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250AD" w14:textId="03B27BB5" w:rsidR="00E11AE8" w:rsidRPr="00837261" w:rsidRDefault="009275BD" w:rsidP="008C544C">
      <w:pPr>
        <w:bidi/>
        <w:rPr>
          <w:lang w:val="en-GB"/>
        </w:rPr>
      </w:pPr>
      <w:r w:rsidRPr="003B4E91">
        <w:rPr>
          <w:noProof/>
        </w:rPr>
        <w:drawing>
          <wp:anchor distT="0" distB="0" distL="114300" distR="114300" simplePos="0" relativeHeight="251661312" behindDoc="1" locked="0" layoutInCell="1" allowOverlap="1" wp14:anchorId="238CF4C4" wp14:editId="2262FF81">
            <wp:simplePos x="0" y="0"/>
            <wp:positionH relativeFrom="column">
              <wp:posOffset>-248347</wp:posOffset>
            </wp:positionH>
            <wp:positionV relativeFrom="paragraph">
              <wp:posOffset>297180</wp:posOffset>
            </wp:positionV>
            <wp:extent cx="7094220" cy="31851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7094220" cy="318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811" w:rsidRPr="003B4E91">
        <w:rPr>
          <w:rStyle w:val="SubtleReference"/>
          <w:noProof/>
        </w:rPr>
        <w:drawing>
          <wp:anchor distT="0" distB="0" distL="114300" distR="114300" simplePos="0" relativeHeight="251663360" behindDoc="1" locked="0" layoutInCell="1" allowOverlap="1" wp14:anchorId="408BA49F" wp14:editId="0DFD1DAC">
            <wp:simplePos x="0" y="0"/>
            <wp:positionH relativeFrom="column">
              <wp:posOffset>5310505</wp:posOffset>
            </wp:positionH>
            <wp:positionV relativeFrom="paragraph">
              <wp:posOffset>-901065</wp:posOffset>
            </wp:positionV>
            <wp:extent cx="1453515" cy="401955"/>
            <wp:effectExtent l="0" t="0" r="0" b="0"/>
            <wp:wrapNone/>
            <wp:docPr id="11"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3515" cy="40195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F89D34" w14:textId="65EBA52A" w:rsidR="00FB7A33" w:rsidRDefault="00FB7A33" w:rsidP="008C544C">
      <w:pPr>
        <w:bidi/>
      </w:pPr>
    </w:p>
    <w:p w14:paraId="475D0578" w14:textId="77F0AFAA" w:rsidR="009275BD" w:rsidRPr="009275BD" w:rsidRDefault="009275BD" w:rsidP="008C544C">
      <w:pPr>
        <w:bidi/>
        <w:ind w:right="1260"/>
        <w:rPr>
          <w:rFonts w:asciiTheme="minorHAnsi" w:hAnsiTheme="minorHAnsi" w:cstheme="minorHAnsi"/>
          <w:b/>
          <w:bCs/>
          <w:sz w:val="72"/>
          <w:szCs w:val="72"/>
        </w:rPr>
      </w:pPr>
      <w:r>
        <w:rPr>
          <w:rFonts w:asciiTheme="minorHAnsi" w:eastAsiaTheme="majorEastAsia" w:hAnsiTheme="minorHAnsi" w:cstheme="minorHAnsi"/>
          <w:b/>
          <w:bCs/>
          <w:iCs/>
          <w:noProof/>
          <w:color w:val="405D78" w:themeColor="accent1"/>
          <w:sz w:val="72"/>
          <w:szCs w:val="72"/>
          <w:rtl/>
          <w:lang w:val="ar-SA"/>
        </w:rPr>
        <mc:AlternateContent>
          <mc:Choice Requires="wps">
            <w:drawing>
              <wp:anchor distT="0" distB="0" distL="114300" distR="114300" simplePos="0" relativeHeight="251785216" behindDoc="0" locked="0" layoutInCell="1" allowOverlap="1" wp14:anchorId="67900A30" wp14:editId="62EA9FF2">
                <wp:simplePos x="0" y="0"/>
                <wp:positionH relativeFrom="column">
                  <wp:posOffset>692239</wp:posOffset>
                </wp:positionH>
                <wp:positionV relativeFrom="paragraph">
                  <wp:posOffset>74071</wp:posOffset>
                </wp:positionV>
                <wp:extent cx="5725057" cy="2318198"/>
                <wp:effectExtent l="0" t="0" r="15875" b="19050"/>
                <wp:wrapNone/>
                <wp:docPr id="46" name="Text Box 46"/>
                <wp:cNvGraphicFramePr/>
                <a:graphic xmlns:a="http://schemas.openxmlformats.org/drawingml/2006/main">
                  <a:graphicData uri="http://schemas.microsoft.com/office/word/2010/wordprocessingShape">
                    <wps:wsp>
                      <wps:cNvSpPr txBox="1"/>
                      <wps:spPr>
                        <a:xfrm>
                          <a:off x="0" y="0"/>
                          <a:ext cx="5725057" cy="2318198"/>
                        </a:xfrm>
                        <a:prstGeom prst="rect">
                          <a:avLst/>
                        </a:prstGeom>
                        <a:solidFill>
                          <a:schemeClr val="lt1"/>
                        </a:solidFill>
                        <a:ln w="6350">
                          <a:solidFill>
                            <a:prstClr val="black"/>
                          </a:solidFill>
                        </a:ln>
                      </wps:spPr>
                      <wps:txbx>
                        <w:txbxContent>
                          <w:p w14:paraId="5E06EC5E" w14:textId="7437E116" w:rsidR="00746BC7" w:rsidRPr="009275BD" w:rsidRDefault="00746BC7" w:rsidP="009275BD">
                            <w:pPr>
                              <w:bidi/>
                              <w:ind w:right="1260"/>
                              <w:jc w:val="center"/>
                              <w:rPr>
                                <w:rFonts w:asciiTheme="minorHAnsi" w:hAnsiTheme="minorHAnsi" w:cstheme="minorHAnsi"/>
                                <w:b/>
                                <w:bCs/>
                                <w:i/>
                                <w:sz w:val="72"/>
                                <w:szCs w:val="72"/>
                              </w:rPr>
                            </w:pPr>
                            <w:r w:rsidRPr="009275BD">
                              <w:rPr>
                                <w:rFonts w:asciiTheme="minorHAnsi" w:eastAsiaTheme="majorEastAsia" w:hAnsiTheme="minorHAnsi" w:cstheme="minorHAnsi"/>
                                <w:b/>
                                <w:bCs/>
                                <w:i/>
                                <w:color w:val="405D78" w:themeColor="accent1"/>
                                <w:sz w:val="72"/>
                                <w:szCs w:val="72"/>
                                <w:rtl/>
                              </w:rPr>
                              <w:t>[</w:t>
                            </w:r>
                            <w:r w:rsidRPr="009275BD">
                              <w:rPr>
                                <w:rFonts w:asciiTheme="minorHAnsi" w:eastAsiaTheme="majorEastAsia" w:hAnsiTheme="minorHAnsi" w:cstheme="minorHAnsi" w:hint="cs"/>
                                <w:b/>
                                <w:bCs/>
                                <w:i/>
                                <w:color w:val="405D78" w:themeColor="accent1"/>
                                <w:sz w:val="72"/>
                                <w:szCs w:val="72"/>
                                <w:rtl/>
                              </w:rPr>
                              <w:t>نموذج</w:t>
                            </w:r>
                            <w:r w:rsidRPr="009275BD">
                              <w:rPr>
                                <w:rFonts w:asciiTheme="minorHAnsi" w:eastAsiaTheme="majorEastAsia" w:hAnsiTheme="minorHAnsi" w:cstheme="minorHAnsi"/>
                                <w:b/>
                                <w:bCs/>
                                <w:i/>
                                <w:color w:val="405D78" w:themeColor="accent1"/>
                                <w:sz w:val="72"/>
                                <w:szCs w:val="72"/>
                                <w:rtl/>
                              </w:rPr>
                              <w:t xml:space="preserve">] إجراءات </w:t>
                            </w:r>
                            <w:r w:rsidRPr="009275BD">
                              <w:rPr>
                                <w:rFonts w:asciiTheme="minorHAnsi" w:eastAsiaTheme="majorEastAsia" w:hAnsiTheme="minorHAnsi" w:cstheme="minorHAnsi" w:hint="cs"/>
                                <w:b/>
                                <w:bCs/>
                                <w:i/>
                                <w:color w:val="405D78" w:themeColor="accent1"/>
                                <w:sz w:val="72"/>
                                <w:szCs w:val="72"/>
                                <w:rtl/>
                              </w:rPr>
                              <w:t>العمل الموحدة</w:t>
                            </w:r>
                            <w:r w:rsidRPr="009275BD">
                              <w:rPr>
                                <w:rFonts w:asciiTheme="minorHAnsi" w:eastAsiaTheme="majorEastAsia" w:hAnsiTheme="minorHAnsi" w:cstheme="minorHAnsi"/>
                                <w:b/>
                                <w:bCs/>
                                <w:i/>
                                <w:color w:val="405D78" w:themeColor="accent1"/>
                                <w:sz w:val="72"/>
                                <w:szCs w:val="72"/>
                                <w:rtl/>
                              </w:rPr>
                              <w:t xml:space="preserve"> لإدارة حالة حماية الطفل المشتركة بين الوكالات</w:t>
                            </w:r>
                          </w:p>
                          <w:p w14:paraId="08E2C9D0" w14:textId="77777777" w:rsidR="00746BC7" w:rsidRDefault="00746B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900A30" id="_x0000_t202" coordsize="21600,21600" o:spt="202" path="m,l,21600r21600,l21600,xe">
                <v:stroke joinstyle="miter"/>
                <v:path gradientshapeok="t" o:connecttype="rect"/>
              </v:shapetype>
              <v:shape id="Text Box 46" o:spid="_x0000_s1026" type="#_x0000_t202" style="position:absolute;left:0;text-align:left;margin-left:54.5pt;margin-top:5.85pt;width:450.8pt;height:182.5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" fillcolor="white [3201]" strokeweight=".5pt">
                <v:textbox>
                  <w:txbxContent>
                    <w:p w14:paraId="5E06EC5E" w14:textId="7437E116" w:rsidR="00746BC7" w:rsidRPr="009275BD" w:rsidRDefault="00746BC7" w:rsidP="009275BD">
                      <w:pPr>
                        <w:bidi/>
                        <w:ind w:right="1260"/>
                        <w:jc w:val="center"/>
                        <w:rPr>
                          <w:rFonts w:asciiTheme="minorHAnsi" w:hAnsiTheme="minorHAnsi" w:cstheme="minorHAnsi"/>
                          <w:b/>
                          <w:bCs/>
                          <w:i/>
                          <w:sz w:val="72"/>
                          <w:szCs w:val="72"/>
                        </w:rPr>
                      </w:pPr>
                      <w:r w:rsidRPr="009275BD">
                        <w:rPr>
                          <w:rFonts w:asciiTheme="minorHAnsi" w:eastAsiaTheme="majorEastAsia" w:hAnsiTheme="minorHAnsi" w:cstheme="minorHAnsi"/>
                          <w:b/>
                          <w:bCs/>
                          <w:i/>
                          <w:color w:val="405D78" w:themeColor="accent1"/>
                          <w:sz w:val="72"/>
                          <w:szCs w:val="72"/>
                          <w:rtl/>
                        </w:rPr>
                        <w:t>[</w:t>
                      </w:r>
                      <w:r w:rsidRPr="009275BD">
                        <w:rPr>
                          <w:rFonts w:asciiTheme="minorHAnsi" w:eastAsiaTheme="majorEastAsia" w:hAnsiTheme="minorHAnsi" w:cstheme="minorHAnsi" w:hint="cs"/>
                          <w:b/>
                          <w:bCs/>
                          <w:i/>
                          <w:color w:val="405D78" w:themeColor="accent1"/>
                          <w:sz w:val="72"/>
                          <w:szCs w:val="72"/>
                          <w:rtl/>
                        </w:rPr>
                        <w:t>نموذج</w:t>
                      </w:r>
                      <w:r w:rsidRPr="009275BD">
                        <w:rPr>
                          <w:rFonts w:asciiTheme="minorHAnsi" w:eastAsiaTheme="majorEastAsia" w:hAnsiTheme="minorHAnsi" w:cstheme="minorHAnsi"/>
                          <w:b/>
                          <w:bCs/>
                          <w:i/>
                          <w:color w:val="405D78" w:themeColor="accent1"/>
                          <w:sz w:val="72"/>
                          <w:szCs w:val="72"/>
                          <w:rtl/>
                        </w:rPr>
                        <w:t xml:space="preserve">] إجراءات </w:t>
                      </w:r>
                      <w:r w:rsidRPr="009275BD">
                        <w:rPr>
                          <w:rFonts w:asciiTheme="minorHAnsi" w:eastAsiaTheme="majorEastAsia" w:hAnsiTheme="minorHAnsi" w:cstheme="minorHAnsi" w:hint="cs"/>
                          <w:b/>
                          <w:bCs/>
                          <w:i/>
                          <w:color w:val="405D78" w:themeColor="accent1"/>
                          <w:sz w:val="72"/>
                          <w:szCs w:val="72"/>
                          <w:rtl/>
                        </w:rPr>
                        <w:t>العمل الموحدة</w:t>
                      </w:r>
                      <w:r w:rsidRPr="009275BD">
                        <w:rPr>
                          <w:rFonts w:asciiTheme="minorHAnsi" w:eastAsiaTheme="majorEastAsia" w:hAnsiTheme="minorHAnsi" w:cstheme="minorHAnsi"/>
                          <w:b/>
                          <w:bCs/>
                          <w:i/>
                          <w:color w:val="405D78" w:themeColor="accent1"/>
                          <w:sz w:val="72"/>
                          <w:szCs w:val="72"/>
                          <w:rtl/>
                        </w:rPr>
                        <w:t xml:space="preserve"> لإدارة حالة حماية الطفل المشتركة بين الوكالات</w:t>
                      </w:r>
                    </w:p>
                    <w:p w14:paraId="08E2C9D0" w14:textId="77777777" w:rsidR="00746BC7" w:rsidRDefault="00746BC7"/>
                  </w:txbxContent>
                </v:textbox>
              </v:shape>
            </w:pict>
          </mc:Fallback>
        </mc:AlternateContent>
      </w:r>
      <w:r w:rsidRPr="009275BD">
        <w:rPr>
          <w:rFonts w:asciiTheme="minorHAnsi" w:eastAsiaTheme="majorEastAsia" w:hAnsiTheme="minorHAnsi" w:cstheme="minorHAnsi"/>
          <w:b/>
          <w:bCs/>
          <w:iCs/>
          <w:color w:val="405D78" w:themeColor="accent1"/>
          <w:sz w:val="72"/>
          <w:szCs w:val="72"/>
          <w:rtl/>
        </w:rPr>
        <w:t>[قالب] إجراءات التشغيل المعيارية لإدارة حالة حماية الطفل المشتركة بين الوكالات</w:t>
      </w:r>
    </w:p>
    <w:p w14:paraId="5872132D" w14:textId="77777777" w:rsidR="00FB7A33" w:rsidRPr="009275BD" w:rsidRDefault="00FB7A33" w:rsidP="008C544C">
      <w:pPr>
        <w:bidi/>
        <w:ind w:right="1260"/>
        <w:rPr>
          <w:rFonts w:ascii="Helvetica Neue" w:hAnsi="Helvetica Neue" w:cs="Calibri"/>
          <w:b/>
        </w:rPr>
      </w:pPr>
    </w:p>
    <w:p w14:paraId="37C3FF1F" w14:textId="77777777" w:rsidR="002C16F2" w:rsidRPr="00837261" w:rsidRDefault="002C16F2" w:rsidP="008C544C">
      <w:pPr>
        <w:bidi/>
        <w:ind w:right="1260"/>
        <w:rPr>
          <w:rFonts w:ascii="Helvetica Neue" w:hAnsi="Helvetica Neue" w:cs="Calibri"/>
          <w:b/>
          <w:lang w:val="en-GB"/>
        </w:rPr>
      </w:pPr>
    </w:p>
    <w:p w14:paraId="751F1A61" w14:textId="77777777" w:rsidR="00FD2DD3" w:rsidRPr="00837261" w:rsidRDefault="00FD2DD3" w:rsidP="008C544C">
      <w:pPr>
        <w:bidi/>
        <w:ind w:right="1260"/>
        <w:rPr>
          <w:rFonts w:ascii="Helvetica Neue" w:hAnsi="Helvetica Neue" w:cs="Calibri"/>
          <w:b/>
          <w:lang w:val="en-GB"/>
        </w:rPr>
      </w:pPr>
    </w:p>
    <w:tbl>
      <w:tblPr>
        <w:tblStyle w:val="GridTable1Light-Accent1"/>
        <w:bidiVisual/>
        <w:tblW w:w="0" w:type="auto"/>
        <w:tblLook w:val="04A0" w:firstRow="1" w:lastRow="0" w:firstColumn="1" w:lastColumn="0" w:noHBand="0" w:noVBand="1"/>
      </w:tblPr>
      <w:tblGrid>
        <w:gridCol w:w="2661"/>
        <w:gridCol w:w="7324"/>
      </w:tblGrid>
      <w:tr w:rsidR="00C8203B" w:rsidRPr="003B4E91" w14:paraId="49475ECF" w14:textId="77777777" w:rsidTr="00CC7B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2"/>
          </w:tcPr>
          <w:p w14:paraId="4543FE70" w14:textId="77777777" w:rsidR="00C8203B" w:rsidRPr="00837261" w:rsidRDefault="00C8203B" w:rsidP="008C544C">
            <w:pPr>
              <w:bidi/>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p w14:paraId="5C84EAA0" w14:textId="160ECF59" w:rsidR="00C8203B" w:rsidRPr="00837261" w:rsidRDefault="00CC7B27" w:rsidP="008C544C">
            <w:pPr>
              <w:pStyle w:val="Heading7"/>
              <w:bidi/>
              <w:jc w:val="center"/>
              <w:outlineLvl w:val="6"/>
              <w:rPr>
                <w:b w:val="0"/>
                <w:lang w:val="en-GB"/>
              </w:rPr>
            </w:pPr>
            <w:r>
              <w:rPr>
                <w:rFonts w:hint="cs"/>
                <w:rtl/>
                <w:lang w:val="en-GB"/>
              </w:rPr>
              <w:t>(ادخل شعارات المنظمات المشاركة في العملية)</w:t>
            </w:r>
          </w:p>
          <w:p w14:paraId="7229D117" w14:textId="77777777" w:rsidR="00C8203B" w:rsidRPr="00837261" w:rsidRDefault="00C8203B" w:rsidP="008C544C">
            <w:pPr>
              <w:bidi/>
              <w:spacing w:before="120" w:after="120"/>
              <w:jc w:val="center"/>
              <w:rPr>
                <w:rFonts w:eastAsia="Calibri" w:cs="Arial"/>
                <w:bCs w:val="0"/>
                <w:color w:val="FF0000"/>
                <w:szCs w:val="20"/>
                <w:lang w:val="en-GB"/>
              </w:rPr>
            </w:pPr>
            <w:r w:rsidRPr="00837261">
              <w:rPr>
                <w:rFonts w:eastAsia="Calibri" w:cs="Arial"/>
                <w:color w:val="FF0000"/>
                <w:szCs w:val="20"/>
                <w:lang w:val="en-GB"/>
              </w:rPr>
              <w:t xml:space="preserve"> </w:t>
            </w:r>
          </w:p>
        </w:tc>
      </w:tr>
      <w:tr w:rsidR="00C8203B" w:rsidRPr="003B4E91" w14:paraId="4B621941" w14:textId="77777777" w:rsidTr="00CC7B27">
        <w:tc>
          <w:tcPr>
            <w:cnfStyle w:val="001000000000" w:firstRow="0" w:lastRow="0" w:firstColumn="1" w:lastColumn="0" w:oddVBand="0" w:evenVBand="0" w:oddHBand="0" w:evenHBand="0" w:firstRowFirstColumn="0" w:firstRowLastColumn="0" w:lastRowFirstColumn="0" w:lastRowLastColumn="0"/>
            <w:tcW w:w="2661" w:type="dxa"/>
          </w:tcPr>
          <w:p w14:paraId="520D03FD" w14:textId="65341FB8" w:rsidR="00C8203B" w:rsidRPr="00837261" w:rsidRDefault="00CC7B27" w:rsidP="008C544C">
            <w:pPr>
              <w:pStyle w:val="Heading6"/>
              <w:bidi/>
              <w:outlineLvl w:val="5"/>
              <w:rPr>
                <w:b/>
                <w:lang w:val="en-GB"/>
              </w:rPr>
            </w:pPr>
            <w:r>
              <w:rPr>
                <w:rFonts w:hint="cs"/>
                <w:b/>
                <w:rtl/>
                <w:lang w:val="en-GB"/>
              </w:rPr>
              <w:t>البلد</w:t>
            </w:r>
          </w:p>
        </w:tc>
        <w:tc>
          <w:tcPr>
            <w:tcW w:w="7324" w:type="dxa"/>
          </w:tcPr>
          <w:p w14:paraId="585EE41D" w14:textId="228641D6" w:rsidR="00C8203B" w:rsidRPr="00837261" w:rsidRDefault="00C46170"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r>
              <w:rPr>
                <w:rFonts w:hint="cs"/>
                <w:rtl/>
                <w:lang w:val="en-GB"/>
              </w:rPr>
              <w:t>مثال: اسم</w:t>
            </w:r>
            <w:r w:rsidR="00507E86">
              <w:rPr>
                <w:rFonts w:hint="cs"/>
                <w:rtl/>
                <w:lang w:val="en-GB"/>
              </w:rPr>
              <w:t xml:space="preserve"> بلد</w:t>
            </w:r>
          </w:p>
        </w:tc>
      </w:tr>
      <w:tr w:rsidR="00C8203B" w:rsidRPr="003B4E91" w14:paraId="1E402410" w14:textId="77777777" w:rsidTr="00CC7B27">
        <w:tc>
          <w:tcPr>
            <w:cnfStyle w:val="001000000000" w:firstRow="0" w:lastRow="0" w:firstColumn="1" w:lastColumn="0" w:oddVBand="0" w:evenVBand="0" w:oddHBand="0" w:evenHBand="0" w:firstRowFirstColumn="0" w:firstRowLastColumn="0" w:lastRowFirstColumn="0" w:lastRowLastColumn="0"/>
            <w:tcW w:w="2661" w:type="dxa"/>
          </w:tcPr>
          <w:p w14:paraId="0D6FC1F6" w14:textId="17C2737D" w:rsidR="00C8203B" w:rsidRPr="00837261" w:rsidRDefault="00CC7B27" w:rsidP="008C544C">
            <w:pPr>
              <w:pStyle w:val="Heading6"/>
              <w:bidi/>
              <w:outlineLvl w:val="5"/>
              <w:rPr>
                <w:b/>
                <w:lang w:val="en-GB"/>
              </w:rPr>
            </w:pPr>
            <w:r>
              <w:rPr>
                <w:rFonts w:hint="cs"/>
                <w:rtl/>
                <w:lang w:val="en-GB"/>
              </w:rPr>
              <w:t>الموقع</w:t>
            </w:r>
          </w:p>
        </w:tc>
        <w:tc>
          <w:tcPr>
            <w:tcW w:w="7324" w:type="dxa"/>
          </w:tcPr>
          <w:p w14:paraId="1370AAB3" w14:textId="55C454CA" w:rsidR="00C8203B" w:rsidRPr="00837261" w:rsidRDefault="00CC7B27"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r>
              <w:rPr>
                <w:rFonts w:hint="cs"/>
                <w:rtl/>
                <w:lang w:val="en-GB"/>
              </w:rPr>
              <w:t>(المنطقة الجغرافية الم</w:t>
            </w:r>
            <w:r w:rsidR="00DE521A">
              <w:rPr>
                <w:rFonts w:hint="cs"/>
                <w:rtl/>
                <w:lang w:val="en-GB"/>
              </w:rPr>
              <w:t>شمولة</w:t>
            </w:r>
            <w:r>
              <w:rPr>
                <w:rFonts w:hint="cs"/>
                <w:rtl/>
                <w:lang w:val="en-GB"/>
              </w:rPr>
              <w:t xml:space="preserve"> </w:t>
            </w:r>
            <w:r w:rsidR="00DE521A">
              <w:rPr>
                <w:rFonts w:hint="cs"/>
                <w:rtl/>
                <w:lang w:val="en-GB"/>
              </w:rPr>
              <w:t>بإجراءات</w:t>
            </w:r>
            <w:r>
              <w:rPr>
                <w:rFonts w:hint="cs"/>
                <w:rtl/>
                <w:lang w:val="en-GB"/>
              </w:rPr>
              <w:t xml:space="preserve"> العمل الموحدة)</w:t>
            </w:r>
          </w:p>
          <w:p w14:paraId="64514E92" w14:textId="77777777" w:rsidR="00C8203B" w:rsidRPr="00CC7B27"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r>
      <w:tr w:rsidR="00C8203B" w:rsidRPr="003B4E91" w14:paraId="2393EB41" w14:textId="77777777" w:rsidTr="00CC7B27">
        <w:trPr>
          <w:trHeight w:val="562"/>
        </w:trPr>
        <w:tc>
          <w:tcPr>
            <w:cnfStyle w:val="001000000000" w:firstRow="0" w:lastRow="0" w:firstColumn="1" w:lastColumn="0" w:oddVBand="0" w:evenVBand="0" w:oddHBand="0" w:evenHBand="0" w:firstRowFirstColumn="0" w:firstRowLastColumn="0" w:lastRowFirstColumn="0" w:lastRowLastColumn="0"/>
            <w:tcW w:w="2661" w:type="dxa"/>
          </w:tcPr>
          <w:p w14:paraId="1DB4384E" w14:textId="1ABE4830" w:rsidR="00C8203B" w:rsidRPr="00837261" w:rsidRDefault="00CC7B27" w:rsidP="008C544C">
            <w:pPr>
              <w:pStyle w:val="Heading6"/>
              <w:bidi/>
              <w:outlineLvl w:val="5"/>
              <w:rPr>
                <w:b/>
                <w:lang w:val="en-GB"/>
              </w:rPr>
            </w:pPr>
            <w:r>
              <w:rPr>
                <w:rFonts w:hint="cs"/>
                <w:rtl/>
                <w:lang w:val="en-GB"/>
              </w:rPr>
              <w:t>الأطراف المشاركة</w:t>
            </w:r>
          </w:p>
        </w:tc>
        <w:tc>
          <w:tcPr>
            <w:tcW w:w="7324" w:type="dxa"/>
          </w:tcPr>
          <w:p w14:paraId="25E0CE8C"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1. </w:t>
            </w:r>
          </w:p>
          <w:p w14:paraId="3C608BE7"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2. </w:t>
            </w:r>
          </w:p>
          <w:p w14:paraId="5EE3FBDA"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3. </w:t>
            </w:r>
          </w:p>
          <w:p w14:paraId="6B41B95A"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4. </w:t>
            </w:r>
          </w:p>
          <w:p w14:paraId="5370A5C2"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r w:rsidRPr="00837261">
              <w:rPr>
                <w:rFonts w:eastAsia="Calibri"/>
                <w:lang w:val="en-GB"/>
              </w:rPr>
              <w:t xml:space="preserve">5. </w:t>
            </w:r>
          </w:p>
        </w:tc>
      </w:tr>
      <w:tr w:rsidR="00C8203B" w:rsidRPr="003B4E91" w14:paraId="282D1BF9" w14:textId="77777777" w:rsidTr="00CC7B27">
        <w:trPr>
          <w:trHeight w:val="523"/>
        </w:trPr>
        <w:tc>
          <w:tcPr>
            <w:cnfStyle w:val="001000000000" w:firstRow="0" w:lastRow="0" w:firstColumn="1" w:lastColumn="0" w:oddVBand="0" w:evenVBand="0" w:oddHBand="0" w:evenHBand="0" w:firstRowFirstColumn="0" w:firstRowLastColumn="0" w:lastRowFirstColumn="0" w:lastRowLastColumn="0"/>
            <w:tcW w:w="2661" w:type="dxa"/>
          </w:tcPr>
          <w:p w14:paraId="7CB4E60A" w14:textId="6F741988" w:rsidR="00C8203B" w:rsidRPr="00837261" w:rsidRDefault="00CC7B27" w:rsidP="008C544C">
            <w:pPr>
              <w:pStyle w:val="Heading6"/>
              <w:bidi/>
              <w:outlineLvl w:val="5"/>
              <w:rPr>
                <w:b/>
                <w:lang w:val="en-GB"/>
              </w:rPr>
            </w:pPr>
            <w:r>
              <w:rPr>
                <w:rFonts w:hint="cs"/>
                <w:rtl/>
                <w:lang w:val="en-GB"/>
              </w:rPr>
              <w:t>الموافقة</w:t>
            </w:r>
          </w:p>
        </w:tc>
        <w:tc>
          <w:tcPr>
            <w:tcW w:w="7324" w:type="dxa"/>
          </w:tcPr>
          <w:p w14:paraId="42EA0E23" w14:textId="6B39BAB3" w:rsidR="00C8203B" w:rsidRPr="00837261" w:rsidRDefault="00CC7B27"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r>
              <w:rPr>
                <w:rFonts w:hint="cs"/>
                <w:rtl/>
                <w:lang w:val="en-GB"/>
              </w:rPr>
              <w:t>(اليوم/ الشهر/ ال</w:t>
            </w:r>
            <w:r w:rsidR="00DE521A">
              <w:rPr>
                <w:rFonts w:hint="cs"/>
                <w:rtl/>
                <w:lang w:val="en-GB"/>
              </w:rPr>
              <w:t>س</w:t>
            </w:r>
            <w:r>
              <w:rPr>
                <w:rFonts w:hint="cs"/>
                <w:rtl/>
                <w:lang w:val="en-GB"/>
              </w:rPr>
              <w:t>نة)</w:t>
            </w:r>
          </w:p>
        </w:tc>
      </w:tr>
      <w:tr w:rsidR="00C8203B" w:rsidRPr="003B4E91" w14:paraId="408A6216" w14:textId="77777777" w:rsidTr="00CC7B27">
        <w:trPr>
          <w:trHeight w:val="548"/>
        </w:trPr>
        <w:tc>
          <w:tcPr>
            <w:cnfStyle w:val="001000000000" w:firstRow="0" w:lastRow="0" w:firstColumn="1" w:lastColumn="0" w:oddVBand="0" w:evenVBand="0" w:oddHBand="0" w:evenHBand="0" w:firstRowFirstColumn="0" w:firstRowLastColumn="0" w:lastRowFirstColumn="0" w:lastRowLastColumn="0"/>
            <w:tcW w:w="2661" w:type="dxa"/>
          </w:tcPr>
          <w:p w14:paraId="6596EF54" w14:textId="1943A1BA" w:rsidR="00C8203B" w:rsidRPr="00837261" w:rsidRDefault="00CC7B27" w:rsidP="008C544C">
            <w:pPr>
              <w:pStyle w:val="Heading6"/>
              <w:bidi/>
              <w:outlineLvl w:val="5"/>
              <w:rPr>
                <w:b/>
                <w:lang w:val="en-GB"/>
              </w:rPr>
            </w:pPr>
            <w:r>
              <w:rPr>
                <w:rFonts w:hint="cs"/>
                <w:rtl/>
                <w:lang w:val="en-GB"/>
              </w:rPr>
              <w:t>المراجعات</w:t>
            </w:r>
          </w:p>
        </w:tc>
        <w:tc>
          <w:tcPr>
            <w:tcW w:w="7324" w:type="dxa"/>
          </w:tcPr>
          <w:p w14:paraId="6A685B7B" w14:textId="77777777" w:rsidR="00C8203B" w:rsidRPr="00837261" w:rsidRDefault="00C8203B" w:rsidP="008C544C">
            <w:pPr>
              <w:pStyle w:val="Heading7"/>
              <w:bidi/>
              <w:outlineLvl w:val="6"/>
              <w:cnfStyle w:val="000000000000" w:firstRow="0" w:lastRow="0" w:firstColumn="0" w:lastColumn="0" w:oddVBand="0" w:evenVBand="0" w:oddHBand="0" w:evenHBand="0" w:firstRowFirstColumn="0" w:firstRowLastColumn="0" w:lastRowFirstColumn="0" w:lastRowLastColumn="0"/>
              <w:rPr>
                <w:rFonts w:eastAsia="Calibri"/>
                <w:lang w:val="en-GB"/>
              </w:rPr>
            </w:pPr>
          </w:p>
        </w:tc>
      </w:tr>
    </w:tbl>
    <w:p w14:paraId="17E1CF1F" w14:textId="3DE2C277" w:rsidR="00210793" w:rsidRDefault="00210793" w:rsidP="008C544C">
      <w:pPr>
        <w:bidi/>
        <w:ind w:right="1260"/>
        <w:rPr>
          <w:rFonts w:ascii="Helvetica Neue" w:hAnsi="Helvetica Neue" w:cs="Calibri"/>
          <w:b/>
          <w:lang w:val="en-GB"/>
        </w:rPr>
      </w:pPr>
    </w:p>
    <w:sdt>
      <w:sdtPr>
        <w:rPr>
          <w:rFonts w:ascii="Helvetica Neue Light" w:eastAsiaTheme="minorEastAsia" w:hAnsi="Helvetica Neue Light" w:cstheme="minorBidi"/>
          <w:b/>
          <w:bCs w:val="0"/>
          <w:caps w:val="0"/>
          <w:color w:val="auto"/>
          <w:sz w:val="22"/>
          <w:szCs w:val="22"/>
          <w:rtl/>
          <w:lang w:val="en-GB"/>
        </w:rPr>
        <w:id w:val="-1897113074"/>
        <w:docPartObj>
          <w:docPartGallery w:val="Table of Contents"/>
          <w:docPartUnique/>
        </w:docPartObj>
      </w:sdtPr>
      <w:sdtEndPr>
        <w:rPr>
          <w:rFonts w:asciiTheme="minorHAnsi" w:hAnsiTheme="minorHAnsi"/>
          <w:bCs/>
          <w:noProof/>
          <w:sz w:val="20"/>
          <w:szCs w:val="20"/>
        </w:rPr>
      </w:sdtEndPr>
      <w:sdtContent>
        <w:p w14:paraId="5CB24F2B" w14:textId="361DB374" w:rsidR="00CA2959" w:rsidRPr="00837261" w:rsidRDefault="007F65E6" w:rsidP="00707F9F">
          <w:pPr>
            <w:pStyle w:val="TOCHeading"/>
            <w:bidi/>
            <w:rPr>
              <w:lang w:val="en-GB"/>
            </w:rPr>
          </w:pPr>
          <w:r>
            <w:rPr>
              <w:rFonts w:hint="cs"/>
              <w:rtl/>
              <w:lang w:val="en-GB"/>
            </w:rPr>
            <w:t>المحتويات</w:t>
          </w:r>
        </w:p>
        <w:p w14:paraId="37420658" w14:textId="7A14406B" w:rsidR="00D329DA" w:rsidRDefault="00CA2959" w:rsidP="00707F9F">
          <w:pPr>
            <w:pStyle w:val="TOC1"/>
            <w:bidi/>
            <w:rPr>
              <w:b w:val="0"/>
              <w:bCs w:val="0"/>
              <w:noProof/>
              <w:sz w:val="24"/>
              <w:szCs w:val="24"/>
            </w:rPr>
          </w:pPr>
          <w:r w:rsidRPr="00837261">
            <w:rPr>
              <w:noProof/>
              <w:lang w:val="en-GB"/>
            </w:rPr>
            <w:fldChar w:fldCharType="begin"/>
          </w:r>
          <w:r w:rsidRPr="00837261">
            <w:rPr>
              <w:noProof/>
              <w:lang w:val="en-GB"/>
            </w:rPr>
            <w:instrText xml:space="preserve"> TOC \o "1-3" \h \z \u </w:instrText>
          </w:r>
          <w:r w:rsidRPr="00837261">
            <w:rPr>
              <w:noProof/>
              <w:lang w:val="en-GB"/>
            </w:rPr>
            <w:fldChar w:fldCharType="separate"/>
          </w:r>
          <w:hyperlink w:anchor="_Toc12834131" w:history="1">
            <w:r w:rsidR="00D329DA" w:rsidRPr="00EC57B7">
              <w:rPr>
                <w:rStyle w:val="Hyperlink"/>
                <w:noProof/>
                <w:rtl/>
                <w:lang w:val="en-GB"/>
              </w:rPr>
              <w:t>مقدمة لنموذج إجراءات العمل الموحدة</w:t>
            </w:r>
            <w:r w:rsidR="00D329DA">
              <w:rPr>
                <w:noProof/>
                <w:webHidden/>
              </w:rPr>
              <w:tab/>
            </w:r>
            <w:r w:rsidR="00D329DA">
              <w:rPr>
                <w:noProof/>
                <w:webHidden/>
              </w:rPr>
              <w:fldChar w:fldCharType="begin"/>
            </w:r>
            <w:r w:rsidR="00D329DA">
              <w:rPr>
                <w:noProof/>
                <w:webHidden/>
              </w:rPr>
              <w:instrText xml:space="preserve"> PAGEREF _Toc12834131 \h </w:instrText>
            </w:r>
            <w:r w:rsidR="00D329DA">
              <w:rPr>
                <w:noProof/>
                <w:webHidden/>
              </w:rPr>
            </w:r>
            <w:r w:rsidR="00D329DA">
              <w:rPr>
                <w:noProof/>
                <w:webHidden/>
              </w:rPr>
              <w:fldChar w:fldCharType="separate"/>
            </w:r>
            <w:r w:rsidR="00D329DA">
              <w:rPr>
                <w:noProof/>
                <w:webHidden/>
              </w:rPr>
              <w:t>5</w:t>
            </w:r>
            <w:r w:rsidR="00D329DA">
              <w:rPr>
                <w:noProof/>
                <w:webHidden/>
              </w:rPr>
              <w:fldChar w:fldCharType="end"/>
            </w:r>
          </w:hyperlink>
        </w:p>
        <w:p w14:paraId="6C44717B" w14:textId="46ACE2C7" w:rsidR="00D329DA" w:rsidRDefault="006B752F" w:rsidP="00707F9F">
          <w:pPr>
            <w:pStyle w:val="TOC1"/>
            <w:bidi/>
            <w:rPr>
              <w:b w:val="0"/>
              <w:bCs w:val="0"/>
              <w:noProof/>
              <w:sz w:val="24"/>
              <w:szCs w:val="24"/>
            </w:rPr>
          </w:pPr>
          <w:r>
            <w:fldChar w:fldCharType="begin"/>
          </w:r>
          <w:r>
            <w:instrText xml:space="preserve"> HYPERLINK \l "_Toc1</w:instrText>
          </w:r>
          <w:r>
            <w:instrText xml:space="preserve">2834133" </w:instrText>
          </w:r>
          <w:r>
            <w:fldChar w:fldCharType="separate"/>
          </w:r>
          <w:r w:rsidR="00D329DA" w:rsidRPr="00EC57B7">
            <w:rPr>
              <w:rStyle w:val="Hyperlink"/>
              <w:noProof/>
              <w:rtl/>
              <w:lang w:val="en-GB"/>
            </w:rPr>
            <w:t>تعليمات للاستخدام</w:t>
          </w:r>
          <w:r w:rsidR="00D329DA">
            <w:rPr>
              <w:noProof/>
              <w:webHidden/>
            </w:rPr>
            <w:tab/>
          </w:r>
          <w:r w:rsidR="00D329DA">
            <w:rPr>
              <w:noProof/>
              <w:webHidden/>
            </w:rPr>
            <w:fldChar w:fldCharType="begin"/>
          </w:r>
          <w:r w:rsidR="00D329DA">
            <w:rPr>
              <w:noProof/>
              <w:webHidden/>
            </w:rPr>
            <w:instrText xml:space="preserve"> PAGEREF _Toc12834133 \h </w:instrText>
          </w:r>
          <w:r w:rsidR="00D329DA">
            <w:rPr>
              <w:noProof/>
              <w:webHidden/>
            </w:rPr>
          </w:r>
          <w:r w:rsidR="00D329DA">
            <w:rPr>
              <w:noProof/>
              <w:webHidden/>
            </w:rPr>
            <w:fldChar w:fldCharType="separate"/>
          </w:r>
          <w:r w:rsidR="00D329DA">
            <w:rPr>
              <w:noProof/>
              <w:webHidden/>
            </w:rPr>
            <w:t>5</w:t>
          </w:r>
          <w:r w:rsidR="00D329DA">
            <w:rPr>
              <w:noProof/>
              <w:webHidden/>
            </w:rPr>
            <w:fldChar w:fldCharType="end"/>
          </w:r>
          <w:r>
            <w:rPr>
              <w:noProof/>
            </w:rPr>
            <w:fldChar w:fldCharType="end"/>
          </w:r>
        </w:p>
        <w:p w14:paraId="18C26F27" w14:textId="12FE8249" w:rsidR="00D329DA" w:rsidRDefault="006B752F" w:rsidP="00707F9F">
          <w:pPr>
            <w:pStyle w:val="TOC1"/>
            <w:bidi/>
            <w:rPr>
              <w:b w:val="0"/>
              <w:bCs w:val="0"/>
              <w:noProof/>
              <w:sz w:val="24"/>
              <w:szCs w:val="24"/>
            </w:rPr>
          </w:pPr>
          <w:hyperlink w:anchor="_Toc12834134" w:history="1">
            <w:r w:rsidR="00D329DA" w:rsidRPr="00EC57B7">
              <w:rPr>
                <w:rStyle w:val="Hyperlink"/>
                <w:noProof/>
                <w:rtl/>
                <w:lang w:val="en-GB"/>
              </w:rPr>
              <w:t>القسم ١: المقدمة</w:t>
            </w:r>
            <w:r w:rsidR="00D329DA">
              <w:rPr>
                <w:noProof/>
                <w:webHidden/>
              </w:rPr>
              <w:tab/>
            </w:r>
            <w:r w:rsidR="00D329DA">
              <w:rPr>
                <w:noProof/>
                <w:webHidden/>
              </w:rPr>
              <w:fldChar w:fldCharType="begin"/>
            </w:r>
            <w:r w:rsidR="00D329DA">
              <w:rPr>
                <w:noProof/>
                <w:webHidden/>
              </w:rPr>
              <w:instrText xml:space="preserve"> PAGEREF _Toc12834134 \h </w:instrText>
            </w:r>
            <w:r w:rsidR="00D329DA">
              <w:rPr>
                <w:noProof/>
                <w:webHidden/>
              </w:rPr>
            </w:r>
            <w:r w:rsidR="00D329DA">
              <w:rPr>
                <w:noProof/>
                <w:webHidden/>
              </w:rPr>
              <w:fldChar w:fldCharType="separate"/>
            </w:r>
            <w:r w:rsidR="00D329DA">
              <w:rPr>
                <w:noProof/>
                <w:webHidden/>
              </w:rPr>
              <w:t>6</w:t>
            </w:r>
            <w:r w:rsidR="00D329DA">
              <w:rPr>
                <w:noProof/>
                <w:webHidden/>
              </w:rPr>
              <w:fldChar w:fldCharType="end"/>
            </w:r>
          </w:hyperlink>
        </w:p>
        <w:p w14:paraId="762EDB32" w14:textId="5BED5154" w:rsidR="00D329DA" w:rsidRDefault="006B752F" w:rsidP="00707F9F">
          <w:pPr>
            <w:pStyle w:val="TOC2"/>
            <w:tabs>
              <w:tab w:val="left" w:pos="1540"/>
              <w:tab w:val="right" w:leader="dot" w:pos="10070"/>
            </w:tabs>
            <w:bidi/>
            <w:rPr>
              <w:i w:val="0"/>
              <w:iCs w:val="0"/>
              <w:noProof/>
              <w:sz w:val="24"/>
              <w:szCs w:val="24"/>
            </w:rPr>
          </w:pPr>
          <w:hyperlink w:anchor="_Toc12834135" w:history="1">
            <w:r w:rsidR="00D329DA" w:rsidRPr="00EC57B7">
              <w:rPr>
                <w:rStyle w:val="Hyperlink"/>
                <w:bCs/>
                <w:noProof/>
                <w:lang w:val="en-GB"/>
              </w:rPr>
              <w:t>1.1</w:t>
            </w:r>
            <w:r w:rsidR="00D329DA">
              <w:rPr>
                <w:i w:val="0"/>
                <w:iCs w:val="0"/>
                <w:noProof/>
                <w:sz w:val="24"/>
                <w:szCs w:val="24"/>
              </w:rPr>
              <w:tab/>
            </w:r>
            <w:r w:rsidR="00D329DA" w:rsidRPr="00EC57B7">
              <w:rPr>
                <w:rStyle w:val="Hyperlink"/>
                <w:bCs/>
                <w:noProof/>
                <w:rtl/>
                <w:lang w:val="en-GB"/>
              </w:rPr>
              <w:t>إدارة الحالة</w:t>
            </w:r>
            <w:r w:rsidR="00D329DA">
              <w:rPr>
                <w:noProof/>
                <w:webHidden/>
              </w:rPr>
              <w:tab/>
            </w:r>
            <w:r w:rsidR="00D329DA">
              <w:rPr>
                <w:noProof/>
                <w:webHidden/>
              </w:rPr>
              <w:fldChar w:fldCharType="begin"/>
            </w:r>
            <w:r w:rsidR="00D329DA">
              <w:rPr>
                <w:noProof/>
                <w:webHidden/>
              </w:rPr>
              <w:instrText xml:space="preserve"> PAGEREF _Toc12834135 \h </w:instrText>
            </w:r>
            <w:r w:rsidR="00D329DA">
              <w:rPr>
                <w:noProof/>
                <w:webHidden/>
              </w:rPr>
            </w:r>
            <w:r w:rsidR="00D329DA">
              <w:rPr>
                <w:noProof/>
                <w:webHidden/>
              </w:rPr>
              <w:fldChar w:fldCharType="separate"/>
            </w:r>
            <w:r w:rsidR="00D329DA">
              <w:rPr>
                <w:noProof/>
                <w:webHidden/>
              </w:rPr>
              <w:t>6</w:t>
            </w:r>
            <w:r w:rsidR="00D329DA">
              <w:rPr>
                <w:noProof/>
                <w:webHidden/>
              </w:rPr>
              <w:fldChar w:fldCharType="end"/>
            </w:r>
          </w:hyperlink>
        </w:p>
        <w:p w14:paraId="7E9BF78F" w14:textId="7C2A19A2" w:rsidR="00D329DA" w:rsidRDefault="006B752F" w:rsidP="00707F9F">
          <w:pPr>
            <w:pStyle w:val="TOC2"/>
            <w:tabs>
              <w:tab w:val="left" w:pos="3054"/>
              <w:tab w:val="right" w:leader="dot" w:pos="10070"/>
            </w:tabs>
            <w:bidi/>
            <w:rPr>
              <w:i w:val="0"/>
              <w:iCs w:val="0"/>
              <w:noProof/>
              <w:sz w:val="24"/>
              <w:szCs w:val="24"/>
            </w:rPr>
          </w:pPr>
          <w:hyperlink w:anchor="_Toc12834136" w:history="1">
            <w:r w:rsidR="00D329DA" w:rsidRPr="00EC57B7">
              <w:rPr>
                <w:rStyle w:val="Hyperlink"/>
                <w:bCs/>
                <w:noProof/>
                <w:lang w:val="en-GB"/>
              </w:rPr>
              <w:t>1.2</w:t>
            </w:r>
            <w:r w:rsidR="00D329DA">
              <w:rPr>
                <w:i w:val="0"/>
                <w:iCs w:val="0"/>
                <w:noProof/>
                <w:sz w:val="24"/>
                <w:szCs w:val="24"/>
              </w:rPr>
              <w:tab/>
            </w:r>
            <w:r w:rsidR="00D329DA" w:rsidRPr="00EC57B7">
              <w:rPr>
                <w:rStyle w:val="Hyperlink"/>
                <w:bCs/>
                <w:noProof/>
                <w:rtl/>
                <w:lang w:val="en-GB"/>
              </w:rPr>
              <w:t>هدف ونطاق إجراءات العمل الموحدة</w:t>
            </w:r>
            <w:r w:rsidR="00D329DA">
              <w:rPr>
                <w:noProof/>
                <w:webHidden/>
              </w:rPr>
              <w:tab/>
            </w:r>
            <w:r w:rsidR="00D329DA">
              <w:rPr>
                <w:noProof/>
                <w:webHidden/>
              </w:rPr>
              <w:fldChar w:fldCharType="begin"/>
            </w:r>
            <w:r w:rsidR="00D329DA">
              <w:rPr>
                <w:noProof/>
                <w:webHidden/>
              </w:rPr>
              <w:instrText xml:space="preserve"> PAGEREF _Toc12834136 \h </w:instrText>
            </w:r>
            <w:r w:rsidR="00D329DA">
              <w:rPr>
                <w:noProof/>
                <w:webHidden/>
              </w:rPr>
            </w:r>
            <w:r w:rsidR="00D329DA">
              <w:rPr>
                <w:noProof/>
                <w:webHidden/>
              </w:rPr>
              <w:fldChar w:fldCharType="separate"/>
            </w:r>
            <w:r w:rsidR="00D329DA">
              <w:rPr>
                <w:noProof/>
                <w:webHidden/>
              </w:rPr>
              <w:t>6</w:t>
            </w:r>
            <w:r w:rsidR="00D329DA">
              <w:rPr>
                <w:noProof/>
                <w:webHidden/>
              </w:rPr>
              <w:fldChar w:fldCharType="end"/>
            </w:r>
          </w:hyperlink>
        </w:p>
        <w:p w14:paraId="40752674" w14:textId="1837E9D1" w:rsidR="00D329DA" w:rsidRDefault="006B752F" w:rsidP="00707F9F">
          <w:pPr>
            <w:pStyle w:val="TOC2"/>
            <w:tabs>
              <w:tab w:val="left" w:pos="1760"/>
              <w:tab w:val="right" w:leader="dot" w:pos="10070"/>
            </w:tabs>
            <w:bidi/>
            <w:rPr>
              <w:i w:val="0"/>
              <w:iCs w:val="0"/>
              <w:noProof/>
              <w:sz w:val="24"/>
              <w:szCs w:val="24"/>
            </w:rPr>
          </w:pPr>
          <w:hyperlink w:anchor="_Toc12834137" w:history="1">
            <w:r w:rsidR="00D329DA" w:rsidRPr="00EC57B7">
              <w:rPr>
                <w:rStyle w:val="Hyperlink"/>
                <w:bCs/>
                <w:noProof/>
                <w:lang w:val="en-GB"/>
              </w:rPr>
              <w:t>1.3</w:t>
            </w:r>
            <w:r w:rsidR="00D329DA">
              <w:rPr>
                <w:i w:val="0"/>
                <w:iCs w:val="0"/>
                <w:noProof/>
                <w:sz w:val="24"/>
                <w:szCs w:val="24"/>
              </w:rPr>
              <w:tab/>
            </w:r>
            <w:r w:rsidR="00D329DA" w:rsidRPr="00EC57B7">
              <w:rPr>
                <w:rStyle w:val="Hyperlink"/>
                <w:bCs/>
                <w:noProof/>
                <w:rtl/>
                <w:lang w:val="en-GB"/>
              </w:rPr>
              <w:t>تحلي</w:t>
            </w:r>
            <w:r w:rsidR="00D329DA" w:rsidRPr="00707F9F">
              <w:rPr>
                <w:rStyle w:val="Hyperlink"/>
                <w:bCs/>
                <w:noProof/>
                <w:rtl/>
                <w:lang w:val="en-GB"/>
              </w:rPr>
              <w:t>ل المحتوى</w:t>
            </w:r>
            <w:r w:rsidR="00D329DA">
              <w:rPr>
                <w:noProof/>
                <w:webHidden/>
              </w:rPr>
              <w:tab/>
            </w:r>
            <w:r w:rsidR="00D329DA">
              <w:rPr>
                <w:noProof/>
                <w:webHidden/>
              </w:rPr>
              <w:fldChar w:fldCharType="begin"/>
            </w:r>
            <w:r w:rsidR="00D329DA">
              <w:rPr>
                <w:noProof/>
                <w:webHidden/>
              </w:rPr>
              <w:instrText xml:space="preserve"> PAGEREF _Toc12834137 \h </w:instrText>
            </w:r>
            <w:r w:rsidR="00D329DA">
              <w:rPr>
                <w:noProof/>
                <w:webHidden/>
              </w:rPr>
            </w:r>
            <w:r w:rsidR="00D329DA">
              <w:rPr>
                <w:noProof/>
                <w:webHidden/>
              </w:rPr>
              <w:fldChar w:fldCharType="separate"/>
            </w:r>
            <w:r w:rsidR="00D329DA">
              <w:rPr>
                <w:noProof/>
                <w:webHidden/>
              </w:rPr>
              <w:t>7</w:t>
            </w:r>
            <w:r w:rsidR="00D329DA">
              <w:rPr>
                <w:noProof/>
                <w:webHidden/>
              </w:rPr>
              <w:fldChar w:fldCharType="end"/>
            </w:r>
          </w:hyperlink>
        </w:p>
        <w:p w14:paraId="69511391" w14:textId="1F65D552" w:rsidR="00D329DA" w:rsidRDefault="006B752F" w:rsidP="00707F9F">
          <w:pPr>
            <w:pStyle w:val="TOC2"/>
            <w:tabs>
              <w:tab w:val="left" w:pos="1775"/>
              <w:tab w:val="right" w:leader="dot" w:pos="10070"/>
            </w:tabs>
            <w:bidi/>
            <w:rPr>
              <w:i w:val="0"/>
              <w:iCs w:val="0"/>
              <w:noProof/>
              <w:sz w:val="24"/>
              <w:szCs w:val="24"/>
            </w:rPr>
          </w:pPr>
          <w:hyperlink w:anchor="_Toc12834138" w:history="1">
            <w:r w:rsidR="00D329DA" w:rsidRPr="00EC57B7">
              <w:rPr>
                <w:rStyle w:val="Hyperlink"/>
                <w:bCs/>
                <w:noProof/>
                <w:lang w:val="en-GB"/>
              </w:rPr>
              <w:t>1.4</w:t>
            </w:r>
            <w:r w:rsidR="00D329DA">
              <w:rPr>
                <w:i w:val="0"/>
                <w:iCs w:val="0"/>
                <w:noProof/>
                <w:sz w:val="24"/>
                <w:szCs w:val="24"/>
              </w:rPr>
              <w:tab/>
            </w:r>
            <w:r w:rsidR="00D329DA" w:rsidRPr="00EC57B7">
              <w:rPr>
                <w:rStyle w:val="Hyperlink"/>
                <w:bCs/>
                <w:noProof/>
                <w:rtl/>
                <w:lang w:val="en-GB"/>
              </w:rPr>
              <w:t>النشر والمراجعة</w:t>
            </w:r>
            <w:r w:rsidR="00D329DA">
              <w:rPr>
                <w:noProof/>
                <w:webHidden/>
              </w:rPr>
              <w:tab/>
            </w:r>
            <w:r w:rsidR="00D329DA">
              <w:rPr>
                <w:noProof/>
                <w:webHidden/>
              </w:rPr>
              <w:fldChar w:fldCharType="begin"/>
            </w:r>
            <w:r w:rsidR="00D329DA">
              <w:rPr>
                <w:noProof/>
                <w:webHidden/>
              </w:rPr>
              <w:instrText xml:space="preserve"> PAGEREF _Toc12834138 \h </w:instrText>
            </w:r>
            <w:r w:rsidR="00D329DA">
              <w:rPr>
                <w:noProof/>
                <w:webHidden/>
              </w:rPr>
            </w:r>
            <w:r w:rsidR="00D329DA">
              <w:rPr>
                <w:noProof/>
                <w:webHidden/>
              </w:rPr>
              <w:fldChar w:fldCharType="separate"/>
            </w:r>
            <w:r w:rsidR="00D329DA">
              <w:rPr>
                <w:noProof/>
                <w:webHidden/>
              </w:rPr>
              <w:t>9</w:t>
            </w:r>
            <w:r w:rsidR="00D329DA">
              <w:rPr>
                <w:noProof/>
                <w:webHidden/>
              </w:rPr>
              <w:fldChar w:fldCharType="end"/>
            </w:r>
          </w:hyperlink>
        </w:p>
        <w:p w14:paraId="6668A34D" w14:textId="4BABEDFB" w:rsidR="00D329DA" w:rsidRDefault="006B752F" w:rsidP="00707F9F">
          <w:pPr>
            <w:pStyle w:val="TOC1"/>
            <w:bidi/>
            <w:rPr>
              <w:b w:val="0"/>
              <w:bCs w:val="0"/>
              <w:noProof/>
              <w:sz w:val="24"/>
              <w:szCs w:val="24"/>
            </w:rPr>
          </w:pPr>
          <w:hyperlink w:anchor="_Toc12834139" w:history="1">
            <w:r w:rsidR="00D329DA" w:rsidRPr="00EC57B7">
              <w:rPr>
                <w:rStyle w:val="Hyperlink"/>
                <w:noProof/>
                <w:rtl/>
                <w:lang w:val="en-GB"/>
              </w:rPr>
              <w:t>القسم ٢: التعاريف و المبادئ التوجيهية</w:t>
            </w:r>
            <w:r w:rsidR="00D329DA">
              <w:rPr>
                <w:noProof/>
                <w:webHidden/>
              </w:rPr>
              <w:tab/>
            </w:r>
            <w:r w:rsidR="00D329DA">
              <w:rPr>
                <w:noProof/>
                <w:webHidden/>
              </w:rPr>
              <w:fldChar w:fldCharType="begin"/>
            </w:r>
            <w:r w:rsidR="00D329DA">
              <w:rPr>
                <w:noProof/>
                <w:webHidden/>
              </w:rPr>
              <w:instrText xml:space="preserve"> PAGEREF _Toc12834139 \h </w:instrText>
            </w:r>
            <w:r w:rsidR="00D329DA">
              <w:rPr>
                <w:noProof/>
                <w:webHidden/>
              </w:rPr>
            </w:r>
            <w:r w:rsidR="00D329DA">
              <w:rPr>
                <w:noProof/>
                <w:webHidden/>
              </w:rPr>
              <w:fldChar w:fldCharType="separate"/>
            </w:r>
            <w:r w:rsidR="00D329DA">
              <w:rPr>
                <w:noProof/>
                <w:webHidden/>
              </w:rPr>
              <w:t>11</w:t>
            </w:r>
            <w:r w:rsidR="00D329DA">
              <w:rPr>
                <w:noProof/>
                <w:webHidden/>
              </w:rPr>
              <w:fldChar w:fldCharType="end"/>
            </w:r>
          </w:hyperlink>
        </w:p>
        <w:p w14:paraId="574DA3F4" w14:textId="4258F403" w:rsidR="00D329DA" w:rsidRDefault="006B752F" w:rsidP="00707F9F">
          <w:pPr>
            <w:pStyle w:val="TOC2"/>
            <w:tabs>
              <w:tab w:val="right" w:leader="dot" w:pos="10070"/>
            </w:tabs>
            <w:bidi/>
            <w:rPr>
              <w:i w:val="0"/>
              <w:iCs w:val="0"/>
              <w:noProof/>
              <w:sz w:val="24"/>
              <w:szCs w:val="24"/>
            </w:rPr>
          </w:pPr>
          <w:hyperlink w:anchor="_Toc12834140" w:history="1">
            <w:r w:rsidR="00D329DA" w:rsidRPr="00EC57B7">
              <w:rPr>
                <w:rStyle w:val="Hyperlink"/>
                <w:noProof/>
                <w:lang w:val="en-GB"/>
              </w:rPr>
              <w:t xml:space="preserve">2.1 </w:t>
            </w:r>
            <w:r w:rsidR="00D329DA" w:rsidRPr="00EC57B7">
              <w:rPr>
                <w:rStyle w:val="Hyperlink"/>
                <w:bCs/>
                <w:noProof/>
                <w:rtl/>
                <w:lang w:val="en-GB"/>
              </w:rPr>
              <w:t>تعاريف المصطلحات الرئيسية</w:t>
            </w:r>
            <w:r w:rsidR="00D329DA">
              <w:rPr>
                <w:noProof/>
                <w:webHidden/>
              </w:rPr>
              <w:tab/>
            </w:r>
            <w:r w:rsidR="00D329DA">
              <w:rPr>
                <w:noProof/>
                <w:webHidden/>
              </w:rPr>
              <w:fldChar w:fldCharType="begin"/>
            </w:r>
            <w:r w:rsidR="00D329DA">
              <w:rPr>
                <w:noProof/>
                <w:webHidden/>
              </w:rPr>
              <w:instrText xml:space="preserve"> PAGEREF _Toc12834140 \h </w:instrText>
            </w:r>
            <w:r w:rsidR="00D329DA">
              <w:rPr>
                <w:noProof/>
                <w:webHidden/>
              </w:rPr>
            </w:r>
            <w:r w:rsidR="00D329DA">
              <w:rPr>
                <w:noProof/>
                <w:webHidden/>
              </w:rPr>
              <w:fldChar w:fldCharType="separate"/>
            </w:r>
            <w:r w:rsidR="00D329DA">
              <w:rPr>
                <w:noProof/>
                <w:webHidden/>
              </w:rPr>
              <w:t>11</w:t>
            </w:r>
            <w:r w:rsidR="00D329DA">
              <w:rPr>
                <w:noProof/>
                <w:webHidden/>
              </w:rPr>
              <w:fldChar w:fldCharType="end"/>
            </w:r>
          </w:hyperlink>
        </w:p>
        <w:p w14:paraId="58979F75" w14:textId="1CA10C9C" w:rsidR="00D329DA" w:rsidRDefault="006B752F" w:rsidP="00707F9F">
          <w:pPr>
            <w:pStyle w:val="TOC2"/>
            <w:tabs>
              <w:tab w:val="right" w:leader="dot" w:pos="10070"/>
            </w:tabs>
            <w:bidi/>
            <w:rPr>
              <w:i w:val="0"/>
              <w:iCs w:val="0"/>
              <w:noProof/>
              <w:sz w:val="24"/>
              <w:szCs w:val="24"/>
            </w:rPr>
          </w:pPr>
          <w:hyperlink w:anchor="_Toc12834141" w:history="1">
            <w:r w:rsidR="00D329DA" w:rsidRPr="00EC57B7">
              <w:rPr>
                <w:rStyle w:val="Hyperlink"/>
                <w:rFonts w:cs="Calibri"/>
                <w:noProof/>
                <w:lang w:val="en-GB"/>
              </w:rPr>
              <w:t xml:space="preserve">2.2 </w:t>
            </w:r>
            <w:r w:rsidR="00D329DA" w:rsidRPr="00EC57B7">
              <w:rPr>
                <w:rStyle w:val="Hyperlink"/>
                <w:rFonts w:cs="Calibri"/>
                <w:bCs/>
                <w:noProof/>
                <w:rtl/>
                <w:lang w:val="en-GB"/>
              </w:rPr>
              <w:t>المبادئ التوجيهية لإدارة الحالة</w:t>
            </w:r>
            <w:r w:rsidR="00D329DA">
              <w:rPr>
                <w:noProof/>
                <w:webHidden/>
              </w:rPr>
              <w:tab/>
            </w:r>
            <w:r w:rsidR="00D329DA">
              <w:rPr>
                <w:noProof/>
                <w:webHidden/>
              </w:rPr>
              <w:fldChar w:fldCharType="begin"/>
            </w:r>
            <w:r w:rsidR="00D329DA">
              <w:rPr>
                <w:noProof/>
                <w:webHidden/>
              </w:rPr>
              <w:instrText xml:space="preserve"> PAGEREF _Toc12834141 \h </w:instrText>
            </w:r>
            <w:r w:rsidR="00D329DA">
              <w:rPr>
                <w:noProof/>
                <w:webHidden/>
              </w:rPr>
            </w:r>
            <w:r w:rsidR="00D329DA">
              <w:rPr>
                <w:noProof/>
                <w:webHidden/>
              </w:rPr>
              <w:fldChar w:fldCharType="separate"/>
            </w:r>
            <w:r w:rsidR="00D329DA">
              <w:rPr>
                <w:noProof/>
                <w:webHidden/>
              </w:rPr>
              <w:t>12</w:t>
            </w:r>
            <w:r w:rsidR="00D329DA">
              <w:rPr>
                <w:noProof/>
                <w:webHidden/>
              </w:rPr>
              <w:fldChar w:fldCharType="end"/>
            </w:r>
          </w:hyperlink>
        </w:p>
        <w:p w14:paraId="4BCD20D9" w14:textId="74829EDB" w:rsidR="00D329DA" w:rsidRDefault="006B752F" w:rsidP="00707F9F">
          <w:pPr>
            <w:pStyle w:val="TOC1"/>
            <w:bidi/>
            <w:rPr>
              <w:b w:val="0"/>
              <w:bCs w:val="0"/>
              <w:noProof/>
              <w:sz w:val="24"/>
              <w:szCs w:val="24"/>
            </w:rPr>
          </w:pPr>
          <w:hyperlink w:anchor="_Toc12834142" w:history="1">
            <w:r w:rsidR="00D329DA" w:rsidRPr="00EC57B7">
              <w:rPr>
                <w:rStyle w:val="Hyperlink"/>
                <w:noProof/>
                <w:rtl/>
                <w:lang w:val="en-GB"/>
              </w:rPr>
              <w:t>القسم ٣: الأدوار والمسؤوليات</w:t>
            </w:r>
            <w:r w:rsidR="00D329DA">
              <w:rPr>
                <w:noProof/>
                <w:webHidden/>
              </w:rPr>
              <w:tab/>
            </w:r>
            <w:r w:rsidR="00D329DA">
              <w:rPr>
                <w:noProof/>
                <w:webHidden/>
              </w:rPr>
              <w:fldChar w:fldCharType="begin"/>
            </w:r>
            <w:r w:rsidR="00D329DA">
              <w:rPr>
                <w:noProof/>
                <w:webHidden/>
              </w:rPr>
              <w:instrText xml:space="preserve"> PAGEREF _Toc12834142 \h </w:instrText>
            </w:r>
            <w:r w:rsidR="00D329DA">
              <w:rPr>
                <w:noProof/>
                <w:webHidden/>
              </w:rPr>
            </w:r>
            <w:r w:rsidR="00D329DA">
              <w:rPr>
                <w:noProof/>
                <w:webHidden/>
              </w:rPr>
              <w:fldChar w:fldCharType="separate"/>
            </w:r>
            <w:r w:rsidR="00D329DA">
              <w:rPr>
                <w:noProof/>
                <w:webHidden/>
              </w:rPr>
              <w:t>18</w:t>
            </w:r>
            <w:r w:rsidR="00D329DA">
              <w:rPr>
                <w:noProof/>
                <w:webHidden/>
              </w:rPr>
              <w:fldChar w:fldCharType="end"/>
            </w:r>
          </w:hyperlink>
        </w:p>
        <w:p w14:paraId="1771FA67" w14:textId="67C458DE" w:rsidR="00D329DA" w:rsidRDefault="006B752F" w:rsidP="00707F9F">
          <w:pPr>
            <w:pStyle w:val="TOC2"/>
            <w:tabs>
              <w:tab w:val="right" w:leader="dot" w:pos="10070"/>
            </w:tabs>
            <w:bidi/>
            <w:rPr>
              <w:i w:val="0"/>
              <w:iCs w:val="0"/>
              <w:noProof/>
              <w:sz w:val="24"/>
              <w:szCs w:val="24"/>
            </w:rPr>
          </w:pPr>
          <w:hyperlink w:anchor="_Toc12834143" w:history="1">
            <w:r w:rsidR="00D329DA" w:rsidRPr="00EC57B7">
              <w:rPr>
                <w:rStyle w:val="Hyperlink"/>
                <w:noProof/>
                <w:lang w:val="en-GB"/>
              </w:rPr>
              <w:t>3.1</w:t>
            </w:r>
            <w:r w:rsidR="00D329DA" w:rsidRPr="00EC57B7">
              <w:rPr>
                <w:rStyle w:val="Hyperlink"/>
                <w:noProof/>
                <w:rtl/>
                <w:lang w:val="en-GB"/>
              </w:rPr>
              <w:t xml:space="preserve"> الأدوار و المسؤوليات لأصحاب المصلحة الرئيسيين</w:t>
            </w:r>
            <w:r w:rsidR="00D329DA">
              <w:rPr>
                <w:noProof/>
                <w:webHidden/>
              </w:rPr>
              <w:tab/>
            </w:r>
            <w:r w:rsidR="00D329DA">
              <w:rPr>
                <w:noProof/>
                <w:webHidden/>
              </w:rPr>
              <w:fldChar w:fldCharType="begin"/>
            </w:r>
            <w:r w:rsidR="00D329DA">
              <w:rPr>
                <w:noProof/>
                <w:webHidden/>
              </w:rPr>
              <w:instrText xml:space="preserve"> PAGEREF _Toc12834143 \h </w:instrText>
            </w:r>
            <w:r w:rsidR="00D329DA">
              <w:rPr>
                <w:noProof/>
                <w:webHidden/>
              </w:rPr>
            </w:r>
            <w:r w:rsidR="00D329DA">
              <w:rPr>
                <w:noProof/>
                <w:webHidden/>
              </w:rPr>
              <w:fldChar w:fldCharType="separate"/>
            </w:r>
            <w:r w:rsidR="00D329DA">
              <w:rPr>
                <w:noProof/>
                <w:webHidden/>
              </w:rPr>
              <w:t>18</w:t>
            </w:r>
            <w:r w:rsidR="00D329DA">
              <w:rPr>
                <w:noProof/>
                <w:webHidden/>
              </w:rPr>
              <w:fldChar w:fldCharType="end"/>
            </w:r>
          </w:hyperlink>
        </w:p>
        <w:p w14:paraId="0AA00588" w14:textId="6FBAAE2C" w:rsidR="00D329DA" w:rsidRDefault="006B752F" w:rsidP="00707F9F">
          <w:pPr>
            <w:pStyle w:val="TOC2"/>
            <w:tabs>
              <w:tab w:val="right" w:leader="dot" w:pos="10070"/>
            </w:tabs>
            <w:bidi/>
            <w:rPr>
              <w:i w:val="0"/>
              <w:iCs w:val="0"/>
              <w:noProof/>
              <w:sz w:val="24"/>
              <w:szCs w:val="24"/>
            </w:rPr>
          </w:pPr>
          <w:hyperlink w:anchor="_Toc12834144" w:history="1">
            <w:r w:rsidR="00D329DA" w:rsidRPr="00EC57B7">
              <w:rPr>
                <w:rStyle w:val="Hyperlink"/>
                <w:bCs/>
                <w:noProof/>
                <w:lang w:val="en-GB"/>
              </w:rPr>
              <w:t>3.2</w:t>
            </w:r>
            <w:r w:rsidR="00D329DA" w:rsidRPr="00EC57B7">
              <w:rPr>
                <w:rStyle w:val="Hyperlink"/>
                <w:bCs/>
                <w:noProof/>
                <w:rtl/>
                <w:lang w:val="en-GB"/>
              </w:rPr>
              <w:t xml:space="preserve"> أدوار و مسؤوليات اخصائي إدارة الحالة و مشرفين ادارة الحالة</w:t>
            </w:r>
            <w:r w:rsidR="00D329DA" w:rsidRPr="00EC57B7">
              <w:rPr>
                <w:rStyle w:val="Hyperlink"/>
                <w:rFonts w:cs="Arial"/>
                <w:bCs/>
                <w:noProof/>
                <w:rtl/>
                <w:lang w:val="en-GB"/>
              </w:rPr>
              <w:t xml:space="preserve"> ونسب الموظفين والكفاءات الأساسية وبناء القدرات</w:t>
            </w:r>
            <w:r w:rsidR="00D329DA">
              <w:rPr>
                <w:noProof/>
                <w:webHidden/>
              </w:rPr>
              <w:tab/>
            </w:r>
            <w:r w:rsidR="00D329DA">
              <w:rPr>
                <w:noProof/>
                <w:webHidden/>
              </w:rPr>
              <w:fldChar w:fldCharType="begin"/>
            </w:r>
            <w:r w:rsidR="00D329DA">
              <w:rPr>
                <w:noProof/>
                <w:webHidden/>
              </w:rPr>
              <w:instrText xml:space="preserve"> PAGEREF _Toc12834144 \h </w:instrText>
            </w:r>
            <w:r w:rsidR="00D329DA">
              <w:rPr>
                <w:noProof/>
                <w:webHidden/>
              </w:rPr>
            </w:r>
            <w:r w:rsidR="00D329DA">
              <w:rPr>
                <w:noProof/>
                <w:webHidden/>
              </w:rPr>
              <w:fldChar w:fldCharType="separate"/>
            </w:r>
            <w:r w:rsidR="00D329DA">
              <w:rPr>
                <w:noProof/>
                <w:webHidden/>
              </w:rPr>
              <w:t>18</w:t>
            </w:r>
            <w:r w:rsidR="00D329DA">
              <w:rPr>
                <w:noProof/>
                <w:webHidden/>
              </w:rPr>
              <w:fldChar w:fldCharType="end"/>
            </w:r>
          </w:hyperlink>
        </w:p>
        <w:p w14:paraId="3800EA27" w14:textId="5A005C84" w:rsidR="00D329DA" w:rsidRDefault="006B752F" w:rsidP="00707F9F">
          <w:pPr>
            <w:pStyle w:val="TOC2"/>
            <w:tabs>
              <w:tab w:val="right" w:leader="dot" w:pos="10070"/>
            </w:tabs>
            <w:bidi/>
            <w:rPr>
              <w:i w:val="0"/>
              <w:iCs w:val="0"/>
              <w:noProof/>
              <w:sz w:val="24"/>
              <w:szCs w:val="24"/>
            </w:rPr>
          </w:pPr>
          <w:hyperlink w:anchor="_Toc12834145" w:history="1">
            <w:r w:rsidR="00D329DA" w:rsidRPr="00EC57B7">
              <w:rPr>
                <w:rStyle w:val="Hyperlink"/>
                <w:noProof/>
                <w:lang w:val="en-GB"/>
              </w:rPr>
              <w:t>3.3</w:t>
            </w:r>
            <w:r w:rsidR="00D329DA" w:rsidRPr="00EC57B7">
              <w:rPr>
                <w:rStyle w:val="Hyperlink"/>
                <w:noProof/>
                <w:rtl/>
                <w:lang w:val="en-GB"/>
              </w:rPr>
              <w:t xml:space="preserve"> تنسيق</w:t>
            </w:r>
            <w:r w:rsidR="00D329DA" w:rsidRPr="00EC57B7">
              <w:rPr>
                <w:rStyle w:val="Hyperlink"/>
                <w:bCs/>
                <w:noProof/>
                <w:rtl/>
                <w:lang w:val="en-GB"/>
              </w:rPr>
              <w:t xml:space="preserve"> الخدمات</w:t>
            </w:r>
            <w:r w:rsidR="00D329DA">
              <w:rPr>
                <w:noProof/>
                <w:webHidden/>
              </w:rPr>
              <w:tab/>
            </w:r>
            <w:r w:rsidR="00D329DA">
              <w:rPr>
                <w:noProof/>
                <w:webHidden/>
              </w:rPr>
              <w:fldChar w:fldCharType="begin"/>
            </w:r>
            <w:r w:rsidR="00D329DA">
              <w:rPr>
                <w:noProof/>
                <w:webHidden/>
              </w:rPr>
              <w:instrText xml:space="preserve"> PAGEREF _Toc12834145 \h </w:instrText>
            </w:r>
            <w:r w:rsidR="00D329DA">
              <w:rPr>
                <w:noProof/>
                <w:webHidden/>
              </w:rPr>
            </w:r>
            <w:r w:rsidR="00D329DA">
              <w:rPr>
                <w:noProof/>
                <w:webHidden/>
              </w:rPr>
              <w:fldChar w:fldCharType="separate"/>
            </w:r>
            <w:r w:rsidR="00D329DA">
              <w:rPr>
                <w:noProof/>
                <w:webHidden/>
              </w:rPr>
              <w:t>20</w:t>
            </w:r>
            <w:r w:rsidR="00D329DA">
              <w:rPr>
                <w:noProof/>
                <w:webHidden/>
              </w:rPr>
              <w:fldChar w:fldCharType="end"/>
            </w:r>
          </w:hyperlink>
        </w:p>
        <w:p w14:paraId="1623B968" w14:textId="0481FD9F" w:rsidR="00D329DA" w:rsidRDefault="006B752F" w:rsidP="00707F9F">
          <w:pPr>
            <w:pStyle w:val="TOC2"/>
            <w:tabs>
              <w:tab w:val="right" w:leader="dot" w:pos="10070"/>
            </w:tabs>
            <w:bidi/>
            <w:rPr>
              <w:i w:val="0"/>
              <w:iCs w:val="0"/>
              <w:noProof/>
              <w:sz w:val="24"/>
              <w:szCs w:val="24"/>
            </w:rPr>
          </w:pPr>
          <w:hyperlink w:anchor="_Toc12834146" w:history="1">
            <w:r w:rsidR="00D329DA" w:rsidRPr="00EC57B7">
              <w:rPr>
                <w:rStyle w:val="Hyperlink"/>
                <w:noProof/>
                <w:lang w:val="en-GB"/>
              </w:rPr>
              <w:t>3.4</w:t>
            </w:r>
            <w:r w:rsidR="00D329DA" w:rsidRPr="00EC57B7">
              <w:rPr>
                <w:rStyle w:val="Hyperlink"/>
                <w:noProof/>
                <w:rtl/>
                <w:lang w:val="en-GB"/>
              </w:rPr>
              <w:t xml:space="preserve"> </w:t>
            </w:r>
            <w:r w:rsidR="00D329DA" w:rsidRPr="00EC57B7">
              <w:rPr>
                <w:rStyle w:val="Hyperlink"/>
                <w:noProof/>
                <w:lang w:val="en-GB"/>
              </w:rPr>
              <w:t xml:space="preserve"> </w:t>
            </w:r>
            <w:r w:rsidR="00D329DA" w:rsidRPr="00EC57B7">
              <w:rPr>
                <w:rStyle w:val="Hyperlink"/>
                <w:bCs/>
                <w:noProof/>
                <w:rtl/>
                <w:lang w:val="en-GB"/>
              </w:rPr>
              <w:t>مسارات الإحالة و الياتها</w:t>
            </w:r>
            <w:r w:rsidR="00D329DA">
              <w:rPr>
                <w:noProof/>
                <w:webHidden/>
              </w:rPr>
              <w:tab/>
            </w:r>
            <w:r w:rsidR="00D329DA">
              <w:rPr>
                <w:noProof/>
                <w:webHidden/>
              </w:rPr>
              <w:fldChar w:fldCharType="begin"/>
            </w:r>
            <w:r w:rsidR="00D329DA">
              <w:rPr>
                <w:noProof/>
                <w:webHidden/>
              </w:rPr>
              <w:instrText xml:space="preserve"> PAGEREF _Toc12834146 \h </w:instrText>
            </w:r>
            <w:r w:rsidR="00D329DA">
              <w:rPr>
                <w:noProof/>
                <w:webHidden/>
              </w:rPr>
            </w:r>
            <w:r w:rsidR="00D329DA">
              <w:rPr>
                <w:noProof/>
                <w:webHidden/>
              </w:rPr>
              <w:fldChar w:fldCharType="separate"/>
            </w:r>
            <w:r w:rsidR="00D329DA">
              <w:rPr>
                <w:noProof/>
                <w:webHidden/>
              </w:rPr>
              <w:t>21</w:t>
            </w:r>
            <w:r w:rsidR="00D329DA">
              <w:rPr>
                <w:noProof/>
                <w:webHidden/>
              </w:rPr>
              <w:fldChar w:fldCharType="end"/>
            </w:r>
          </w:hyperlink>
        </w:p>
        <w:p w14:paraId="738C7916" w14:textId="76362184" w:rsidR="00D329DA" w:rsidRDefault="006B752F" w:rsidP="00707F9F">
          <w:pPr>
            <w:pStyle w:val="TOC1"/>
            <w:bidi/>
            <w:rPr>
              <w:b w:val="0"/>
              <w:bCs w:val="0"/>
              <w:noProof/>
              <w:sz w:val="24"/>
              <w:szCs w:val="24"/>
            </w:rPr>
          </w:pPr>
          <w:hyperlink w:anchor="_Toc12834147" w:history="1">
            <w:r w:rsidR="00D329DA" w:rsidRPr="00EC57B7">
              <w:rPr>
                <w:rStyle w:val="Hyperlink"/>
                <w:noProof/>
                <w:rtl/>
                <w:lang w:val="en-GB"/>
              </w:rPr>
              <w:t>القسم ٥: عملية إدارة الحالة</w:t>
            </w:r>
            <w:r w:rsidR="00D329DA">
              <w:rPr>
                <w:noProof/>
                <w:webHidden/>
              </w:rPr>
              <w:tab/>
            </w:r>
            <w:r w:rsidR="00D329DA">
              <w:rPr>
                <w:noProof/>
                <w:webHidden/>
              </w:rPr>
              <w:fldChar w:fldCharType="begin"/>
            </w:r>
            <w:r w:rsidR="00D329DA">
              <w:rPr>
                <w:noProof/>
                <w:webHidden/>
              </w:rPr>
              <w:instrText xml:space="preserve"> PAGEREF _Toc12834147 \h </w:instrText>
            </w:r>
            <w:r w:rsidR="00D329DA">
              <w:rPr>
                <w:noProof/>
                <w:webHidden/>
              </w:rPr>
            </w:r>
            <w:r w:rsidR="00D329DA">
              <w:rPr>
                <w:noProof/>
                <w:webHidden/>
              </w:rPr>
              <w:fldChar w:fldCharType="separate"/>
            </w:r>
            <w:r w:rsidR="00D329DA">
              <w:rPr>
                <w:noProof/>
                <w:webHidden/>
              </w:rPr>
              <w:t>27</w:t>
            </w:r>
            <w:r w:rsidR="00D329DA">
              <w:rPr>
                <w:noProof/>
                <w:webHidden/>
              </w:rPr>
              <w:fldChar w:fldCharType="end"/>
            </w:r>
          </w:hyperlink>
        </w:p>
        <w:p w14:paraId="6F0E2492" w14:textId="19B41BCE" w:rsidR="00D329DA" w:rsidRDefault="006B752F" w:rsidP="00707F9F">
          <w:pPr>
            <w:pStyle w:val="TOC2"/>
            <w:tabs>
              <w:tab w:val="left" w:pos="3979"/>
              <w:tab w:val="right" w:leader="dot" w:pos="10070"/>
            </w:tabs>
            <w:bidi/>
            <w:rPr>
              <w:i w:val="0"/>
              <w:iCs w:val="0"/>
              <w:noProof/>
              <w:sz w:val="24"/>
              <w:szCs w:val="24"/>
            </w:rPr>
          </w:pPr>
          <w:hyperlink w:anchor="_Toc12834148" w:history="1">
            <w:r w:rsidR="00D329DA" w:rsidRPr="00EC57B7">
              <w:rPr>
                <w:rStyle w:val="Hyperlink"/>
                <w:noProof/>
                <w:lang w:val="en-GB"/>
              </w:rPr>
              <w:t>5.1</w:t>
            </w:r>
            <w:r w:rsidR="00D329DA">
              <w:rPr>
                <w:i w:val="0"/>
                <w:iCs w:val="0"/>
                <w:noProof/>
                <w:sz w:val="24"/>
                <w:szCs w:val="24"/>
              </w:rPr>
              <w:tab/>
            </w:r>
            <w:r w:rsidR="00707F9F">
              <w:rPr>
                <w:rStyle w:val="Hyperlink"/>
                <w:rFonts w:hint="cs"/>
                <w:noProof/>
                <w:rtl/>
                <w:lang w:val="en-GB"/>
              </w:rPr>
              <w:t>التعرف</w:t>
            </w:r>
            <w:r w:rsidR="00D329DA" w:rsidRPr="00EC57B7">
              <w:rPr>
                <w:rStyle w:val="Hyperlink"/>
                <w:noProof/>
                <w:rtl/>
                <w:lang w:val="en-GB"/>
              </w:rPr>
              <w:t xml:space="preserve"> على الأطفال المعرضين للخطر و بالتسجيل</w:t>
            </w:r>
            <w:r w:rsidR="00D329DA">
              <w:rPr>
                <w:noProof/>
                <w:webHidden/>
              </w:rPr>
              <w:tab/>
            </w:r>
            <w:r w:rsidR="00D329DA">
              <w:rPr>
                <w:noProof/>
                <w:webHidden/>
              </w:rPr>
              <w:fldChar w:fldCharType="begin"/>
            </w:r>
            <w:r w:rsidR="00D329DA">
              <w:rPr>
                <w:noProof/>
                <w:webHidden/>
              </w:rPr>
              <w:instrText xml:space="preserve"> PAGEREF _Toc12834148 \h </w:instrText>
            </w:r>
            <w:r w:rsidR="00D329DA">
              <w:rPr>
                <w:noProof/>
                <w:webHidden/>
              </w:rPr>
            </w:r>
            <w:r w:rsidR="00D329DA">
              <w:rPr>
                <w:noProof/>
                <w:webHidden/>
              </w:rPr>
              <w:fldChar w:fldCharType="separate"/>
            </w:r>
            <w:r w:rsidR="00D329DA">
              <w:rPr>
                <w:noProof/>
                <w:webHidden/>
              </w:rPr>
              <w:t>28</w:t>
            </w:r>
            <w:r w:rsidR="00D329DA">
              <w:rPr>
                <w:noProof/>
                <w:webHidden/>
              </w:rPr>
              <w:fldChar w:fldCharType="end"/>
            </w:r>
          </w:hyperlink>
        </w:p>
        <w:p w14:paraId="0C9DDE51" w14:textId="4EDF24EC" w:rsidR="00D329DA" w:rsidRDefault="006B752F" w:rsidP="00707F9F">
          <w:pPr>
            <w:pStyle w:val="TOC2"/>
            <w:tabs>
              <w:tab w:val="right" w:leader="dot" w:pos="10070"/>
            </w:tabs>
            <w:bidi/>
            <w:rPr>
              <w:i w:val="0"/>
              <w:iCs w:val="0"/>
              <w:noProof/>
              <w:sz w:val="24"/>
              <w:szCs w:val="24"/>
            </w:rPr>
          </w:pPr>
          <w:hyperlink w:anchor="_Toc12834149" w:history="1">
            <w:r w:rsidR="00D329DA" w:rsidRPr="00EC57B7">
              <w:rPr>
                <w:rStyle w:val="Hyperlink"/>
                <w:noProof/>
                <w:lang w:val="en-GB"/>
              </w:rPr>
              <w:t>5.</w:t>
            </w:r>
            <w:r w:rsidR="00D329DA" w:rsidRPr="00EC57B7">
              <w:rPr>
                <w:rStyle w:val="Hyperlink"/>
                <w:bCs/>
                <w:noProof/>
                <w:lang w:val="en-GB"/>
              </w:rPr>
              <w:t>2</w:t>
            </w:r>
            <w:r w:rsidR="00D329DA" w:rsidRPr="00EC57B7">
              <w:rPr>
                <w:rStyle w:val="Hyperlink"/>
                <w:bCs/>
                <w:noProof/>
                <w:rtl/>
                <w:lang w:val="en-GB"/>
              </w:rPr>
              <w:t xml:space="preserve"> </w:t>
            </w:r>
            <w:r w:rsidR="00D329DA" w:rsidRPr="00EC57B7">
              <w:rPr>
                <w:rStyle w:val="Hyperlink"/>
                <w:bCs/>
                <w:noProof/>
                <w:lang w:val="en-GB"/>
              </w:rPr>
              <w:t xml:space="preserve"> </w:t>
            </w:r>
            <w:r w:rsidR="00D329DA" w:rsidRPr="00EC57B7">
              <w:rPr>
                <w:rStyle w:val="Hyperlink"/>
                <w:bCs/>
                <w:noProof/>
                <w:rtl/>
                <w:lang w:val="en-GB"/>
              </w:rPr>
              <w:t>التقييم</w:t>
            </w:r>
            <w:r w:rsidR="00D329DA">
              <w:rPr>
                <w:noProof/>
                <w:webHidden/>
              </w:rPr>
              <w:tab/>
            </w:r>
            <w:r w:rsidR="00D329DA">
              <w:rPr>
                <w:noProof/>
                <w:webHidden/>
              </w:rPr>
              <w:fldChar w:fldCharType="begin"/>
            </w:r>
            <w:r w:rsidR="00D329DA">
              <w:rPr>
                <w:noProof/>
                <w:webHidden/>
              </w:rPr>
              <w:instrText xml:space="preserve"> PAGEREF _Toc12834149 \h </w:instrText>
            </w:r>
            <w:r w:rsidR="00D329DA">
              <w:rPr>
                <w:noProof/>
                <w:webHidden/>
              </w:rPr>
            </w:r>
            <w:r w:rsidR="00D329DA">
              <w:rPr>
                <w:noProof/>
                <w:webHidden/>
              </w:rPr>
              <w:fldChar w:fldCharType="separate"/>
            </w:r>
            <w:r w:rsidR="00D329DA">
              <w:rPr>
                <w:noProof/>
                <w:webHidden/>
              </w:rPr>
              <w:t>28</w:t>
            </w:r>
            <w:r w:rsidR="00D329DA">
              <w:rPr>
                <w:noProof/>
                <w:webHidden/>
              </w:rPr>
              <w:fldChar w:fldCharType="end"/>
            </w:r>
          </w:hyperlink>
        </w:p>
        <w:p w14:paraId="1F6684D9" w14:textId="35D7EA61" w:rsidR="00D329DA" w:rsidRDefault="006B752F" w:rsidP="00707F9F">
          <w:pPr>
            <w:pStyle w:val="TOC2"/>
            <w:tabs>
              <w:tab w:val="right" w:leader="dot" w:pos="10070"/>
            </w:tabs>
            <w:bidi/>
            <w:rPr>
              <w:i w:val="0"/>
              <w:iCs w:val="0"/>
              <w:noProof/>
              <w:sz w:val="24"/>
              <w:szCs w:val="24"/>
            </w:rPr>
          </w:pPr>
          <w:hyperlink w:anchor="_Toc12834150" w:history="1">
            <w:r w:rsidR="00D329DA" w:rsidRPr="00EC57B7">
              <w:rPr>
                <w:rStyle w:val="Hyperlink"/>
                <w:noProof/>
                <w:lang w:val="en-GB"/>
              </w:rPr>
              <w:t>5.3</w:t>
            </w:r>
            <w:r w:rsidR="00D329DA" w:rsidRPr="00EC57B7">
              <w:rPr>
                <w:rStyle w:val="Hyperlink"/>
                <w:noProof/>
                <w:rtl/>
                <w:lang w:val="en-GB"/>
              </w:rPr>
              <w:t xml:space="preserve"> </w:t>
            </w:r>
            <w:r w:rsidR="00D329DA" w:rsidRPr="00EC57B7">
              <w:rPr>
                <w:rStyle w:val="Hyperlink"/>
                <w:bCs/>
                <w:noProof/>
                <w:rtl/>
                <w:lang w:val="en-GB"/>
              </w:rPr>
              <w:t>طور خطة الحالة</w:t>
            </w:r>
            <w:r w:rsidR="00D329DA">
              <w:rPr>
                <w:noProof/>
                <w:webHidden/>
              </w:rPr>
              <w:tab/>
            </w:r>
            <w:r w:rsidR="00D329DA">
              <w:rPr>
                <w:noProof/>
                <w:webHidden/>
              </w:rPr>
              <w:fldChar w:fldCharType="begin"/>
            </w:r>
            <w:r w:rsidR="00D329DA">
              <w:rPr>
                <w:noProof/>
                <w:webHidden/>
              </w:rPr>
              <w:instrText xml:space="preserve"> PAGEREF _Toc12834150 \h </w:instrText>
            </w:r>
            <w:r w:rsidR="00D329DA">
              <w:rPr>
                <w:noProof/>
                <w:webHidden/>
              </w:rPr>
            </w:r>
            <w:r w:rsidR="00D329DA">
              <w:rPr>
                <w:noProof/>
                <w:webHidden/>
              </w:rPr>
              <w:fldChar w:fldCharType="separate"/>
            </w:r>
            <w:r w:rsidR="00D329DA">
              <w:rPr>
                <w:noProof/>
                <w:webHidden/>
              </w:rPr>
              <w:t>28</w:t>
            </w:r>
            <w:r w:rsidR="00D329DA">
              <w:rPr>
                <w:noProof/>
                <w:webHidden/>
              </w:rPr>
              <w:fldChar w:fldCharType="end"/>
            </w:r>
          </w:hyperlink>
        </w:p>
        <w:p w14:paraId="3B032DE2" w14:textId="3DB131C8" w:rsidR="00D329DA" w:rsidRDefault="006B752F" w:rsidP="00707F9F">
          <w:pPr>
            <w:pStyle w:val="TOC2"/>
            <w:tabs>
              <w:tab w:val="right" w:leader="dot" w:pos="10070"/>
            </w:tabs>
            <w:bidi/>
            <w:rPr>
              <w:i w:val="0"/>
              <w:iCs w:val="0"/>
              <w:noProof/>
              <w:sz w:val="24"/>
              <w:szCs w:val="24"/>
            </w:rPr>
          </w:pPr>
          <w:hyperlink w:anchor="_Toc12834151" w:history="1">
            <w:r w:rsidR="00D329DA" w:rsidRPr="00EC57B7">
              <w:rPr>
                <w:rStyle w:val="Hyperlink"/>
                <w:noProof/>
                <w:lang w:val="en-GB"/>
              </w:rPr>
              <w:t>5.4</w:t>
            </w:r>
            <w:r w:rsidR="00D329DA" w:rsidRPr="00EC57B7">
              <w:rPr>
                <w:rStyle w:val="Hyperlink"/>
                <w:noProof/>
                <w:rtl/>
                <w:lang w:val="en-GB"/>
              </w:rPr>
              <w:t xml:space="preserve"> قم</w:t>
            </w:r>
            <w:r w:rsidR="00D329DA" w:rsidRPr="00EC57B7">
              <w:rPr>
                <w:rStyle w:val="Hyperlink"/>
                <w:bCs/>
                <w:noProof/>
                <w:rtl/>
                <w:lang w:val="en-GB"/>
              </w:rPr>
              <w:t xml:space="preserve"> بتنفيذ خطة الحالة</w:t>
            </w:r>
            <w:r w:rsidR="00D329DA">
              <w:rPr>
                <w:noProof/>
                <w:webHidden/>
              </w:rPr>
              <w:tab/>
            </w:r>
            <w:r w:rsidR="00D329DA">
              <w:rPr>
                <w:noProof/>
                <w:webHidden/>
              </w:rPr>
              <w:fldChar w:fldCharType="begin"/>
            </w:r>
            <w:r w:rsidR="00D329DA">
              <w:rPr>
                <w:noProof/>
                <w:webHidden/>
              </w:rPr>
              <w:instrText xml:space="preserve"> PAGEREF _Toc12834151 \h </w:instrText>
            </w:r>
            <w:r w:rsidR="00D329DA">
              <w:rPr>
                <w:noProof/>
                <w:webHidden/>
              </w:rPr>
            </w:r>
            <w:r w:rsidR="00D329DA">
              <w:rPr>
                <w:noProof/>
                <w:webHidden/>
              </w:rPr>
              <w:fldChar w:fldCharType="separate"/>
            </w:r>
            <w:r w:rsidR="00D329DA">
              <w:rPr>
                <w:noProof/>
                <w:webHidden/>
              </w:rPr>
              <w:t>28</w:t>
            </w:r>
            <w:r w:rsidR="00D329DA">
              <w:rPr>
                <w:noProof/>
                <w:webHidden/>
              </w:rPr>
              <w:fldChar w:fldCharType="end"/>
            </w:r>
          </w:hyperlink>
        </w:p>
        <w:p w14:paraId="040401A9" w14:textId="09519A65" w:rsidR="00D329DA" w:rsidRDefault="006B752F" w:rsidP="00707F9F">
          <w:pPr>
            <w:pStyle w:val="TOC2"/>
            <w:tabs>
              <w:tab w:val="right" w:leader="dot" w:pos="10070"/>
            </w:tabs>
            <w:bidi/>
            <w:rPr>
              <w:i w:val="0"/>
              <w:iCs w:val="0"/>
              <w:noProof/>
              <w:sz w:val="24"/>
              <w:szCs w:val="24"/>
            </w:rPr>
          </w:pPr>
          <w:hyperlink w:anchor="_Toc12834152" w:history="1">
            <w:r w:rsidR="00D329DA" w:rsidRPr="00EC57B7">
              <w:rPr>
                <w:rStyle w:val="Hyperlink"/>
                <w:noProof/>
                <w:lang w:val="en-GB"/>
              </w:rPr>
              <w:t>5.5</w:t>
            </w:r>
            <w:r w:rsidR="00D329DA" w:rsidRPr="00EC57B7">
              <w:rPr>
                <w:rStyle w:val="Hyperlink"/>
                <w:noProof/>
                <w:rtl/>
                <w:lang w:val="en-GB"/>
              </w:rPr>
              <w:t xml:space="preserve"> المتابعة</w:t>
            </w:r>
            <w:r w:rsidR="00D329DA" w:rsidRPr="00EC57B7">
              <w:rPr>
                <w:rStyle w:val="Hyperlink"/>
                <w:bCs/>
                <w:noProof/>
                <w:rtl/>
                <w:lang w:val="en-GB"/>
              </w:rPr>
              <w:t xml:space="preserve"> و المراجعة</w:t>
            </w:r>
            <w:r w:rsidR="00D329DA">
              <w:rPr>
                <w:noProof/>
                <w:webHidden/>
              </w:rPr>
              <w:tab/>
            </w:r>
            <w:r w:rsidR="00D329DA">
              <w:rPr>
                <w:noProof/>
                <w:webHidden/>
              </w:rPr>
              <w:fldChar w:fldCharType="begin"/>
            </w:r>
            <w:r w:rsidR="00D329DA">
              <w:rPr>
                <w:noProof/>
                <w:webHidden/>
              </w:rPr>
              <w:instrText xml:space="preserve"> PAGEREF _Toc12834152 \h </w:instrText>
            </w:r>
            <w:r w:rsidR="00D329DA">
              <w:rPr>
                <w:noProof/>
                <w:webHidden/>
              </w:rPr>
            </w:r>
            <w:r w:rsidR="00D329DA">
              <w:rPr>
                <w:noProof/>
                <w:webHidden/>
              </w:rPr>
              <w:fldChar w:fldCharType="separate"/>
            </w:r>
            <w:r w:rsidR="00D329DA">
              <w:rPr>
                <w:noProof/>
                <w:webHidden/>
              </w:rPr>
              <w:t>29</w:t>
            </w:r>
            <w:r w:rsidR="00D329DA">
              <w:rPr>
                <w:noProof/>
                <w:webHidden/>
              </w:rPr>
              <w:fldChar w:fldCharType="end"/>
            </w:r>
          </w:hyperlink>
        </w:p>
        <w:p w14:paraId="28C0599B" w14:textId="5137CAB8" w:rsidR="00D329DA" w:rsidRDefault="006B752F" w:rsidP="00707F9F">
          <w:pPr>
            <w:pStyle w:val="TOC2"/>
            <w:tabs>
              <w:tab w:val="right" w:leader="dot" w:pos="10070"/>
            </w:tabs>
            <w:bidi/>
            <w:rPr>
              <w:i w:val="0"/>
              <w:iCs w:val="0"/>
              <w:noProof/>
              <w:sz w:val="24"/>
              <w:szCs w:val="24"/>
            </w:rPr>
          </w:pPr>
          <w:hyperlink w:anchor="_Toc12834153" w:history="1">
            <w:r w:rsidR="00D329DA" w:rsidRPr="00EC57B7">
              <w:rPr>
                <w:rStyle w:val="Hyperlink"/>
                <w:noProof/>
                <w:lang w:val="en-GB"/>
              </w:rPr>
              <w:t>5.6</w:t>
            </w:r>
            <w:r w:rsidR="00D329DA" w:rsidRPr="00EC57B7">
              <w:rPr>
                <w:rStyle w:val="Hyperlink"/>
                <w:noProof/>
                <w:rtl/>
                <w:lang w:val="en-GB"/>
              </w:rPr>
              <w:t xml:space="preserve"> اغلاق</w:t>
            </w:r>
            <w:r w:rsidR="00D329DA" w:rsidRPr="00EC57B7">
              <w:rPr>
                <w:rStyle w:val="Hyperlink"/>
                <w:bCs/>
                <w:noProof/>
                <w:rtl/>
                <w:lang w:val="en-GB"/>
              </w:rPr>
              <w:t xml:space="preserve"> الحالة</w:t>
            </w:r>
            <w:r w:rsidR="00D329DA">
              <w:rPr>
                <w:noProof/>
                <w:webHidden/>
              </w:rPr>
              <w:tab/>
            </w:r>
            <w:r w:rsidR="00D329DA">
              <w:rPr>
                <w:noProof/>
                <w:webHidden/>
              </w:rPr>
              <w:fldChar w:fldCharType="begin"/>
            </w:r>
            <w:r w:rsidR="00D329DA">
              <w:rPr>
                <w:noProof/>
                <w:webHidden/>
              </w:rPr>
              <w:instrText xml:space="preserve"> PAGEREF _Toc12834153 \h </w:instrText>
            </w:r>
            <w:r w:rsidR="00D329DA">
              <w:rPr>
                <w:noProof/>
                <w:webHidden/>
              </w:rPr>
            </w:r>
            <w:r w:rsidR="00D329DA">
              <w:rPr>
                <w:noProof/>
                <w:webHidden/>
              </w:rPr>
              <w:fldChar w:fldCharType="separate"/>
            </w:r>
            <w:r w:rsidR="00D329DA">
              <w:rPr>
                <w:noProof/>
                <w:webHidden/>
              </w:rPr>
              <w:t>29</w:t>
            </w:r>
            <w:r w:rsidR="00D329DA">
              <w:rPr>
                <w:noProof/>
                <w:webHidden/>
              </w:rPr>
              <w:fldChar w:fldCharType="end"/>
            </w:r>
          </w:hyperlink>
        </w:p>
        <w:p w14:paraId="763A6566" w14:textId="2939EB4A" w:rsidR="00D329DA" w:rsidRDefault="006B752F" w:rsidP="00707F9F">
          <w:pPr>
            <w:pStyle w:val="TOC1"/>
            <w:bidi/>
            <w:rPr>
              <w:b w:val="0"/>
              <w:bCs w:val="0"/>
              <w:noProof/>
              <w:sz w:val="24"/>
              <w:szCs w:val="24"/>
            </w:rPr>
          </w:pPr>
          <w:hyperlink w:anchor="_Toc12834154" w:history="1">
            <w:r w:rsidR="00D329DA" w:rsidRPr="00EC57B7">
              <w:rPr>
                <w:rStyle w:val="Hyperlink"/>
                <w:noProof/>
                <w:rtl/>
                <w:lang w:val="en-GB"/>
              </w:rPr>
              <w:t>القسم ٦: إدارة المعلومات</w:t>
            </w:r>
            <w:r w:rsidR="00D329DA">
              <w:rPr>
                <w:noProof/>
                <w:webHidden/>
              </w:rPr>
              <w:tab/>
            </w:r>
            <w:r w:rsidR="00D329DA">
              <w:rPr>
                <w:noProof/>
                <w:webHidden/>
              </w:rPr>
              <w:fldChar w:fldCharType="begin"/>
            </w:r>
            <w:r w:rsidR="00D329DA">
              <w:rPr>
                <w:noProof/>
                <w:webHidden/>
              </w:rPr>
              <w:instrText xml:space="preserve"> PAGEREF _Toc12834154 \h </w:instrText>
            </w:r>
            <w:r w:rsidR="00D329DA">
              <w:rPr>
                <w:noProof/>
                <w:webHidden/>
              </w:rPr>
            </w:r>
            <w:r w:rsidR="00D329DA">
              <w:rPr>
                <w:noProof/>
                <w:webHidden/>
              </w:rPr>
              <w:fldChar w:fldCharType="separate"/>
            </w:r>
            <w:r w:rsidR="00D329DA">
              <w:rPr>
                <w:noProof/>
                <w:webHidden/>
              </w:rPr>
              <w:t>31</w:t>
            </w:r>
            <w:r w:rsidR="00D329DA">
              <w:rPr>
                <w:noProof/>
                <w:webHidden/>
              </w:rPr>
              <w:fldChar w:fldCharType="end"/>
            </w:r>
          </w:hyperlink>
        </w:p>
        <w:p w14:paraId="3950EEF2" w14:textId="4B36E84E" w:rsidR="00D329DA" w:rsidRDefault="006B752F" w:rsidP="00707F9F">
          <w:pPr>
            <w:pStyle w:val="TOC2"/>
            <w:tabs>
              <w:tab w:val="right" w:leader="dot" w:pos="10070"/>
            </w:tabs>
            <w:bidi/>
            <w:rPr>
              <w:i w:val="0"/>
              <w:iCs w:val="0"/>
              <w:noProof/>
              <w:sz w:val="24"/>
              <w:szCs w:val="24"/>
            </w:rPr>
          </w:pPr>
          <w:hyperlink w:anchor="_Toc12834155" w:history="1">
            <w:r w:rsidR="00D329DA" w:rsidRPr="00EC57B7">
              <w:rPr>
                <w:rStyle w:val="Hyperlink"/>
                <w:noProof/>
                <w:lang w:val="en-GB"/>
              </w:rPr>
              <w:t>6.1</w:t>
            </w:r>
            <w:r w:rsidR="00D329DA" w:rsidRPr="00EC57B7">
              <w:rPr>
                <w:rStyle w:val="Hyperlink"/>
                <w:noProof/>
                <w:rtl/>
                <w:lang w:val="en-GB"/>
              </w:rPr>
              <w:t xml:space="preserve"> حماية</w:t>
            </w:r>
            <w:r w:rsidR="00D329DA" w:rsidRPr="00EC57B7">
              <w:rPr>
                <w:rStyle w:val="Hyperlink"/>
                <w:bCs/>
                <w:noProof/>
                <w:rtl/>
                <w:lang w:val="en-GB"/>
              </w:rPr>
              <w:t xml:space="preserve"> البيانات/ مشاركة المعلومات</w:t>
            </w:r>
            <w:r w:rsidR="00D329DA">
              <w:rPr>
                <w:noProof/>
                <w:webHidden/>
              </w:rPr>
              <w:tab/>
            </w:r>
            <w:r w:rsidR="00D329DA">
              <w:rPr>
                <w:noProof/>
                <w:webHidden/>
              </w:rPr>
              <w:fldChar w:fldCharType="begin"/>
            </w:r>
            <w:r w:rsidR="00D329DA">
              <w:rPr>
                <w:noProof/>
                <w:webHidden/>
              </w:rPr>
              <w:instrText xml:space="preserve"> PAGEREF _Toc12834155 \h </w:instrText>
            </w:r>
            <w:r w:rsidR="00D329DA">
              <w:rPr>
                <w:noProof/>
                <w:webHidden/>
              </w:rPr>
            </w:r>
            <w:r w:rsidR="00D329DA">
              <w:rPr>
                <w:noProof/>
                <w:webHidden/>
              </w:rPr>
              <w:fldChar w:fldCharType="separate"/>
            </w:r>
            <w:r w:rsidR="00D329DA">
              <w:rPr>
                <w:noProof/>
                <w:webHidden/>
              </w:rPr>
              <w:t>31</w:t>
            </w:r>
            <w:r w:rsidR="00D329DA">
              <w:rPr>
                <w:noProof/>
                <w:webHidden/>
              </w:rPr>
              <w:fldChar w:fldCharType="end"/>
            </w:r>
          </w:hyperlink>
        </w:p>
        <w:p w14:paraId="70EB7B2D" w14:textId="459B7356" w:rsidR="00D329DA" w:rsidRDefault="006B752F" w:rsidP="00707F9F">
          <w:pPr>
            <w:pStyle w:val="TOC2"/>
            <w:tabs>
              <w:tab w:val="right" w:leader="dot" w:pos="10070"/>
            </w:tabs>
            <w:bidi/>
            <w:rPr>
              <w:i w:val="0"/>
              <w:iCs w:val="0"/>
              <w:noProof/>
              <w:sz w:val="24"/>
              <w:szCs w:val="24"/>
            </w:rPr>
          </w:pPr>
          <w:hyperlink w:anchor="_Toc12834156" w:history="1">
            <w:r w:rsidR="00D329DA" w:rsidRPr="00EC57B7">
              <w:rPr>
                <w:rStyle w:val="Hyperlink"/>
                <w:noProof/>
                <w:lang w:val="en-GB"/>
              </w:rPr>
              <w:t>6.2</w:t>
            </w:r>
            <w:r w:rsidR="00D329DA" w:rsidRPr="00EC57B7">
              <w:rPr>
                <w:rStyle w:val="Hyperlink"/>
                <w:noProof/>
                <w:rtl/>
                <w:lang w:val="en-GB"/>
              </w:rPr>
              <w:t xml:space="preserve"> </w:t>
            </w:r>
            <w:r w:rsidR="00D329DA" w:rsidRPr="00EC57B7">
              <w:rPr>
                <w:rStyle w:val="Hyperlink"/>
                <w:bCs/>
                <w:noProof/>
                <w:rtl/>
                <w:lang w:val="en-GB"/>
              </w:rPr>
              <w:t>التوثيق و حفظ السجلات</w:t>
            </w:r>
            <w:r w:rsidR="00D329DA">
              <w:rPr>
                <w:noProof/>
                <w:webHidden/>
              </w:rPr>
              <w:tab/>
            </w:r>
            <w:r w:rsidR="00D329DA">
              <w:rPr>
                <w:noProof/>
                <w:webHidden/>
              </w:rPr>
              <w:fldChar w:fldCharType="begin"/>
            </w:r>
            <w:r w:rsidR="00D329DA">
              <w:rPr>
                <w:noProof/>
                <w:webHidden/>
              </w:rPr>
              <w:instrText xml:space="preserve"> PAGEREF _Toc12834156 \h </w:instrText>
            </w:r>
            <w:r w:rsidR="00D329DA">
              <w:rPr>
                <w:noProof/>
                <w:webHidden/>
              </w:rPr>
            </w:r>
            <w:r w:rsidR="00D329DA">
              <w:rPr>
                <w:noProof/>
                <w:webHidden/>
              </w:rPr>
              <w:fldChar w:fldCharType="separate"/>
            </w:r>
            <w:r w:rsidR="00D329DA">
              <w:rPr>
                <w:noProof/>
                <w:webHidden/>
              </w:rPr>
              <w:t>31</w:t>
            </w:r>
            <w:r w:rsidR="00D329DA">
              <w:rPr>
                <w:noProof/>
                <w:webHidden/>
              </w:rPr>
              <w:fldChar w:fldCharType="end"/>
            </w:r>
          </w:hyperlink>
        </w:p>
        <w:p w14:paraId="14E14F35" w14:textId="7CFAF779" w:rsidR="00D329DA" w:rsidRDefault="006B752F" w:rsidP="00707F9F">
          <w:pPr>
            <w:pStyle w:val="TOC2"/>
            <w:tabs>
              <w:tab w:val="right" w:leader="dot" w:pos="10070"/>
            </w:tabs>
            <w:bidi/>
            <w:rPr>
              <w:i w:val="0"/>
              <w:iCs w:val="0"/>
              <w:noProof/>
              <w:sz w:val="24"/>
              <w:szCs w:val="24"/>
            </w:rPr>
          </w:pPr>
          <w:hyperlink w:anchor="_Toc12834157" w:history="1">
            <w:r w:rsidR="00D329DA" w:rsidRPr="00EC57B7">
              <w:rPr>
                <w:rStyle w:val="Hyperlink"/>
                <w:noProof/>
                <w:lang w:val="en-GB"/>
              </w:rPr>
              <w:t xml:space="preserve">6.3 </w:t>
            </w:r>
            <w:r w:rsidR="00D329DA" w:rsidRPr="00EC57B7">
              <w:rPr>
                <w:rStyle w:val="Hyperlink"/>
                <w:noProof/>
                <w:rtl/>
                <w:lang w:val="en-GB"/>
              </w:rPr>
              <w:t xml:space="preserve"> قاعدة البيانات</w:t>
            </w:r>
            <w:r w:rsidR="00D329DA">
              <w:rPr>
                <w:noProof/>
                <w:webHidden/>
              </w:rPr>
              <w:tab/>
            </w:r>
            <w:r w:rsidR="00D329DA">
              <w:rPr>
                <w:noProof/>
                <w:webHidden/>
              </w:rPr>
              <w:fldChar w:fldCharType="begin"/>
            </w:r>
            <w:r w:rsidR="00D329DA">
              <w:rPr>
                <w:noProof/>
                <w:webHidden/>
              </w:rPr>
              <w:instrText xml:space="preserve"> PAGEREF _Toc12834157 \h </w:instrText>
            </w:r>
            <w:r w:rsidR="00D329DA">
              <w:rPr>
                <w:noProof/>
                <w:webHidden/>
              </w:rPr>
            </w:r>
            <w:r w:rsidR="00D329DA">
              <w:rPr>
                <w:noProof/>
                <w:webHidden/>
              </w:rPr>
              <w:fldChar w:fldCharType="separate"/>
            </w:r>
            <w:r w:rsidR="00D329DA">
              <w:rPr>
                <w:noProof/>
                <w:webHidden/>
              </w:rPr>
              <w:t>33</w:t>
            </w:r>
            <w:r w:rsidR="00D329DA">
              <w:rPr>
                <w:noProof/>
                <w:webHidden/>
              </w:rPr>
              <w:fldChar w:fldCharType="end"/>
            </w:r>
          </w:hyperlink>
        </w:p>
        <w:p w14:paraId="22A8606C" w14:textId="02DE27D3" w:rsidR="00D329DA" w:rsidRDefault="006B752F" w:rsidP="00707F9F">
          <w:pPr>
            <w:pStyle w:val="TOC1"/>
            <w:bidi/>
            <w:rPr>
              <w:b w:val="0"/>
              <w:bCs w:val="0"/>
              <w:noProof/>
              <w:sz w:val="24"/>
              <w:szCs w:val="24"/>
            </w:rPr>
          </w:pPr>
          <w:hyperlink w:anchor="_Toc12834158" w:history="1">
            <w:r w:rsidR="00D329DA" w:rsidRPr="00EC57B7">
              <w:rPr>
                <w:rStyle w:val="Hyperlink"/>
                <w:noProof/>
                <w:rtl/>
                <w:lang w:val="en-GB"/>
              </w:rPr>
              <w:t>القسم ٧: التواقيع</w:t>
            </w:r>
            <w:r w:rsidR="00D329DA">
              <w:rPr>
                <w:noProof/>
                <w:webHidden/>
              </w:rPr>
              <w:tab/>
            </w:r>
            <w:r w:rsidR="00D329DA">
              <w:rPr>
                <w:noProof/>
                <w:webHidden/>
              </w:rPr>
              <w:fldChar w:fldCharType="begin"/>
            </w:r>
            <w:r w:rsidR="00D329DA">
              <w:rPr>
                <w:noProof/>
                <w:webHidden/>
              </w:rPr>
              <w:instrText xml:space="preserve"> PAGEREF _Toc12834158 \h </w:instrText>
            </w:r>
            <w:r w:rsidR="00D329DA">
              <w:rPr>
                <w:noProof/>
                <w:webHidden/>
              </w:rPr>
            </w:r>
            <w:r w:rsidR="00D329DA">
              <w:rPr>
                <w:noProof/>
                <w:webHidden/>
              </w:rPr>
              <w:fldChar w:fldCharType="separate"/>
            </w:r>
            <w:r w:rsidR="00D329DA">
              <w:rPr>
                <w:noProof/>
                <w:webHidden/>
              </w:rPr>
              <w:t>34</w:t>
            </w:r>
            <w:r w:rsidR="00D329DA">
              <w:rPr>
                <w:noProof/>
                <w:webHidden/>
              </w:rPr>
              <w:fldChar w:fldCharType="end"/>
            </w:r>
          </w:hyperlink>
        </w:p>
        <w:p w14:paraId="3087E39B" w14:textId="74D64BA7" w:rsidR="00D329DA" w:rsidRDefault="006B752F" w:rsidP="00707F9F">
          <w:pPr>
            <w:pStyle w:val="TOC1"/>
            <w:bidi/>
            <w:rPr>
              <w:b w:val="0"/>
              <w:bCs w:val="0"/>
              <w:noProof/>
              <w:sz w:val="24"/>
              <w:szCs w:val="24"/>
            </w:rPr>
          </w:pPr>
          <w:hyperlink w:anchor="_Toc12834159" w:history="1">
            <w:r w:rsidR="00D329DA" w:rsidRPr="00EC57B7">
              <w:rPr>
                <w:rStyle w:val="Hyperlink"/>
                <w:noProof/>
                <w:rtl/>
                <w:lang w:val="en-GB"/>
              </w:rPr>
              <w:t>القسم :٨ الارشادات والملحقات</w:t>
            </w:r>
            <w:r w:rsidR="00D329DA">
              <w:rPr>
                <w:noProof/>
                <w:webHidden/>
              </w:rPr>
              <w:tab/>
            </w:r>
            <w:r w:rsidR="00D329DA">
              <w:rPr>
                <w:noProof/>
                <w:webHidden/>
              </w:rPr>
              <w:fldChar w:fldCharType="begin"/>
            </w:r>
            <w:r w:rsidR="00D329DA">
              <w:rPr>
                <w:noProof/>
                <w:webHidden/>
              </w:rPr>
              <w:instrText xml:space="preserve"> PAGEREF _Toc12834159 \h </w:instrText>
            </w:r>
            <w:r w:rsidR="00D329DA">
              <w:rPr>
                <w:noProof/>
                <w:webHidden/>
              </w:rPr>
            </w:r>
            <w:r w:rsidR="00D329DA">
              <w:rPr>
                <w:noProof/>
                <w:webHidden/>
              </w:rPr>
              <w:fldChar w:fldCharType="separate"/>
            </w:r>
            <w:r w:rsidR="00D329DA">
              <w:rPr>
                <w:noProof/>
                <w:webHidden/>
              </w:rPr>
              <w:t>35</w:t>
            </w:r>
            <w:r w:rsidR="00D329DA">
              <w:rPr>
                <w:noProof/>
                <w:webHidden/>
              </w:rPr>
              <w:fldChar w:fldCharType="end"/>
            </w:r>
          </w:hyperlink>
        </w:p>
        <w:p w14:paraId="68337903" w14:textId="4160EFE3" w:rsidR="00D329DA" w:rsidRDefault="006B752F" w:rsidP="00707F9F">
          <w:pPr>
            <w:pStyle w:val="TOC1"/>
            <w:bidi/>
            <w:rPr>
              <w:b w:val="0"/>
              <w:bCs w:val="0"/>
              <w:noProof/>
              <w:sz w:val="24"/>
              <w:szCs w:val="24"/>
            </w:rPr>
          </w:pPr>
          <w:hyperlink w:anchor="_Toc12834160" w:history="1">
            <w:r w:rsidR="00D329DA" w:rsidRPr="00EC57B7">
              <w:rPr>
                <w:rStyle w:val="Hyperlink"/>
                <w:noProof/>
                <w:rtl/>
                <w:lang w:val="en-GB"/>
              </w:rPr>
              <w:t>الملحق</w:t>
            </w:r>
            <w:r w:rsidR="00D329DA" w:rsidRPr="00EC57B7">
              <w:rPr>
                <w:rStyle w:val="Hyperlink"/>
                <w:noProof/>
                <w:lang w:val="en-GB"/>
              </w:rPr>
              <w:t xml:space="preserve">: A </w:t>
            </w:r>
            <w:r w:rsidR="00D329DA" w:rsidRPr="00EC57B7">
              <w:rPr>
                <w:rStyle w:val="Hyperlink"/>
                <w:noProof/>
                <w:rtl/>
                <w:lang w:val="en-GB"/>
              </w:rPr>
              <w:t>نموذج وصف عمل اخصائي إدارة الحالة</w:t>
            </w:r>
            <w:r w:rsidR="00D329DA">
              <w:rPr>
                <w:noProof/>
                <w:webHidden/>
              </w:rPr>
              <w:tab/>
            </w:r>
            <w:r w:rsidR="00D329DA">
              <w:rPr>
                <w:noProof/>
                <w:webHidden/>
              </w:rPr>
              <w:fldChar w:fldCharType="begin"/>
            </w:r>
            <w:r w:rsidR="00D329DA">
              <w:rPr>
                <w:noProof/>
                <w:webHidden/>
              </w:rPr>
              <w:instrText xml:space="preserve"> PAGEREF _Toc12834160 \h </w:instrText>
            </w:r>
            <w:r w:rsidR="00D329DA">
              <w:rPr>
                <w:noProof/>
                <w:webHidden/>
              </w:rPr>
            </w:r>
            <w:r w:rsidR="00D329DA">
              <w:rPr>
                <w:noProof/>
                <w:webHidden/>
              </w:rPr>
              <w:fldChar w:fldCharType="separate"/>
            </w:r>
            <w:r w:rsidR="00D329DA">
              <w:rPr>
                <w:noProof/>
                <w:webHidden/>
              </w:rPr>
              <w:t>37</w:t>
            </w:r>
            <w:r w:rsidR="00D329DA">
              <w:rPr>
                <w:noProof/>
                <w:webHidden/>
              </w:rPr>
              <w:fldChar w:fldCharType="end"/>
            </w:r>
          </w:hyperlink>
        </w:p>
        <w:p w14:paraId="19B661C7" w14:textId="54F074DF" w:rsidR="00D329DA" w:rsidRDefault="006B752F" w:rsidP="00707F9F">
          <w:pPr>
            <w:pStyle w:val="TOC1"/>
            <w:bidi/>
            <w:rPr>
              <w:b w:val="0"/>
              <w:bCs w:val="0"/>
              <w:noProof/>
              <w:sz w:val="24"/>
              <w:szCs w:val="24"/>
            </w:rPr>
          </w:pPr>
          <w:hyperlink w:anchor="_Toc12834161" w:history="1">
            <w:r w:rsidR="00D329DA" w:rsidRPr="00EC57B7">
              <w:rPr>
                <w:rStyle w:val="Hyperlink"/>
                <w:noProof/>
                <w:rtl/>
                <w:lang w:val="en-GB"/>
              </w:rPr>
              <w:t xml:space="preserve">الملحق </w:t>
            </w:r>
            <w:r w:rsidR="00D329DA" w:rsidRPr="00EC57B7">
              <w:rPr>
                <w:rStyle w:val="Hyperlink"/>
                <w:noProof/>
                <w:lang w:val="en-GB"/>
              </w:rPr>
              <w:t xml:space="preserve"> : B </w:t>
            </w:r>
            <w:r w:rsidR="00D329DA" w:rsidRPr="00EC57B7">
              <w:rPr>
                <w:rStyle w:val="Hyperlink"/>
                <w:noProof/>
                <w:rtl/>
                <w:lang w:val="en-GB"/>
              </w:rPr>
              <w:t>نموذج وصف عمل مشرف إدارة الحالة</w:t>
            </w:r>
            <w:r w:rsidR="00D329DA">
              <w:rPr>
                <w:noProof/>
                <w:webHidden/>
              </w:rPr>
              <w:tab/>
            </w:r>
            <w:r w:rsidR="00D329DA">
              <w:rPr>
                <w:noProof/>
                <w:webHidden/>
              </w:rPr>
              <w:fldChar w:fldCharType="begin"/>
            </w:r>
            <w:r w:rsidR="00D329DA">
              <w:rPr>
                <w:noProof/>
                <w:webHidden/>
              </w:rPr>
              <w:instrText xml:space="preserve"> PAGEREF _Toc12834161 \h </w:instrText>
            </w:r>
            <w:r w:rsidR="00D329DA">
              <w:rPr>
                <w:noProof/>
                <w:webHidden/>
              </w:rPr>
            </w:r>
            <w:r w:rsidR="00D329DA">
              <w:rPr>
                <w:noProof/>
                <w:webHidden/>
              </w:rPr>
              <w:fldChar w:fldCharType="separate"/>
            </w:r>
            <w:r w:rsidR="00D329DA">
              <w:rPr>
                <w:noProof/>
                <w:webHidden/>
              </w:rPr>
              <w:t>39</w:t>
            </w:r>
            <w:r w:rsidR="00D329DA">
              <w:rPr>
                <w:noProof/>
                <w:webHidden/>
              </w:rPr>
              <w:fldChar w:fldCharType="end"/>
            </w:r>
          </w:hyperlink>
        </w:p>
        <w:p w14:paraId="04D1C22C" w14:textId="59F966D3" w:rsidR="00D329DA" w:rsidRDefault="006B752F" w:rsidP="00707F9F">
          <w:pPr>
            <w:pStyle w:val="TOC1"/>
            <w:bidi/>
            <w:rPr>
              <w:b w:val="0"/>
              <w:bCs w:val="0"/>
              <w:noProof/>
              <w:sz w:val="24"/>
              <w:szCs w:val="24"/>
            </w:rPr>
          </w:pPr>
          <w:hyperlink w:anchor="_Toc12834162" w:history="1">
            <w:r w:rsidR="00D329DA" w:rsidRPr="00EC57B7">
              <w:rPr>
                <w:rStyle w:val="Hyperlink"/>
                <w:noProof/>
                <w:rtl/>
                <w:lang w:val="en-GB"/>
              </w:rPr>
              <w:t>الملحق</w:t>
            </w:r>
            <w:r w:rsidR="00D329DA" w:rsidRPr="00EC57B7">
              <w:rPr>
                <w:rStyle w:val="Hyperlink"/>
                <w:noProof/>
                <w:lang w:val="en-GB"/>
              </w:rPr>
              <w:t xml:space="preserve">: C </w:t>
            </w:r>
            <w:r w:rsidR="00D329DA" w:rsidRPr="00EC57B7">
              <w:rPr>
                <w:rStyle w:val="Hyperlink"/>
                <w:noProof/>
                <w:rtl/>
                <w:lang w:val="en-GB"/>
              </w:rPr>
              <w:t>الشروط النموذجية للرجوع إليها على المستوى القطري -مجموعة عمل إدارة الحالة</w:t>
            </w:r>
            <w:r w:rsidR="00D329DA">
              <w:rPr>
                <w:noProof/>
                <w:webHidden/>
              </w:rPr>
              <w:tab/>
            </w:r>
            <w:r w:rsidR="00D329DA">
              <w:rPr>
                <w:noProof/>
                <w:webHidden/>
              </w:rPr>
              <w:fldChar w:fldCharType="begin"/>
            </w:r>
            <w:r w:rsidR="00D329DA">
              <w:rPr>
                <w:noProof/>
                <w:webHidden/>
              </w:rPr>
              <w:instrText xml:space="preserve"> PAGEREF _Toc12834162 \h </w:instrText>
            </w:r>
            <w:r w:rsidR="00D329DA">
              <w:rPr>
                <w:noProof/>
                <w:webHidden/>
              </w:rPr>
            </w:r>
            <w:r w:rsidR="00D329DA">
              <w:rPr>
                <w:noProof/>
                <w:webHidden/>
              </w:rPr>
              <w:fldChar w:fldCharType="separate"/>
            </w:r>
            <w:r w:rsidR="00D329DA">
              <w:rPr>
                <w:noProof/>
                <w:webHidden/>
              </w:rPr>
              <w:t>42</w:t>
            </w:r>
            <w:r w:rsidR="00D329DA">
              <w:rPr>
                <w:noProof/>
                <w:webHidden/>
              </w:rPr>
              <w:fldChar w:fldCharType="end"/>
            </w:r>
          </w:hyperlink>
        </w:p>
        <w:p w14:paraId="7E12D245" w14:textId="4D3724D2" w:rsidR="00D329DA" w:rsidRDefault="006B752F" w:rsidP="00707F9F">
          <w:pPr>
            <w:pStyle w:val="TOC1"/>
            <w:bidi/>
            <w:rPr>
              <w:b w:val="0"/>
              <w:bCs w:val="0"/>
              <w:noProof/>
              <w:sz w:val="24"/>
              <w:szCs w:val="24"/>
            </w:rPr>
          </w:pPr>
          <w:hyperlink w:anchor="_Toc12834163" w:history="1">
            <w:r w:rsidR="00D329DA" w:rsidRPr="00EC57B7">
              <w:rPr>
                <w:rStyle w:val="Hyperlink"/>
                <w:rFonts w:ascii="Arial" w:hAnsi="Arial" w:cs="Arial"/>
                <w:noProof/>
                <w:rtl/>
              </w:rPr>
              <w:t>لمحة عامة</w:t>
            </w:r>
            <w:r w:rsidR="00D329DA">
              <w:rPr>
                <w:noProof/>
                <w:webHidden/>
              </w:rPr>
              <w:tab/>
            </w:r>
            <w:r w:rsidR="00D329DA">
              <w:rPr>
                <w:noProof/>
                <w:webHidden/>
              </w:rPr>
              <w:fldChar w:fldCharType="begin"/>
            </w:r>
            <w:r w:rsidR="00D329DA">
              <w:rPr>
                <w:noProof/>
                <w:webHidden/>
              </w:rPr>
              <w:instrText xml:space="preserve"> PAGEREF _Toc12834163 \h </w:instrText>
            </w:r>
            <w:r w:rsidR="00D329DA">
              <w:rPr>
                <w:noProof/>
                <w:webHidden/>
              </w:rPr>
            </w:r>
            <w:r w:rsidR="00D329DA">
              <w:rPr>
                <w:noProof/>
                <w:webHidden/>
              </w:rPr>
              <w:fldChar w:fldCharType="separate"/>
            </w:r>
            <w:r w:rsidR="00D329DA">
              <w:rPr>
                <w:noProof/>
                <w:webHidden/>
              </w:rPr>
              <w:t>43</w:t>
            </w:r>
            <w:r w:rsidR="00D329DA">
              <w:rPr>
                <w:noProof/>
                <w:webHidden/>
              </w:rPr>
              <w:fldChar w:fldCharType="end"/>
            </w:r>
          </w:hyperlink>
        </w:p>
        <w:p w14:paraId="33199B6D" w14:textId="6005F267" w:rsidR="00D329DA" w:rsidRDefault="006B752F" w:rsidP="00707F9F">
          <w:pPr>
            <w:pStyle w:val="TOC1"/>
            <w:bidi/>
            <w:rPr>
              <w:b w:val="0"/>
              <w:bCs w:val="0"/>
              <w:noProof/>
              <w:sz w:val="24"/>
              <w:szCs w:val="24"/>
            </w:rPr>
          </w:pPr>
          <w:hyperlink w:anchor="_Toc12834164" w:history="1">
            <w:r w:rsidR="00D329DA" w:rsidRPr="00EC57B7">
              <w:rPr>
                <w:rStyle w:val="Hyperlink"/>
                <w:rFonts w:ascii="Arial" w:hAnsi="Arial" w:cs="Arial"/>
                <w:noProof/>
                <w:rtl/>
              </w:rPr>
              <w:t>مكونات مجموعة عمل حماية الطفل</w:t>
            </w:r>
            <w:r w:rsidR="00D329DA">
              <w:rPr>
                <w:noProof/>
                <w:webHidden/>
              </w:rPr>
              <w:tab/>
            </w:r>
            <w:r w:rsidR="00D329DA">
              <w:rPr>
                <w:noProof/>
                <w:webHidden/>
              </w:rPr>
              <w:fldChar w:fldCharType="begin"/>
            </w:r>
            <w:r w:rsidR="00D329DA">
              <w:rPr>
                <w:noProof/>
                <w:webHidden/>
              </w:rPr>
              <w:instrText xml:space="preserve"> PAGEREF _Toc12834164 \h </w:instrText>
            </w:r>
            <w:r w:rsidR="00D329DA">
              <w:rPr>
                <w:noProof/>
                <w:webHidden/>
              </w:rPr>
            </w:r>
            <w:r w:rsidR="00D329DA">
              <w:rPr>
                <w:noProof/>
                <w:webHidden/>
              </w:rPr>
              <w:fldChar w:fldCharType="separate"/>
            </w:r>
            <w:r w:rsidR="00D329DA">
              <w:rPr>
                <w:noProof/>
                <w:webHidden/>
              </w:rPr>
              <w:t>43</w:t>
            </w:r>
            <w:r w:rsidR="00D329DA">
              <w:rPr>
                <w:noProof/>
                <w:webHidden/>
              </w:rPr>
              <w:fldChar w:fldCharType="end"/>
            </w:r>
          </w:hyperlink>
        </w:p>
        <w:p w14:paraId="786C6FE6" w14:textId="75B3A5DE" w:rsidR="00D329DA" w:rsidRDefault="006B752F" w:rsidP="00707F9F">
          <w:pPr>
            <w:pStyle w:val="TOC1"/>
            <w:bidi/>
            <w:rPr>
              <w:b w:val="0"/>
              <w:bCs w:val="0"/>
              <w:noProof/>
              <w:sz w:val="24"/>
              <w:szCs w:val="24"/>
            </w:rPr>
          </w:pPr>
          <w:hyperlink w:anchor="_Toc12834165" w:history="1">
            <w:r w:rsidR="00D329DA" w:rsidRPr="00EC57B7">
              <w:rPr>
                <w:rStyle w:val="Hyperlink"/>
                <w:rFonts w:ascii="Arial" w:hAnsi="Arial" w:cs="Arial"/>
                <w:noProof/>
                <w:rtl/>
              </w:rPr>
              <w:t>الهدف</w:t>
            </w:r>
            <w:r w:rsidR="00D329DA">
              <w:rPr>
                <w:noProof/>
                <w:webHidden/>
              </w:rPr>
              <w:tab/>
            </w:r>
            <w:r w:rsidR="00D329DA">
              <w:rPr>
                <w:noProof/>
                <w:webHidden/>
              </w:rPr>
              <w:fldChar w:fldCharType="begin"/>
            </w:r>
            <w:r w:rsidR="00D329DA">
              <w:rPr>
                <w:noProof/>
                <w:webHidden/>
              </w:rPr>
              <w:instrText xml:space="preserve"> PAGEREF _Toc12834165 \h </w:instrText>
            </w:r>
            <w:r w:rsidR="00D329DA">
              <w:rPr>
                <w:noProof/>
                <w:webHidden/>
              </w:rPr>
            </w:r>
            <w:r w:rsidR="00D329DA">
              <w:rPr>
                <w:noProof/>
                <w:webHidden/>
              </w:rPr>
              <w:fldChar w:fldCharType="separate"/>
            </w:r>
            <w:r w:rsidR="00D329DA">
              <w:rPr>
                <w:noProof/>
                <w:webHidden/>
              </w:rPr>
              <w:t>43</w:t>
            </w:r>
            <w:r w:rsidR="00D329DA">
              <w:rPr>
                <w:noProof/>
                <w:webHidden/>
              </w:rPr>
              <w:fldChar w:fldCharType="end"/>
            </w:r>
          </w:hyperlink>
        </w:p>
        <w:p w14:paraId="730DB972" w14:textId="328DE230" w:rsidR="00D329DA" w:rsidRDefault="006B752F" w:rsidP="00707F9F">
          <w:pPr>
            <w:pStyle w:val="TOC1"/>
            <w:bidi/>
            <w:rPr>
              <w:b w:val="0"/>
              <w:bCs w:val="0"/>
              <w:noProof/>
              <w:sz w:val="24"/>
              <w:szCs w:val="24"/>
            </w:rPr>
          </w:pPr>
          <w:hyperlink w:anchor="_Toc12834166" w:history="1">
            <w:r w:rsidR="00D329DA" w:rsidRPr="00EC57B7">
              <w:rPr>
                <w:rStyle w:val="Hyperlink"/>
                <w:rFonts w:ascii="Arial" w:hAnsi="Arial" w:cs="Arial"/>
                <w:noProof/>
                <w:rtl/>
              </w:rPr>
              <w:t>مهام و اهداف</w:t>
            </w:r>
            <w:r w:rsidR="00D329DA" w:rsidRPr="00EC57B7">
              <w:rPr>
                <w:rStyle w:val="Hyperlink"/>
                <w:rFonts w:ascii="Arial" w:hAnsi="Arial" w:cs="Arial"/>
                <w:noProof/>
              </w:rPr>
              <w:t xml:space="preserve"> </w:t>
            </w:r>
            <w:r w:rsidR="00D329DA" w:rsidRPr="00EC57B7">
              <w:rPr>
                <w:rStyle w:val="Hyperlink"/>
                <w:rFonts w:ascii="Arial" w:hAnsi="Arial" w:cs="Arial"/>
                <w:noProof/>
                <w:rtl/>
              </w:rPr>
              <w:t>مجموعة عمل ادارة الحالة</w:t>
            </w:r>
            <w:r w:rsidR="00D329DA">
              <w:rPr>
                <w:noProof/>
                <w:webHidden/>
              </w:rPr>
              <w:tab/>
            </w:r>
            <w:r w:rsidR="00D329DA">
              <w:rPr>
                <w:noProof/>
                <w:webHidden/>
              </w:rPr>
              <w:fldChar w:fldCharType="begin"/>
            </w:r>
            <w:r w:rsidR="00D329DA">
              <w:rPr>
                <w:noProof/>
                <w:webHidden/>
              </w:rPr>
              <w:instrText xml:space="preserve"> PAGEREF _Toc12834166 \h </w:instrText>
            </w:r>
            <w:r w:rsidR="00D329DA">
              <w:rPr>
                <w:noProof/>
                <w:webHidden/>
              </w:rPr>
            </w:r>
            <w:r w:rsidR="00D329DA">
              <w:rPr>
                <w:noProof/>
                <w:webHidden/>
              </w:rPr>
              <w:fldChar w:fldCharType="separate"/>
            </w:r>
            <w:r w:rsidR="00D329DA">
              <w:rPr>
                <w:noProof/>
                <w:webHidden/>
              </w:rPr>
              <w:t>44</w:t>
            </w:r>
            <w:r w:rsidR="00D329DA">
              <w:rPr>
                <w:noProof/>
                <w:webHidden/>
              </w:rPr>
              <w:fldChar w:fldCharType="end"/>
            </w:r>
          </w:hyperlink>
        </w:p>
        <w:p w14:paraId="70904405" w14:textId="058CD90A" w:rsidR="00D329DA" w:rsidRDefault="006B752F" w:rsidP="00707F9F">
          <w:pPr>
            <w:pStyle w:val="TOC1"/>
            <w:bidi/>
            <w:rPr>
              <w:b w:val="0"/>
              <w:bCs w:val="0"/>
              <w:noProof/>
              <w:sz w:val="24"/>
              <w:szCs w:val="24"/>
            </w:rPr>
          </w:pPr>
          <w:hyperlink w:anchor="_Toc12834167" w:history="1">
            <w:r w:rsidR="00D329DA" w:rsidRPr="00EC57B7">
              <w:rPr>
                <w:rStyle w:val="Hyperlink"/>
                <w:rFonts w:ascii="Arial" w:hAnsi="Arial" w:cs="Arial"/>
                <w:noProof/>
                <w:rtl/>
              </w:rPr>
              <w:t>عملية اتخاذ القرار في مجموعة عمل ادارة الحالة</w:t>
            </w:r>
            <w:r w:rsidR="00D329DA">
              <w:rPr>
                <w:noProof/>
                <w:webHidden/>
              </w:rPr>
              <w:tab/>
            </w:r>
            <w:r w:rsidR="00D329DA">
              <w:rPr>
                <w:noProof/>
                <w:webHidden/>
              </w:rPr>
              <w:fldChar w:fldCharType="begin"/>
            </w:r>
            <w:r w:rsidR="00D329DA">
              <w:rPr>
                <w:noProof/>
                <w:webHidden/>
              </w:rPr>
              <w:instrText xml:space="preserve"> PAGEREF _Toc12834167 \h </w:instrText>
            </w:r>
            <w:r w:rsidR="00D329DA">
              <w:rPr>
                <w:noProof/>
                <w:webHidden/>
              </w:rPr>
            </w:r>
            <w:r w:rsidR="00D329DA">
              <w:rPr>
                <w:noProof/>
                <w:webHidden/>
              </w:rPr>
              <w:fldChar w:fldCharType="separate"/>
            </w:r>
            <w:r w:rsidR="00D329DA">
              <w:rPr>
                <w:noProof/>
                <w:webHidden/>
              </w:rPr>
              <w:t>44</w:t>
            </w:r>
            <w:r w:rsidR="00D329DA">
              <w:rPr>
                <w:noProof/>
                <w:webHidden/>
              </w:rPr>
              <w:fldChar w:fldCharType="end"/>
            </w:r>
          </w:hyperlink>
        </w:p>
        <w:p w14:paraId="698E6C86" w14:textId="40A3E488" w:rsidR="00D329DA" w:rsidRDefault="006B752F" w:rsidP="00707F9F">
          <w:pPr>
            <w:pStyle w:val="TOC1"/>
            <w:bidi/>
            <w:rPr>
              <w:b w:val="0"/>
              <w:bCs w:val="0"/>
              <w:noProof/>
              <w:sz w:val="24"/>
              <w:szCs w:val="24"/>
            </w:rPr>
          </w:pPr>
          <w:hyperlink w:anchor="_Toc12834168" w:history="1">
            <w:r w:rsidR="00D329DA" w:rsidRPr="00EC57B7">
              <w:rPr>
                <w:rStyle w:val="Hyperlink"/>
                <w:rFonts w:ascii="Arial" w:hAnsi="Arial" w:cs="Arial"/>
                <w:noProof/>
                <w:rtl/>
              </w:rPr>
              <w:t>الأدوار والمسؤوليات</w:t>
            </w:r>
            <w:r w:rsidR="00D329DA">
              <w:rPr>
                <w:noProof/>
                <w:webHidden/>
              </w:rPr>
              <w:tab/>
            </w:r>
            <w:r w:rsidR="00D329DA">
              <w:rPr>
                <w:noProof/>
                <w:webHidden/>
              </w:rPr>
              <w:fldChar w:fldCharType="begin"/>
            </w:r>
            <w:r w:rsidR="00D329DA">
              <w:rPr>
                <w:noProof/>
                <w:webHidden/>
              </w:rPr>
              <w:instrText xml:space="preserve"> PAGEREF _Toc12834168 \h </w:instrText>
            </w:r>
            <w:r w:rsidR="00D329DA">
              <w:rPr>
                <w:noProof/>
                <w:webHidden/>
              </w:rPr>
            </w:r>
            <w:r w:rsidR="00D329DA">
              <w:rPr>
                <w:noProof/>
                <w:webHidden/>
              </w:rPr>
              <w:fldChar w:fldCharType="separate"/>
            </w:r>
            <w:r w:rsidR="00D329DA">
              <w:rPr>
                <w:noProof/>
                <w:webHidden/>
              </w:rPr>
              <w:t>44</w:t>
            </w:r>
            <w:r w:rsidR="00D329DA">
              <w:rPr>
                <w:noProof/>
                <w:webHidden/>
              </w:rPr>
              <w:fldChar w:fldCharType="end"/>
            </w:r>
          </w:hyperlink>
        </w:p>
        <w:p w14:paraId="12889E3B" w14:textId="5539B5B5" w:rsidR="00D329DA" w:rsidRDefault="006B752F" w:rsidP="00707F9F">
          <w:pPr>
            <w:pStyle w:val="TOC1"/>
            <w:bidi/>
            <w:rPr>
              <w:b w:val="0"/>
              <w:bCs w:val="0"/>
              <w:noProof/>
              <w:sz w:val="24"/>
              <w:szCs w:val="24"/>
            </w:rPr>
          </w:pPr>
          <w:hyperlink w:anchor="_Toc12834173" w:history="1">
            <w:r w:rsidR="00D329DA" w:rsidRPr="00EC57B7">
              <w:rPr>
                <w:rStyle w:val="Hyperlink"/>
                <w:rFonts w:ascii="Arial" w:hAnsi="Arial" w:cs="Arial"/>
                <w:noProof/>
                <w:rtl/>
              </w:rPr>
              <w:t>الاجتماعات والتعديلات</w:t>
            </w:r>
            <w:r w:rsidR="00D329DA">
              <w:rPr>
                <w:noProof/>
                <w:webHidden/>
              </w:rPr>
              <w:tab/>
            </w:r>
            <w:r w:rsidR="00D329DA">
              <w:rPr>
                <w:noProof/>
                <w:webHidden/>
              </w:rPr>
              <w:fldChar w:fldCharType="begin"/>
            </w:r>
            <w:r w:rsidR="00D329DA">
              <w:rPr>
                <w:noProof/>
                <w:webHidden/>
              </w:rPr>
              <w:instrText xml:space="preserve"> PAGEREF _Toc12834173 \h </w:instrText>
            </w:r>
            <w:r w:rsidR="00D329DA">
              <w:rPr>
                <w:noProof/>
                <w:webHidden/>
              </w:rPr>
            </w:r>
            <w:r w:rsidR="00D329DA">
              <w:rPr>
                <w:noProof/>
                <w:webHidden/>
              </w:rPr>
              <w:fldChar w:fldCharType="separate"/>
            </w:r>
            <w:r w:rsidR="00D329DA">
              <w:rPr>
                <w:noProof/>
                <w:webHidden/>
              </w:rPr>
              <w:t>46</w:t>
            </w:r>
            <w:r w:rsidR="00D329DA">
              <w:rPr>
                <w:noProof/>
                <w:webHidden/>
              </w:rPr>
              <w:fldChar w:fldCharType="end"/>
            </w:r>
          </w:hyperlink>
        </w:p>
        <w:p w14:paraId="1E2B0A16" w14:textId="650DD14D" w:rsidR="00D329DA" w:rsidRDefault="006B752F" w:rsidP="00707F9F">
          <w:pPr>
            <w:pStyle w:val="TOC3"/>
            <w:tabs>
              <w:tab w:val="right" w:leader="dot" w:pos="10070"/>
            </w:tabs>
            <w:bidi/>
            <w:rPr>
              <w:noProof/>
              <w:sz w:val="24"/>
              <w:szCs w:val="24"/>
            </w:rPr>
          </w:pPr>
          <w:hyperlink w:anchor="_Toc12834174" w:history="1">
            <w:r w:rsidR="00D329DA" w:rsidRPr="00EC57B7">
              <w:rPr>
                <w:rStyle w:val="Hyperlink"/>
                <w:rFonts w:ascii="Helvetica Neue Light" w:hAnsi="Helvetica Neue Light" w:cs="Arial"/>
                <w:bCs/>
                <w:noProof/>
                <w:rtl/>
              </w:rPr>
              <w:t>عقد الاجتماعات</w:t>
            </w:r>
            <w:r w:rsidR="00D329DA">
              <w:rPr>
                <w:noProof/>
                <w:webHidden/>
              </w:rPr>
              <w:tab/>
            </w:r>
            <w:r w:rsidR="00D329DA">
              <w:rPr>
                <w:noProof/>
                <w:webHidden/>
              </w:rPr>
              <w:fldChar w:fldCharType="begin"/>
            </w:r>
            <w:r w:rsidR="00D329DA">
              <w:rPr>
                <w:noProof/>
                <w:webHidden/>
              </w:rPr>
              <w:instrText xml:space="preserve"> PAGEREF _Toc12834174 \h </w:instrText>
            </w:r>
            <w:r w:rsidR="00D329DA">
              <w:rPr>
                <w:noProof/>
                <w:webHidden/>
              </w:rPr>
            </w:r>
            <w:r w:rsidR="00D329DA">
              <w:rPr>
                <w:noProof/>
                <w:webHidden/>
              </w:rPr>
              <w:fldChar w:fldCharType="separate"/>
            </w:r>
            <w:r w:rsidR="00D329DA">
              <w:rPr>
                <w:noProof/>
                <w:webHidden/>
              </w:rPr>
              <w:t>46</w:t>
            </w:r>
            <w:r w:rsidR="00D329DA">
              <w:rPr>
                <w:noProof/>
                <w:webHidden/>
              </w:rPr>
              <w:fldChar w:fldCharType="end"/>
            </w:r>
          </w:hyperlink>
        </w:p>
        <w:p w14:paraId="742EC0DC" w14:textId="2460D19C" w:rsidR="00D329DA" w:rsidRDefault="006B752F" w:rsidP="00707F9F">
          <w:pPr>
            <w:pStyle w:val="TOC3"/>
            <w:tabs>
              <w:tab w:val="right" w:leader="dot" w:pos="10070"/>
            </w:tabs>
            <w:bidi/>
            <w:rPr>
              <w:noProof/>
              <w:sz w:val="24"/>
              <w:szCs w:val="24"/>
            </w:rPr>
          </w:pPr>
          <w:hyperlink w:anchor="_Toc12834175" w:history="1">
            <w:r w:rsidR="00D329DA" w:rsidRPr="00EC57B7">
              <w:rPr>
                <w:rStyle w:val="Hyperlink"/>
                <w:rFonts w:ascii="Helvetica Neue Light" w:hAnsi="Helvetica Neue Light" w:cs="Arial"/>
                <w:bCs/>
                <w:noProof/>
                <w:rtl/>
              </w:rPr>
              <w:t>مكان الاجتماع</w:t>
            </w:r>
            <w:r w:rsidR="00D329DA">
              <w:rPr>
                <w:noProof/>
                <w:webHidden/>
              </w:rPr>
              <w:tab/>
            </w:r>
            <w:r w:rsidR="00D329DA">
              <w:rPr>
                <w:noProof/>
                <w:webHidden/>
              </w:rPr>
              <w:fldChar w:fldCharType="begin"/>
            </w:r>
            <w:r w:rsidR="00D329DA">
              <w:rPr>
                <w:noProof/>
                <w:webHidden/>
              </w:rPr>
              <w:instrText xml:space="preserve"> PAGEREF _Toc12834175 \h </w:instrText>
            </w:r>
            <w:r w:rsidR="00D329DA">
              <w:rPr>
                <w:noProof/>
                <w:webHidden/>
              </w:rPr>
            </w:r>
            <w:r w:rsidR="00D329DA">
              <w:rPr>
                <w:noProof/>
                <w:webHidden/>
              </w:rPr>
              <w:fldChar w:fldCharType="separate"/>
            </w:r>
            <w:r w:rsidR="00D329DA">
              <w:rPr>
                <w:noProof/>
                <w:webHidden/>
              </w:rPr>
              <w:t>46</w:t>
            </w:r>
            <w:r w:rsidR="00D329DA">
              <w:rPr>
                <w:noProof/>
                <w:webHidden/>
              </w:rPr>
              <w:fldChar w:fldCharType="end"/>
            </w:r>
          </w:hyperlink>
        </w:p>
        <w:p w14:paraId="40A9B414" w14:textId="6BC7545E" w:rsidR="00D329DA" w:rsidRDefault="006B752F" w:rsidP="00707F9F">
          <w:pPr>
            <w:pStyle w:val="TOC3"/>
            <w:tabs>
              <w:tab w:val="right" w:leader="dot" w:pos="10070"/>
            </w:tabs>
            <w:bidi/>
            <w:rPr>
              <w:noProof/>
              <w:sz w:val="24"/>
              <w:szCs w:val="24"/>
            </w:rPr>
          </w:pPr>
          <w:hyperlink w:anchor="_Toc12834176" w:history="1">
            <w:r w:rsidR="00D329DA" w:rsidRPr="00EC57B7">
              <w:rPr>
                <w:rStyle w:val="Hyperlink"/>
                <w:rFonts w:ascii="Helvetica Neue Light" w:hAnsi="Helvetica Neue Light" w:cs="Arial"/>
                <w:bCs/>
                <w:noProof/>
                <w:rtl/>
              </w:rPr>
              <w:t>توثيق الاجتماع</w:t>
            </w:r>
            <w:r w:rsidR="00D329DA">
              <w:rPr>
                <w:noProof/>
                <w:webHidden/>
              </w:rPr>
              <w:tab/>
            </w:r>
            <w:r w:rsidR="00D329DA">
              <w:rPr>
                <w:noProof/>
                <w:webHidden/>
              </w:rPr>
              <w:fldChar w:fldCharType="begin"/>
            </w:r>
            <w:r w:rsidR="00D329DA">
              <w:rPr>
                <w:noProof/>
                <w:webHidden/>
              </w:rPr>
              <w:instrText xml:space="preserve"> PAGEREF _Toc12834176 \h </w:instrText>
            </w:r>
            <w:r w:rsidR="00D329DA">
              <w:rPr>
                <w:noProof/>
                <w:webHidden/>
              </w:rPr>
            </w:r>
            <w:r w:rsidR="00D329DA">
              <w:rPr>
                <w:noProof/>
                <w:webHidden/>
              </w:rPr>
              <w:fldChar w:fldCharType="separate"/>
            </w:r>
            <w:r w:rsidR="00D329DA">
              <w:rPr>
                <w:noProof/>
                <w:webHidden/>
              </w:rPr>
              <w:t>46</w:t>
            </w:r>
            <w:r w:rsidR="00D329DA">
              <w:rPr>
                <w:noProof/>
                <w:webHidden/>
              </w:rPr>
              <w:fldChar w:fldCharType="end"/>
            </w:r>
          </w:hyperlink>
        </w:p>
        <w:p w14:paraId="2FE4532B" w14:textId="1F801BBA" w:rsidR="00D329DA" w:rsidRDefault="006B752F" w:rsidP="00707F9F">
          <w:pPr>
            <w:pStyle w:val="TOC1"/>
            <w:bidi/>
            <w:rPr>
              <w:b w:val="0"/>
              <w:bCs w:val="0"/>
              <w:noProof/>
              <w:sz w:val="24"/>
              <w:szCs w:val="24"/>
            </w:rPr>
          </w:pPr>
          <w:hyperlink w:anchor="_Toc12834179" w:history="1">
            <w:r w:rsidR="00D329DA" w:rsidRPr="00EC57B7">
              <w:rPr>
                <w:rStyle w:val="Hyperlink"/>
                <w:noProof/>
                <w:rtl/>
                <w:lang w:val="en-GB"/>
              </w:rPr>
              <w:t>الملحق</w:t>
            </w:r>
            <w:r w:rsidR="00D329DA" w:rsidRPr="00EC57B7">
              <w:rPr>
                <w:rStyle w:val="Hyperlink"/>
                <w:noProof/>
                <w:lang w:val="en-GB"/>
              </w:rPr>
              <w:t xml:space="preserve">: D </w:t>
            </w:r>
            <w:r w:rsidR="00D329DA" w:rsidRPr="00EC57B7">
              <w:rPr>
                <w:rStyle w:val="Hyperlink"/>
                <w:noProof/>
                <w:rtl/>
                <w:lang w:val="en-GB"/>
              </w:rPr>
              <w:t>نموذج مسارات الاحالة</w:t>
            </w:r>
            <w:r w:rsidR="00D329DA">
              <w:rPr>
                <w:noProof/>
                <w:webHidden/>
              </w:rPr>
              <w:tab/>
            </w:r>
            <w:r w:rsidR="00D329DA">
              <w:rPr>
                <w:noProof/>
                <w:webHidden/>
              </w:rPr>
              <w:fldChar w:fldCharType="begin"/>
            </w:r>
            <w:r w:rsidR="00D329DA">
              <w:rPr>
                <w:noProof/>
                <w:webHidden/>
              </w:rPr>
              <w:instrText xml:space="preserve"> PAGEREF _Toc12834179 \h </w:instrText>
            </w:r>
            <w:r w:rsidR="00D329DA">
              <w:rPr>
                <w:noProof/>
                <w:webHidden/>
              </w:rPr>
            </w:r>
            <w:r w:rsidR="00D329DA">
              <w:rPr>
                <w:noProof/>
                <w:webHidden/>
              </w:rPr>
              <w:fldChar w:fldCharType="separate"/>
            </w:r>
            <w:r w:rsidR="00D329DA">
              <w:rPr>
                <w:noProof/>
                <w:webHidden/>
              </w:rPr>
              <w:t>47</w:t>
            </w:r>
            <w:r w:rsidR="00D329DA">
              <w:rPr>
                <w:noProof/>
                <w:webHidden/>
              </w:rPr>
              <w:fldChar w:fldCharType="end"/>
            </w:r>
          </w:hyperlink>
        </w:p>
        <w:p w14:paraId="10C7E127" w14:textId="65887712" w:rsidR="00D329DA" w:rsidRDefault="006B752F" w:rsidP="00707F9F">
          <w:pPr>
            <w:pStyle w:val="TOC1"/>
            <w:bidi/>
            <w:rPr>
              <w:b w:val="0"/>
              <w:bCs w:val="0"/>
              <w:noProof/>
              <w:sz w:val="24"/>
              <w:szCs w:val="24"/>
            </w:rPr>
          </w:pPr>
          <w:hyperlink w:anchor="_Toc12834203" w:history="1">
            <w:r w:rsidR="00D329DA" w:rsidRPr="00EC57B7">
              <w:rPr>
                <w:rStyle w:val="Hyperlink"/>
                <w:noProof/>
                <w:rtl/>
                <w:lang w:val="en-GB"/>
              </w:rPr>
              <w:t>الملحق</w:t>
            </w:r>
            <w:r w:rsidR="00D329DA" w:rsidRPr="00EC57B7">
              <w:rPr>
                <w:rStyle w:val="Hyperlink"/>
                <w:noProof/>
                <w:lang w:val="en-GB"/>
              </w:rPr>
              <w:t xml:space="preserve"> E: </w:t>
            </w:r>
            <w:r w:rsidR="00D329DA" w:rsidRPr="00EC57B7">
              <w:rPr>
                <w:rStyle w:val="Hyperlink"/>
                <w:noProof/>
                <w:rtl/>
                <w:lang w:val="en-GB"/>
              </w:rPr>
              <w:t>عينة مخطط تدفق الأهلية لإدارة حالة حماية الطفل</w:t>
            </w:r>
            <w:r w:rsidR="00D329DA">
              <w:rPr>
                <w:noProof/>
                <w:webHidden/>
              </w:rPr>
              <w:tab/>
            </w:r>
            <w:r w:rsidR="00D329DA">
              <w:rPr>
                <w:noProof/>
                <w:webHidden/>
              </w:rPr>
              <w:fldChar w:fldCharType="begin"/>
            </w:r>
            <w:r w:rsidR="00D329DA">
              <w:rPr>
                <w:noProof/>
                <w:webHidden/>
              </w:rPr>
              <w:instrText xml:space="preserve"> PAGEREF _Toc12834203 \h </w:instrText>
            </w:r>
            <w:r w:rsidR="00D329DA">
              <w:rPr>
                <w:noProof/>
                <w:webHidden/>
              </w:rPr>
            </w:r>
            <w:r w:rsidR="00D329DA">
              <w:rPr>
                <w:noProof/>
                <w:webHidden/>
              </w:rPr>
              <w:fldChar w:fldCharType="separate"/>
            </w:r>
            <w:r w:rsidR="00D329DA">
              <w:rPr>
                <w:noProof/>
                <w:webHidden/>
              </w:rPr>
              <w:t>50</w:t>
            </w:r>
            <w:r w:rsidR="00D329DA">
              <w:rPr>
                <w:noProof/>
                <w:webHidden/>
              </w:rPr>
              <w:fldChar w:fldCharType="end"/>
            </w:r>
          </w:hyperlink>
        </w:p>
        <w:p w14:paraId="5F15506F" w14:textId="71C0073F" w:rsidR="00D329DA" w:rsidRDefault="006B752F" w:rsidP="00707F9F">
          <w:pPr>
            <w:pStyle w:val="TOC1"/>
            <w:bidi/>
            <w:rPr>
              <w:b w:val="0"/>
              <w:bCs w:val="0"/>
              <w:noProof/>
              <w:sz w:val="24"/>
              <w:szCs w:val="24"/>
            </w:rPr>
          </w:pPr>
          <w:hyperlink w:anchor="_Toc12834204" w:history="1">
            <w:r w:rsidR="00D329DA" w:rsidRPr="00EC57B7">
              <w:rPr>
                <w:rStyle w:val="Hyperlink"/>
                <w:noProof/>
                <w:rtl/>
                <w:lang w:val="en-GB"/>
              </w:rPr>
              <w:t>الملحق</w:t>
            </w:r>
            <w:r w:rsidR="00D329DA" w:rsidRPr="00EC57B7">
              <w:rPr>
                <w:rStyle w:val="Hyperlink"/>
                <w:noProof/>
                <w:lang w:val="en-GB"/>
              </w:rPr>
              <w:t xml:space="preserve"> : F </w:t>
            </w:r>
            <w:r w:rsidR="00D329DA" w:rsidRPr="00EC57B7">
              <w:rPr>
                <w:rStyle w:val="Hyperlink"/>
                <w:noProof/>
                <w:rtl/>
                <w:lang w:val="en-GB"/>
              </w:rPr>
              <w:t>عينة تحديد الأوليات لإدارة الحالة</w:t>
            </w:r>
            <w:r w:rsidR="00D329DA">
              <w:rPr>
                <w:noProof/>
                <w:webHidden/>
              </w:rPr>
              <w:tab/>
            </w:r>
            <w:r w:rsidR="00D329DA">
              <w:rPr>
                <w:noProof/>
                <w:webHidden/>
              </w:rPr>
              <w:fldChar w:fldCharType="begin"/>
            </w:r>
            <w:r w:rsidR="00D329DA">
              <w:rPr>
                <w:noProof/>
                <w:webHidden/>
              </w:rPr>
              <w:instrText xml:space="preserve"> PAGEREF _Toc12834204 \h </w:instrText>
            </w:r>
            <w:r w:rsidR="00D329DA">
              <w:rPr>
                <w:noProof/>
                <w:webHidden/>
              </w:rPr>
            </w:r>
            <w:r w:rsidR="00D329DA">
              <w:rPr>
                <w:noProof/>
                <w:webHidden/>
              </w:rPr>
              <w:fldChar w:fldCharType="separate"/>
            </w:r>
            <w:r w:rsidR="00D329DA">
              <w:rPr>
                <w:noProof/>
                <w:webHidden/>
              </w:rPr>
              <w:t>51</w:t>
            </w:r>
            <w:r w:rsidR="00D329DA">
              <w:rPr>
                <w:noProof/>
                <w:webHidden/>
              </w:rPr>
              <w:fldChar w:fldCharType="end"/>
            </w:r>
          </w:hyperlink>
        </w:p>
        <w:p w14:paraId="430653E4" w14:textId="4BC68640" w:rsidR="00CA2959" w:rsidRPr="00123791" w:rsidRDefault="00CA2959" w:rsidP="00707F9F">
          <w:pPr>
            <w:pStyle w:val="TOC1"/>
            <w:bidi/>
            <w:rPr>
              <w:noProof/>
            </w:rPr>
          </w:pPr>
          <w:r w:rsidRPr="00837261">
            <w:rPr>
              <w:noProof/>
              <w:lang w:val="en-GB"/>
            </w:rPr>
            <w:fldChar w:fldCharType="end"/>
          </w:r>
        </w:p>
      </w:sdtContent>
    </w:sdt>
    <w:p w14:paraId="44F5E175" w14:textId="77777777" w:rsidR="00CA2959" w:rsidRPr="003B4E91" w:rsidRDefault="00CA2959" w:rsidP="008C544C">
      <w:pPr>
        <w:bidi/>
        <w:spacing w:line="276" w:lineRule="auto"/>
        <w:rPr>
          <w:rFonts w:asciiTheme="majorHAnsi" w:eastAsiaTheme="majorEastAsia" w:hAnsiTheme="majorHAnsi" w:cs="Times New Roman (Headings CS)"/>
          <w:bCs/>
          <w:caps/>
          <w:color w:val="0388C5" w:themeColor="accent5"/>
          <w:sz w:val="40"/>
          <w:szCs w:val="40"/>
          <w:lang w:val="en-GB"/>
        </w:rPr>
      </w:pPr>
      <w:r w:rsidRPr="003B4E91">
        <w:rPr>
          <w:lang w:val="en-GB"/>
        </w:rPr>
        <w:br w:type="page"/>
      </w:r>
    </w:p>
    <w:p w14:paraId="4CD385AB" w14:textId="64846533" w:rsidR="009268F0" w:rsidRPr="003B4E91" w:rsidRDefault="00B232A7" w:rsidP="008C544C">
      <w:pPr>
        <w:pStyle w:val="Heading1"/>
        <w:bidi/>
        <w:rPr>
          <w:lang w:val="en-GB"/>
        </w:rPr>
      </w:pPr>
      <w:bookmarkStart w:id="0" w:name="_Toc12834131"/>
      <w:r>
        <w:rPr>
          <w:rFonts w:hint="cs"/>
          <w:rtl/>
          <w:lang w:val="en-GB"/>
        </w:rPr>
        <w:lastRenderedPageBreak/>
        <w:t>مقدمة لنموذج إجراءات العمل الموحدة</w:t>
      </w:r>
      <w:bookmarkEnd w:id="0"/>
    </w:p>
    <w:p w14:paraId="70B64A52" w14:textId="183530E7" w:rsidR="00534F02" w:rsidRDefault="00BB5807" w:rsidP="008C544C">
      <w:pPr>
        <w:bidi/>
        <w:rPr>
          <w:lang w:val="en-GB"/>
        </w:rPr>
      </w:pPr>
      <w:r w:rsidRPr="00BB5807">
        <w:rPr>
          <w:rFonts w:cs="Arial" w:hint="eastAsia"/>
          <w:rtl/>
        </w:rPr>
        <w:t>أنتجت</w:t>
      </w:r>
      <w:r w:rsidRPr="00BB5807">
        <w:rPr>
          <w:rFonts w:cs="Arial"/>
          <w:rtl/>
        </w:rPr>
        <w:t xml:space="preserve"> </w:t>
      </w:r>
      <w:hyperlink r:id="rId10" w:history="1">
        <w:r w:rsidRPr="00BB5807">
          <w:rPr>
            <w:rStyle w:val="Hyperlink"/>
            <w:rFonts w:cs="Arial" w:hint="cs"/>
            <w:rtl/>
          </w:rPr>
          <w:t xml:space="preserve">مجموعة العمل </w:t>
        </w:r>
        <w:r w:rsidR="0052510C" w:rsidRPr="00BB5807">
          <w:rPr>
            <w:rStyle w:val="Hyperlink"/>
            <w:rFonts w:cs="Arial" w:hint="cs"/>
            <w:rtl/>
          </w:rPr>
          <w:t>لإدارة</w:t>
        </w:r>
        <w:r w:rsidRPr="00BB5807">
          <w:rPr>
            <w:rStyle w:val="Hyperlink"/>
            <w:rFonts w:cs="Arial" w:hint="cs"/>
            <w:rtl/>
          </w:rPr>
          <w:t xml:space="preserve"> الحالة</w:t>
        </w:r>
      </w:hyperlink>
      <w:r>
        <w:rPr>
          <w:rFonts w:cs="Arial" w:hint="cs"/>
          <w:rtl/>
        </w:rPr>
        <w:t xml:space="preserve"> العالمية</w:t>
      </w:r>
      <w:r w:rsidRPr="00BB5807">
        <w:rPr>
          <w:rFonts w:cs="Arial"/>
          <w:rtl/>
        </w:rPr>
        <w:t xml:space="preserve"> </w:t>
      </w:r>
      <w:r w:rsidRPr="00BB5807">
        <w:rPr>
          <w:rFonts w:cs="Arial" w:hint="eastAsia"/>
          <w:rtl/>
        </w:rPr>
        <w:t>التابعة</w:t>
      </w:r>
      <w:r w:rsidRPr="00BB5807">
        <w:rPr>
          <w:rFonts w:cs="Arial"/>
          <w:rtl/>
        </w:rPr>
        <w:t xml:space="preserve"> </w:t>
      </w:r>
      <w:r w:rsidRPr="00BB5807">
        <w:rPr>
          <w:rFonts w:cs="Arial" w:hint="eastAsia"/>
          <w:rtl/>
        </w:rPr>
        <w:t>للتحالف</w:t>
      </w:r>
      <w:r w:rsidRPr="00BB5807">
        <w:rPr>
          <w:rFonts w:cs="Arial"/>
          <w:rtl/>
        </w:rPr>
        <w:t xml:space="preserve"> </w:t>
      </w:r>
      <w:r w:rsidRPr="00BB5807">
        <w:rPr>
          <w:rFonts w:cs="Arial" w:hint="eastAsia"/>
          <w:rtl/>
        </w:rPr>
        <w:t>من</w:t>
      </w:r>
      <w:r w:rsidRPr="00BB5807">
        <w:rPr>
          <w:rFonts w:cs="Arial"/>
          <w:rtl/>
        </w:rPr>
        <w:t xml:space="preserve"> </w:t>
      </w:r>
      <w:r w:rsidRPr="00BB5807">
        <w:rPr>
          <w:rFonts w:cs="Arial" w:hint="eastAsia"/>
          <w:rtl/>
        </w:rPr>
        <w:t>أجل</w:t>
      </w:r>
      <w:r w:rsidRPr="00BB5807">
        <w:rPr>
          <w:rFonts w:cs="Arial"/>
          <w:rtl/>
        </w:rPr>
        <w:t xml:space="preserve"> </w:t>
      </w:r>
      <w:r w:rsidRPr="00BB5807">
        <w:rPr>
          <w:rFonts w:cs="Arial" w:hint="eastAsia"/>
          <w:rtl/>
        </w:rPr>
        <w:t>حماية</w:t>
      </w:r>
      <w:r w:rsidRPr="00BB5807">
        <w:rPr>
          <w:rFonts w:cs="Arial"/>
          <w:rtl/>
        </w:rPr>
        <w:t xml:space="preserve"> </w:t>
      </w:r>
      <w:r w:rsidRPr="00BB5807">
        <w:rPr>
          <w:rFonts w:cs="Arial" w:hint="eastAsia"/>
          <w:rtl/>
        </w:rPr>
        <w:t>الطفل</w:t>
      </w:r>
      <w:r w:rsidRPr="00BB5807">
        <w:rPr>
          <w:rFonts w:cs="Arial"/>
          <w:rtl/>
        </w:rPr>
        <w:t xml:space="preserve"> </w:t>
      </w:r>
      <w:r w:rsidRPr="00BB5807">
        <w:rPr>
          <w:rFonts w:cs="Arial" w:hint="eastAsia"/>
          <w:rtl/>
        </w:rPr>
        <w:t>في</w:t>
      </w:r>
      <w:r w:rsidRPr="00BB5807">
        <w:rPr>
          <w:rFonts w:cs="Arial"/>
          <w:rtl/>
        </w:rPr>
        <w:t xml:space="preserve"> </w:t>
      </w:r>
      <w:r w:rsidRPr="00BB5807">
        <w:rPr>
          <w:rFonts w:cs="Arial" w:hint="eastAsia"/>
          <w:rtl/>
        </w:rPr>
        <w:t>العمل</w:t>
      </w:r>
      <w:r w:rsidRPr="00BB5807">
        <w:rPr>
          <w:rFonts w:cs="Arial"/>
          <w:rtl/>
        </w:rPr>
        <w:t xml:space="preserve"> </w:t>
      </w:r>
      <w:r w:rsidRPr="00BB5807">
        <w:rPr>
          <w:rFonts w:cs="Arial" w:hint="eastAsia"/>
          <w:rtl/>
        </w:rPr>
        <w:t>الإنساني</w:t>
      </w:r>
      <w:r w:rsidRPr="00BB5807">
        <w:rPr>
          <w:rFonts w:cs="Arial"/>
          <w:rtl/>
        </w:rPr>
        <w:t xml:space="preserve"> </w:t>
      </w:r>
      <w:r w:rsidRPr="00BB5807">
        <w:rPr>
          <w:rFonts w:cs="Arial" w:hint="eastAsia"/>
          <w:rtl/>
        </w:rPr>
        <w:t>هذا</w:t>
      </w:r>
      <w:r w:rsidRPr="00BB5807">
        <w:rPr>
          <w:rFonts w:cs="Arial"/>
          <w:rtl/>
        </w:rPr>
        <w:t xml:space="preserve"> </w:t>
      </w:r>
      <w:r w:rsidRPr="00BB5807">
        <w:rPr>
          <w:rFonts w:cs="Arial" w:hint="eastAsia"/>
          <w:rtl/>
        </w:rPr>
        <w:t>ال</w:t>
      </w:r>
      <w:r>
        <w:rPr>
          <w:rFonts w:cs="Arial" w:hint="cs"/>
          <w:rtl/>
        </w:rPr>
        <w:t>نموذج</w:t>
      </w:r>
      <w:r w:rsidRPr="00BB5807">
        <w:rPr>
          <w:rFonts w:cs="Arial"/>
          <w:rtl/>
        </w:rPr>
        <w:t xml:space="preserve"> </w:t>
      </w:r>
      <w:r w:rsidRPr="00BB5807">
        <w:rPr>
          <w:rFonts w:cs="Arial" w:hint="eastAsia"/>
          <w:rtl/>
        </w:rPr>
        <w:t>الخاص</w:t>
      </w:r>
      <w:r w:rsidRPr="00BB5807">
        <w:rPr>
          <w:rFonts w:cs="Arial"/>
          <w:rtl/>
        </w:rPr>
        <w:t xml:space="preserve"> </w:t>
      </w:r>
      <w:r w:rsidRPr="00BB5807">
        <w:rPr>
          <w:rFonts w:cs="Arial" w:hint="eastAsia"/>
          <w:rtl/>
        </w:rPr>
        <w:t>بإجراءات</w:t>
      </w:r>
      <w:r w:rsidRPr="00BB5807">
        <w:rPr>
          <w:rFonts w:cs="Arial"/>
          <w:rtl/>
        </w:rPr>
        <w:t xml:space="preserve"> </w:t>
      </w:r>
      <w:r w:rsidRPr="00BB5807">
        <w:rPr>
          <w:rFonts w:cs="Arial" w:hint="eastAsia"/>
          <w:rtl/>
        </w:rPr>
        <w:t>ال</w:t>
      </w:r>
      <w:r>
        <w:rPr>
          <w:rFonts w:cs="Arial" w:hint="cs"/>
          <w:rtl/>
        </w:rPr>
        <w:t xml:space="preserve">عمل </w:t>
      </w:r>
      <w:r w:rsidRPr="00BB5807">
        <w:rPr>
          <w:rFonts w:cs="Arial" w:hint="eastAsia"/>
          <w:rtl/>
        </w:rPr>
        <w:t>الموحدة</w:t>
      </w:r>
      <w:r w:rsidRPr="00BB5807">
        <w:rPr>
          <w:rFonts w:cs="Arial"/>
          <w:rtl/>
        </w:rPr>
        <w:t xml:space="preserve"> </w:t>
      </w:r>
      <w:r w:rsidRPr="00BB5807">
        <w:rPr>
          <w:rFonts w:cs="Arial" w:hint="eastAsia"/>
          <w:rtl/>
        </w:rPr>
        <w:t>لإدارة</w:t>
      </w:r>
      <w:r w:rsidRPr="00BB5807">
        <w:rPr>
          <w:rFonts w:cs="Arial"/>
          <w:rtl/>
        </w:rPr>
        <w:t xml:space="preserve"> </w:t>
      </w:r>
      <w:r w:rsidRPr="00BB5807">
        <w:rPr>
          <w:rFonts w:cs="Arial" w:hint="eastAsia"/>
          <w:rtl/>
        </w:rPr>
        <w:t>حال</w:t>
      </w:r>
      <w:r>
        <w:rPr>
          <w:rFonts w:cs="Arial" w:hint="cs"/>
          <w:rtl/>
        </w:rPr>
        <w:t>ة</w:t>
      </w:r>
      <w:r w:rsidRPr="00BB5807">
        <w:rPr>
          <w:rFonts w:cs="Arial"/>
          <w:rtl/>
        </w:rPr>
        <w:t xml:space="preserve"> </w:t>
      </w:r>
      <w:r w:rsidRPr="00BB5807">
        <w:rPr>
          <w:rFonts w:cs="Arial" w:hint="eastAsia"/>
          <w:rtl/>
        </w:rPr>
        <w:t>حماية</w:t>
      </w:r>
      <w:r w:rsidRPr="00BB5807">
        <w:rPr>
          <w:rFonts w:cs="Arial"/>
          <w:rtl/>
        </w:rPr>
        <w:t xml:space="preserve"> </w:t>
      </w:r>
      <w:r w:rsidRPr="00BB5807">
        <w:rPr>
          <w:rFonts w:cs="Arial" w:hint="eastAsia"/>
          <w:rtl/>
        </w:rPr>
        <w:t>الطفل</w:t>
      </w:r>
      <w:r w:rsidRPr="00BB5807">
        <w:rPr>
          <w:rFonts w:cs="Arial"/>
          <w:rtl/>
        </w:rPr>
        <w:t xml:space="preserve"> (</w:t>
      </w:r>
      <w:r w:rsidRPr="00BB5807">
        <w:t>SOPs</w:t>
      </w:r>
      <w:r w:rsidRPr="00BB5807">
        <w:rPr>
          <w:rFonts w:cs="Arial"/>
          <w:rtl/>
        </w:rPr>
        <w:t xml:space="preserve">). </w:t>
      </w:r>
      <w:r w:rsidRPr="00BB5807">
        <w:rPr>
          <w:rFonts w:cs="Arial" w:hint="eastAsia"/>
          <w:rtl/>
        </w:rPr>
        <w:t>وقد</w:t>
      </w:r>
      <w:r w:rsidRPr="00BB5807">
        <w:rPr>
          <w:rFonts w:cs="Arial"/>
          <w:rtl/>
        </w:rPr>
        <w:t xml:space="preserve"> </w:t>
      </w:r>
      <w:r w:rsidRPr="00BB5807">
        <w:rPr>
          <w:rFonts w:cs="Arial" w:hint="eastAsia"/>
          <w:rtl/>
        </w:rPr>
        <w:t>تم</w:t>
      </w:r>
      <w:r w:rsidRPr="00BB5807">
        <w:rPr>
          <w:rFonts w:cs="Arial"/>
          <w:rtl/>
        </w:rPr>
        <w:t xml:space="preserve"> </w:t>
      </w:r>
      <w:r w:rsidRPr="00BB5807">
        <w:rPr>
          <w:rFonts w:cs="Arial" w:hint="eastAsia"/>
          <w:rtl/>
        </w:rPr>
        <w:t>تطويره</w:t>
      </w:r>
      <w:r w:rsidRPr="00BB5807">
        <w:rPr>
          <w:rFonts w:cs="Arial"/>
          <w:rtl/>
        </w:rPr>
        <w:t xml:space="preserve"> </w:t>
      </w:r>
      <w:r w:rsidRPr="00BB5807">
        <w:rPr>
          <w:rFonts w:cs="Arial" w:hint="eastAsia"/>
          <w:rtl/>
        </w:rPr>
        <w:t>بالتعاون</w:t>
      </w:r>
      <w:r w:rsidRPr="00BB5807">
        <w:rPr>
          <w:rFonts w:cs="Arial"/>
          <w:rtl/>
        </w:rPr>
        <w:t xml:space="preserve"> </w:t>
      </w:r>
      <w:r w:rsidRPr="00BB5807">
        <w:rPr>
          <w:rFonts w:cs="Arial" w:hint="eastAsia"/>
          <w:rtl/>
        </w:rPr>
        <w:t>مع</w:t>
      </w:r>
      <w:r w:rsidRPr="00BB5807">
        <w:rPr>
          <w:rFonts w:cs="Arial"/>
          <w:rtl/>
        </w:rPr>
        <w:t xml:space="preserve"> </w:t>
      </w:r>
      <w:r>
        <w:rPr>
          <w:rFonts w:cs="Arial" w:hint="cs"/>
          <w:rtl/>
        </w:rPr>
        <w:t>/</w:t>
      </w:r>
      <w:r w:rsidR="00507E86">
        <w:rPr>
          <w:rFonts w:cs="Arial" w:hint="cs"/>
          <w:rtl/>
        </w:rPr>
        <w:t xml:space="preserve"> و</w:t>
      </w:r>
      <w:r w:rsidRPr="00BB5807">
        <w:rPr>
          <w:rFonts w:cs="Arial" w:hint="eastAsia"/>
          <w:rtl/>
        </w:rPr>
        <w:t>تستخدم</w:t>
      </w:r>
      <w:r w:rsidRPr="00BB5807">
        <w:rPr>
          <w:rFonts w:cs="Arial"/>
          <w:rtl/>
        </w:rPr>
        <w:t xml:space="preserve"> </w:t>
      </w:r>
      <w:r w:rsidRPr="00BB5807">
        <w:rPr>
          <w:rFonts w:cs="Arial" w:hint="eastAsia"/>
          <w:rtl/>
        </w:rPr>
        <w:t>جنبا</w:t>
      </w:r>
      <w:r w:rsidRPr="00BB5807">
        <w:rPr>
          <w:rFonts w:cs="Arial"/>
          <w:rtl/>
        </w:rPr>
        <w:t xml:space="preserve"> </w:t>
      </w:r>
      <w:r w:rsidRPr="00BB5807">
        <w:rPr>
          <w:rFonts w:cs="Arial" w:hint="eastAsia"/>
          <w:rtl/>
        </w:rPr>
        <w:t>إلى</w:t>
      </w:r>
      <w:r w:rsidRPr="00BB5807">
        <w:rPr>
          <w:rFonts w:cs="Arial"/>
          <w:rtl/>
        </w:rPr>
        <w:t xml:space="preserve"> </w:t>
      </w:r>
      <w:r w:rsidRPr="00BB5807">
        <w:rPr>
          <w:rFonts w:cs="Arial" w:hint="eastAsia"/>
          <w:rtl/>
        </w:rPr>
        <w:t>جنب</w:t>
      </w:r>
      <w:r w:rsidRPr="00BB5807">
        <w:rPr>
          <w:rFonts w:cs="Arial"/>
          <w:rtl/>
        </w:rPr>
        <w:t xml:space="preserve"> </w:t>
      </w:r>
      <w:r w:rsidRPr="00BB5807">
        <w:rPr>
          <w:rFonts w:cs="Arial" w:hint="eastAsia"/>
          <w:rtl/>
        </w:rPr>
        <w:t>مع</w:t>
      </w:r>
      <w:r w:rsidRPr="00BB5807">
        <w:rPr>
          <w:rFonts w:cs="Arial"/>
          <w:rtl/>
        </w:rPr>
        <w:t xml:space="preserve"> </w:t>
      </w:r>
      <w:r w:rsidRPr="00BB5807">
        <w:rPr>
          <w:rFonts w:cs="Arial" w:hint="eastAsia"/>
          <w:rtl/>
        </w:rPr>
        <w:t>دليل</w:t>
      </w:r>
      <w:r w:rsidRPr="00BB5807">
        <w:rPr>
          <w:rFonts w:cs="Arial"/>
          <w:rtl/>
        </w:rPr>
        <w:t xml:space="preserve"> </w:t>
      </w:r>
      <w:r w:rsidRPr="00BB5807">
        <w:rPr>
          <w:rFonts w:cs="Arial" w:hint="eastAsia"/>
          <w:rtl/>
        </w:rPr>
        <w:t>من</w:t>
      </w:r>
      <w:r w:rsidRPr="00BB5807">
        <w:rPr>
          <w:rFonts w:cs="Arial"/>
          <w:rtl/>
        </w:rPr>
        <w:t xml:space="preserve"> </w:t>
      </w:r>
      <w:r w:rsidRPr="00BB5807">
        <w:rPr>
          <w:rFonts w:cs="Arial" w:hint="eastAsia"/>
          <w:rtl/>
        </w:rPr>
        <w:t>خمس</w:t>
      </w:r>
      <w:r w:rsidRPr="00BB5807">
        <w:rPr>
          <w:rFonts w:cs="Arial"/>
          <w:rtl/>
        </w:rPr>
        <w:t xml:space="preserve"> </w:t>
      </w:r>
      <w:r w:rsidRPr="00BB5807">
        <w:rPr>
          <w:rFonts w:cs="Arial" w:hint="eastAsia"/>
          <w:rtl/>
        </w:rPr>
        <w:t>خطوات</w:t>
      </w:r>
      <w:r w:rsidRPr="00BB5807">
        <w:rPr>
          <w:rFonts w:cs="Arial"/>
          <w:rtl/>
        </w:rPr>
        <w:t xml:space="preserve"> </w:t>
      </w:r>
      <w:r w:rsidRPr="00BB5807">
        <w:rPr>
          <w:rFonts w:cs="Arial" w:hint="eastAsia"/>
          <w:rtl/>
        </w:rPr>
        <w:t>لتطوير</w:t>
      </w:r>
      <w:r w:rsidRPr="00BB5807">
        <w:rPr>
          <w:rFonts w:cs="Arial"/>
          <w:rtl/>
        </w:rPr>
        <w:t xml:space="preserve"> </w:t>
      </w:r>
      <w:r w:rsidRPr="00BB5807">
        <w:rPr>
          <w:rFonts w:cs="Arial" w:hint="eastAsia"/>
          <w:rtl/>
        </w:rPr>
        <w:t>إجراءات</w:t>
      </w:r>
      <w:r w:rsidRPr="00BB5807">
        <w:rPr>
          <w:rFonts w:cs="Arial"/>
          <w:rtl/>
        </w:rPr>
        <w:t xml:space="preserve"> </w:t>
      </w:r>
      <w:r w:rsidRPr="00BB5807">
        <w:rPr>
          <w:rFonts w:cs="Arial" w:hint="eastAsia"/>
          <w:rtl/>
        </w:rPr>
        <w:t>ال</w:t>
      </w:r>
      <w:r>
        <w:rPr>
          <w:rFonts w:cs="Arial" w:hint="cs"/>
          <w:rtl/>
        </w:rPr>
        <w:t>عمل</w:t>
      </w:r>
      <w:r w:rsidRPr="00BB5807">
        <w:rPr>
          <w:rFonts w:cs="Arial"/>
          <w:rtl/>
        </w:rPr>
        <w:t xml:space="preserve"> </w:t>
      </w:r>
      <w:r w:rsidRPr="00BB5807">
        <w:rPr>
          <w:rFonts w:cs="Arial" w:hint="eastAsia"/>
          <w:rtl/>
        </w:rPr>
        <w:t>الموحدة</w:t>
      </w:r>
      <w:r w:rsidRPr="00BB5807">
        <w:rPr>
          <w:rFonts w:cs="Arial"/>
          <w:rtl/>
        </w:rPr>
        <w:t xml:space="preserve"> </w:t>
      </w:r>
      <w:r w:rsidRPr="00BB5807">
        <w:rPr>
          <w:rFonts w:cs="Arial" w:hint="eastAsia"/>
          <w:rtl/>
        </w:rPr>
        <w:t>بين</w:t>
      </w:r>
      <w:r w:rsidRPr="00BB5807">
        <w:rPr>
          <w:rFonts w:cs="Arial"/>
          <w:rtl/>
        </w:rPr>
        <w:t xml:space="preserve"> </w:t>
      </w:r>
      <w:r w:rsidRPr="00BB5807">
        <w:rPr>
          <w:rFonts w:cs="Arial" w:hint="eastAsia"/>
          <w:rtl/>
        </w:rPr>
        <w:t>الوكالات</w:t>
      </w:r>
      <w:r w:rsidRPr="00BB5807">
        <w:rPr>
          <w:rFonts w:cs="Arial"/>
          <w:rtl/>
        </w:rPr>
        <w:t xml:space="preserve"> </w:t>
      </w:r>
      <w:r w:rsidRPr="00BB5807">
        <w:rPr>
          <w:rFonts w:cs="Arial" w:hint="eastAsia"/>
          <w:rtl/>
        </w:rPr>
        <w:t>لإدارة</w:t>
      </w:r>
      <w:r w:rsidRPr="00BB5807">
        <w:rPr>
          <w:rFonts w:cs="Arial"/>
          <w:rtl/>
        </w:rPr>
        <w:t xml:space="preserve"> </w:t>
      </w:r>
      <w:r w:rsidRPr="00BB5807">
        <w:rPr>
          <w:rFonts w:cs="Arial" w:hint="eastAsia"/>
          <w:rtl/>
        </w:rPr>
        <w:t>حالة</w:t>
      </w:r>
      <w:r w:rsidRPr="00BB5807">
        <w:rPr>
          <w:rFonts w:cs="Arial"/>
          <w:rtl/>
        </w:rPr>
        <w:t xml:space="preserve"> </w:t>
      </w:r>
      <w:r w:rsidRPr="00BB5807">
        <w:rPr>
          <w:rFonts w:cs="Arial" w:hint="eastAsia"/>
          <w:rtl/>
        </w:rPr>
        <w:t>حماية</w:t>
      </w:r>
      <w:r w:rsidRPr="00BB5807">
        <w:rPr>
          <w:rFonts w:cs="Arial"/>
          <w:rtl/>
        </w:rPr>
        <w:t xml:space="preserve"> </w:t>
      </w:r>
      <w:r w:rsidRPr="00BB5807">
        <w:rPr>
          <w:rFonts w:cs="Arial" w:hint="eastAsia"/>
          <w:rtl/>
        </w:rPr>
        <w:t>الطفل</w:t>
      </w:r>
      <w:r w:rsidRPr="00BB5807">
        <w:rPr>
          <w:rFonts w:cs="Arial"/>
          <w:rtl/>
        </w:rPr>
        <w:t xml:space="preserve"> </w:t>
      </w:r>
      <w:r w:rsidRPr="00BB5807">
        <w:rPr>
          <w:rFonts w:cs="Arial" w:hint="eastAsia"/>
          <w:rtl/>
        </w:rPr>
        <w:t>في</w:t>
      </w:r>
      <w:r w:rsidRPr="00BB5807">
        <w:rPr>
          <w:rFonts w:cs="Arial"/>
          <w:rtl/>
        </w:rPr>
        <w:t xml:space="preserve"> </w:t>
      </w:r>
      <w:r>
        <w:rPr>
          <w:rFonts w:cs="Arial" w:hint="eastAsia"/>
          <w:rtl/>
        </w:rPr>
        <w:t>ا</w:t>
      </w:r>
      <w:r>
        <w:rPr>
          <w:rFonts w:cs="Arial" w:hint="cs"/>
          <w:rtl/>
        </w:rPr>
        <w:t xml:space="preserve">لظروف </w:t>
      </w:r>
      <w:r w:rsidRPr="00BB5807">
        <w:rPr>
          <w:rFonts w:cs="Arial" w:hint="eastAsia"/>
          <w:rtl/>
        </w:rPr>
        <w:t>الإنسانية</w:t>
      </w:r>
      <w:r w:rsidRPr="00BB5807">
        <w:rPr>
          <w:rFonts w:cs="Arial"/>
          <w:rtl/>
        </w:rPr>
        <w:t>.</w:t>
      </w:r>
    </w:p>
    <w:p w14:paraId="595704A4" w14:textId="15366791" w:rsidR="00BB5807" w:rsidRDefault="00BB5807" w:rsidP="008C544C">
      <w:pPr>
        <w:bidi/>
        <w:rPr>
          <w:rFonts w:cs="Arial"/>
          <w:rtl/>
          <w:lang w:val="en-GB"/>
        </w:rPr>
      </w:pPr>
      <w:r>
        <w:rPr>
          <w:rFonts w:cs="Arial" w:hint="cs"/>
          <w:rtl/>
          <w:lang w:val="en-GB"/>
        </w:rPr>
        <w:t>كم</w:t>
      </w:r>
      <w:r w:rsidRPr="00BB5807">
        <w:rPr>
          <w:rFonts w:cs="Arial" w:hint="eastAsia"/>
          <w:rtl/>
          <w:lang w:val="en-GB"/>
        </w:rPr>
        <w:t>ا</w:t>
      </w:r>
      <w:r w:rsidRPr="00BB5807">
        <w:rPr>
          <w:rFonts w:cs="Arial"/>
          <w:rtl/>
          <w:lang w:val="en-GB"/>
        </w:rPr>
        <w:t xml:space="preserve"> </w:t>
      </w:r>
      <w:r w:rsidRPr="00BB5807">
        <w:rPr>
          <w:rFonts w:cs="Arial" w:hint="eastAsia"/>
          <w:rtl/>
          <w:lang w:val="en-GB"/>
        </w:rPr>
        <w:t>هو</w:t>
      </w:r>
      <w:r w:rsidRPr="00BB5807">
        <w:rPr>
          <w:rFonts w:cs="Arial"/>
          <w:rtl/>
          <w:lang w:val="en-GB"/>
        </w:rPr>
        <w:t xml:space="preserve"> </w:t>
      </w:r>
      <w:r w:rsidRPr="00BB5807">
        <w:rPr>
          <w:rFonts w:cs="Arial" w:hint="eastAsia"/>
          <w:rtl/>
          <w:lang w:val="en-GB"/>
        </w:rPr>
        <w:t>الحال</w:t>
      </w:r>
      <w:r w:rsidRPr="00BB5807">
        <w:rPr>
          <w:rFonts w:cs="Arial"/>
          <w:rtl/>
          <w:lang w:val="en-GB"/>
        </w:rPr>
        <w:t xml:space="preserve"> </w:t>
      </w:r>
      <w:r w:rsidRPr="00BB5807">
        <w:rPr>
          <w:rFonts w:cs="Arial" w:hint="eastAsia"/>
          <w:rtl/>
          <w:lang w:val="en-GB"/>
        </w:rPr>
        <w:t>مع</w:t>
      </w:r>
      <w:r w:rsidRPr="00BB5807">
        <w:rPr>
          <w:rFonts w:cs="Arial"/>
          <w:rtl/>
          <w:lang w:val="en-GB"/>
        </w:rPr>
        <w:t xml:space="preserve"> </w:t>
      </w:r>
      <w:r w:rsidRPr="00BB5807">
        <w:rPr>
          <w:rFonts w:cs="Arial" w:hint="eastAsia"/>
          <w:rtl/>
          <w:lang w:val="en-GB"/>
        </w:rPr>
        <w:t>الدليل،</w:t>
      </w:r>
      <w:r w:rsidRPr="00BB5807">
        <w:rPr>
          <w:rFonts w:cs="Arial"/>
          <w:rtl/>
          <w:lang w:val="en-GB"/>
        </w:rPr>
        <w:t xml:space="preserve"> </w:t>
      </w:r>
      <w:r w:rsidRPr="00BB5807">
        <w:rPr>
          <w:rFonts w:cs="Arial" w:hint="eastAsia"/>
          <w:rtl/>
          <w:lang w:val="en-GB"/>
        </w:rPr>
        <w:t>تم</w:t>
      </w:r>
      <w:r w:rsidRPr="00BB5807">
        <w:rPr>
          <w:rFonts w:cs="Arial"/>
          <w:rtl/>
          <w:lang w:val="en-GB"/>
        </w:rPr>
        <w:t xml:space="preserve"> </w:t>
      </w:r>
      <w:r w:rsidRPr="00BB5807">
        <w:rPr>
          <w:rFonts w:cs="Arial" w:hint="eastAsia"/>
          <w:rtl/>
          <w:lang w:val="en-GB"/>
        </w:rPr>
        <w:t>تطوير</w:t>
      </w:r>
      <w:r w:rsidRPr="00BB5807">
        <w:rPr>
          <w:rFonts w:cs="Arial"/>
          <w:rtl/>
          <w:lang w:val="en-GB"/>
        </w:rPr>
        <w:t xml:space="preserve"> </w:t>
      </w:r>
      <w:r>
        <w:rPr>
          <w:rFonts w:cs="Arial" w:hint="cs"/>
          <w:rtl/>
          <w:lang w:val="en-GB"/>
        </w:rPr>
        <w:t xml:space="preserve">نموذج </w:t>
      </w:r>
      <w:r w:rsidRPr="00BB5807">
        <w:rPr>
          <w:rFonts w:cs="Arial" w:hint="eastAsia"/>
          <w:rtl/>
          <w:lang w:val="en-GB"/>
        </w:rPr>
        <w:t>إجراءات</w:t>
      </w:r>
      <w:r w:rsidRPr="00BB5807">
        <w:rPr>
          <w:rFonts w:cs="Arial"/>
          <w:rtl/>
          <w:lang w:val="en-GB"/>
        </w:rPr>
        <w:t xml:space="preserve"> </w:t>
      </w:r>
      <w:r w:rsidRPr="00BB5807">
        <w:rPr>
          <w:rFonts w:cs="Arial" w:hint="eastAsia"/>
          <w:rtl/>
          <w:lang w:val="en-GB"/>
        </w:rPr>
        <w:t>ال</w:t>
      </w:r>
      <w:r>
        <w:rPr>
          <w:rFonts w:cs="Arial" w:hint="cs"/>
          <w:rtl/>
          <w:lang w:val="en-GB"/>
        </w:rPr>
        <w:t>عمل</w:t>
      </w:r>
      <w:r w:rsidRPr="00BB5807">
        <w:rPr>
          <w:rFonts w:cs="Arial"/>
          <w:rtl/>
          <w:lang w:val="en-GB"/>
        </w:rPr>
        <w:t xml:space="preserve"> </w:t>
      </w:r>
      <w:r w:rsidRPr="00BB5807">
        <w:rPr>
          <w:rFonts w:cs="Arial" w:hint="eastAsia"/>
          <w:rtl/>
          <w:lang w:val="en-GB"/>
        </w:rPr>
        <w:t>الموحدة</w:t>
      </w:r>
      <w:r w:rsidRPr="00BB5807">
        <w:rPr>
          <w:rFonts w:cs="Arial"/>
          <w:rtl/>
          <w:lang w:val="en-GB"/>
        </w:rPr>
        <w:t xml:space="preserve"> </w:t>
      </w:r>
      <w:r w:rsidRPr="00BB5807">
        <w:rPr>
          <w:rFonts w:cs="Arial" w:hint="eastAsia"/>
          <w:rtl/>
          <w:lang w:val="en-GB"/>
        </w:rPr>
        <w:t>لدعم</w:t>
      </w:r>
      <w:r w:rsidRPr="00BB5807">
        <w:rPr>
          <w:rFonts w:cs="Arial"/>
          <w:rtl/>
          <w:lang w:val="en-GB"/>
        </w:rPr>
        <w:t xml:space="preserve"> </w:t>
      </w:r>
      <w:r w:rsidRPr="00BB5807">
        <w:rPr>
          <w:rFonts w:cs="Arial" w:hint="eastAsia"/>
          <w:rtl/>
          <w:lang w:val="en-GB"/>
        </w:rPr>
        <w:t>المشاركين</w:t>
      </w:r>
      <w:r w:rsidRPr="00BB5807">
        <w:rPr>
          <w:rFonts w:cs="Arial"/>
          <w:rtl/>
          <w:lang w:val="en-GB"/>
        </w:rPr>
        <w:t xml:space="preserve"> </w:t>
      </w:r>
      <w:r>
        <w:rPr>
          <w:rFonts w:cs="Arial" w:hint="cs"/>
          <w:rtl/>
          <w:lang w:val="en-GB"/>
        </w:rPr>
        <w:t>او من يعتزم</w:t>
      </w:r>
      <w:r w:rsidRPr="00BB5807">
        <w:rPr>
          <w:rFonts w:cs="Arial"/>
          <w:rtl/>
          <w:lang w:val="en-GB"/>
        </w:rPr>
        <w:t xml:space="preserve"> </w:t>
      </w:r>
      <w:r w:rsidRPr="00BB5807">
        <w:rPr>
          <w:rFonts w:cs="Arial" w:hint="eastAsia"/>
          <w:rtl/>
          <w:lang w:val="en-GB"/>
        </w:rPr>
        <w:t>تطوير</w:t>
      </w:r>
      <w:r w:rsidRPr="00BB5807">
        <w:rPr>
          <w:rFonts w:cs="Arial"/>
          <w:rtl/>
          <w:lang w:val="en-GB"/>
        </w:rPr>
        <w:t xml:space="preserve"> </w:t>
      </w:r>
      <w:r w:rsidRPr="00BB5807">
        <w:rPr>
          <w:rFonts w:cs="Arial" w:hint="eastAsia"/>
          <w:rtl/>
          <w:lang w:val="en-GB"/>
        </w:rPr>
        <w:t>إجراءات</w:t>
      </w:r>
      <w:r w:rsidRPr="00BB5807">
        <w:rPr>
          <w:rFonts w:cs="Arial"/>
          <w:rtl/>
          <w:lang w:val="en-GB"/>
        </w:rPr>
        <w:t xml:space="preserve"> </w:t>
      </w:r>
      <w:r w:rsidRPr="00BB5807">
        <w:rPr>
          <w:rFonts w:cs="Arial" w:hint="eastAsia"/>
          <w:rtl/>
          <w:lang w:val="en-GB"/>
        </w:rPr>
        <w:t>ال</w:t>
      </w:r>
      <w:r>
        <w:rPr>
          <w:rFonts w:cs="Arial" w:hint="cs"/>
          <w:rtl/>
          <w:lang w:val="en-GB"/>
        </w:rPr>
        <w:t>عمل</w:t>
      </w:r>
      <w:r w:rsidRPr="00BB5807">
        <w:rPr>
          <w:rFonts w:cs="Arial"/>
          <w:rtl/>
          <w:lang w:val="en-GB"/>
        </w:rPr>
        <w:t xml:space="preserve"> </w:t>
      </w:r>
      <w:r w:rsidRPr="00BB5807">
        <w:rPr>
          <w:rFonts w:cs="Arial" w:hint="eastAsia"/>
          <w:rtl/>
          <w:lang w:val="en-GB"/>
        </w:rPr>
        <w:t>الموحدة</w:t>
      </w:r>
      <w:r w:rsidRPr="00BB5807">
        <w:rPr>
          <w:rFonts w:cs="Arial"/>
          <w:rtl/>
          <w:lang w:val="en-GB"/>
        </w:rPr>
        <w:t xml:space="preserve"> </w:t>
      </w:r>
      <w:r w:rsidRPr="00BB5807">
        <w:rPr>
          <w:rFonts w:cs="Arial" w:hint="eastAsia"/>
          <w:rtl/>
          <w:lang w:val="en-GB"/>
        </w:rPr>
        <w:t>المشتركة</w:t>
      </w:r>
      <w:r w:rsidRPr="00BB5807">
        <w:rPr>
          <w:rFonts w:cs="Arial"/>
          <w:rtl/>
          <w:lang w:val="en-GB"/>
        </w:rPr>
        <w:t xml:space="preserve"> </w:t>
      </w:r>
      <w:r w:rsidRPr="00BB5807">
        <w:rPr>
          <w:rFonts w:cs="Arial" w:hint="eastAsia"/>
          <w:rtl/>
          <w:lang w:val="en-GB"/>
        </w:rPr>
        <w:t>بين</w:t>
      </w:r>
      <w:r w:rsidRPr="00BB5807">
        <w:rPr>
          <w:rFonts w:cs="Arial"/>
          <w:rtl/>
          <w:lang w:val="en-GB"/>
        </w:rPr>
        <w:t xml:space="preserve"> </w:t>
      </w:r>
      <w:r w:rsidRPr="00BB5807">
        <w:rPr>
          <w:rFonts w:cs="Arial" w:hint="eastAsia"/>
          <w:rtl/>
          <w:lang w:val="en-GB"/>
        </w:rPr>
        <w:t>الوكالات</w:t>
      </w:r>
      <w:r w:rsidRPr="00BB5807">
        <w:rPr>
          <w:rFonts w:cs="Arial"/>
          <w:rtl/>
          <w:lang w:val="en-GB"/>
        </w:rPr>
        <w:t xml:space="preserve"> </w:t>
      </w:r>
      <w:r w:rsidRPr="00BB5807">
        <w:rPr>
          <w:rFonts w:cs="Arial" w:hint="eastAsia"/>
          <w:rtl/>
          <w:lang w:val="en-GB"/>
        </w:rPr>
        <w:t>لإدارة</w:t>
      </w:r>
      <w:r w:rsidRPr="00BB5807">
        <w:rPr>
          <w:rFonts w:cs="Arial"/>
          <w:rtl/>
          <w:lang w:val="en-GB"/>
        </w:rPr>
        <w:t xml:space="preserve"> </w:t>
      </w:r>
      <w:r w:rsidRPr="00BB5807">
        <w:rPr>
          <w:rFonts w:cs="Arial" w:hint="eastAsia"/>
          <w:rtl/>
          <w:lang w:val="en-GB"/>
        </w:rPr>
        <w:t>حا</w:t>
      </w:r>
      <w:r>
        <w:rPr>
          <w:rFonts w:cs="Arial" w:hint="cs"/>
          <w:rtl/>
          <w:lang w:val="en-GB"/>
        </w:rPr>
        <w:t>لة</w:t>
      </w:r>
      <w:r w:rsidRPr="00BB5807">
        <w:rPr>
          <w:rFonts w:cs="Arial"/>
          <w:rtl/>
          <w:lang w:val="en-GB"/>
        </w:rPr>
        <w:t xml:space="preserve"> </w:t>
      </w:r>
      <w:r w:rsidRPr="00BB5807">
        <w:rPr>
          <w:rFonts w:cs="Arial" w:hint="eastAsia"/>
          <w:rtl/>
          <w:lang w:val="en-GB"/>
        </w:rPr>
        <w:t>حماية</w:t>
      </w:r>
      <w:r w:rsidRPr="00BB5807">
        <w:rPr>
          <w:rFonts w:cs="Arial"/>
          <w:rtl/>
          <w:lang w:val="en-GB"/>
        </w:rPr>
        <w:t xml:space="preserve"> </w:t>
      </w:r>
      <w:r w:rsidRPr="00BB5807">
        <w:rPr>
          <w:rFonts w:cs="Arial" w:hint="eastAsia"/>
          <w:rtl/>
          <w:lang w:val="en-GB"/>
        </w:rPr>
        <w:t>الطفل</w:t>
      </w:r>
      <w:r w:rsidRPr="00BB5807">
        <w:rPr>
          <w:rFonts w:cs="Arial"/>
          <w:rtl/>
          <w:lang w:val="en-GB"/>
        </w:rPr>
        <w:t xml:space="preserve"> </w:t>
      </w:r>
      <w:r w:rsidRPr="00BB5807">
        <w:rPr>
          <w:rFonts w:cs="Arial" w:hint="eastAsia"/>
          <w:rtl/>
          <w:lang w:val="en-GB"/>
        </w:rPr>
        <w:t>في</w:t>
      </w:r>
      <w:r w:rsidRPr="00BB5807">
        <w:rPr>
          <w:rFonts w:cs="Arial"/>
          <w:rtl/>
          <w:lang w:val="en-GB"/>
        </w:rPr>
        <w:t xml:space="preserve"> </w:t>
      </w:r>
      <w:r w:rsidRPr="00BB5807">
        <w:rPr>
          <w:rFonts w:cs="Arial" w:hint="eastAsia"/>
          <w:rtl/>
          <w:lang w:val="en-GB"/>
        </w:rPr>
        <w:t>الظروف</w:t>
      </w:r>
      <w:r w:rsidRPr="00BB5807">
        <w:rPr>
          <w:rFonts w:cs="Arial"/>
          <w:rtl/>
          <w:lang w:val="en-GB"/>
        </w:rPr>
        <w:t xml:space="preserve"> </w:t>
      </w:r>
      <w:r w:rsidRPr="00BB5807">
        <w:rPr>
          <w:rFonts w:cs="Arial" w:hint="eastAsia"/>
          <w:rtl/>
          <w:lang w:val="en-GB"/>
        </w:rPr>
        <w:t>الإنسانية</w:t>
      </w:r>
      <w:r w:rsidRPr="00BB5807">
        <w:rPr>
          <w:rFonts w:cs="Arial"/>
          <w:rtl/>
          <w:lang w:val="en-GB"/>
        </w:rPr>
        <w:t xml:space="preserve">. </w:t>
      </w:r>
      <w:r>
        <w:rPr>
          <w:rFonts w:cs="Arial" w:hint="cs"/>
          <w:rtl/>
          <w:lang w:val="en-GB"/>
        </w:rPr>
        <w:t>حيث</w:t>
      </w:r>
      <w:r w:rsidRPr="00BB5807">
        <w:rPr>
          <w:rFonts w:cs="Arial"/>
          <w:rtl/>
          <w:lang w:val="en-GB"/>
        </w:rPr>
        <w:t xml:space="preserve"> </w:t>
      </w:r>
      <w:r w:rsidRPr="00BB5807">
        <w:rPr>
          <w:rFonts w:cs="Arial" w:hint="eastAsia"/>
          <w:rtl/>
          <w:lang w:val="en-GB"/>
        </w:rPr>
        <w:t>يمكن</w:t>
      </w:r>
      <w:r w:rsidRPr="00BB5807">
        <w:rPr>
          <w:rFonts w:cs="Arial"/>
          <w:rtl/>
          <w:lang w:val="en-GB"/>
        </w:rPr>
        <w:t xml:space="preserve"> </w:t>
      </w:r>
      <w:r w:rsidRPr="00BB5807">
        <w:rPr>
          <w:rFonts w:cs="Arial" w:hint="eastAsia"/>
          <w:rtl/>
          <w:lang w:val="en-GB"/>
        </w:rPr>
        <w:t>استخدامه</w:t>
      </w:r>
      <w:r w:rsidRPr="00BB5807">
        <w:rPr>
          <w:rFonts w:cs="Arial"/>
          <w:rtl/>
          <w:lang w:val="en-GB"/>
        </w:rPr>
        <w:t xml:space="preserve"> </w:t>
      </w:r>
      <w:r w:rsidRPr="00BB5807">
        <w:rPr>
          <w:rFonts w:cs="Arial" w:hint="eastAsia"/>
          <w:rtl/>
          <w:lang w:val="en-GB"/>
        </w:rPr>
        <w:t>من</w:t>
      </w:r>
      <w:r w:rsidRPr="00BB5807">
        <w:rPr>
          <w:rFonts w:cs="Arial"/>
          <w:rtl/>
          <w:lang w:val="en-GB"/>
        </w:rPr>
        <w:t xml:space="preserve"> </w:t>
      </w:r>
      <w:r w:rsidRPr="00BB5807">
        <w:rPr>
          <w:rFonts w:cs="Arial" w:hint="eastAsia"/>
          <w:rtl/>
          <w:lang w:val="en-GB"/>
        </w:rPr>
        <w:t>قبل</w:t>
      </w:r>
      <w:r w:rsidRPr="00BB5807">
        <w:rPr>
          <w:rFonts w:cs="Arial"/>
          <w:rtl/>
          <w:lang w:val="en-GB"/>
        </w:rPr>
        <w:t xml:space="preserve"> </w:t>
      </w:r>
      <w:r w:rsidRPr="00BB5807">
        <w:rPr>
          <w:rFonts w:cs="Arial" w:hint="eastAsia"/>
          <w:rtl/>
          <w:lang w:val="en-GB"/>
        </w:rPr>
        <w:t>السلطات</w:t>
      </w:r>
      <w:r w:rsidRPr="00BB5807">
        <w:rPr>
          <w:rFonts w:cs="Arial"/>
          <w:rtl/>
          <w:lang w:val="en-GB"/>
        </w:rPr>
        <w:t xml:space="preserve"> </w:t>
      </w:r>
      <w:r w:rsidRPr="00BB5807">
        <w:rPr>
          <w:rFonts w:cs="Arial" w:hint="eastAsia"/>
          <w:rtl/>
          <w:lang w:val="en-GB"/>
        </w:rPr>
        <w:t>الحكومية</w:t>
      </w:r>
      <w:r w:rsidRPr="00BB5807">
        <w:rPr>
          <w:rFonts w:cs="Arial"/>
          <w:rtl/>
          <w:lang w:val="en-GB"/>
        </w:rPr>
        <w:t xml:space="preserve"> </w:t>
      </w:r>
      <w:r w:rsidRPr="00BB5807">
        <w:rPr>
          <w:rFonts w:cs="Arial" w:hint="eastAsia"/>
          <w:rtl/>
          <w:lang w:val="en-GB"/>
        </w:rPr>
        <w:t>بالتنسيق</w:t>
      </w:r>
      <w:r w:rsidRPr="00BB5807">
        <w:rPr>
          <w:rFonts w:cs="Arial"/>
          <w:rtl/>
          <w:lang w:val="en-GB"/>
        </w:rPr>
        <w:t xml:space="preserve"> </w:t>
      </w:r>
      <w:r w:rsidRPr="00BB5807">
        <w:rPr>
          <w:rFonts w:cs="Arial" w:hint="eastAsia"/>
          <w:rtl/>
          <w:lang w:val="en-GB"/>
        </w:rPr>
        <w:t>مع</w:t>
      </w:r>
      <w:r w:rsidRPr="00BB5807">
        <w:rPr>
          <w:rFonts w:cs="Arial"/>
          <w:rtl/>
          <w:lang w:val="en-GB"/>
        </w:rPr>
        <w:t xml:space="preserve"> </w:t>
      </w:r>
      <w:r w:rsidRPr="00BB5807">
        <w:rPr>
          <w:rFonts w:cs="Arial" w:hint="eastAsia"/>
          <w:rtl/>
          <w:lang w:val="en-GB"/>
        </w:rPr>
        <w:t>الجهات</w:t>
      </w:r>
      <w:r w:rsidRPr="00BB5807">
        <w:rPr>
          <w:rFonts w:cs="Arial"/>
          <w:rtl/>
          <w:lang w:val="en-GB"/>
        </w:rPr>
        <w:t xml:space="preserve"> </w:t>
      </w:r>
      <w:r w:rsidRPr="00BB5807">
        <w:rPr>
          <w:rFonts w:cs="Arial" w:hint="eastAsia"/>
          <w:rtl/>
          <w:lang w:val="en-GB"/>
        </w:rPr>
        <w:t>الفاعلة</w:t>
      </w:r>
      <w:r w:rsidRPr="00BB5807">
        <w:rPr>
          <w:rFonts w:cs="Arial"/>
          <w:rtl/>
          <w:lang w:val="en-GB"/>
        </w:rPr>
        <w:t xml:space="preserve"> </w:t>
      </w:r>
      <w:r w:rsidRPr="00BB5807">
        <w:rPr>
          <w:rFonts w:cs="Arial" w:hint="eastAsia"/>
          <w:rtl/>
          <w:lang w:val="en-GB"/>
        </w:rPr>
        <w:t>الأخرى</w:t>
      </w:r>
      <w:r w:rsidRPr="00BB5807">
        <w:rPr>
          <w:rFonts w:cs="Arial"/>
          <w:rtl/>
          <w:lang w:val="en-GB"/>
        </w:rPr>
        <w:t xml:space="preserve"> </w:t>
      </w:r>
      <w:r w:rsidRPr="00BB5807">
        <w:rPr>
          <w:rFonts w:cs="Arial" w:hint="eastAsia"/>
          <w:rtl/>
          <w:lang w:val="en-GB"/>
        </w:rPr>
        <w:t>المعنية</w:t>
      </w:r>
      <w:r w:rsidRPr="00BB5807">
        <w:rPr>
          <w:rFonts w:cs="Arial"/>
          <w:rtl/>
          <w:lang w:val="en-GB"/>
        </w:rPr>
        <w:t xml:space="preserve"> </w:t>
      </w:r>
      <w:r w:rsidRPr="00BB5807">
        <w:rPr>
          <w:rFonts w:cs="Arial" w:hint="eastAsia"/>
          <w:rtl/>
          <w:lang w:val="en-GB"/>
        </w:rPr>
        <w:t>بحماية</w:t>
      </w:r>
      <w:r w:rsidRPr="00BB5807">
        <w:rPr>
          <w:rFonts w:cs="Arial"/>
          <w:rtl/>
          <w:lang w:val="en-GB"/>
        </w:rPr>
        <w:t xml:space="preserve"> </w:t>
      </w:r>
      <w:r w:rsidRPr="00BB5807">
        <w:rPr>
          <w:rFonts w:cs="Arial" w:hint="eastAsia"/>
          <w:rtl/>
          <w:lang w:val="en-GB"/>
        </w:rPr>
        <w:t>الطفل</w:t>
      </w:r>
      <w:r w:rsidRPr="00BB5807">
        <w:rPr>
          <w:rFonts w:cs="Arial"/>
          <w:rtl/>
          <w:lang w:val="en-GB"/>
        </w:rPr>
        <w:t xml:space="preserve"> </w:t>
      </w:r>
      <w:r w:rsidRPr="00BB5807">
        <w:rPr>
          <w:rFonts w:cs="Arial" w:hint="eastAsia"/>
          <w:rtl/>
          <w:lang w:val="en-GB"/>
        </w:rPr>
        <w:t>وكذلك</w:t>
      </w:r>
      <w:r w:rsidRPr="00BB5807">
        <w:rPr>
          <w:rFonts w:cs="Arial"/>
          <w:rtl/>
          <w:lang w:val="en-GB"/>
        </w:rPr>
        <w:t xml:space="preserve"> </w:t>
      </w:r>
      <w:r w:rsidRPr="00BB5807">
        <w:rPr>
          <w:rFonts w:cs="Arial" w:hint="eastAsia"/>
          <w:rtl/>
          <w:lang w:val="en-GB"/>
        </w:rPr>
        <w:t>من</w:t>
      </w:r>
      <w:r w:rsidRPr="00BB5807">
        <w:rPr>
          <w:rFonts w:cs="Arial"/>
          <w:rtl/>
          <w:lang w:val="en-GB"/>
        </w:rPr>
        <w:t xml:space="preserve"> </w:t>
      </w:r>
      <w:r w:rsidRPr="00BB5807">
        <w:rPr>
          <w:rFonts w:cs="Arial" w:hint="eastAsia"/>
          <w:rtl/>
          <w:lang w:val="en-GB"/>
        </w:rPr>
        <w:t>قبل</w:t>
      </w:r>
      <w:r w:rsidRPr="00BB5807">
        <w:rPr>
          <w:rFonts w:cs="Arial"/>
          <w:rtl/>
          <w:lang w:val="en-GB"/>
        </w:rPr>
        <w:t xml:space="preserve"> </w:t>
      </w:r>
      <w:r w:rsidRPr="00BB5807">
        <w:rPr>
          <w:rFonts w:cs="Arial" w:hint="eastAsia"/>
          <w:rtl/>
          <w:lang w:val="en-GB"/>
        </w:rPr>
        <w:t>مجموعات</w:t>
      </w:r>
      <w:r w:rsidRPr="00BB5807">
        <w:rPr>
          <w:rFonts w:cs="Arial"/>
          <w:rtl/>
          <w:lang w:val="en-GB"/>
        </w:rPr>
        <w:t xml:space="preserve"> </w:t>
      </w:r>
      <w:r w:rsidRPr="00BB5807">
        <w:rPr>
          <w:rFonts w:cs="Arial" w:hint="eastAsia"/>
          <w:rtl/>
          <w:lang w:val="en-GB"/>
        </w:rPr>
        <w:t>تنسيق</w:t>
      </w:r>
      <w:r w:rsidRPr="00BB5807">
        <w:rPr>
          <w:rFonts w:cs="Arial"/>
          <w:rtl/>
          <w:lang w:val="en-GB"/>
        </w:rPr>
        <w:t xml:space="preserve"> </w:t>
      </w:r>
      <w:r w:rsidRPr="00BB5807">
        <w:rPr>
          <w:rFonts w:cs="Arial" w:hint="eastAsia"/>
          <w:rtl/>
          <w:lang w:val="en-GB"/>
        </w:rPr>
        <w:t>حماية</w:t>
      </w:r>
      <w:r w:rsidRPr="00BB5807">
        <w:rPr>
          <w:rFonts w:cs="Arial"/>
          <w:rtl/>
          <w:lang w:val="en-GB"/>
        </w:rPr>
        <w:t xml:space="preserve"> </w:t>
      </w:r>
      <w:r w:rsidRPr="00BB5807">
        <w:rPr>
          <w:rFonts w:cs="Arial" w:hint="eastAsia"/>
          <w:rtl/>
          <w:lang w:val="en-GB"/>
        </w:rPr>
        <w:t>الطفل</w:t>
      </w:r>
      <w:r w:rsidRPr="00BB5807">
        <w:rPr>
          <w:rFonts w:cs="Arial"/>
          <w:rtl/>
          <w:lang w:val="en-GB"/>
        </w:rPr>
        <w:t xml:space="preserve"> </w:t>
      </w:r>
      <w:r w:rsidRPr="00BB5807">
        <w:rPr>
          <w:rFonts w:cs="Arial" w:hint="eastAsia"/>
          <w:rtl/>
          <w:lang w:val="en-GB"/>
        </w:rPr>
        <w:t>على</w:t>
      </w:r>
      <w:r w:rsidRPr="00BB5807">
        <w:rPr>
          <w:rFonts w:cs="Arial"/>
          <w:rtl/>
          <w:lang w:val="en-GB"/>
        </w:rPr>
        <w:t xml:space="preserve"> </w:t>
      </w:r>
      <w:r w:rsidRPr="00BB5807">
        <w:rPr>
          <w:rFonts w:cs="Arial" w:hint="eastAsia"/>
          <w:rtl/>
          <w:lang w:val="en-GB"/>
        </w:rPr>
        <w:t>المستوى</w:t>
      </w:r>
      <w:r w:rsidRPr="00BB5807">
        <w:rPr>
          <w:rFonts w:cs="Arial"/>
          <w:rtl/>
          <w:lang w:val="en-GB"/>
        </w:rPr>
        <w:t xml:space="preserve"> </w:t>
      </w:r>
      <w:r w:rsidRPr="00BB5807">
        <w:rPr>
          <w:rFonts w:cs="Arial" w:hint="eastAsia"/>
          <w:rtl/>
          <w:lang w:val="en-GB"/>
        </w:rPr>
        <w:t>القطري</w:t>
      </w:r>
      <w:r w:rsidRPr="00BB5807">
        <w:rPr>
          <w:rFonts w:cs="Arial"/>
          <w:rtl/>
          <w:lang w:val="en-GB"/>
        </w:rPr>
        <w:t xml:space="preserve">. </w:t>
      </w:r>
      <w:r w:rsidRPr="00BB5807">
        <w:rPr>
          <w:rFonts w:cs="Arial" w:hint="eastAsia"/>
          <w:rtl/>
          <w:lang w:val="en-GB"/>
        </w:rPr>
        <w:t>كما</w:t>
      </w:r>
      <w:r w:rsidRPr="00BB5807">
        <w:rPr>
          <w:rFonts w:cs="Arial"/>
          <w:rtl/>
          <w:lang w:val="en-GB"/>
        </w:rPr>
        <w:t xml:space="preserve"> </w:t>
      </w:r>
      <w:r w:rsidRPr="00BB5807">
        <w:rPr>
          <w:rFonts w:cs="Arial" w:hint="eastAsia"/>
          <w:rtl/>
          <w:lang w:val="en-GB"/>
        </w:rPr>
        <w:t>يمكن</w:t>
      </w:r>
      <w:r w:rsidRPr="00BB5807">
        <w:rPr>
          <w:rFonts w:cs="Arial"/>
          <w:rtl/>
          <w:lang w:val="en-GB"/>
        </w:rPr>
        <w:t xml:space="preserve"> </w:t>
      </w:r>
      <w:r w:rsidRPr="00BB5807">
        <w:rPr>
          <w:rFonts w:cs="Arial" w:hint="eastAsia"/>
          <w:rtl/>
          <w:lang w:val="en-GB"/>
        </w:rPr>
        <w:t>تكييف</w:t>
      </w:r>
      <w:r w:rsidRPr="00BB5807">
        <w:rPr>
          <w:rFonts w:cs="Arial"/>
          <w:rtl/>
          <w:lang w:val="en-GB"/>
        </w:rPr>
        <w:t xml:space="preserve"> </w:t>
      </w:r>
      <w:r w:rsidRPr="00BB5807">
        <w:rPr>
          <w:rFonts w:cs="Arial" w:hint="eastAsia"/>
          <w:rtl/>
          <w:lang w:val="en-GB"/>
        </w:rPr>
        <w:t>نموذج</w:t>
      </w:r>
      <w:r w:rsidRPr="00BB5807">
        <w:rPr>
          <w:rFonts w:cs="Arial"/>
          <w:rtl/>
          <w:lang w:val="en-GB"/>
        </w:rPr>
        <w:t xml:space="preserve"> </w:t>
      </w:r>
      <w:r w:rsidRPr="00BB5807">
        <w:rPr>
          <w:rFonts w:cs="Arial" w:hint="eastAsia"/>
          <w:rtl/>
          <w:lang w:val="en-GB"/>
        </w:rPr>
        <w:t>إجراءات</w:t>
      </w:r>
      <w:r w:rsidRPr="00BB5807">
        <w:rPr>
          <w:rFonts w:cs="Arial"/>
          <w:rtl/>
          <w:lang w:val="en-GB"/>
        </w:rPr>
        <w:t xml:space="preserve"> </w:t>
      </w:r>
      <w:r w:rsidRPr="00BB5807">
        <w:rPr>
          <w:rFonts w:cs="Arial" w:hint="eastAsia"/>
          <w:rtl/>
          <w:lang w:val="en-GB"/>
        </w:rPr>
        <w:t>ال</w:t>
      </w:r>
      <w:r>
        <w:rPr>
          <w:rFonts w:cs="Arial" w:hint="cs"/>
          <w:rtl/>
          <w:lang w:val="en-GB"/>
        </w:rPr>
        <w:t>عمل</w:t>
      </w:r>
      <w:r w:rsidRPr="00BB5807">
        <w:rPr>
          <w:rFonts w:cs="Arial"/>
          <w:rtl/>
          <w:lang w:val="en-GB"/>
        </w:rPr>
        <w:t xml:space="preserve"> </w:t>
      </w:r>
      <w:r w:rsidRPr="00BB5807">
        <w:rPr>
          <w:rFonts w:cs="Arial" w:hint="eastAsia"/>
          <w:rtl/>
          <w:lang w:val="en-GB"/>
        </w:rPr>
        <w:t>الموحدة</w:t>
      </w:r>
      <w:r w:rsidRPr="00BB5807">
        <w:rPr>
          <w:rFonts w:cs="Arial"/>
          <w:rtl/>
          <w:lang w:val="en-GB"/>
        </w:rPr>
        <w:t xml:space="preserve"> </w:t>
      </w:r>
      <w:r w:rsidRPr="00BB5807">
        <w:rPr>
          <w:rFonts w:cs="Arial" w:hint="eastAsia"/>
          <w:rtl/>
          <w:lang w:val="en-GB"/>
        </w:rPr>
        <w:t>في</w:t>
      </w:r>
      <w:r w:rsidRPr="00BB5807">
        <w:rPr>
          <w:rFonts w:cs="Arial"/>
          <w:rtl/>
          <w:lang w:val="en-GB"/>
        </w:rPr>
        <w:t xml:space="preserve"> </w:t>
      </w:r>
      <w:r w:rsidRPr="00BB5807">
        <w:rPr>
          <w:rFonts w:cs="Arial" w:hint="eastAsia"/>
          <w:rtl/>
          <w:lang w:val="en-GB"/>
        </w:rPr>
        <w:t>السياقات</w:t>
      </w:r>
      <w:r w:rsidRPr="00BB5807">
        <w:rPr>
          <w:rFonts w:cs="Arial"/>
          <w:rtl/>
          <w:lang w:val="en-GB"/>
        </w:rPr>
        <w:t xml:space="preserve"> </w:t>
      </w:r>
      <w:r w:rsidRPr="00BB5807">
        <w:rPr>
          <w:rFonts w:cs="Arial" w:hint="eastAsia"/>
          <w:rtl/>
          <w:lang w:val="en-GB"/>
        </w:rPr>
        <w:t>التي</w:t>
      </w:r>
      <w:r w:rsidRPr="00BB5807">
        <w:rPr>
          <w:rFonts w:cs="Arial"/>
          <w:rtl/>
          <w:lang w:val="en-GB"/>
        </w:rPr>
        <w:t xml:space="preserve"> </w:t>
      </w:r>
      <w:r w:rsidRPr="00BB5807">
        <w:rPr>
          <w:rFonts w:cs="Arial" w:hint="eastAsia"/>
          <w:rtl/>
          <w:lang w:val="en-GB"/>
        </w:rPr>
        <w:t>توفر</w:t>
      </w:r>
      <w:r w:rsidRPr="00BB5807">
        <w:rPr>
          <w:rFonts w:cs="Arial"/>
          <w:rtl/>
          <w:lang w:val="en-GB"/>
        </w:rPr>
        <w:t xml:space="preserve"> </w:t>
      </w:r>
      <w:r w:rsidRPr="00BB5807">
        <w:rPr>
          <w:rFonts w:cs="Arial" w:hint="eastAsia"/>
          <w:rtl/>
          <w:lang w:val="en-GB"/>
        </w:rPr>
        <w:t>فيها</w:t>
      </w:r>
      <w:r w:rsidRPr="00BB5807">
        <w:rPr>
          <w:rFonts w:cs="Arial"/>
          <w:rtl/>
          <w:lang w:val="en-GB"/>
        </w:rPr>
        <w:t xml:space="preserve"> </w:t>
      </w:r>
      <w:r w:rsidRPr="00BB5807">
        <w:rPr>
          <w:rFonts w:cs="Arial" w:hint="eastAsia"/>
          <w:rtl/>
          <w:lang w:val="en-GB"/>
        </w:rPr>
        <w:t>الجهات</w:t>
      </w:r>
      <w:r w:rsidRPr="00BB5807">
        <w:rPr>
          <w:rFonts w:cs="Arial"/>
          <w:rtl/>
          <w:lang w:val="en-GB"/>
        </w:rPr>
        <w:t xml:space="preserve"> </w:t>
      </w:r>
      <w:r w:rsidRPr="00BB5807">
        <w:rPr>
          <w:rFonts w:cs="Arial" w:hint="eastAsia"/>
          <w:rtl/>
          <w:lang w:val="en-GB"/>
        </w:rPr>
        <w:t>الفاعلة</w:t>
      </w:r>
      <w:r w:rsidRPr="00BB5807">
        <w:rPr>
          <w:rFonts w:cs="Arial"/>
          <w:rtl/>
          <w:lang w:val="en-GB"/>
        </w:rPr>
        <w:t xml:space="preserve"> </w:t>
      </w:r>
      <w:r w:rsidRPr="00BB5807">
        <w:rPr>
          <w:rFonts w:cs="Arial" w:hint="eastAsia"/>
          <w:rtl/>
          <w:lang w:val="en-GB"/>
        </w:rPr>
        <w:t>الفردية</w:t>
      </w:r>
      <w:r w:rsidRPr="00BB5807">
        <w:rPr>
          <w:rFonts w:cs="Arial"/>
          <w:rtl/>
          <w:lang w:val="en-GB"/>
        </w:rPr>
        <w:t xml:space="preserve"> </w:t>
      </w:r>
      <w:r w:rsidR="00D8417A" w:rsidRPr="00D8417A">
        <w:rPr>
          <w:rFonts w:cs="Arial" w:hint="eastAsia"/>
          <w:rtl/>
          <w:lang w:val="en-GB"/>
        </w:rPr>
        <w:t>إدارة</w:t>
      </w:r>
      <w:r w:rsidR="00D8417A" w:rsidRPr="00D8417A">
        <w:rPr>
          <w:rFonts w:cs="Arial"/>
          <w:rtl/>
          <w:lang w:val="en-GB"/>
        </w:rPr>
        <w:t xml:space="preserve"> </w:t>
      </w:r>
      <w:r w:rsidR="00D8417A" w:rsidRPr="00D8417A">
        <w:rPr>
          <w:rFonts w:cs="Arial" w:hint="eastAsia"/>
          <w:rtl/>
          <w:lang w:val="en-GB"/>
        </w:rPr>
        <w:t>حالة</w:t>
      </w:r>
      <w:r w:rsidR="00D8417A" w:rsidRPr="00D8417A">
        <w:rPr>
          <w:rFonts w:cs="Arial"/>
          <w:rtl/>
          <w:lang w:val="en-GB"/>
        </w:rPr>
        <w:t xml:space="preserve"> </w:t>
      </w:r>
      <w:r w:rsidR="00D8417A" w:rsidRPr="00D8417A">
        <w:rPr>
          <w:rFonts w:cs="Arial" w:hint="eastAsia"/>
          <w:rtl/>
          <w:lang w:val="en-GB"/>
        </w:rPr>
        <w:t>حماية</w:t>
      </w:r>
      <w:r w:rsidR="00D8417A" w:rsidRPr="00D8417A">
        <w:rPr>
          <w:rFonts w:cs="Arial"/>
          <w:rtl/>
          <w:lang w:val="en-GB"/>
        </w:rPr>
        <w:t xml:space="preserve"> </w:t>
      </w:r>
      <w:r w:rsidR="00D8417A" w:rsidRPr="00D8417A">
        <w:rPr>
          <w:rFonts w:cs="Arial" w:hint="eastAsia"/>
          <w:rtl/>
          <w:lang w:val="en-GB"/>
        </w:rPr>
        <w:t>الطفل</w:t>
      </w:r>
      <w:r w:rsidRPr="00BB5807">
        <w:rPr>
          <w:rFonts w:cs="Arial"/>
          <w:rtl/>
          <w:lang w:val="en-GB"/>
        </w:rPr>
        <w:t xml:space="preserve"> </w:t>
      </w:r>
      <w:r w:rsidRPr="00BB5807">
        <w:rPr>
          <w:rFonts w:cs="Arial" w:hint="eastAsia"/>
          <w:rtl/>
          <w:lang w:val="en-GB"/>
        </w:rPr>
        <w:t>لاستكمال</w:t>
      </w:r>
      <w:r w:rsidRPr="00BB5807">
        <w:rPr>
          <w:rFonts w:cs="Arial"/>
          <w:rtl/>
          <w:lang w:val="en-GB"/>
        </w:rPr>
        <w:t xml:space="preserve"> </w:t>
      </w:r>
      <w:r w:rsidRPr="00BB5807">
        <w:rPr>
          <w:rFonts w:cs="Arial" w:hint="eastAsia"/>
          <w:rtl/>
          <w:lang w:val="en-GB"/>
        </w:rPr>
        <w:t>أو</w:t>
      </w:r>
      <w:r w:rsidRPr="00BB5807">
        <w:rPr>
          <w:rFonts w:cs="Arial"/>
          <w:rtl/>
          <w:lang w:val="en-GB"/>
        </w:rPr>
        <w:t xml:space="preserve"> </w:t>
      </w:r>
      <w:r w:rsidRPr="00BB5807">
        <w:rPr>
          <w:rFonts w:cs="Arial" w:hint="eastAsia"/>
          <w:rtl/>
          <w:lang w:val="en-GB"/>
        </w:rPr>
        <w:t>دعم</w:t>
      </w:r>
      <w:r w:rsidRPr="00BB5807">
        <w:rPr>
          <w:rFonts w:cs="Arial"/>
          <w:rtl/>
          <w:lang w:val="en-GB"/>
        </w:rPr>
        <w:t xml:space="preserve"> </w:t>
      </w:r>
      <w:r w:rsidRPr="00BB5807">
        <w:rPr>
          <w:rFonts w:cs="Arial" w:hint="eastAsia"/>
          <w:rtl/>
          <w:lang w:val="en-GB"/>
        </w:rPr>
        <w:t>عمل</w:t>
      </w:r>
      <w:r w:rsidRPr="00BB5807">
        <w:rPr>
          <w:rFonts w:cs="Arial"/>
          <w:rtl/>
          <w:lang w:val="en-GB"/>
        </w:rPr>
        <w:t xml:space="preserve"> </w:t>
      </w:r>
      <w:r w:rsidRPr="00BB5807">
        <w:rPr>
          <w:rFonts w:cs="Arial" w:hint="eastAsia"/>
          <w:rtl/>
          <w:lang w:val="en-GB"/>
        </w:rPr>
        <w:t>السلطات</w:t>
      </w:r>
      <w:r w:rsidRPr="00BB5807">
        <w:rPr>
          <w:rFonts w:cs="Arial"/>
          <w:rtl/>
          <w:lang w:val="en-GB"/>
        </w:rPr>
        <w:t xml:space="preserve"> </w:t>
      </w:r>
      <w:r w:rsidRPr="00BB5807">
        <w:rPr>
          <w:rFonts w:cs="Arial" w:hint="eastAsia"/>
          <w:rtl/>
          <w:lang w:val="en-GB"/>
        </w:rPr>
        <w:t>الوطنية</w:t>
      </w:r>
      <w:r w:rsidRPr="00BB5807">
        <w:rPr>
          <w:rFonts w:cs="Arial"/>
          <w:rtl/>
          <w:lang w:val="en-GB"/>
        </w:rPr>
        <w:t xml:space="preserve"> </w:t>
      </w:r>
      <w:r w:rsidRPr="00BB5807">
        <w:rPr>
          <w:rFonts w:cs="Arial" w:hint="eastAsia"/>
          <w:rtl/>
          <w:lang w:val="en-GB"/>
        </w:rPr>
        <w:t>العاملة</w:t>
      </w:r>
      <w:r w:rsidRPr="00BB5807">
        <w:rPr>
          <w:rFonts w:cs="Arial"/>
          <w:rtl/>
          <w:lang w:val="en-GB"/>
        </w:rPr>
        <w:t>.</w:t>
      </w:r>
    </w:p>
    <w:p w14:paraId="75DC1301" w14:textId="68E8DB76" w:rsidR="00D8417A" w:rsidRDefault="00D8417A" w:rsidP="008C544C">
      <w:pPr>
        <w:pStyle w:val="Heading1"/>
        <w:bidi/>
        <w:rPr>
          <w:rFonts w:ascii="Helvetica Neue Light" w:eastAsiaTheme="minorEastAsia" w:hAnsi="Helvetica Neue Light" w:cs="Arial"/>
          <w:bCs w:val="0"/>
          <w:caps w:val="0"/>
          <w:color w:val="auto"/>
          <w:sz w:val="22"/>
          <w:szCs w:val="22"/>
          <w:rtl/>
          <w:lang w:val="en-GB"/>
        </w:rPr>
      </w:pPr>
      <w:bookmarkStart w:id="1" w:name="_Toc12830078"/>
      <w:bookmarkStart w:id="2" w:name="_Toc12834132"/>
      <w:r w:rsidRPr="00D8417A">
        <w:rPr>
          <w:rFonts w:ascii="Helvetica Neue Light" w:eastAsiaTheme="minorEastAsia" w:hAnsi="Helvetica Neue Light" w:cs="Arial" w:hint="eastAsia"/>
          <w:bCs w:val="0"/>
          <w:caps w:val="0"/>
          <w:color w:val="auto"/>
          <w:sz w:val="22"/>
          <w:szCs w:val="22"/>
          <w:rtl/>
          <w:lang w:val="en-GB"/>
        </w:rPr>
        <w:t>الهدف</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من</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هذا</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الإجراء</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هو</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تعزيز</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وتوحيد</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النهج</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المشترك</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بين</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الوكالات</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لتطوير</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إجراءات</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w:t>
      </w:r>
      <w:r>
        <w:rPr>
          <w:rFonts w:ascii="Helvetica Neue Light" w:eastAsiaTheme="minorEastAsia" w:hAnsi="Helvetica Neue Light" w:cs="Arial" w:hint="cs"/>
          <w:bCs w:val="0"/>
          <w:caps w:val="0"/>
          <w:color w:val="auto"/>
          <w:sz w:val="22"/>
          <w:szCs w:val="22"/>
          <w:rtl/>
          <w:lang w:val="en-GB"/>
        </w:rPr>
        <w:t xml:space="preserve">عمل </w:t>
      </w:r>
      <w:r w:rsidRPr="00D8417A">
        <w:rPr>
          <w:rFonts w:ascii="Helvetica Neue Light" w:eastAsiaTheme="minorEastAsia" w:hAnsi="Helvetica Neue Light" w:cs="Arial" w:hint="eastAsia"/>
          <w:bCs w:val="0"/>
          <w:caps w:val="0"/>
          <w:color w:val="auto"/>
          <w:sz w:val="22"/>
          <w:szCs w:val="22"/>
          <w:rtl/>
          <w:lang w:val="en-GB"/>
        </w:rPr>
        <w:t>لموحدة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لإدارة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حا</w:t>
      </w:r>
      <w:r>
        <w:rPr>
          <w:rFonts w:ascii="Helvetica Neue Light" w:eastAsiaTheme="minorEastAsia" w:hAnsi="Helvetica Neue Light" w:cs="Arial" w:hint="cs"/>
          <w:bCs w:val="0"/>
          <w:caps w:val="0"/>
          <w:color w:val="auto"/>
          <w:sz w:val="22"/>
          <w:szCs w:val="22"/>
          <w:rtl/>
          <w:lang w:val="en-GB"/>
        </w:rPr>
        <w:t>لة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حماية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الطفل</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في</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الظروف</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الإنسانية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في</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حين</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تم</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تطويرها</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للاستخدام</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في</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البيئات</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الإنسانية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بما</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في</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ذلك</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الأزمات</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الطويلة</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يمكن</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أيضًا</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تكييفها</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للاستخدام</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في</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بيئات</w:t>
      </w:r>
      <w:r w:rsidRPr="00D8417A">
        <w:rPr>
          <w:rFonts w:ascii="Helvetica Neue Light" w:eastAsiaTheme="minorEastAsia" w:hAnsi="Helvetica Neue Light" w:cs="Arial"/>
          <w:bCs w:val="0"/>
          <w:caps w:val="0"/>
          <w:color w:val="auto"/>
          <w:sz w:val="22"/>
          <w:szCs w:val="22"/>
          <w:rtl/>
          <w:lang w:val="en-GB"/>
        </w:rPr>
        <w:t xml:space="preserve"> </w:t>
      </w:r>
      <w:r w:rsidRPr="00D8417A">
        <w:rPr>
          <w:rFonts w:ascii="Helvetica Neue Light" w:eastAsiaTheme="minorEastAsia" w:hAnsi="Helvetica Neue Light" w:cs="Arial" w:hint="eastAsia"/>
          <w:bCs w:val="0"/>
          <w:caps w:val="0"/>
          <w:color w:val="auto"/>
          <w:sz w:val="22"/>
          <w:szCs w:val="22"/>
          <w:rtl/>
          <w:lang w:val="en-GB"/>
        </w:rPr>
        <w:t>التطوير</w:t>
      </w:r>
      <w:r w:rsidRPr="00D8417A">
        <w:rPr>
          <w:rFonts w:ascii="Helvetica Neue Light" w:eastAsiaTheme="minorEastAsia" w:hAnsi="Helvetica Neue Light" w:cs="Arial"/>
          <w:bCs w:val="0"/>
          <w:caps w:val="0"/>
          <w:color w:val="auto"/>
          <w:sz w:val="22"/>
          <w:szCs w:val="22"/>
          <w:rtl/>
          <w:lang w:val="en-GB"/>
        </w:rPr>
        <w:t>.</w:t>
      </w:r>
      <w:bookmarkEnd w:id="1"/>
      <w:bookmarkEnd w:id="2"/>
    </w:p>
    <w:p w14:paraId="191C3DDF" w14:textId="0BD4981C" w:rsidR="009268F0" w:rsidRPr="003B4E91" w:rsidRDefault="00930C9E" w:rsidP="008C544C">
      <w:pPr>
        <w:pStyle w:val="Heading1"/>
        <w:bidi/>
        <w:rPr>
          <w:lang w:val="en-GB"/>
        </w:rPr>
      </w:pPr>
      <w:bookmarkStart w:id="3" w:name="_Toc12834133"/>
      <w:r>
        <w:rPr>
          <w:rFonts w:hint="cs"/>
          <w:rtl/>
          <w:lang w:val="en-GB"/>
        </w:rPr>
        <w:t>تعليمات للاستخدام</w:t>
      </w:r>
      <w:bookmarkEnd w:id="3"/>
    </w:p>
    <w:p w14:paraId="09FBD087" w14:textId="2CAA41E5" w:rsidR="00ED288D" w:rsidRDefault="00B232A7" w:rsidP="008C544C">
      <w:pPr>
        <w:bidi/>
        <w:rPr>
          <w:lang w:val="en-GB"/>
        </w:rPr>
      </w:pPr>
      <w:r>
        <w:rPr>
          <w:rFonts w:hint="cs"/>
          <w:rtl/>
          <w:lang w:val="en-GB"/>
        </w:rPr>
        <w:t xml:space="preserve">تم هيكلة نموذج </w:t>
      </w:r>
      <w:r>
        <w:rPr>
          <w:rFonts w:hint="eastAsia"/>
          <w:rtl/>
          <w:lang w:val="en-GB"/>
        </w:rPr>
        <w:t>إجراءات</w:t>
      </w:r>
      <w:r>
        <w:rPr>
          <w:rFonts w:hint="cs"/>
          <w:rtl/>
          <w:lang w:val="en-GB"/>
        </w:rPr>
        <w:t xml:space="preserve"> العمل الموحدة كما يلي:</w:t>
      </w:r>
    </w:p>
    <w:p w14:paraId="382B35CE" w14:textId="44150A97" w:rsidR="00711AD9" w:rsidRDefault="00D37C74" w:rsidP="008C544C">
      <w:pPr>
        <w:pStyle w:val="ListNumber2"/>
        <w:numPr>
          <w:ilvl w:val="0"/>
          <w:numId w:val="0"/>
        </w:numPr>
        <w:bidi/>
        <w:rPr>
          <w:i/>
          <w:lang w:val="en-GB"/>
        </w:rPr>
      </w:pPr>
      <w:r>
        <w:rPr>
          <w:i/>
          <w:lang w:val="en-GB"/>
        </w:rPr>
        <w:t>---------------------------------------------------------------------------------------------------------------------------</w:t>
      </w:r>
      <w:r w:rsidR="00B232A7" w:rsidRPr="00B232A7">
        <w:rPr>
          <w:rFonts w:hint="eastAsia"/>
          <w:rtl/>
        </w:rPr>
        <w:t xml:space="preserve"> </w:t>
      </w:r>
      <w:r w:rsidR="00B232A7" w:rsidRPr="00B232A7">
        <w:rPr>
          <w:rFonts w:cs="Arial" w:hint="eastAsia"/>
          <w:b/>
          <w:bCs/>
          <w:iCs/>
          <w:u w:val="single"/>
          <w:rtl/>
          <w:lang w:val="en-GB"/>
        </w:rPr>
        <w:t>دليل</w:t>
      </w:r>
      <w:r w:rsidR="00B232A7" w:rsidRPr="00B232A7">
        <w:rPr>
          <w:rFonts w:cs="Arial"/>
          <w:b/>
          <w:bCs/>
          <w:iCs/>
          <w:u w:val="single"/>
          <w:rtl/>
          <w:lang w:val="en-GB"/>
        </w:rPr>
        <w:t xml:space="preserve"> </w:t>
      </w:r>
      <w:r w:rsidR="00B232A7" w:rsidRPr="00B232A7">
        <w:rPr>
          <w:rFonts w:cs="Arial" w:hint="eastAsia"/>
          <w:b/>
          <w:bCs/>
          <w:iCs/>
          <w:u w:val="single"/>
          <w:rtl/>
          <w:lang w:val="en-GB"/>
        </w:rPr>
        <w:t>المحتوى</w:t>
      </w:r>
      <w:r w:rsidR="00B232A7" w:rsidRPr="00B232A7">
        <w:rPr>
          <w:rFonts w:cs="Arial"/>
          <w:i/>
          <w:rtl/>
          <w:lang w:val="en-GB"/>
        </w:rPr>
        <w:t xml:space="preserve"> </w:t>
      </w:r>
      <w:r w:rsidR="00B232A7" w:rsidRPr="00B232A7">
        <w:rPr>
          <w:rFonts w:cs="Arial" w:hint="eastAsia"/>
          <w:i/>
          <w:rtl/>
          <w:lang w:val="en-GB"/>
        </w:rPr>
        <w:t>هو</w:t>
      </w:r>
      <w:r w:rsidR="00B232A7" w:rsidRPr="00B232A7">
        <w:rPr>
          <w:rFonts w:cs="Arial"/>
          <w:i/>
          <w:rtl/>
          <w:lang w:val="en-GB"/>
        </w:rPr>
        <w:t xml:space="preserve"> </w:t>
      </w:r>
      <w:r w:rsidR="00B232A7" w:rsidRPr="00B232A7">
        <w:rPr>
          <w:rFonts w:cs="Arial" w:hint="eastAsia"/>
          <w:i/>
          <w:rtl/>
          <w:lang w:val="en-GB"/>
        </w:rPr>
        <w:t>نص</w:t>
      </w:r>
      <w:r w:rsidR="00B232A7" w:rsidRPr="00B232A7">
        <w:rPr>
          <w:rFonts w:cs="Arial"/>
          <w:i/>
          <w:rtl/>
          <w:lang w:val="en-GB"/>
        </w:rPr>
        <w:t xml:space="preserve"> </w:t>
      </w:r>
      <w:r w:rsidR="00B232A7" w:rsidRPr="00B232A7">
        <w:rPr>
          <w:rFonts w:cs="Arial" w:hint="eastAsia"/>
          <w:i/>
          <w:rtl/>
          <w:lang w:val="en-GB"/>
        </w:rPr>
        <w:t>مائل</w:t>
      </w:r>
      <w:r w:rsidR="00B232A7" w:rsidRPr="00B232A7">
        <w:rPr>
          <w:rFonts w:cs="Arial"/>
          <w:i/>
          <w:rtl/>
          <w:lang w:val="en-GB"/>
        </w:rPr>
        <w:t xml:space="preserve"> </w:t>
      </w:r>
      <w:r w:rsidR="00B232A7" w:rsidRPr="00B232A7">
        <w:rPr>
          <w:rFonts w:cs="Arial" w:hint="eastAsia"/>
          <w:i/>
          <w:rtl/>
          <w:lang w:val="en-GB"/>
        </w:rPr>
        <w:t>ويمكن</w:t>
      </w:r>
      <w:r w:rsidR="00B232A7" w:rsidRPr="00B232A7">
        <w:rPr>
          <w:rFonts w:cs="Arial"/>
          <w:i/>
          <w:rtl/>
          <w:lang w:val="en-GB"/>
        </w:rPr>
        <w:t xml:space="preserve"> </w:t>
      </w:r>
      <w:r w:rsidR="00B232A7" w:rsidRPr="00B232A7">
        <w:rPr>
          <w:rFonts w:cs="Arial" w:hint="eastAsia"/>
          <w:i/>
          <w:rtl/>
          <w:lang w:val="en-GB"/>
        </w:rPr>
        <w:t>العثور</w:t>
      </w:r>
      <w:r w:rsidR="00B232A7" w:rsidRPr="00B232A7">
        <w:rPr>
          <w:rFonts w:cs="Arial"/>
          <w:i/>
          <w:rtl/>
          <w:lang w:val="en-GB"/>
        </w:rPr>
        <w:t xml:space="preserve"> </w:t>
      </w:r>
      <w:r w:rsidR="00B232A7" w:rsidRPr="00B232A7">
        <w:rPr>
          <w:rFonts w:cs="Arial" w:hint="eastAsia"/>
          <w:i/>
          <w:rtl/>
          <w:lang w:val="en-GB"/>
        </w:rPr>
        <w:t>عليه</w:t>
      </w:r>
      <w:r w:rsidR="00B232A7" w:rsidRPr="00B232A7">
        <w:rPr>
          <w:rFonts w:cs="Arial"/>
          <w:i/>
          <w:rtl/>
          <w:lang w:val="en-GB"/>
        </w:rPr>
        <w:t xml:space="preserve"> </w:t>
      </w:r>
      <w:r w:rsidR="00B232A7" w:rsidRPr="00B232A7">
        <w:rPr>
          <w:rFonts w:cs="Arial" w:hint="eastAsia"/>
          <w:i/>
          <w:rtl/>
          <w:lang w:val="en-GB"/>
        </w:rPr>
        <w:t>بين</w:t>
      </w:r>
      <w:r w:rsidR="00B232A7" w:rsidRPr="00B232A7">
        <w:rPr>
          <w:rFonts w:cs="Arial"/>
          <w:i/>
          <w:rtl/>
          <w:lang w:val="en-GB"/>
        </w:rPr>
        <w:t xml:space="preserve"> </w:t>
      </w:r>
      <w:r w:rsidR="00B232A7" w:rsidRPr="00B232A7">
        <w:rPr>
          <w:rFonts w:cs="Arial" w:hint="eastAsia"/>
          <w:i/>
          <w:rtl/>
          <w:lang w:val="en-GB"/>
        </w:rPr>
        <w:t>ال</w:t>
      </w:r>
      <w:r w:rsidR="00B232A7">
        <w:rPr>
          <w:rFonts w:cs="Arial" w:hint="cs"/>
          <w:i/>
          <w:rtl/>
          <w:lang w:val="en-GB"/>
        </w:rPr>
        <w:t>خطوط</w:t>
      </w:r>
      <w:r w:rsidR="00B232A7" w:rsidRPr="00B232A7">
        <w:rPr>
          <w:rFonts w:cs="Arial"/>
          <w:i/>
          <w:rtl/>
          <w:lang w:val="en-GB"/>
        </w:rPr>
        <w:t xml:space="preserve"> </w:t>
      </w:r>
      <w:r w:rsidR="00B232A7" w:rsidRPr="00B232A7">
        <w:rPr>
          <w:rFonts w:cs="Arial" w:hint="eastAsia"/>
          <w:i/>
          <w:rtl/>
          <w:lang w:val="en-GB"/>
        </w:rPr>
        <w:t>المتقطعة</w:t>
      </w:r>
      <w:r w:rsidR="00B232A7" w:rsidRPr="00B232A7">
        <w:rPr>
          <w:rFonts w:cs="Arial"/>
          <w:i/>
          <w:rtl/>
          <w:lang w:val="en-GB"/>
        </w:rPr>
        <w:t xml:space="preserve">. </w:t>
      </w:r>
      <w:r w:rsidR="00B232A7" w:rsidRPr="00B232A7">
        <w:rPr>
          <w:rFonts w:cs="Arial" w:hint="eastAsia"/>
          <w:i/>
          <w:rtl/>
          <w:lang w:val="en-GB"/>
        </w:rPr>
        <w:t>يهدف</w:t>
      </w:r>
      <w:r w:rsidR="00B232A7" w:rsidRPr="00B232A7">
        <w:rPr>
          <w:rFonts w:cs="Arial"/>
          <w:i/>
          <w:rtl/>
          <w:lang w:val="en-GB"/>
        </w:rPr>
        <w:t xml:space="preserve"> </w:t>
      </w:r>
      <w:r w:rsidR="00B232A7" w:rsidRPr="00B232A7">
        <w:rPr>
          <w:rFonts w:cs="Arial" w:hint="eastAsia"/>
          <w:i/>
          <w:rtl/>
          <w:lang w:val="en-GB"/>
        </w:rPr>
        <w:t>دليل</w:t>
      </w:r>
      <w:r w:rsidR="00B232A7" w:rsidRPr="00B232A7">
        <w:rPr>
          <w:rFonts w:cs="Arial"/>
          <w:i/>
          <w:rtl/>
          <w:lang w:val="en-GB"/>
        </w:rPr>
        <w:t xml:space="preserve"> </w:t>
      </w:r>
      <w:r w:rsidR="00B232A7" w:rsidRPr="00B232A7">
        <w:rPr>
          <w:rFonts w:cs="Arial" w:hint="eastAsia"/>
          <w:i/>
          <w:rtl/>
          <w:lang w:val="en-GB"/>
        </w:rPr>
        <w:t>المحتوى</w:t>
      </w:r>
      <w:r w:rsidR="00B232A7" w:rsidRPr="00B232A7">
        <w:rPr>
          <w:rFonts w:cs="Arial"/>
          <w:i/>
          <w:rtl/>
          <w:lang w:val="en-GB"/>
        </w:rPr>
        <w:t xml:space="preserve"> </w:t>
      </w:r>
      <w:r w:rsidR="00B232A7" w:rsidRPr="00B232A7">
        <w:rPr>
          <w:rFonts w:cs="Arial" w:hint="eastAsia"/>
          <w:i/>
          <w:rtl/>
          <w:lang w:val="en-GB"/>
        </w:rPr>
        <w:t>إلى</w:t>
      </w:r>
      <w:r w:rsidR="00B232A7" w:rsidRPr="00B232A7">
        <w:rPr>
          <w:rFonts w:cs="Arial"/>
          <w:i/>
          <w:rtl/>
          <w:lang w:val="en-GB"/>
        </w:rPr>
        <w:t xml:space="preserve"> </w:t>
      </w:r>
      <w:r w:rsidR="00B232A7" w:rsidRPr="00B232A7">
        <w:rPr>
          <w:rFonts w:cs="Arial" w:hint="eastAsia"/>
          <w:i/>
          <w:rtl/>
          <w:lang w:val="en-GB"/>
        </w:rPr>
        <w:t>مساعدة</w:t>
      </w:r>
      <w:r w:rsidR="00B232A7" w:rsidRPr="00B232A7">
        <w:rPr>
          <w:rFonts w:cs="Arial"/>
          <w:i/>
          <w:rtl/>
          <w:lang w:val="en-GB"/>
        </w:rPr>
        <w:t xml:space="preserve"> </w:t>
      </w:r>
      <w:r w:rsidR="00B232A7" w:rsidRPr="00B232A7">
        <w:rPr>
          <w:rFonts w:cs="Arial" w:hint="eastAsia"/>
          <w:i/>
          <w:rtl/>
          <w:lang w:val="en-GB"/>
        </w:rPr>
        <w:t>المستخدمين</w:t>
      </w:r>
      <w:r w:rsidR="00B232A7" w:rsidRPr="00B232A7">
        <w:rPr>
          <w:rFonts w:cs="Arial"/>
          <w:i/>
          <w:rtl/>
          <w:lang w:val="en-GB"/>
        </w:rPr>
        <w:t xml:space="preserve"> </w:t>
      </w:r>
      <w:r w:rsidR="00B232A7" w:rsidRPr="00B232A7">
        <w:rPr>
          <w:rFonts w:cs="Arial" w:hint="eastAsia"/>
          <w:i/>
          <w:rtl/>
          <w:lang w:val="en-GB"/>
        </w:rPr>
        <w:t>على</w:t>
      </w:r>
      <w:r w:rsidR="00B232A7" w:rsidRPr="00B232A7">
        <w:rPr>
          <w:rFonts w:cs="Arial"/>
          <w:i/>
          <w:rtl/>
          <w:lang w:val="en-GB"/>
        </w:rPr>
        <w:t xml:space="preserve"> </w:t>
      </w:r>
      <w:r w:rsidR="00B232A7" w:rsidRPr="00B232A7">
        <w:rPr>
          <w:rFonts w:cs="Arial" w:hint="eastAsia"/>
          <w:i/>
          <w:rtl/>
          <w:lang w:val="en-GB"/>
        </w:rPr>
        <w:t>فهم</w:t>
      </w:r>
      <w:r w:rsidR="00B232A7" w:rsidRPr="00B232A7">
        <w:rPr>
          <w:rFonts w:cs="Arial"/>
          <w:i/>
          <w:rtl/>
          <w:lang w:val="en-GB"/>
        </w:rPr>
        <w:t xml:space="preserve"> </w:t>
      </w:r>
      <w:r w:rsidR="00B232A7" w:rsidRPr="00B232A7">
        <w:rPr>
          <w:rFonts w:cs="Arial" w:hint="eastAsia"/>
          <w:i/>
          <w:rtl/>
          <w:lang w:val="en-GB"/>
        </w:rPr>
        <w:t>ما</w:t>
      </w:r>
      <w:r w:rsidR="00B232A7" w:rsidRPr="00B232A7">
        <w:rPr>
          <w:rFonts w:cs="Arial"/>
          <w:i/>
          <w:rtl/>
          <w:lang w:val="en-GB"/>
        </w:rPr>
        <w:t xml:space="preserve"> </w:t>
      </w:r>
      <w:r w:rsidR="00B232A7" w:rsidRPr="00B232A7">
        <w:rPr>
          <w:rFonts w:cs="Arial" w:hint="eastAsia"/>
          <w:i/>
          <w:rtl/>
          <w:lang w:val="en-GB"/>
        </w:rPr>
        <w:t>يجب</w:t>
      </w:r>
      <w:r w:rsidR="00B232A7" w:rsidRPr="00B232A7">
        <w:rPr>
          <w:rFonts w:cs="Arial"/>
          <w:i/>
          <w:rtl/>
          <w:lang w:val="en-GB"/>
        </w:rPr>
        <w:t xml:space="preserve"> </w:t>
      </w:r>
      <w:r w:rsidR="00B232A7" w:rsidRPr="00B232A7">
        <w:rPr>
          <w:rFonts w:cs="Arial" w:hint="eastAsia"/>
          <w:i/>
          <w:rtl/>
          <w:lang w:val="en-GB"/>
        </w:rPr>
        <w:t>تضمينه</w:t>
      </w:r>
      <w:r w:rsidR="00B232A7" w:rsidRPr="00B232A7">
        <w:rPr>
          <w:rFonts w:cs="Arial"/>
          <w:i/>
          <w:rtl/>
          <w:lang w:val="en-GB"/>
        </w:rPr>
        <w:t xml:space="preserve"> </w:t>
      </w:r>
      <w:r w:rsidR="00B232A7" w:rsidRPr="00B232A7">
        <w:rPr>
          <w:rFonts w:cs="Arial" w:hint="eastAsia"/>
          <w:i/>
          <w:rtl/>
          <w:lang w:val="en-GB"/>
        </w:rPr>
        <w:t>في</w:t>
      </w:r>
      <w:r w:rsidR="00B232A7" w:rsidRPr="00B232A7">
        <w:rPr>
          <w:rFonts w:cs="Arial"/>
          <w:i/>
          <w:rtl/>
          <w:lang w:val="en-GB"/>
        </w:rPr>
        <w:t xml:space="preserve"> </w:t>
      </w:r>
      <w:r w:rsidR="00B232A7" w:rsidRPr="00B232A7">
        <w:rPr>
          <w:rFonts w:cs="Arial" w:hint="eastAsia"/>
          <w:i/>
          <w:rtl/>
          <w:lang w:val="en-GB"/>
        </w:rPr>
        <w:t>كل</w:t>
      </w:r>
      <w:r w:rsidR="00B232A7" w:rsidRPr="00B232A7">
        <w:rPr>
          <w:rFonts w:cs="Arial"/>
          <w:i/>
          <w:rtl/>
          <w:lang w:val="en-GB"/>
        </w:rPr>
        <w:t xml:space="preserve"> </w:t>
      </w:r>
      <w:r w:rsidR="00B232A7" w:rsidRPr="00B232A7">
        <w:rPr>
          <w:rFonts w:cs="Arial" w:hint="eastAsia"/>
          <w:i/>
          <w:rtl/>
          <w:lang w:val="en-GB"/>
        </w:rPr>
        <w:t>قسم</w:t>
      </w:r>
      <w:r w:rsidR="00711AD9" w:rsidRPr="003B4E91">
        <w:rPr>
          <w:i/>
          <w:lang w:val="en-GB"/>
        </w:rPr>
        <w:t>.</w:t>
      </w:r>
      <w:r>
        <w:rPr>
          <w:i/>
          <w:lang w:val="en-GB"/>
        </w:rPr>
        <w:t xml:space="preserve"> </w:t>
      </w:r>
    </w:p>
    <w:p w14:paraId="5E54FFA7" w14:textId="4C1AE277" w:rsidR="00D37C74" w:rsidRPr="00123791" w:rsidRDefault="00D37C74" w:rsidP="008C544C">
      <w:pPr>
        <w:pStyle w:val="ListBullet"/>
        <w:numPr>
          <w:ilvl w:val="0"/>
          <w:numId w:val="0"/>
        </w:numPr>
        <w:bidi/>
        <w:rPr>
          <w:b/>
          <w:lang w:val="en-GB"/>
        </w:rPr>
      </w:pPr>
      <w:r w:rsidRPr="00123791">
        <w:rPr>
          <w:b/>
          <w:lang w:val="en-GB"/>
        </w:rPr>
        <w:t>---------------------------------------------------------------------------------------------------------------------------</w:t>
      </w:r>
    </w:p>
    <w:p w14:paraId="66EDF38E" w14:textId="530767DB" w:rsidR="009268F0" w:rsidRPr="00086568" w:rsidRDefault="00B232A7" w:rsidP="008C544C">
      <w:pPr>
        <w:pStyle w:val="ListBullet"/>
        <w:bidi/>
        <w:rPr>
          <w:lang w:val="en-GB"/>
        </w:rPr>
      </w:pPr>
      <w:r w:rsidRPr="00B232A7">
        <w:rPr>
          <w:rFonts w:cs="Arial" w:hint="eastAsia"/>
          <w:rtl/>
          <w:lang w:val="en-GB"/>
        </w:rPr>
        <w:t>المحتوى</w:t>
      </w:r>
      <w:r w:rsidRPr="00B232A7">
        <w:rPr>
          <w:rFonts w:cs="Arial"/>
          <w:rtl/>
          <w:lang w:val="en-GB"/>
        </w:rPr>
        <w:t xml:space="preserve"> </w:t>
      </w:r>
      <w:r w:rsidRPr="00B232A7">
        <w:rPr>
          <w:rFonts w:cs="Arial" w:hint="eastAsia"/>
          <w:rtl/>
          <w:lang w:val="en-GB"/>
        </w:rPr>
        <w:t>بنص</w:t>
      </w:r>
      <w:r w:rsidRPr="00B232A7">
        <w:rPr>
          <w:rFonts w:cs="Arial"/>
          <w:rtl/>
          <w:lang w:val="en-GB"/>
        </w:rPr>
        <w:t xml:space="preserve"> </w:t>
      </w:r>
      <w:r w:rsidRPr="00B232A7">
        <w:rPr>
          <w:rFonts w:cs="Arial" w:hint="eastAsia"/>
          <w:rtl/>
          <w:lang w:val="en-GB"/>
        </w:rPr>
        <w:t>أسود</w:t>
      </w:r>
      <w:r w:rsidRPr="00B232A7">
        <w:rPr>
          <w:rFonts w:cs="Arial"/>
          <w:rtl/>
          <w:lang w:val="en-GB"/>
        </w:rPr>
        <w:t xml:space="preserve"> </w:t>
      </w:r>
      <w:r w:rsidRPr="00B232A7">
        <w:rPr>
          <w:rFonts w:cs="Arial" w:hint="eastAsia"/>
          <w:rtl/>
          <w:lang w:val="en-GB"/>
        </w:rPr>
        <w:t>هو</w:t>
      </w:r>
      <w:r w:rsidRPr="00B232A7">
        <w:rPr>
          <w:rFonts w:cs="Arial"/>
          <w:rtl/>
          <w:lang w:val="en-GB"/>
        </w:rPr>
        <w:t xml:space="preserve"> </w:t>
      </w:r>
      <w:r w:rsidRPr="00B232A7">
        <w:rPr>
          <w:rFonts w:cs="Arial" w:hint="eastAsia"/>
          <w:rtl/>
          <w:lang w:val="en-GB"/>
        </w:rPr>
        <w:t>ا</w:t>
      </w:r>
      <w:r w:rsidRPr="00B232A7">
        <w:rPr>
          <w:rFonts w:cs="Arial" w:hint="eastAsia"/>
          <w:b/>
          <w:bCs/>
          <w:u w:val="single"/>
          <w:rtl/>
          <w:lang w:val="en-GB"/>
        </w:rPr>
        <w:t>لنص</w:t>
      </w:r>
      <w:r w:rsidRPr="00B232A7">
        <w:rPr>
          <w:rFonts w:cs="Arial"/>
          <w:b/>
          <w:bCs/>
          <w:u w:val="single"/>
          <w:rtl/>
          <w:lang w:val="en-GB"/>
        </w:rPr>
        <w:t xml:space="preserve"> </w:t>
      </w:r>
      <w:r w:rsidRPr="00B232A7">
        <w:rPr>
          <w:rFonts w:cs="Arial" w:hint="eastAsia"/>
          <w:b/>
          <w:bCs/>
          <w:u w:val="single"/>
          <w:rtl/>
          <w:lang w:val="en-GB"/>
        </w:rPr>
        <w:t>القياسي</w:t>
      </w:r>
      <w:r w:rsidRPr="00B232A7">
        <w:rPr>
          <w:rFonts w:cs="Arial"/>
          <w:b/>
          <w:bCs/>
          <w:u w:val="single"/>
          <w:rtl/>
          <w:lang w:val="en-GB"/>
        </w:rPr>
        <w:t xml:space="preserve"> </w:t>
      </w:r>
      <w:r w:rsidRPr="00B232A7">
        <w:rPr>
          <w:rFonts w:cs="Arial" w:hint="eastAsia"/>
          <w:rtl/>
          <w:lang w:val="en-GB"/>
        </w:rPr>
        <w:t>المطبق</w:t>
      </w:r>
      <w:r w:rsidRPr="00B232A7">
        <w:rPr>
          <w:rFonts w:cs="Arial"/>
          <w:rtl/>
          <w:lang w:val="en-GB"/>
        </w:rPr>
        <w:t xml:space="preserve"> </w:t>
      </w:r>
      <w:r w:rsidRPr="00B232A7">
        <w:rPr>
          <w:rFonts w:cs="Arial" w:hint="eastAsia"/>
          <w:rtl/>
          <w:lang w:val="en-GB"/>
        </w:rPr>
        <w:t>على</w:t>
      </w:r>
      <w:r w:rsidRPr="00B232A7">
        <w:rPr>
          <w:rFonts w:cs="Arial"/>
          <w:rtl/>
          <w:lang w:val="en-GB"/>
        </w:rPr>
        <w:t xml:space="preserve"> </w:t>
      </w:r>
      <w:r w:rsidRPr="00B232A7">
        <w:rPr>
          <w:rFonts w:cs="Arial" w:hint="eastAsia"/>
          <w:rtl/>
          <w:lang w:val="en-GB"/>
        </w:rPr>
        <w:t>جميع</w:t>
      </w:r>
      <w:r w:rsidRPr="00B232A7">
        <w:rPr>
          <w:rFonts w:cs="Arial"/>
          <w:rtl/>
          <w:lang w:val="en-GB"/>
        </w:rPr>
        <w:t xml:space="preserve"> </w:t>
      </w:r>
      <w:r w:rsidRPr="00B232A7">
        <w:rPr>
          <w:rFonts w:cs="Arial" w:hint="eastAsia"/>
          <w:rtl/>
          <w:lang w:val="en-GB"/>
        </w:rPr>
        <w:t>إجراءات</w:t>
      </w:r>
      <w:r w:rsidRPr="00B232A7">
        <w:rPr>
          <w:rFonts w:cs="Arial"/>
          <w:rtl/>
          <w:lang w:val="en-GB"/>
        </w:rPr>
        <w:t xml:space="preserve"> </w:t>
      </w:r>
      <w:r>
        <w:rPr>
          <w:rFonts w:cs="Arial" w:hint="cs"/>
          <w:rtl/>
          <w:lang w:val="en-GB"/>
        </w:rPr>
        <w:t>العمل</w:t>
      </w:r>
      <w:r w:rsidRPr="00B232A7">
        <w:rPr>
          <w:rFonts w:cs="Arial"/>
          <w:rtl/>
          <w:lang w:val="en-GB"/>
        </w:rPr>
        <w:t xml:space="preserve"> </w:t>
      </w:r>
      <w:r w:rsidRPr="00B232A7">
        <w:rPr>
          <w:rFonts w:cs="Arial" w:hint="eastAsia"/>
          <w:rtl/>
          <w:lang w:val="en-GB"/>
        </w:rPr>
        <w:t>الموحدة</w:t>
      </w:r>
      <w:r w:rsidRPr="00B232A7">
        <w:rPr>
          <w:rFonts w:cs="Arial"/>
          <w:rtl/>
          <w:lang w:val="en-GB"/>
        </w:rPr>
        <w:t xml:space="preserve"> </w:t>
      </w:r>
      <w:r w:rsidRPr="00B232A7">
        <w:rPr>
          <w:rFonts w:cs="Arial" w:hint="eastAsia"/>
          <w:rtl/>
          <w:lang w:val="en-GB"/>
        </w:rPr>
        <w:t>لإدارة</w:t>
      </w:r>
      <w:r w:rsidRPr="00B232A7">
        <w:rPr>
          <w:rFonts w:cs="Arial"/>
          <w:rtl/>
          <w:lang w:val="en-GB"/>
        </w:rPr>
        <w:t xml:space="preserve"> </w:t>
      </w:r>
      <w:r w:rsidRPr="00B232A7">
        <w:rPr>
          <w:rFonts w:cs="Arial" w:hint="eastAsia"/>
          <w:rtl/>
          <w:lang w:val="en-GB"/>
        </w:rPr>
        <w:t>حال</w:t>
      </w:r>
      <w:r>
        <w:rPr>
          <w:rFonts w:cs="Arial" w:hint="cs"/>
          <w:rtl/>
          <w:lang w:val="en-GB"/>
        </w:rPr>
        <w:t>ة</w:t>
      </w:r>
      <w:r w:rsidRPr="00B232A7">
        <w:rPr>
          <w:rFonts w:cs="Arial"/>
          <w:rtl/>
          <w:lang w:val="en-GB"/>
        </w:rPr>
        <w:t xml:space="preserve"> </w:t>
      </w:r>
      <w:r w:rsidRPr="00B232A7">
        <w:rPr>
          <w:rFonts w:cs="Arial" w:hint="eastAsia"/>
          <w:rtl/>
          <w:lang w:val="en-GB"/>
        </w:rPr>
        <w:t>حماية</w:t>
      </w:r>
      <w:r w:rsidRPr="00B232A7">
        <w:rPr>
          <w:rFonts w:cs="Arial"/>
          <w:rtl/>
          <w:lang w:val="en-GB"/>
        </w:rPr>
        <w:t xml:space="preserve"> </w:t>
      </w:r>
      <w:r w:rsidRPr="00B232A7">
        <w:rPr>
          <w:rFonts w:cs="Arial" w:hint="eastAsia"/>
          <w:rtl/>
          <w:lang w:val="en-GB"/>
        </w:rPr>
        <w:t>الطفل</w:t>
      </w:r>
      <w:r w:rsidRPr="00B232A7">
        <w:rPr>
          <w:rFonts w:cs="Arial"/>
          <w:rtl/>
          <w:lang w:val="en-GB"/>
        </w:rPr>
        <w:t xml:space="preserve"> </w:t>
      </w:r>
      <w:r w:rsidRPr="00B232A7">
        <w:rPr>
          <w:rFonts w:cs="Arial" w:hint="eastAsia"/>
          <w:rtl/>
          <w:lang w:val="en-GB"/>
        </w:rPr>
        <w:t>ويمكن</w:t>
      </w:r>
      <w:r w:rsidRPr="00B232A7">
        <w:rPr>
          <w:rFonts w:cs="Arial"/>
          <w:rtl/>
          <w:lang w:val="en-GB"/>
        </w:rPr>
        <w:t xml:space="preserve"> </w:t>
      </w:r>
      <w:r w:rsidRPr="00B232A7">
        <w:rPr>
          <w:rFonts w:cs="Arial" w:hint="eastAsia"/>
          <w:rtl/>
          <w:lang w:val="en-GB"/>
        </w:rPr>
        <w:t>نسخه</w:t>
      </w:r>
      <w:r w:rsidRPr="00B232A7">
        <w:rPr>
          <w:rFonts w:cs="Arial"/>
          <w:rtl/>
          <w:lang w:val="en-GB"/>
        </w:rPr>
        <w:t xml:space="preserve"> </w:t>
      </w:r>
      <w:r w:rsidRPr="00B232A7">
        <w:rPr>
          <w:rFonts w:cs="Arial" w:hint="eastAsia"/>
          <w:rtl/>
          <w:lang w:val="en-GB"/>
        </w:rPr>
        <w:t>مباشرة</w:t>
      </w:r>
      <w:r w:rsidRPr="00B232A7">
        <w:rPr>
          <w:rFonts w:cs="Arial"/>
          <w:rtl/>
          <w:lang w:val="en-GB"/>
        </w:rPr>
        <w:t xml:space="preserve"> </w:t>
      </w:r>
      <w:r w:rsidRPr="00B232A7">
        <w:rPr>
          <w:rFonts w:cs="Arial" w:hint="eastAsia"/>
          <w:rtl/>
          <w:lang w:val="en-GB"/>
        </w:rPr>
        <w:t>من</w:t>
      </w:r>
      <w:r w:rsidRPr="00B232A7">
        <w:rPr>
          <w:rFonts w:cs="Arial"/>
          <w:rtl/>
          <w:lang w:val="en-GB"/>
        </w:rPr>
        <w:t xml:space="preserve"> </w:t>
      </w:r>
      <w:r w:rsidRPr="00B232A7">
        <w:rPr>
          <w:rFonts w:cs="Arial" w:hint="eastAsia"/>
          <w:rtl/>
          <w:lang w:val="en-GB"/>
        </w:rPr>
        <w:t>ال</w:t>
      </w:r>
      <w:r>
        <w:rPr>
          <w:rFonts w:cs="Arial" w:hint="cs"/>
          <w:rtl/>
          <w:lang w:val="en-GB"/>
        </w:rPr>
        <w:t>نموذج</w:t>
      </w:r>
      <w:r w:rsidRPr="00B232A7">
        <w:rPr>
          <w:rFonts w:cs="Arial"/>
          <w:rtl/>
          <w:lang w:val="en-GB"/>
        </w:rPr>
        <w:t xml:space="preserve">. </w:t>
      </w:r>
      <w:r w:rsidRPr="00B232A7">
        <w:rPr>
          <w:rFonts w:cs="Arial" w:hint="eastAsia"/>
          <w:rtl/>
          <w:lang w:val="en-GB"/>
        </w:rPr>
        <w:t>يرجى</w:t>
      </w:r>
      <w:r w:rsidRPr="00B232A7">
        <w:rPr>
          <w:rFonts w:cs="Arial"/>
          <w:rtl/>
          <w:lang w:val="en-GB"/>
        </w:rPr>
        <w:t xml:space="preserve"> </w:t>
      </w:r>
      <w:r w:rsidRPr="00B232A7">
        <w:rPr>
          <w:rFonts w:cs="Arial" w:hint="eastAsia"/>
          <w:rtl/>
          <w:lang w:val="en-GB"/>
        </w:rPr>
        <w:t>ملاحظة</w:t>
      </w:r>
      <w:r w:rsidRPr="00B232A7">
        <w:rPr>
          <w:rFonts w:cs="Arial"/>
          <w:rtl/>
          <w:lang w:val="en-GB"/>
        </w:rPr>
        <w:t xml:space="preserve"> </w:t>
      </w:r>
      <w:r w:rsidRPr="00B232A7">
        <w:rPr>
          <w:rFonts w:cs="Arial" w:hint="eastAsia"/>
          <w:rtl/>
          <w:lang w:val="en-GB"/>
        </w:rPr>
        <w:t>أن</w:t>
      </w:r>
      <w:r w:rsidRPr="00B232A7">
        <w:rPr>
          <w:rFonts w:cs="Arial"/>
          <w:rtl/>
          <w:lang w:val="en-GB"/>
        </w:rPr>
        <w:t xml:space="preserve"> </w:t>
      </w:r>
      <w:r w:rsidRPr="00B232A7">
        <w:rPr>
          <w:rFonts w:cs="Arial" w:hint="eastAsia"/>
          <w:rtl/>
          <w:lang w:val="en-GB"/>
        </w:rPr>
        <w:t>المحتوى</w:t>
      </w:r>
      <w:r w:rsidRPr="00B232A7">
        <w:rPr>
          <w:rFonts w:cs="Arial"/>
          <w:rtl/>
          <w:lang w:val="en-GB"/>
        </w:rPr>
        <w:t xml:space="preserve"> </w:t>
      </w:r>
      <w:r w:rsidRPr="00B232A7">
        <w:rPr>
          <w:rFonts w:cs="Arial" w:hint="eastAsia"/>
          <w:rtl/>
          <w:lang w:val="en-GB"/>
        </w:rPr>
        <w:t>يهدف</w:t>
      </w:r>
      <w:r w:rsidRPr="00B232A7">
        <w:rPr>
          <w:rFonts w:cs="Arial"/>
          <w:rtl/>
          <w:lang w:val="en-GB"/>
        </w:rPr>
        <w:t xml:space="preserve"> </w:t>
      </w:r>
      <w:r w:rsidRPr="00B232A7">
        <w:rPr>
          <w:rFonts w:cs="Arial" w:hint="eastAsia"/>
          <w:rtl/>
          <w:lang w:val="en-GB"/>
        </w:rPr>
        <w:t>إلى</w:t>
      </w:r>
      <w:r w:rsidRPr="00B232A7">
        <w:rPr>
          <w:rFonts w:cs="Arial"/>
          <w:rtl/>
          <w:lang w:val="en-GB"/>
        </w:rPr>
        <w:t xml:space="preserve"> </w:t>
      </w:r>
      <w:r w:rsidRPr="00B232A7">
        <w:rPr>
          <w:rFonts w:cs="Arial" w:hint="eastAsia"/>
          <w:rtl/>
          <w:lang w:val="en-GB"/>
        </w:rPr>
        <w:t>أن</w:t>
      </w:r>
      <w:r w:rsidRPr="00B232A7">
        <w:rPr>
          <w:rFonts w:cs="Arial"/>
          <w:rtl/>
          <w:lang w:val="en-GB"/>
        </w:rPr>
        <w:t xml:space="preserve"> </w:t>
      </w:r>
      <w:r w:rsidRPr="00B232A7">
        <w:rPr>
          <w:rFonts w:cs="Arial" w:hint="eastAsia"/>
          <w:rtl/>
          <w:lang w:val="en-GB"/>
        </w:rPr>
        <w:t>يكون</w:t>
      </w:r>
      <w:r w:rsidRPr="00B232A7">
        <w:rPr>
          <w:rFonts w:cs="Arial"/>
          <w:rtl/>
          <w:lang w:val="en-GB"/>
        </w:rPr>
        <w:t xml:space="preserve"> </w:t>
      </w:r>
      <w:r w:rsidRPr="00B232A7">
        <w:rPr>
          <w:rFonts w:cs="Arial" w:hint="eastAsia"/>
          <w:rtl/>
          <w:lang w:val="en-GB"/>
        </w:rPr>
        <w:t>بسيطًا</w:t>
      </w:r>
      <w:r w:rsidRPr="00B232A7">
        <w:rPr>
          <w:rFonts w:cs="Arial"/>
          <w:rtl/>
          <w:lang w:val="en-GB"/>
        </w:rPr>
        <w:t xml:space="preserve"> </w:t>
      </w:r>
      <w:r w:rsidRPr="00B232A7">
        <w:rPr>
          <w:rFonts w:cs="Arial" w:hint="eastAsia"/>
          <w:rtl/>
          <w:lang w:val="en-GB"/>
        </w:rPr>
        <w:t>وخفيفًا</w:t>
      </w:r>
      <w:r w:rsidRPr="00B232A7">
        <w:rPr>
          <w:rFonts w:cs="Arial"/>
          <w:rtl/>
          <w:lang w:val="en-GB"/>
        </w:rPr>
        <w:t xml:space="preserve"> </w:t>
      </w:r>
      <w:r w:rsidRPr="00B232A7">
        <w:rPr>
          <w:rFonts w:cs="Arial" w:hint="eastAsia"/>
          <w:rtl/>
          <w:lang w:val="en-GB"/>
        </w:rPr>
        <w:t>قدر</w:t>
      </w:r>
      <w:r w:rsidRPr="00B232A7">
        <w:rPr>
          <w:rFonts w:cs="Arial"/>
          <w:rtl/>
          <w:lang w:val="en-GB"/>
        </w:rPr>
        <w:t xml:space="preserve"> </w:t>
      </w:r>
      <w:r w:rsidRPr="00B232A7">
        <w:rPr>
          <w:rFonts w:cs="Arial" w:hint="eastAsia"/>
          <w:rtl/>
          <w:lang w:val="en-GB"/>
        </w:rPr>
        <w:t>الإمكان</w:t>
      </w:r>
      <w:r w:rsidRPr="00B232A7">
        <w:rPr>
          <w:rFonts w:cs="Arial"/>
          <w:rtl/>
          <w:lang w:val="en-GB"/>
        </w:rPr>
        <w:t xml:space="preserve"> </w:t>
      </w:r>
      <w:r w:rsidRPr="00B232A7">
        <w:rPr>
          <w:rFonts w:cs="Arial" w:hint="eastAsia"/>
          <w:rtl/>
          <w:lang w:val="en-GB"/>
        </w:rPr>
        <w:t>لتسهيل</w:t>
      </w:r>
      <w:r w:rsidRPr="00B232A7">
        <w:rPr>
          <w:rFonts w:cs="Arial"/>
          <w:rtl/>
          <w:lang w:val="en-GB"/>
        </w:rPr>
        <w:t xml:space="preserve"> </w:t>
      </w:r>
      <w:r w:rsidRPr="00B232A7">
        <w:rPr>
          <w:rFonts w:cs="Arial" w:hint="eastAsia"/>
          <w:rtl/>
          <w:lang w:val="en-GB"/>
        </w:rPr>
        <w:t>التطور</w:t>
      </w:r>
      <w:r w:rsidRPr="00B232A7">
        <w:rPr>
          <w:rFonts w:cs="Arial"/>
          <w:rtl/>
          <w:lang w:val="en-GB"/>
        </w:rPr>
        <w:t xml:space="preserve"> </w:t>
      </w:r>
      <w:r w:rsidRPr="00B232A7">
        <w:rPr>
          <w:rFonts w:cs="Arial" w:hint="eastAsia"/>
          <w:rtl/>
          <w:lang w:val="en-GB"/>
        </w:rPr>
        <w:t>السريع</w:t>
      </w:r>
      <w:r w:rsidRPr="00B232A7">
        <w:rPr>
          <w:rFonts w:cs="Arial"/>
          <w:rtl/>
          <w:lang w:val="en-GB"/>
        </w:rPr>
        <w:t xml:space="preserve"> </w:t>
      </w:r>
      <w:r w:rsidRPr="00B232A7">
        <w:rPr>
          <w:rFonts w:cs="Arial" w:hint="eastAsia"/>
          <w:rtl/>
          <w:lang w:val="en-GB"/>
        </w:rPr>
        <w:t>في</w:t>
      </w:r>
      <w:r w:rsidRPr="00B232A7">
        <w:rPr>
          <w:rFonts w:cs="Arial"/>
          <w:rtl/>
          <w:lang w:val="en-GB"/>
        </w:rPr>
        <w:t xml:space="preserve"> </w:t>
      </w:r>
      <w:r w:rsidRPr="00B232A7">
        <w:rPr>
          <w:rFonts w:cs="Arial" w:hint="eastAsia"/>
          <w:rtl/>
          <w:lang w:val="en-GB"/>
        </w:rPr>
        <w:t>إجراءات</w:t>
      </w:r>
      <w:r w:rsidRPr="00B232A7">
        <w:rPr>
          <w:rFonts w:cs="Arial"/>
          <w:rtl/>
          <w:lang w:val="en-GB"/>
        </w:rPr>
        <w:t xml:space="preserve"> </w:t>
      </w:r>
      <w:r w:rsidRPr="00B232A7">
        <w:rPr>
          <w:rFonts w:cs="Arial" w:hint="eastAsia"/>
          <w:rtl/>
          <w:lang w:val="en-GB"/>
        </w:rPr>
        <w:t>ال</w:t>
      </w:r>
      <w:r>
        <w:rPr>
          <w:rFonts w:cs="Arial" w:hint="cs"/>
          <w:rtl/>
          <w:lang w:val="en-GB"/>
        </w:rPr>
        <w:t>عمل</w:t>
      </w:r>
      <w:r w:rsidRPr="00B232A7">
        <w:rPr>
          <w:rFonts w:cs="Arial"/>
          <w:rtl/>
          <w:lang w:val="en-GB"/>
        </w:rPr>
        <w:t xml:space="preserve"> </w:t>
      </w:r>
      <w:r w:rsidRPr="00B232A7">
        <w:rPr>
          <w:rFonts w:cs="Arial" w:hint="eastAsia"/>
          <w:rtl/>
          <w:lang w:val="en-GB"/>
        </w:rPr>
        <w:t>الموحدة</w:t>
      </w:r>
      <w:r w:rsidRPr="00B232A7">
        <w:rPr>
          <w:rFonts w:cs="Arial"/>
          <w:rtl/>
          <w:lang w:val="en-GB"/>
        </w:rPr>
        <w:t xml:space="preserve"> </w:t>
      </w:r>
      <w:r w:rsidRPr="00B232A7">
        <w:rPr>
          <w:rFonts w:cs="Arial" w:hint="eastAsia"/>
          <w:rtl/>
          <w:lang w:val="en-GB"/>
        </w:rPr>
        <w:t>في</w:t>
      </w:r>
      <w:r w:rsidRPr="00B232A7">
        <w:rPr>
          <w:rFonts w:cs="Arial"/>
          <w:rtl/>
          <w:lang w:val="en-GB"/>
        </w:rPr>
        <w:t xml:space="preserve"> </w:t>
      </w:r>
      <w:r w:rsidRPr="00B232A7">
        <w:rPr>
          <w:rFonts w:cs="Arial" w:hint="eastAsia"/>
          <w:rtl/>
          <w:lang w:val="en-GB"/>
        </w:rPr>
        <w:t>السياقات</w:t>
      </w:r>
      <w:r w:rsidRPr="00B232A7">
        <w:rPr>
          <w:rFonts w:cs="Arial"/>
          <w:rtl/>
          <w:lang w:val="en-GB"/>
        </w:rPr>
        <w:t xml:space="preserve"> </w:t>
      </w:r>
      <w:r w:rsidRPr="00B232A7">
        <w:rPr>
          <w:rFonts w:cs="Arial" w:hint="eastAsia"/>
          <w:rtl/>
          <w:lang w:val="en-GB"/>
        </w:rPr>
        <w:t>الإنسانية</w:t>
      </w:r>
      <w:r>
        <w:rPr>
          <w:rFonts w:cs="Arial" w:hint="cs"/>
          <w:rtl/>
          <w:lang w:val="en-GB"/>
        </w:rPr>
        <w:t xml:space="preserve"> حيث</w:t>
      </w:r>
      <w:r w:rsidRPr="00B232A7">
        <w:rPr>
          <w:rFonts w:cs="Arial"/>
          <w:rtl/>
          <w:lang w:val="en-GB"/>
        </w:rPr>
        <w:t xml:space="preserve"> </w:t>
      </w:r>
      <w:r w:rsidRPr="00B232A7">
        <w:rPr>
          <w:rFonts w:cs="Arial" w:hint="eastAsia"/>
          <w:rtl/>
          <w:lang w:val="en-GB"/>
        </w:rPr>
        <w:t>يمكن</w:t>
      </w:r>
      <w:r w:rsidRPr="00B232A7">
        <w:rPr>
          <w:rFonts w:cs="Arial"/>
          <w:rtl/>
          <w:lang w:val="en-GB"/>
        </w:rPr>
        <w:t xml:space="preserve"> </w:t>
      </w:r>
      <w:r w:rsidRPr="00B232A7">
        <w:rPr>
          <w:rFonts w:cs="Arial" w:hint="eastAsia"/>
          <w:rtl/>
          <w:lang w:val="en-GB"/>
        </w:rPr>
        <w:t>البناء</w:t>
      </w:r>
      <w:r w:rsidRPr="00B232A7">
        <w:rPr>
          <w:rFonts w:cs="Arial"/>
          <w:rtl/>
          <w:lang w:val="en-GB"/>
        </w:rPr>
        <w:t xml:space="preserve"> </w:t>
      </w:r>
      <w:r w:rsidRPr="00B232A7">
        <w:rPr>
          <w:rFonts w:cs="Arial" w:hint="eastAsia"/>
          <w:rtl/>
          <w:lang w:val="en-GB"/>
        </w:rPr>
        <w:t>عليه</w:t>
      </w:r>
      <w:r w:rsidRPr="00B232A7">
        <w:rPr>
          <w:rFonts w:cs="Arial"/>
          <w:rtl/>
          <w:lang w:val="en-GB"/>
        </w:rPr>
        <w:t xml:space="preserve"> </w:t>
      </w:r>
      <w:r w:rsidRPr="00B232A7">
        <w:rPr>
          <w:rFonts w:cs="Arial" w:hint="eastAsia"/>
          <w:rtl/>
          <w:lang w:val="en-GB"/>
        </w:rPr>
        <w:t>وتوسيعه</w:t>
      </w:r>
      <w:r w:rsidRPr="00B232A7">
        <w:rPr>
          <w:rFonts w:cs="Arial"/>
          <w:rtl/>
          <w:lang w:val="en-GB"/>
        </w:rPr>
        <w:t xml:space="preserve"> </w:t>
      </w:r>
      <w:r w:rsidRPr="00B232A7">
        <w:rPr>
          <w:rFonts w:cs="Arial" w:hint="eastAsia"/>
          <w:rtl/>
          <w:lang w:val="en-GB"/>
        </w:rPr>
        <w:t>وفقًا</w:t>
      </w:r>
      <w:r w:rsidRPr="00B232A7">
        <w:rPr>
          <w:rFonts w:cs="Arial"/>
          <w:rtl/>
          <w:lang w:val="en-GB"/>
        </w:rPr>
        <w:t xml:space="preserve"> </w:t>
      </w:r>
      <w:r w:rsidRPr="00B232A7">
        <w:rPr>
          <w:rFonts w:cs="Arial" w:hint="eastAsia"/>
          <w:rtl/>
          <w:lang w:val="en-GB"/>
        </w:rPr>
        <w:t>للمتطلبات</w:t>
      </w:r>
      <w:r w:rsidRPr="00B232A7">
        <w:rPr>
          <w:rFonts w:cs="Arial"/>
          <w:rtl/>
          <w:lang w:val="en-GB"/>
        </w:rPr>
        <w:t>.</w:t>
      </w:r>
    </w:p>
    <w:p w14:paraId="52F72002" w14:textId="021BC0FD" w:rsidR="009268F0" w:rsidRPr="00B232A7" w:rsidRDefault="00B232A7" w:rsidP="008C544C">
      <w:pPr>
        <w:pStyle w:val="BlockText"/>
        <w:bidi/>
        <w:rPr>
          <w:i/>
          <w:iCs w:val="0"/>
          <w:lang w:val="en-GB"/>
        </w:rPr>
      </w:pPr>
      <w:r w:rsidRPr="00B232A7">
        <w:rPr>
          <w:rFonts w:cs="Arial" w:hint="eastAsia"/>
          <w:i/>
          <w:iCs w:val="0"/>
          <w:rtl/>
          <w:lang w:val="en-GB"/>
        </w:rPr>
        <w:t>يتم</w:t>
      </w:r>
      <w:r w:rsidRPr="00B232A7">
        <w:rPr>
          <w:rFonts w:cs="Arial"/>
          <w:i/>
          <w:iCs w:val="0"/>
          <w:rtl/>
          <w:lang w:val="en-GB"/>
        </w:rPr>
        <w:t xml:space="preserve"> </w:t>
      </w:r>
      <w:r w:rsidRPr="00B232A7">
        <w:rPr>
          <w:rFonts w:cs="Arial" w:hint="eastAsia"/>
          <w:i/>
          <w:iCs w:val="0"/>
          <w:rtl/>
          <w:lang w:val="en-GB"/>
        </w:rPr>
        <w:t>توفير</w:t>
      </w:r>
      <w:r w:rsidRPr="00B232A7">
        <w:rPr>
          <w:rFonts w:cs="Arial"/>
          <w:i/>
          <w:iCs w:val="0"/>
          <w:rtl/>
          <w:lang w:val="en-GB"/>
        </w:rPr>
        <w:t xml:space="preserve"> </w:t>
      </w:r>
      <w:r w:rsidRPr="00B232A7">
        <w:rPr>
          <w:rFonts w:cs="Arial" w:hint="eastAsia"/>
          <w:i/>
          <w:iCs w:val="0"/>
          <w:rtl/>
          <w:lang w:val="en-GB"/>
        </w:rPr>
        <w:t>أمثلة</w:t>
      </w:r>
      <w:r w:rsidRPr="00B232A7">
        <w:rPr>
          <w:rFonts w:cs="Arial"/>
          <w:i/>
          <w:iCs w:val="0"/>
          <w:rtl/>
          <w:lang w:val="en-GB"/>
        </w:rPr>
        <w:t xml:space="preserve"> </w:t>
      </w:r>
      <w:r w:rsidRPr="00B232A7">
        <w:rPr>
          <w:rFonts w:cs="Arial" w:hint="eastAsia"/>
          <w:i/>
          <w:iCs w:val="0"/>
          <w:rtl/>
          <w:lang w:val="en-GB"/>
        </w:rPr>
        <w:t>للنص</w:t>
      </w:r>
      <w:r w:rsidRPr="00B232A7">
        <w:rPr>
          <w:rFonts w:cs="Arial"/>
          <w:i/>
          <w:iCs w:val="0"/>
          <w:rtl/>
          <w:lang w:val="en-GB"/>
        </w:rPr>
        <w:t xml:space="preserve"> </w:t>
      </w:r>
      <w:r w:rsidRPr="00B232A7">
        <w:rPr>
          <w:rFonts w:cs="Arial" w:hint="eastAsia"/>
          <w:i/>
          <w:iCs w:val="0"/>
          <w:rtl/>
          <w:lang w:val="en-GB"/>
        </w:rPr>
        <w:t>في</w:t>
      </w:r>
      <w:r w:rsidRPr="00B232A7">
        <w:rPr>
          <w:rFonts w:cs="Arial"/>
          <w:i/>
          <w:iCs w:val="0"/>
          <w:rtl/>
          <w:lang w:val="en-GB"/>
        </w:rPr>
        <w:t xml:space="preserve"> </w:t>
      </w:r>
      <w:r w:rsidRPr="00B232A7">
        <w:rPr>
          <w:rFonts w:cs="Arial" w:hint="eastAsia"/>
          <w:i/>
          <w:iCs w:val="0"/>
          <w:rtl/>
          <w:lang w:val="en-GB"/>
        </w:rPr>
        <w:t>مربعات</w:t>
      </w:r>
      <w:r w:rsidRPr="00B232A7">
        <w:rPr>
          <w:rFonts w:cs="Arial"/>
          <w:i/>
          <w:iCs w:val="0"/>
          <w:rtl/>
          <w:lang w:val="en-GB"/>
        </w:rPr>
        <w:t xml:space="preserve"> </w:t>
      </w:r>
      <w:r w:rsidRPr="00B232A7">
        <w:rPr>
          <w:rFonts w:cs="Arial" w:hint="eastAsia"/>
          <w:i/>
          <w:iCs w:val="0"/>
          <w:rtl/>
          <w:lang w:val="en-GB"/>
        </w:rPr>
        <w:t>ويمكن</w:t>
      </w:r>
      <w:r w:rsidRPr="00B232A7">
        <w:rPr>
          <w:rFonts w:cs="Arial"/>
          <w:i/>
          <w:iCs w:val="0"/>
          <w:rtl/>
          <w:lang w:val="en-GB"/>
        </w:rPr>
        <w:t xml:space="preserve"> </w:t>
      </w:r>
      <w:r w:rsidRPr="00B232A7">
        <w:rPr>
          <w:rFonts w:cs="Arial" w:hint="eastAsia"/>
          <w:i/>
          <w:iCs w:val="0"/>
          <w:rtl/>
          <w:lang w:val="en-GB"/>
        </w:rPr>
        <w:t>تعديلها</w:t>
      </w:r>
      <w:r w:rsidRPr="00B232A7">
        <w:rPr>
          <w:rFonts w:cs="Arial"/>
          <w:i/>
          <w:iCs w:val="0"/>
          <w:rtl/>
          <w:lang w:val="en-GB"/>
        </w:rPr>
        <w:t xml:space="preserve"> </w:t>
      </w:r>
      <w:r w:rsidRPr="00B232A7">
        <w:rPr>
          <w:rFonts w:cs="Arial" w:hint="eastAsia"/>
          <w:i/>
          <w:iCs w:val="0"/>
          <w:rtl/>
          <w:lang w:val="en-GB"/>
        </w:rPr>
        <w:t>أو</w:t>
      </w:r>
      <w:r w:rsidRPr="00B232A7">
        <w:rPr>
          <w:rFonts w:cs="Arial"/>
          <w:i/>
          <w:iCs w:val="0"/>
          <w:rtl/>
          <w:lang w:val="en-GB"/>
        </w:rPr>
        <w:t xml:space="preserve"> </w:t>
      </w:r>
      <w:r w:rsidRPr="00B232A7">
        <w:rPr>
          <w:rFonts w:cs="Arial" w:hint="eastAsia"/>
          <w:i/>
          <w:iCs w:val="0"/>
          <w:rtl/>
          <w:lang w:val="en-GB"/>
        </w:rPr>
        <w:t>إزالتها</w:t>
      </w:r>
      <w:r w:rsidR="009268F0" w:rsidRPr="00B232A7">
        <w:rPr>
          <w:i/>
          <w:iCs w:val="0"/>
          <w:lang w:val="en-GB"/>
        </w:rPr>
        <w:t>.</w:t>
      </w:r>
    </w:p>
    <w:p w14:paraId="5B34E994" w14:textId="666BDCC4" w:rsidR="00B232A7" w:rsidRPr="00B232A7" w:rsidRDefault="00B232A7" w:rsidP="008C544C">
      <w:pPr>
        <w:pStyle w:val="ListBullet"/>
        <w:bidi/>
        <w:rPr>
          <w:lang w:val="en-GB"/>
        </w:rPr>
      </w:pPr>
      <w:r w:rsidRPr="00B232A7">
        <w:rPr>
          <w:rFonts w:cs="Arial" w:hint="eastAsia"/>
          <w:color w:val="00B0F0"/>
          <w:rtl/>
          <w:lang w:val="en-GB"/>
        </w:rPr>
        <w:t>يشير</w:t>
      </w:r>
      <w:r w:rsidRPr="00B232A7">
        <w:rPr>
          <w:rFonts w:cs="Arial"/>
          <w:color w:val="00B0F0"/>
          <w:rtl/>
          <w:lang w:val="en-GB"/>
        </w:rPr>
        <w:t xml:space="preserve"> </w:t>
      </w:r>
      <w:r w:rsidRPr="00B232A7">
        <w:rPr>
          <w:rFonts w:cs="Arial" w:hint="eastAsia"/>
          <w:color w:val="00B0F0"/>
          <w:rtl/>
          <w:lang w:val="en-GB"/>
        </w:rPr>
        <w:t>النص</w:t>
      </w:r>
      <w:r w:rsidRPr="00B232A7">
        <w:rPr>
          <w:rFonts w:cs="Arial"/>
          <w:color w:val="00B0F0"/>
          <w:rtl/>
          <w:lang w:val="en-GB"/>
        </w:rPr>
        <w:t xml:space="preserve"> </w:t>
      </w:r>
      <w:r w:rsidRPr="00B232A7">
        <w:rPr>
          <w:rFonts w:cs="Arial" w:hint="eastAsia"/>
          <w:color w:val="00B0F0"/>
          <w:rtl/>
          <w:lang w:val="en-GB"/>
        </w:rPr>
        <w:t>باللون</w:t>
      </w:r>
      <w:r w:rsidRPr="00B232A7">
        <w:rPr>
          <w:rFonts w:cs="Arial"/>
          <w:color w:val="00B0F0"/>
          <w:rtl/>
          <w:lang w:val="en-GB"/>
        </w:rPr>
        <w:t xml:space="preserve"> </w:t>
      </w:r>
      <w:r w:rsidRPr="00B232A7">
        <w:rPr>
          <w:rFonts w:cs="Arial" w:hint="eastAsia"/>
          <w:color w:val="00B0F0"/>
          <w:rtl/>
          <w:lang w:val="en-GB"/>
        </w:rPr>
        <w:t>الأزرق</w:t>
      </w:r>
      <w:r w:rsidRPr="00B232A7">
        <w:rPr>
          <w:rFonts w:cs="Arial"/>
          <w:color w:val="00B0F0"/>
          <w:rtl/>
          <w:lang w:val="en-GB"/>
        </w:rPr>
        <w:t xml:space="preserve"> </w:t>
      </w:r>
      <w:r w:rsidRPr="00B232A7">
        <w:rPr>
          <w:rFonts w:cs="Arial" w:hint="eastAsia"/>
          <w:color w:val="00B0F0"/>
          <w:rtl/>
          <w:lang w:val="en-GB"/>
        </w:rPr>
        <w:t>إلى</w:t>
      </w:r>
      <w:r w:rsidRPr="00B232A7">
        <w:rPr>
          <w:rFonts w:cs="Arial"/>
          <w:color w:val="00B0F0"/>
          <w:rtl/>
          <w:lang w:val="en-GB"/>
        </w:rPr>
        <w:t xml:space="preserve"> </w:t>
      </w:r>
      <w:r w:rsidRPr="00B232A7">
        <w:rPr>
          <w:rFonts w:cs="Arial" w:hint="eastAsia"/>
          <w:color w:val="00B0F0"/>
          <w:rtl/>
          <w:lang w:val="en-GB"/>
        </w:rPr>
        <w:t>معلومات</w:t>
      </w:r>
      <w:r>
        <w:rPr>
          <w:rFonts w:cs="Arial" w:hint="cs"/>
          <w:color w:val="00B0F0"/>
          <w:rtl/>
          <w:lang w:val="en-GB"/>
        </w:rPr>
        <w:t xml:space="preserve"> على</w:t>
      </w:r>
      <w:r w:rsidRPr="00B232A7">
        <w:rPr>
          <w:rFonts w:cs="Arial"/>
          <w:color w:val="00B0F0"/>
          <w:rtl/>
          <w:lang w:val="en-GB"/>
        </w:rPr>
        <w:t xml:space="preserve"> </w:t>
      </w:r>
      <w:r w:rsidRPr="00B232A7">
        <w:rPr>
          <w:rFonts w:cs="Arial" w:hint="eastAsia"/>
          <w:color w:val="00B0F0"/>
          <w:rtl/>
          <w:lang w:val="en-GB"/>
        </w:rPr>
        <w:t>مستوى</w:t>
      </w:r>
      <w:r w:rsidRPr="00B232A7">
        <w:rPr>
          <w:rFonts w:cs="Arial"/>
          <w:color w:val="00B0F0"/>
          <w:rtl/>
          <w:lang w:val="en-GB"/>
        </w:rPr>
        <w:t xml:space="preserve"> </w:t>
      </w:r>
      <w:r w:rsidRPr="00B232A7">
        <w:rPr>
          <w:rFonts w:cs="Arial" w:hint="eastAsia"/>
          <w:color w:val="00B0F0"/>
          <w:rtl/>
          <w:lang w:val="en-GB"/>
        </w:rPr>
        <w:t>السياق</w:t>
      </w:r>
      <w:r w:rsidRPr="00B232A7">
        <w:rPr>
          <w:rFonts w:cs="Arial"/>
          <w:color w:val="00B0F0"/>
          <w:rtl/>
          <w:lang w:val="en-GB"/>
        </w:rPr>
        <w:t xml:space="preserve"> </w:t>
      </w:r>
      <w:r>
        <w:rPr>
          <w:rFonts w:cs="Arial" w:hint="cs"/>
          <w:color w:val="00B0F0"/>
          <w:rtl/>
          <w:lang w:val="en-GB"/>
        </w:rPr>
        <w:t>و</w:t>
      </w:r>
      <w:r w:rsidRPr="00B232A7">
        <w:rPr>
          <w:rFonts w:cs="Arial" w:hint="eastAsia"/>
          <w:color w:val="00B0F0"/>
          <w:rtl/>
          <w:lang w:val="en-GB"/>
        </w:rPr>
        <w:t>التي</w:t>
      </w:r>
      <w:r w:rsidRPr="00B232A7">
        <w:rPr>
          <w:rFonts w:cs="Arial"/>
          <w:color w:val="00B0F0"/>
          <w:rtl/>
          <w:lang w:val="en-GB"/>
        </w:rPr>
        <w:t xml:space="preserve"> </w:t>
      </w:r>
      <w:r w:rsidRPr="00B232A7">
        <w:rPr>
          <w:rFonts w:cs="Arial" w:hint="eastAsia"/>
          <w:color w:val="00B0F0"/>
          <w:rtl/>
          <w:lang w:val="en-GB"/>
        </w:rPr>
        <w:t>يجب</w:t>
      </w:r>
      <w:r w:rsidRPr="00B232A7">
        <w:rPr>
          <w:rFonts w:cs="Arial"/>
          <w:color w:val="00B0F0"/>
          <w:rtl/>
          <w:lang w:val="en-GB"/>
        </w:rPr>
        <w:t xml:space="preserve"> </w:t>
      </w:r>
      <w:r w:rsidRPr="00B232A7">
        <w:rPr>
          <w:rFonts w:cs="Arial" w:hint="eastAsia"/>
          <w:color w:val="00B0F0"/>
          <w:rtl/>
          <w:lang w:val="en-GB"/>
        </w:rPr>
        <w:t>إدراجها</w:t>
      </w:r>
      <w:r w:rsidRPr="00B232A7">
        <w:rPr>
          <w:rFonts w:cs="Arial"/>
          <w:color w:val="00B0F0"/>
          <w:rtl/>
          <w:lang w:val="en-GB"/>
        </w:rPr>
        <w:t xml:space="preserve"> </w:t>
      </w:r>
      <w:r w:rsidRPr="00B232A7">
        <w:rPr>
          <w:rFonts w:cs="Arial" w:hint="eastAsia"/>
          <w:color w:val="00B0F0"/>
          <w:rtl/>
          <w:lang w:val="en-GB"/>
        </w:rPr>
        <w:t>أو</w:t>
      </w:r>
      <w:r w:rsidRPr="00B232A7">
        <w:rPr>
          <w:rFonts w:cs="Arial"/>
          <w:color w:val="00B0F0"/>
          <w:rtl/>
          <w:lang w:val="en-GB"/>
        </w:rPr>
        <w:t xml:space="preserve"> </w:t>
      </w:r>
      <w:r w:rsidRPr="00B232A7">
        <w:rPr>
          <w:rFonts w:cs="Arial" w:hint="eastAsia"/>
          <w:color w:val="00B0F0"/>
          <w:rtl/>
          <w:lang w:val="en-GB"/>
        </w:rPr>
        <w:t>تكييفها</w:t>
      </w:r>
      <w:r w:rsidRPr="00B232A7">
        <w:rPr>
          <w:rFonts w:cs="Arial"/>
          <w:color w:val="00B0F0"/>
          <w:rtl/>
          <w:lang w:val="en-GB"/>
        </w:rPr>
        <w:t xml:space="preserve"> </w:t>
      </w:r>
      <w:r w:rsidRPr="00B232A7">
        <w:rPr>
          <w:rFonts w:cs="Arial" w:hint="eastAsia"/>
          <w:color w:val="00B0F0"/>
          <w:rtl/>
          <w:lang w:val="en-GB"/>
        </w:rPr>
        <w:t>وفقًا</w:t>
      </w:r>
      <w:r w:rsidRPr="00B232A7">
        <w:rPr>
          <w:rFonts w:cs="Arial"/>
          <w:color w:val="00B0F0"/>
          <w:rtl/>
          <w:lang w:val="en-GB"/>
        </w:rPr>
        <w:t xml:space="preserve"> </w:t>
      </w:r>
      <w:r w:rsidRPr="00B232A7">
        <w:rPr>
          <w:rFonts w:cs="Arial" w:hint="eastAsia"/>
          <w:color w:val="00B0F0"/>
          <w:rtl/>
          <w:lang w:val="en-GB"/>
        </w:rPr>
        <w:t>للسياق</w:t>
      </w:r>
      <w:r w:rsidRPr="00B232A7">
        <w:rPr>
          <w:rFonts w:cs="Arial"/>
          <w:color w:val="00B0F0"/>
          <w:rtl/>
          <w:lang w:val="en-GB"/>
        </w:rPr>
        <w:t>.</w:t>
      </w:r>
    </w:p>
    <w:p w14:paraId="60495C8E" w14:textId="272676C7" w:rsidR="00D8417A" w:rsidRPr="002C30ED" w:rsidRDefault="00B232A7" w:rsidP="008C544C">
      <w:pPr>
        <w:pStyle w:val="ListBullet"/>
        <w:bidi/>
        <w:rPr>
          <w:bCs/>
          <w:caps/>
          <w:rtl/>
          <w:lang w:val="en-GB"/>
        </w:rPr>
      </w:pPr>
      <w:r w:rsidRPr="00B232A7">
        <w:rPr>
          <w:rFonts w:hint="eastAsia"/>
          <w:rtl/>
          <w:lang w:val="en-GB"/>
        </w:rPr>
        <w:t>يتم</w:t>
      </w:r>
      <w:r w:rsidRPr="00B232A7">
        <w:rPr>
          <w:rtl/>
          <w:lang w:val="en-GB"/>
        </w:rPr>
        <w:t xml:space="preserve"> </w:t>
      </w:r>
      <w:r w:rsidRPr="00B232A7">
        <w:rPr>
          <w:rFonts w:hint="eastAsia"/>
          <w:rtl/>
          <w:lang w:val="en-GB"/>
        </w:rPr>
        <w:t>تضمين</w:t>
      </w:r>
      <w:r w:rsidRPr="00B232A7">
        <w:rPr>
          <w:rtl/>
          <w:lang w:val="en-GB"/>
        </w:rPr>
        <w:t xml:space="preserve"> </w:t>
      </w:r>
      <w:r>
        <w:rPr>
          <w:rFonts w:hint="cs"/>
          <w:rtl/>
          <w:lang w:val="en-GB"/>
        </w:rPr>
        <w:t>نماذج</w:t>
      </w:r>
      <w:r w:rsidRPr="00B232A7">
        <w:rPr>
          <w:rtl/>
          <w:lang w:val="en-GB"/>
        </w:rPr>
        <w:t xml:space="preserve"> / </w:t>
      </w:r>
      <w:r w:rsidRPr="00B232A7">
        <w:rPr>
          <w:rFonts w:hint="eastAsia"/>
          <w:rtl/>
          <w:lang w:val="en-GB"/>
        </w:rPr>
        <w:t>أمثلة</w:t>
      </w:r>
      <w:r w:rsidRPr="00B232A7">
        <w:rPr>
          <w:rtl/>
          <w:lang w:val="en-GB"/>
        </w:rPr>
        <w:t xml:space="preserve"> </w:t>
      </w:r>
      <w:r w:rsidRPr="00B232A7">
        <w:rPr>
          <w:rFonts w:hint="eastAsia"/>
          <w:rtl/>
          <w:lang w:val="en-GB"/>
        </w:rPr>
        <w:t>إضافية</w:t>
      </w:r>
      <w:r w:rsidRPr="00B232A7">
        <w:rPr>
          <w:rtl/>
          <w:lang w:val="en-GB"/>
        </w:rPr>
        <w:t xml:space="preserve"> </w:t>
      </w:r>
      <w:r w:rsidRPr="00B232A7">
        <w:rPr>
          <w:rFonts w:hint="eastAsia"/>
          <w:rtl/>
          <w:lang w:val="en-GB"/>
        </w:rPr>
        <w:t>من</w:t>
      </w:r>
      <w:r w:rsidRPr="00B232A7">
        <w:rPr>
          <w:rtl/>
          <w:lang w:val="en-GB"/>
        </w:rPr>
        <w:t xml:space="preserve"> </w:t>
      </w:r>
      <w:r w:rsidRPr="00B232A7">
        <w:rPr>
          <w:rFonts w:hint="eastAsia"/>
          <w:rtl/>
          <w:lang w:val="en-GB"/>
        </w:rPr>
        <w:t>الأدوات</w:t>
      </w:r>
      <w:r w:rsidRPr="00B232A7">
        <w:rPr>
          <w:rtl/>
          <w:lang w:val="en-GB"/>
        </w:rPr>
        <w:t xml:space="preserve"> </w:t>
      </w:r>
      <w:r w:rsidRPr="00B232A7">
        <w:rPr>
          <w:rFonts w:hint="eastAsia"/>
          <w:rtl/>
          <w:lang w:val="en-GB"/>
        </w:rPr>
        <w:t>والتوجيهات</w:t>
      </w:r>
      <w:r w:rsidRPr="00B232A7">
        <w:rPr>
          <w:rtl/>
          <w:lang w:val="en-GB"/>
        </w:rPr>
        <w:t xml:space="preserve"> </w:t>
      </w:r>
      <w:r w:rsidRPr="00B232A7">
        <w:rPr>
          <w:rFonts w:hint="eastAsia"/>
          <w:rtl/>
          <w:lang w:val="en-GB"/>
        </w:rPr>
        <w:t>كمرفق</w:t>
      </w:r>
      <w:r w:rsidRPr="00B232A7">
        <w:rPr>
          <w:rtl/>
          <w:lang w:val="en-GB"/>
        </w:rPr>
        <w:t xml:space="preserve"> </w:t>
      </w:r>
      <w:r w:rsidRPr="00B232A7">
        <w:rPr>
          <w:rFonts w:hint="eastAsia"/>
          <w:rtl/>
          <w:lang w:val="en-GB"/>
        </w:rPr>
        <w:t>لإجراءات</w:t>
      </w:r>
      <w:r w:rsidRPr="00B232A7">
        <w:rPr>
          <w:rtl/>
          <w:lang w:val="en-GB"/>
        </w:rPr>
        <w:t xml:space="preserve"> </w:t>
      </w:r>
      <w:r w:rsidRPr="00B232A7">
        <w:rPr>
          <w:rFonts w:hint="eastAsia"/>
          <w:rtl/>
          <w:lang w:val="en-GB"/>
        </w:rPr>
        <w:t>ال</w:t>
      </w:r>
      <w:r>
        <w:rPr>
          <w:rFonts w:hint="cs"/>
          <w:rtl/>
          <w:lang w:val="en-GB"/>
        </w:rPr>
        <w:t>عمل</w:t>
      </w:r>
      <w:r w:rsidRPr="00B232A7">
        <w:rPr>
          <w:rtl/>
          <w:lang w:val="en-GB"/>
        </w:rPr>
        <w:t xml:space="preserve"> </w:t>
      </w:r>
      <w:r w:rsidRPr="00B232A7">
        <w:rPr>
          <w:rFonts w:hint="eastAsia"/>
          <w:rtl/>
          <w:lang w:val="en-GB"/>
        </w:rPr>
        <w:t>الموحدة</w:t>
      </w:r>
      <w:r w:rsidRPr="00B232A7">
        <w:rPr>
          <w:rtl/>
          <w:lang w:val="en-GB"/>
        </w:rPr>
        <w:t xml:space="preserve"> </w:t>
      </w:r>
      <w:r w:rsidRPr="00B232A7">
        <w:rPr>
          <w:rFonts w:hint="eastAsia"/>
          <w:rtl/>
          <w:lang w:val="en-GB"/>
        </w:rPr>
        <w:t>ويشار</w:t>
      </w:r>
      <w:r w:rsidRPr="00B232A7">
        <w:rPr>
          <w:rtl/>
          <w:lang w:val="en-GB"/>
        </w:rPr>
        <w:t xml:space="preserve"> </w:t>
      </w:r>
      <w:r w:rsidRPr="00B232A7">
        <w:rPr>
          <w:rFonts w:hint="eastAsia"/>
          <w:rtl/>
          <w:lang w:val="en-GB"/>
        </w:rPr>
        <w:t>إليها</w:t>
      </w:r>
      <w:r w:rsidRPr="00B232A7">
        <w:rPr>
          <w:rtl/>
          <w:lang w:val="en-GB"/>
        </w:rPr>
        <w:t xml:space="preserve"> </w:t>
      </w:r>
      <w:r w:rsidRPr="00B232A7">
        <w:rPr>
          <w:rFonts w:hint="eastAsia"/>
          <w:rtl/>
          <w:lang w:val="en-GB"/>
        </w:rPr>
        <w:t>في</w:t>
      </w:r>
      <w:r w:rsidRPr="00B232A7">
        <w:rPr>
          <w:rtl/>
          <w:lang w:val="en-GB"/>
        </w:rPr>
        <w:t xml:space="preserve"> </w:t>
      </w:r>
      <w:r w:rsidRPr="00B232A7">
        <w:rPr>
          <w:rFonts w:hint="eastAsia"/>
          <w:rtl/>
          <w:lang w:val="en-GB"/>
        </w:rPr>
        <w:t>النص</w:t>
      </w:r>
      <w:r w:rsidRPr="00B232A7">
        <w:rPr>
          <w:rtl/>
          <w:lang w:val="en-GB"/>
        </w:rPr>
        <w:t>.</w:t>
      </w:r>
    </w:p>
    <w:p w14:paraId="4FCE105F" w14:textId="77777777" w:rsidR="002C30ED" w:rsidRDefault="002C30ED" w:rsidP="008C544C">
      <w:pPr>
        <w:pStyle w:val="Heading1"/>
        <w:bidi/>
        <w:rPr>
          <w:rtl/>
          <w:lang w:val="en-GB"/>
        </w:rPr>
      </w:pPr>
    </w:p>
    <w:p w14:paraId="74FC57F3" w14:textId="5DF9B628" w:rsidR="002C30ED" w:rsidRPr="002C30ED" w:rsidRDefault="00930C9E" w:rsidP="008C544C">
      <w:pPr>
        <w:pStyle w:val="Heading1"/>
        <w:bidi/>
        <w:rPr>
          <w:lang w:val="en-GB"/>
        </w:rPr>
      </w:pPr>
      <w:bookmarkStart w:id="4" w:name="_Toc12834134"/>
      <w:r>
        <w:rPr>
          <w:rFonts w:hint="cs"/>
          <w:rtl/>
          <w:lang w:val="en-GB"/>
        </w:rPr>
        <w:t>القسم ١: المقدمة</w:t>
      </w:r>
      <w:bookmarkEnd w:id="4"/>
    </w:p>
    <w:p w14:paraId="2AD54F8F" w14:textId="17BCF826" w:rsidR="0033320B" w:rsidRPr="008475B9" w:rsidRDefault="00930C9E" w:rsidP="008C544C">
      <w:pPr>
        <w:pStyle w:val="Heading2"/>
        <w:numPr>
          <w:ilvl w:val="1"/>
          <w:numId w:val="33"/>
        </w:numPr>
        <w:bidi/>
        <w:rPr>
          <w:b w:val="0"/>
          <w:bCs/>
          <w:lang w:val="en-GB"/>
        </w:rPr>
      </w:pPr>
      <w:bookmarkStart w:id="5" w:name="_Toc12834135"/>
      <w:r w:rsidRPr="008475B9">
        <w:rPr>
          <w:rFonts w:hint="cs"/>
          <w:b w:val="0"/>
          <w:bCs/>
          <w:rtl/>
          <w:lang w:val="en-GB"/>
        </w:rPr>
        <w:t>إدارة الحالة</w:t>
      </w:r>
      <w:bookmarkEnd w:id="5"/>
    </w:p>
    <w:p w14:paraId="1479AF5B" w14:textId="6A83F56E" w:rsidR="00D37C74" w:rsidRPr="00123791" w:rsidRDefault="00D37C74" w:rsidP="008C544C">
      <w:pPr>
        <w:pStyle w:val="ListNumber2"/>
        <w:numPr>
          <w:ilvl w:val="0"/>
          <w:numId w:val="0"/>
        </w:numPr>
        <w:bidi/>
        <w:rPr>
          <w:i/>
          <w:lang w:val="en-GB"/>
        </w:rPr>
      </w:pPr>
      <w:r>
        <w:rPr>
          <w:i/>
          <w:lang w:val="en-GB"/>
        </w:rPr>
        <w:t>---------------------------------------------------------------------------------------------------------------------------</w:t>
      </w:r>
    </w:p>
    <w:p w14:paraId="746D3436" w14:textId="4E8EA42E" w:rsidR="001F6F39" w:rsidRDefault="001F6F39" w:rsidP="008C544C">
      <w:pPr>
        <w:pStyle w:val="ListNumber2"/>
        <w:numPr>
          <w:ilvl w:val="0"/>
          <w:numId w:val="0"/>
        </w:numPr>
        <w:bidi/>
        <w:rPr>
          <w:rFonts w:cs="Arial"/>
          <w:i/>
          <w:rtl/>
          <w:lang w:val="en-GB"/>
        </w:rPr>
      </w:pPr>
      <w:r w:rsidRPr="001F6F39">
        <w:rPr>
          <w:rFonts w:cs="Arial" w:hint="eastAsia"/>
          <w:i/>
          <w:rtl/>
          <w:lang w:val="en-GB"/>
        </w:rPr>
        <w:t>ينبغي</w:t>
      </w:r>
      <w:r w:rsidRPr="001F6F39">
        <w:rPr>
          <w:rFonts w:cs="Arial"/>
          <w:i/>
          <w:rtl/>
          <w:lang w:val="en-GB"/>
        </w:rPr>
        <w:t xml:space="preserve"> </w:t>
      </w:r>
      <w:r w:rsidRPr="001F6F39">
        <w:rPr>
          <w:rFonts w:cs="Arial" w:hint="eastAsia"/>
          <w:i/>
          <w:rtl/>
          <w:lang w:val="en-GB"/>
        </w:rPr>
        <w:t>أن</w:t>
      </w:r>
      <w:r w:rsidRPr="001F6F39">
        <w:rPr>
          <w:rFonts w:cs="Arial"/>
          <w:i/>
          <w:rtl/>
          <w:lang w:val="en-GB"/>
        </w:rPr>
        <w:t xml:space="preserve"> </w:t>
      </w:r>
      <w:r w:rsidRPr="001F6F39">
        <w:rPr>
          <w:rFonts w:cs="Arial" w:hint="eastAsia"/>
          <w:i/>
          <w:rtl/>
          <w:lang w:val="en-GB"/>
        </w:rPr>
        <w:t>يشمل</w:t>
      </w:r>
      <w:r w:rsidRPr="001F6F39">
        <w:rPr>
          <w:rFonts w:cs="Arial"/>
          <w:i/>
          <w:rtl/>
          <w:lang w:val="en-GB"/>
        </w:rPr>
        <w:t xml:space="preserve"> </w:t>
      </w:r>
      <w:r w:rsidRPr="001F6F39">
        <w:rPr>
          <w:rFonts w:cs="Arial" w:hint="eastAsia"/>
          <w:i/>
          <w:rtl/>
          <w:lang w:val="en-GB"/>
        </w:rPr>
        <w:t>التعريف</w:t>
      </w:r>
      <w:r w:rsidRPr="001F6F39">
        <w:rPr>
          <w:rFonts w:cs="Arial"/>
          <w:i/>
          <w:rtl/>
          <w:lang w:val="en-GB"/>
        </w:rPr>
        <w:t xml:space="preserve"> </w:t>
      </w:r>
      <w:r w:rsidRPr="001F6F39">
        <w:rPr>
          <w:rFonts w:cs="Arial" w:hint="eastAsia"/>
          <w:i/>
          <w:rtl/>
          <w:lang w:val="en-GB"/>
        </w:rPr>
        <w:t>الموحد</w:t>
      </w:r>
      <w:r w:rsidRPr="001F6F39">
        <w:rPr>
          <w:rFonts w:cs="Arial"/>
          <w:i/>
          <w:rtl/>
          <w:lang w:val="en-GB"/>
        </w:rPr>
        <w:t xml:space="preserve"> </w:t>
      </w:r>
      <w:r w:rsidRPr="001F6F39">
        <w:rPr>
          <w:rFonts w:cs="Arial" w:hint="eastAsia"/>
          <w:i/>
          <w:rtl/>
          <w:lang w:val="en-GB"/>
        </w:rPr>
        <w:t>المشترك</w:t>
      </w:r>
      <w:r w:rsidRPr="001F6F39">
        <w:rPr>
          <w:rFonts w:cs="Arial"/>
          <w:i/>
          <w:rtl/>
          <w:lang w:val="en-GB"/>
        </w:rPr>
        <w:t xml:space="preserve"> </w:t>
      </w:r>
      <w:r w:rsidRPr="001F6F39">
        <w:rPr>
          <w:rFonts w:cs="Arial" w:hint="eastAsia"/>
          <w:i/>
          <w:rtl/>
          <w:lang w:val="en-GB"/>
        </w:rPr>
        <w:t>بين</w:t>
      </w:r>
      <w:r w:rsidRPr="001F6F39">
        <w:rPr>
          <w:rFonts w:cs="Arial"/>
          <w:i/>
          <w:rtl/>
          <w:lang w:val="en-GB"/>
        </w:rPr>
        <w:t xml:space="preserve"> </w:t>
      </w:r>
      <w:r w:rsidRPr="001F6F39">
        <w:rPr>
          <w:rFonts w:cs="Arial" w:hint="eastAsia"/>
          <w:i/>
          <w:rtl/>
          <w:lang w:val="en-GB"/>
        </w:rPr>
        <w:t>الوكالات</w:t>
      </w:r>
      <w:r w:rsidRPr="001F6F39">
        <w:rPr>
          <w:rFonts w:cs="Arial"/>
          <w:i/>
          <w:rtl/>
          <w:lang w:val="en-GB"/>
        </w:rPr>
        <w:t xml:space="preserve"> </w:t>
      </w:r>
      <w:r w:rsidRPr="001F6F39">
        <w:rPr>
          <w:rFonts w:cs="Arial" w:hint="eastAsia"/>
          <w:i/>
          <w:rtl/>
          <w:lang w:val="en-GB"/>
        </w:rPr>
        <w:t>لإدارة</w:t>
      </w:r>
      <w:r w:rsidRPr="001F6F39">
        <w:rPr>
          <w:rFonts w:cs="Arial"/>
          <w:i/>
          <w:rtl/>
          <w:lang w:val="en-GB"/>
        </w:rPr>
        <w:t xml:space="preserve"> </w:t>
      </w:r>
      <w:r w:rsidRPr="001F6F39">
        <w:rPr>
          <w:rFonts w:cs="Arial" w:hint="eastAsia"/>
          <w:i/>
          <w:rtl/>
          <w:lang w:val="en-GB"/>
        </w:rPr>
        <w:t>الحال</w:t>
      </w:r>
      <w:r w:rsidR="00F94079">
        <w:rPr>
          <w:rFonts w:cs="Arial" w:hint="cs"/>
          <w:i/>
          <w:rtl/>
          <w:lang w:val="en-GB"/>
        </w:rPr>
        <w:t>ة</w:t>
      </w:r>
      <w:r w:rsidRPr="001F6F39">
        <w:rPr>
          <w:rFonts w:cs="Arial"/>
          <w:i/>
          <w:rtl/>
          <w:lang w:val="en-GB"/>
        </w:rPr>
        <w:t xml:space="preserve"> </w:t>
      </w:r>
      <w:r w:rsidRPr="001F6F39">
        <w:rPr>
          <w:rFonts w:cs="Arial" w:hint="eastAsia"/>
          <w:i/>
          <w:rtl/>
          <w:lang w:val="en-GB"/>
        </w:rPr>
        <w:t>وقد</w:t>
      </w:r>
      <w:r w:rsidRPr="001F6F39">
        <w:rPr>
          <w:rFonts w:cs="Arial"/>
          <w:i/>
          <w:rtl/>
          <w:lang w:val="en-GB"/>
        </w:rPr>
        <w:t xml:space="preserve"> </w:t>
      </w:r>
      <w:r w:rsidRPr="001F6F39">
        <w:rPr>
          <w:rFonts w:cs="Arial" w:hint="eastAsia"/>
          <w:i/>
          <w:rtl/>
          <w:lang w:val="en-GB"/>
        </w:rPr>
        <w:t>يشمل</w:t>
      </w:r>
      <w:r w:rsidRPr="001F6F39">
        <w:rPr>
          <w:rFonts w:cs="Arial"/>
          <w:i/>
          <w:rtl/>
          <w:lang w:val="en-GB"/>
        </w:rPr>
        <w:t xml:space="preserve"> </w:t>
      </w:r>
      <w:r w:rsidRPr="001F6F39">
        <w:rPr>
          <w:rFonts w:cs="Arial" w:hint="eastAsia"/>
          <w:i/>
          <w:rtl/>
          <w:lang w:val="en-GB"/>
        </w:rPr>
        <w:t>الت</w:t>
      </w:r>
      <w:r w:rsidR="00BE63AB">
        <w:rPr>
          <w:rFonts w:cs="Arial" w:hint="cs"/>
          <w:i/>
          <w:rtl/>
          <w:lang w:val="en-GB"/>
        </w:rPr>
        <w:t>عاريف</w:t>
      </w:r>
      <w:r w:rsidRPr="001F6F39">
        <w:rPr>
          <w:rFonts w:cs="Arial"/>
          <w:i/>
          <w:rtl/>
          <w:lang w:val="en-GB"/>
        </w:rPr>
        <w:t xml:space="preserve"> </w:t>
      </w:r>
      <w:r w:rsidRPr="001F6F39">
        <w:rPr>
          <w:rFonts w:cs="Arial" w:hint="eastAsia"/>
          <w:i/>
          <w:rtl/>
          <w:lang w:val="en-GB"/>
        </w:rPr>
        <w:t>الوطنية</w:t>
      </w:r>
      <w:r w:rsidRPr="001F6F39">
        <w:rPr>
          <w:rFonts w:cs="Arial"/>
          <w:i/>
          <w:rtl/>
          <w:lang w:val="en-GB"/>
        </w:rPr>
        <w:t xml:space="preserve"> </w:t>
      </w:r>
      <w:r w:rsidRPr="001F6F39">
        <w:rPr>
          <w:rFonts w:cs="Arial" w:hint="eastAsia"/>
          <w:i/>
          <w:rtl/>
          <w:lang w:val="en-GB"/>
        </w:rPr>
        <w:t>لإدارة</w:t>
      </w:r>
      <w:r w:rsidRPr="001F6F39">
        <w:rPr>
          <w:rFonts w:cs="Arial"/>
          <w:i/>
          <w:rtl/>
          <w:lang w:val="en-GB"/>
        </w:rPr>
        <w:t xml:space="preserve"> </w:t>
      </w:r>
      <w:r w:rsidRPr="001F6F39">
        <w:rPr>
          <w:rFonts w:cs="Arial" w:hint="eastAsia"/>
          <w:i/>
          <w:rtl/>
          <w:lang w:val="en-GB"/>
        </w:rPr>
        <w:t>الحال</w:t>
      </w:r>
      <w:r w:rsidR="00F94079">
        <w:rPr>
          <w:rFonts w:cs="Arial" w:hint="cs"/>
          <w:i/>
          <w:rtl/>
          <w:lang w:val="en-GB"/>
        </w:rPr>
        <w:t>ة</w:t>
      </w:r>
      <w:r w:rsidRPr="001F6F39">
        <w:rPr>
          <w:rFonts w:cs="Arial"/>
          <w:i/>
          <w:rtl/>
          <w:lang w:val="en-GB"/>
        </w:rPr>
        <w:t xml:space="preserve"> </w:t>
      </w:r>
      <w:r w:rsidRPr="001F6F39">
        <w:rPr>
          <w:rFonts w:cs="Arial" w:hint="eastAsia"/>
          <w:i/>
          <w:rtl/>
          <w:lang w:val="en-GB"/>
        </w:rPr>
        <w:t>ومعلومات</w:t>
      </w:r>
      <w:r w:rsidRPr="001F6F39">
        <w:rPr>
          <w:rFonts w:cs="Arial"/>
          <w:i/>
          <w:rtl/>
          <w:lang w:val="en-GB"/>
        </w:rPr>
        <w:t xml:space="preserve"> </w:t>
      </w:r>
      <w:r w:rsidRPr="001F6F39">
        <w:rPr>
          <w:rFonts w:cs="Arial" w:hint="eastAsia"/>
          <w:i/>
          <w:rtl/>
          <w:lang w:val="en-GB"/>
        </w:rPr>
        <w:t>حول</w:t>
      </w:r>
      <w:r w:rsidRPr="001F6F39">
        <w:rPr>
          <w:rFonts w:cs="Arial"/>
          <w:i/>
          <w:rtl/>
          <w:lang w:val="en-GB"/>
        </w:rPr>
        <w:t xml:space="preserve"> </w:t>
      </w:r>
      <w:r w:rsidRPr="001F6F39">
        <w:rPr>
          <w:rFonts w:cs="Arial" w:hint="eastAsia"/>
          <w:i/>
          <w:rtl/>
          <w:lang w:val="en-GB"/>
        </w:rPr>
        <w:t>كيفية</w:t>
      </w:r>
      <w:r w:rsidRPr="001F6F39">
        <w:rPr>
          <w:rFonts w:cs="Arial"/>
          <w:i/>
          <w:rtl/>
          <w:lang w:val="en-GB"/>
        </w:rPr>
        <w:t xml:space="preserve"> </w:t>
      </w:r>
      <w:r w:rsidRPr="001F6F39">
        <w:rPr>
          <w:rFonts w:cs="Arial" w:hint="eastAsia"/>
          <w:i/>
          <w:rtl/>
          <w:lang w:val="en-GB"/>
        </w:rPr>
        <w:t>استكمال</w:t>
      </w:r>
      <w:r w:rsidRPr="001F6F39">
        <w:rPr>
          <w:rFonts w:cs="Arial"/>
          <w:i/>
          <w:rtl/>
          <w:lang w:val="en-GB"/>
        </w:rPr>
        <w:t xml:space="preserve"> </w:t>
      </w:r>
      <w:r w:rsidRPr="001F6F39">
        <w:rPr>
          <w:rFonts w:cs="Arial" w:hint="eastAsia"/>
          <w:i/>
          <w:rtl/>
          <w:lang w:val="en-GB"/>
        </w:rPr>
        <w:t>إدارة</w:t>
      </w:r>
      <w:r w:rsidRPr="001F6F39">
        <w:rPr>
          <w:rFonts w:cs="Arial"/>
          <w:i/>
          <w:rtl/>
          <w:lang w:val="en-GB"/>
        </w:rPr>
        <w:t xml:space="preserve"> </w:t>
      </w:r>
      <w:r w:rsidRPr="001F6F39">
        <w:rPr>
          <w:rFonts w:cs="Arial" w:hint="eastAsia"/>
          <w:i/>
          <w:rtl/>
          <w:lang w:val="en-GB"/>
        </w:rPr>
        <w:t>الحالات</w:t>
      </w:r>
      <w:r w:rsidRPr="001F6F39">
        <w:rPr>
          <w:rFonts w:cs="Arial"/>
          <w:i/>
          <w:rtl/>
          <w:lang w:val="en-GB"/>
        </w:rPr>
        <w:t xml:space="preserve"> </w:t>
      </w:r>
      <w:r w:rsidRPr="001F6F39">
        <w:rPr>
          <w:rFonts w:cs="Arial" w:hint="eastAsia"/>
          <w:i/>
          <w:rtl/>
          <w:lang w:val="en-GB"/>
        </w:rPr>
        <w:t>الإنسانية</w:t>
      </w:r>
      <w:r w:rsidRPr="001F6F39">
        <w:rPr>
          <w:rFonts w:cs="Arial"/>
          <w:i/>
          <w:rtl/>
          <w:lang w:val="en-GB"/>
        </w:rPr>
        <w:t xml:space="preserve"> </w:t>
      </w:r>
      <w:r w:rsidRPr="001F6F39">
        <w:rPr>
          <w:rFonts w:cs="Arial" w:hint="eastAsia"/>
          <w:i/>
          <w:rtl/>
          <w:lang w:val="en-GB"/>
        </w:rPr>
        <w:t>للنظم</w:t>
      </w:r>
      <w:r w:rsidRPr="001F6F39">
        <w:rPr>
          <w:rFonts w:cs="Arial"/>
          <w:i/>
          <w:rtl/>
          <w:lang w:val="en-GB"/>
        </w:rPr>
        <w:t xml:space="preserve"> </w:t>
      </w:r>
      <w:r w:rsidRPr="001F6F39">
        <w:rPr>
          <w:rFonts w:cs="Arial" w:hint="eastAsia"/>
          <w:i/>
          <w:rtl/>
          <w:lang w:val="en-GB"/>
        </w:rPr>
        <w:t>الوطنية</w:t>
      </w:r>
      <w:r w:rsidRPr="001F6F39">
        <w:rPr>
          <w:rFonts w:cs="Arial"/>
          <w:i/>
          <w:rtl/>
          <w:lang w:val="en-GB"/>
        </w:rPr>
        <w:t xml:space="preserve"> </w:t>
      </w:r>
      <w:r w:rsidRPr="001F6F39">
        <w:rPr>
          <w:rFonts w:cs="Arial" w:hint="eastAsia"/>
          <w:i/>
          <w:rtl/>
          <w:lang w:val="en-GB"/>
        </w:rPr>
        <w:t>لإدارة</w:t>
      </w:r>
      <w:r w:rsidRPr="001F6F39">
        <w:rPr>
          <w:rFonts w:cs="Arial"/>
          <w:i/>
          <w:rtl/>
          <w:lang w:val="en-GB"/>
        </w:rPr>
        <w:t xml:space="preserve"> </w:t>
      </w:r>
      <w:r w:rsidRPr="001F6F39">
        <w:rPr>
          <w:rFonts w:cs="Arial" w:hint="eastAsia"/>
          <w:i/>
          <w:rtl/>
          <w:lang w:val="en-GB"/>
        </w:rPr>
        <w:t>الحالات</w:t>
      </w:r>
    </w:p>
    <w:p w14:paraId="00D5323E" w14:textId="121F9721" w:rsidR="00DD0516" w:rsidRPr="00837261" w:rsidRDefault="00DD0516" w:rsidP="008C544C">
      <w:pPr>
        <w:pStyle w:val="ListNumber2"/>
        <w:numPr>
          <w:ilvl w:val="0"/>
          <w:numId w:val="0"/>
        </w:numPr>
        <w:bidi/>
        <w:rPr>
          <w:i/>
          <w:lang w:val="en-GB"/>
        </w:rPr>
      </w:pPr>
      <w:r>
        <w:rPr>
          <w:i/>
          <w:lang w:val="en-GB"/>
        </w:rPr>
        <w:t>-----------------------------------------------------------------</w:t>
      </w:r>
      <w:r w:rsidR="001F6F39">
        <w:rPr>
          <w:rFonts w:hint="cs"/>
          <w:i/>
          <w:rtl/>
          <w:lang w:val="en-GB"/>
        </w:rPr>
        <w:t>\</w:t>
      </w:r>
      <w:r>
        <w:rPr>
          <w:i/>
          <w:lang w:val="en-GB"/>
        </w:rPr>
        <w:t>--------------------------------------------------------</w:t>
      </w:r>
    </w:p>
    <w:p w14:paraId="55EEBE2B" w14:textId="5628EA62" w:rsidR="0033320B" w:rsidRPr="00DD2FEB" w:rsidRDefault="00F94079" w:rsidP="008C544C">
      <w:pPr>
        <w:bidi/>
        <w:rPr>
          <w:lang w:val="en-GB"/>
        </w:rPr>
      </w:pPr>
      <w:r w:rsidRPr="00F94079">
        <w:rPr>
          <w:rFonts w:cs="Arial" w:hint="eastAsia"/>
          <w:rtl/>
          <w:lang w:val="en-GB"/>
        </w:rPr>
        <w:t>إدارة</w:t>
      </w:r>
      <w:r w:rsidRPr="00F94079">
        <w:rPr>
          <w:rFonts w:cs="Arial"/>
          <w:rtl/>
          <w:lang w:val="en-GB"/>
        </w:rPr>
        <w:t xml:space="preserve"> </w:t>
      </w:r>
      <w:r w:rsidRPr="00F94079">
        <w:rPr>
          <w:rFonts w:cs="Arial" w:hint="eastAsia"/>
          <w:rtl/>
          <w:lang w:val="en-GB"/>
        </w:rPr>
        <w:t>الحال</w:t>
      </w:r>
      <w:r>
        <w:rPr>
          <w:rFonts w:cs="Arial" w:hint="cs"/>
          <w:rtl/>
          <w:lang w:val="en-GB"/>
        </w:rPr>
        <w:t>ة</w:t>
      </w:r>
      <w:r w:rsidRPr="00F94079">
        <w:rPr>
          <w:rFonts w:cs="Arial"/>
          <w:rtl/>
          <w:lang w:val="en-GB"/>
        </w:rPr>
        <w:t xml:space="preserve"> </w:t>
      </w:r>
      <w:r w:rsidRPr="00F94079">
        <w:rPr>
          <w:rFonts w:cs="Arial" w:hint="eastAsia"/>
          <w:rtl/>
          <w:lang w:val="en-GB"/>
        </w:rPr>
        <w:t>هي</w:t>
      </w:r>
      <w:r w:rsidRPr="00F94079">
        <w:rPr>
          <w:rFonts w:cs="Arial"/>
          <w:rtl/>
          <w:lang w:val="en-GB"/>
        </w:rPr>
        <w:t xml:space="preserve"> </w:t>
      </w:r>
      <w:r w:rsidRPr="00F94079">
        <w:rPr>
          <w:rFonts w:cs="Arial" w:hint="eastAsia"/>
          <w:rtl/>
          <w:lang w:val="en-GB"/>
        </w:rPr>
        <w:t>طريقة</w:t>
      </w:r>
      <w:r w:rsidRPr="00F94079">
        <w:rPr>
          <w:rFonts w:cs="Arial"/>
          <w:rtl/>
          <w:lang w:val="en-GB"/>
        </w:rPr>
        <w:t xml:space="preserve"> </w:t>
      </w:r>
      <w:r w:rsidRPr="00F94079">
        <w:rPr>
          <w:rFonts w:cs="Arial" w:hint="eastAsia"/>
          <w:rtl/>
          <w:lang w:val="en-GB"/>
        </w:rPr>
        <w:t>لتنظيم</w:t>
      </w:r>
      <w:r w:rsidRPr="00F94079">
        <w:rPr>
          <w:rFonts w:cs="Arial"/>
          <w:rtl/>
          <w:lang w:val="en-GB"/>
        </w:rPr>
        <w:t xml:space="preserve"> </w:t>
      </w:r>
      <w:r w:rsidRPr="00F94079">
        <w:rPr>
          <w:rFonts w:cs="Arial" w:hint="eastAsia"/>
          <w:rtl/>
          <w:lang w:val="en-GB"/>
        </w:rPr>
        <w:t>وتنفيذ</w:t>
      </w:r>
      <w:r w:rsidRPr="00F94079">
        <w:rPr>
          <w:rFonts w:cs="Arial"/>
          <w:rtl/>
          <w:lang w:val="en-GB"/>
        </w:rPr>
        <w:t xml:space="preserve"> </w:t>
      </w:r>
      <w:r w:rsidRPr="00F94079">
        <w:rPr>
          <w:rFonts w:cs="Arial" w:hint="eastAsia"/>
          <w:rtl/>
          <w:lang w:val="en-GB"/>
        </w:rPr>
        <w:t>العمل</w:t>
      </w:r>
      <w:r w:rsidRPr="00F94079">
        <w:rPr>
          <w:rFonts w:cs="Arial"/>
          <w:rtl/>
          <w:lang w:val="en-GB"/>
        </w:rPr>
        <w:t xml:space="preserve"> </w:t>
      </w:r>
      <w:r w:rsidRPr="00F94079">
        <w:rPr>
          <w:rFonts w:cs="Arial" w:hint="eastAsia"/>
          <w:rtl/>
          <w:lang w:val="en-GB"/>
        </w:rPr>
        <w:t>من</w:t>
      </w:r>
      <w:r w:rsidRPr="00F94079">
        <w:rPr>
          <w:rFonts w:cs="Arial"/>
          <w:rtl/>
          <w:lang w:val="en-GB"/>
        </w:rPr>
        <w:t xml:space="preserve"> </w:t>
      </w:r>
      <w:r w:rsidRPr="00F94079">
        <w:rPr>
          <w:rFonts w:cs="Arial" w:hint="eastAsia"/>
          <w:rtl/>
          <w:lang w:val="en-GB"/>
        </w:rPr>
        <w:t>أجل</w:t>
      </w:r>
      <w:r w:rsidRPr="00F94079">
        <w:rPr>
          <w:rFonts w:cs="Arial"/>
          <w:rtl/>
          <w:lang w:val="en-GB"/>
        </w:rPr>
        <w:t xml:space="preserve"> </w:t>
      </w:r>
      <w:r w:rsidRPr="00F94079">
        <w:rPr>
          <w:rFonts w:cs="Arial" w:hint="eastAsia"/>
          <w:rtl/>
          <w:lang w:val="en-GB"/>
        </w:rPr>
        <w:t>تلبية</w:t>
      </w:r>
      <w:r w:rsidRPr="00F94079">
        <w:rPr>
          <w:rFonts w:cs="Arial"/>
          <w:rtl/>
          <w:lang w:val="en-GB"/>
        </w:rPr>
        <w:t xml:space="preserve"> </w:t>
      </w:r>
      <w:r w:rsidRPr="00F94079">
        <w:rPr>
          <w:rFonts w:cs="Arial" w:hint="eastAsia"/>
          <w:rtl/>
          <w:lang w:val="en-GB"/>
        </w:rPr>
        <w:t>احتياجات</w:t>
      </w:r>
      <w:r w:rsidRPr="00F94079">
        <w:rPr>
          <w:rFonts w:cs="Arial"/>
          <w:rtl/>
          <w:lang w:val="en-GB"/>
        </w:rPr>
        <w:t xml:space="preserve"> </w:t>
      </w:r>
      <w:r w:rsidRPr="00F94079">
        <w:rPr>
          <w:rFonts w:cs="Arial" w:hint="eastAsia"/>
          <w:rtl/>
          <w:lang w:val="en-GB"/>
        </w:rPr>
        <w:t>الطفل</w:t>
      </w:r>
      <w:r w:rsidRPr="00F94079">
        <w:rPr>
          <w:rFonts w:cs="Arial"/>
          <w:rtl/>
          <w:lang w:val="en-GB"/>
        </w:rPr>
        <w:t xml:space="preserve"> (</w:t>
      </w:r>
      <w:bookmarkStart w:id="6" w:name="_GoBack"/>
      <w:bookmarkEnd w:id="6"/>
      <w:r w:rsidR="00591D98" w:rsidRPr="00F94079">
        <w:rPr>
          <w:rFonts w:cs="Arial" w:hint="cs"/>
          <w:rtl/>
          <w:lang w:val="en-GB"/>
        </w:rPr>
        <w:t>وأسرته) بطريقة</w:t>
      </w:r>
      <w:r w:rsidRPr="00F94079">
        <w:rPr>
          <w:rFonts w:cs="Arial"/>
          <w:rtl/>
          <w:lang w:val="en-GB"/>
        </w:rPr>
        <w:t xml:space="preserve"> </w:t>
      </w:r>
      <w:r w:rsidRPr="00F94079">
        <w:rPr>
          <w:rFonts w:cs="Arial" w:hint="eastAsia"/>
          <w:rtl/>
          <w:lang w:val="en-GB"/>
        </w:rPr>
        <w:t>مناسبة</w:t>
      </w:r>
      <w:r w:rsidRPr="00F94079">
        <w:rPr>
          <w:rFonts w:cs="Arial"/>
          <w:rtl/>
          <w:lang w:val="en-GB"/>
        </w:rPr>
        <w:t xml:space="preserve"> </w:t>
      </w:r>
      <w:r w:rsidRPr="00F94079">
        <w:rPr>
          <w:rFonts w:cs="Arial" w:hint="eastAsia"/>
          <w:rtl/>
          <w:lang w:val="en-GB"/>
        </w:rPr>
        <w:t>ومنتظمة</w:t>
      </w:r>
      <w:r w:rsidRPr="00F94079">
        <w:rPr>
          <w:rFonts w:cs="Arial"/>
          <w:rtl/>
          <w:lang w:val="en-GB"/>
        </w:rPr>
        <w:t xml:space="preserve"> </w:t>
      </w:r>
      <w:r w:rsidRPr="00F94079">
        <w:rPr>
          <w:rFonts w:cs="Arial" w:hint="eastAsia"/>
          <w:rtl/>
          <w:lang w:val="en-GB"/>
        </w:rPr>
        <w:t>وفي</w:t>
      </w:r>
      <w:r w:rsidRPr="00F94079">
        <w:rPr>
          <w:rFonts w:cs="Arial"/>
          <w:rtl/>
          <w:lang w:val="en-GB"/>
        </w:rPr>
        <w:t xml:space="preserve"> </w:t>
      </w:r>
      <w:r w:rsidRPr="00F94079">
        <w:rPr>
          <w:rFonts w:cs="Arial" w:hint="eastAsia"/>
          <w:rtl/>
          <w:lang w:val="en-GB"/>
        </w:rPr>
        <w:t>الوقت</w:t>
      </w:r>
      <w:r w:rsidRPr="00F94079">
        <w:rPr>
          <w:rFonts w:cs="Arial"/>
          <w:rtl/>
          <w:lang w:val="en-GB"/>
        </w:rPr>
        <w:t xml:space="preserve"> </w:t>
      </w:r>
      <w:r w:rsidRPr="00F94079">
        <w:rPr>
          <w:rFonts w:cs="Arial" w:hint="eastAsia"/>
          <w:rtl/>
          <w:lang w:val="en-GB"/>
        </w:rPr>
        <w:t>المناسب</w:t>
      </w:r>
      <w:r w:rsidRPr="00F94079">
        <w:rPr>
          <w:rFonts w:cs="Arial"/>
          <w:rtl/>
          <w:lang w:val="en-GB"/>
        </w:rPr>
        <w:t xml:space="preserve"> </w:t>
      </w:r>
      <w:r w:rsidRPr="00F94079">
        <w:rPr>
          <w:rFonts w:cs="Arial" w:hint="eastAsia"/>
          <w:rtl/>
          <w:lang w:val="en-GB"/>
        </w:rPr>
        <w:t>من</w:t>
      </w:r>
      <w:r w:rsidRPr="00F94079">
        <w:rPr>
          <w:rFonts w:cs="Arial"/>
          <w:rtl/>
          <w:lang w:val="en-GB"/>
        </w:rPr>
        <w:t xml:space="preserve"> </w:t>
      </w:r>
      <w:r w:rsidRPr="00F94079">
        <w:rPr>
          <w:rFonts w:cs="Arial" w:hint="eastAsia"/>
          <w:rtl/>
          <w:lang w:val="en-GB"/>
        </w:rPr>
        <w:t>خلال</w:t>
      </w:r>
      <w:r w:rsidRPr="00F94079">
        <w:rPr>
          <w:rFonts w:cs="Arial"/>
          <w:rtl/>
          <w:lang w:val="en-GB"/>
        </w:rPr>
        <w:t xml:space="preserve"> </w:t>
      </w:r>
      <w:r w:rsidRPr="00F94079">
        <w:rPr>
          <w:rFonts w:cs="Arial" w:hint="eastAsia"/>
          <w:rtl/>
          <w:lang w:val="en-GB"/>
        </w:rPr>
        <w:t>الدعم</w:t>
      </w:r>
      <w:r w:rsidRPr="00F94079">
        <w:rPr>
          <w:rFonts w:cs="Arial"/>
          <w:rtl/>
          <w:lang w:val="en-GB"/>
        </w:rPr>
        <w:t xml:space="preserve"> </w:t>
      </w:r>
      <w:r w:rsidRPr="00F94079">
        <w:rPr>
          <w:rFonts w:cs="Arial" w:hint="eastAsia"/>
          <w:rtl/>
          <w:lang w:val="en-GB"/>
        </w:rPr>
        <w:t>المباشر</w:t>
      </w:r>
      <w:r w:rsidRPr="00F94079">
        <w:rPr>
          <w:rFonts w:cs="Arial"/>
          <w:rtl/>
          <w:lang w:val="en-GB"/>
        </w:rPr>
        <w:t xml:space="preserve"> </w:t>
      </w:r>
      <w:r w:rsidRPr="00F94079">
        <w:rPr>
          <w:rFonts w:cs="Arial" w:hint="eastAsia"/>
          <w:rtl/>
          <w:lang w:val="en-GB"/>
        </w:rPr>
        <w:t>و</w:t>
      </w:r>
      <w:r w:rsidRPr="00F94079">
        <w:rPr>
          <w:rFonts w:cs="Arial"/>
          <w:rtl/>
          <w:lang w:val="en-GB"/>
        </w:rPr>
        <w:t xml:space="preserve"> / </w:t>
      </w:r>
      <w:r w:rsidRPr="00F94079">
        <w:rPr>
          <w:rFonts w:cs="Arial" w:hint="eastAsia"/>
          <w:rtl/>
          <w:lang w:val="en-GB"/>
        </w:rPr>
        <w:t>أو</w:t>
      </w:r>
      <w:r w:rsidRPr="00F94079">
        <w:rPr>
          <w:rFonts w:cs="Arial"/>
          <w:rtl/>
          <w:lang w:val="en-GB"/>
        </w:rPr>
        <w:t xml:space="preserve"> </w:t>
      </w:r>
      <w:proofErr w:type="gramStart"/>
      <w:r w:rsidRPr="00F94079">
        <w:rPr>
          <w:rFonts w:cs="Arial" w:hint="eastAsia"/>
          <w:rtl/>
          <w:lang w:val="en-GB"/>
        </w:rPr>
        <w:t>الإحالات</w:t>
      </w:r>
      <w:r w:rsidRPr="00F94079">
        <w:rPr>
          <w:rFonts w:cs="Arial"/>
          <w:rtl/>
          <w:lang w:val="en-GB"/>
        </w:rPr>
        <w:t xml:space="preserve">  </w:t>
      </w:r>
      <w:r w:rsidRPr="00F94079">
        <w:rPr>
          <w:rFonts w:cs="Arial" w:hint="eastAsia"/>
          <w:rtl/>
          <w:lang w:val="en-GB"/>
        </w:rPr>
        <w:t>ووفقًا</w:t>
      </w:r>
      <w:proofErr w:type="gramEnd"/>
      <w:r w:rsidRPr="00F94079">
        <w:rPr>
          <w:rFonts w:cs="Arial"/>
          <w:rtl/>
          <w:lang w:val="en-GB"/>
        </w:rPr>
        <w:t xml:space="preserve"> </w:t>
      </w:r>
      <w:r w:rsidRPr="00F94079">
        <w:rPr>
          <w:rFonts w:cs="Arial" w:hint="eastAsia"/>
          <w:rtl/>
          <w:lang w:val="en-GB"/>
        </w:rPr>
        <w:t>لأهداف</w:t>
      </w:r>
      <w:r w:rsidRPr="00F94079">
        <w:rPr>
          <w:rFonts w:cs="Arial"/>
          <w:rtl/>
          <w:lang w:val="en-GB"/>
        </w:rPr>
        <w:t xml:space="preserve"> </w:t>
      </w:r>
      <w:r w:rsidRPr="00F94079">
        <w:rPr>
          <w:rFonts w:cs="Arial" w:hint="eastAsia"/>
          <w:rtl/>
          <w:lang w:val="en-GB"/>
        </w:rPr>
        <w:t>المشروع</w:t>
      </w:r>
      <w:r w:rsidRPr="00F94079">
        <w:rPr>
          <w:rFonts w:cs="Arial"/>
          <w:rtl/>
          <w:lang w:val="en-GB"/>
        </w:rPr>
        <w:t xml:space="preserve"> </w:t>
      </w:r>
      <w:r w:rsidRPr="00F94079">
        <w:rPr>
          <w:rFonts w:cs="Arial" w:hint="eastAsia"/>
          <w:rtl/>
          <w:lang w:val="en-GB"/>
        </w:rPr>
        <w:t>أو</w:t>
      </w:r>
      <w:r w:rsidRPr="00F94079">
        <w:rPr>
          <w:rFonts w:cs="Arial"/>
          <w:rtl/>
          <w:lang w:val="en-GB"/>
        </w:rPr>
        <w:t xml:space="preserve"> </w:t>
      </w:r>
      <w:r w:rsidRPr="00F94079">
        <w:rPr>
          <w:rFonts w:cs="Arial" w:hint="eastAsia"/>
          <w:rtl/>
          <w:lang w:val="en-GB"/>
        </w:rPr>
        <w:t>البرنامج</w:t>
      </w:r>
      <w:r w:rsidR="00BB234D" w:rsidRPr="00DD2FEB">
        <w:t>.</w:t>
      </w:r>
      <w:r w:rsidR="00BE042B" w:rsidRPr="00123791">
        <w:rPr>
          <w:rStyle w:val="FootnoteReference"/>
          <w:rFonts w:cs="Arial"/>
          <w:color w:val="000000"/>
          <w:lang w:val="en-GB"/>
        </w:rPr>
        <w:footnoteReference w:id="1"/>
      </w:r>
    </w:p>
    <w:p w14:paraId="7B7D9C33" w14:textId="613B5BBB" w:rsidR="00DD0516" w:rsidRPr="00123791" w:rsidRDefault="00F94079" w:rsidP="008C544C">
      <w:pPr>
        <w:bidi/>
        <w:rPr>
          <w:color w:val="0388C5" w:themeColor="accent5"/>
          <w:lang w:val="en-GB"/>
        </w:rPr>
      </w:pPr>
      <w:r>
        <w:rPr>
          <w:rFonts w:cs="Arial" w:hint="cs"/>
          <w:color w:val="00B0F0"/>
          <w:rtl/>
          <w:lang w:val="en-GB"/>
        </w:rPr>
        <w:t>ال</w:t>
      </w:r>
      <w:r w:rsidRPr="00F94079">
        <w:rPr>
          <w:rFonts w:cs="Arial" w:hint="eastAsia"/>
          <w:color w:val="00B0F0"/>
          <w:rtl/>
          <w:lang w:val="en-GB"/>
        </w:rPr>
        <w:t>تكملة</w:t>
      </w:r>
      <w:r w:rsidRPr="00F94079">
        <w:rPr>
          <w:rFonts w:cs="Arial"/>
          <w:color w:val="00B0F0"/>
          <w:rtl/>
          <w:lang w:val="en-GB"/>
        </w:rPr>
        <w:t xml:space="preserve"> </w:t>
      </w:r>
      <w:r w:rsidRPr="00F94079">
        <w:rPr>
          <w:rFonts w:cs="Arial" w:hint="eastAsia"/>
          <w:color w:val="00B0F0"/>
          <w:rtl/>
          <w:lang w:val="en-GB"/>
        </w:rPr>
        <w:t>وفقا</w:t>
      </w:r>
      <w:r w:rsidRPr="00F94079">
        <w:rPr>
          <w:rFonts w:cs="Arial"/>
          <w:color w:val="00B0F0"/>
          <w:rtl/>
          <w:lang w:val="en-GB"/>
        </w:rPr>
        <w:t xml:space="preserve"> </w:t>
      </w:r>
      <w:r w:rsidRPr="00F94079">
        <w:rPr>
          <w:rFonts w:cs="Arial" w:hint="eastAsia"/>
          <w:color w:val="00B0F0"/>
          <w:rtl/>
          <w:lang w:val="en-GB"/>
        </w:rPr>
        <w:t>للسياق</w:t>
      </w:r>
      <w:r w:rsidRPr="00F94079">
        <w:rPr>
          <w:rFonts w:cs="Arial"/>
          <w:color w:val="00B0F0"/>
          <w:rtl/>
          <w:lang w:val="en-GB"/>
        </w:rPr>
        <w:t>.</w:t>
      </w:r>
    </w:p>
    <w:p w14:paraId="20157285" w14:textId="5BA1BC76" w:rsidR="00D37C74" w:rsidRPr="00F94079" w:rsidRDefault="00F94079" w:rsidP="008C544C">
      <w:pPr>
        <w:pStyle w:val="Heading2"/>
        <w:numPr>
          <w:ilvl w:val="1"/>
          <w:numId w:val="33"/>
        </w:numPr>
        <w:bidi/>
        <w:rPr>
          <w:b w:val="0"/>
          <w:bCs/>
          <w:lang w:val="en-GB"/>
        </w:rPr>
      </w:pPr>
      <w:bookmarkStart w:id="7" w:name="_Toc12834136"/>
      <w:r w:rsidRPr="00F94079">
        <w:rPr>
          <w:rFonts w:hint="cs"/>
          <w:b w:val="0"/>
          <w:bCs/>
          <w:rtl/>
          <w:lang w:val="en-GB"/>
        </w:rPr>
        <w:t xml:space="preserve">هدف </w:t>
      </w:r>
      <w:r w:rsidR="00DC7774" w:rsidRPr="00F94079">
        <w:rPr>
          <w:rFonts w:hint="cs"/>
          <w:b w:val="0"/>
          <w:bCs/>
          <w:rtl/>
          <w:lang w:val="en-GB"/>
        </w:rPr>
        <w:t>ونطاق</w:t>
      </w:r>
      <w:r w:rsidRPr="00F94079">
        <w:rPr>
          <w:rFonts w:hint="cs"/>
          <w:b w:val="0"/>
          <w:bCs/>
          <w:rtl/>
          <w:lang w:val="en-GB"/>
        </w:rPr>
        <w:t xml:space="preserve"> إجراءات العمل الموحدة</w:t>
      </w:r>
      <w:bookmarkEnd w:id="7"/>
    </w:p>
    <w:p w14:paraId="7EC5CE11" w14:textId="4B05FBF2" w:rsidR="00D37C74" w:rsidRPr="00123791" w:rsidRDefault="00D37C74" w:rsidP="008C544C">
      <w:pPr>
        <w:pStyle w:val="ListNumber2"/>
        <w:numPr>
          <w:ilvl w:val="0"/>
          <w:numId w:val="0"/>
        </w:numPr>
        <w:bidi/>
        <w:rPr>
          <w:i/>
          <w:lang w:val="en-GB"/>
        </w:rPr>
      </w:pPr>
      <w:r>
        <w:rPr>
          <w:i/>
          <w:lang w:val="en-GB"/>
        </w:rPr>
        <w:t>---------------------------------------------------------------------------------------------------------------------------</w:t>
      </w:r>
    </w:p>
    <w:p w14:paraId="438D85ED" w14:textId="7D6D17AC" w:rsidR="00F21DE2" w:rsidRDefault="00547AC3" w:rsidP="008C544C">
      <w:pPr>
        <w:pStyle w:val="BodyText"/>
        <w:bidi/>
        <w:rPr>
          <w:bCs/>
          <w:i/>
          <w:lang w:val="en-GB"/>
        </w:rPr>
      </w:pPr>
      <w:r w:rsidRPr="00547AC3">
        <w:rPr>
          <w:rFonts w:cs="Arial" w:hint="eastAsia"/>
          <w:bCs/>
          <w:i/>
          <w:u w:val="single"/>
          <w:rtl/>
          <w:lang w:val="en-GB"/>
        </w:rPr>
        <w:t>الهدف</w:t>
      </w:r>
      <w:r w:rsidRPr="00547AC3">
        <w:rPr>
          <w:rFonts w:cs="Arial"/>
          <w:bCs/>
          <w:i/>
          <w:u w:val="single"/>
          <w:rtl/>
          <w:lang w:val="en-GB"/>
        </w:rPr>
        <w:t>:</w:t>
      </w:r>
      <w:r w:rsidRPr="00547AC3">
        <w:rPr>
          <w:rFonts w:cs="Arial"/>
          <w:bCs/>
          <w:i/>
          <w:rtl/>
          <w:lang w:val="en-GB"/>
        </w:rPr>
        <w:t xml:space="preserve"> </w:t>
      </w:r>
      <w:r w:rsidRPr="00547AC3">
        <w:rPr>
          <w:rFonts w:cs="Arial" w:hint="eastAsia"/>
          <w:bCs/>
          <w:i/>
          <w:rtl/>
          <w:lang w:val="en-GB"/>
        </w:rPr>
        <w:t>ينبغي</w:t>
      </w:r>
      <w:r w:rsidRPr="00547AC3">
        <w:rPr>
          <w:rFonts w:cs="Arial"/>
          <w:bCs/>
          <w:i/>
          <w:rtl/>
          <w:lang w:val="en-GB"/>
        </w:rPr>
        <w:t xml:space="preserve"> </w:t>
      </w:r>
      <w:r w:rsidRPr="00547AC3">
        <w:rPr>
          <w:rFonts w:cs="Arial" w:hint="eastAsia"/>
          <w:bCs/>
          <w:i/>
          <w:rtl/>
          <w:lang w:val="en-GB"/>
        </w:rPr>
        <w:t>مناقشة</w:t>
      </w:r>
      <w:r w:rsidRPr="00547AC3">
        <w:rPr>
          <w:rFonts w:cs="Arial"/>
          <w:bCs/>
          <w:i/>
          <w:rtl/>
          <w:lang w:val="en-GB"/>
        </w:rPr>
        <w:t xml:space="preserve"> </w:t>
      </w:r>
      <w:r w:rsidRPr="00547AC3">
        <w:rPr>
          <w:rFonts w:cs="Arial" w:hint="eastAsia"/>
          <w:bCs/>
          <w:i/>
          <w:rtl/>
          <w:lang w:val="en-GB"/>
        </w:rPr>
        <w:t>الهدف</w:t>
      </w:r>
      <w:r w:rsidRPr="00547AC3">
        <w:rPr>
          <w:rFonts w:cs="Arial"/>
          <w:bCs/>
          <w:i/>
          <w:rtl/>
          <w:lang w:val="en-GB"/>
        </w:rPr>
        <w:t xml:space="preserve"> </w:t>
      </w:r>
      <w:r w:rsidRPr="00547AC3">
        <w:rPr>
          <w:rFonts w:cs="Arial" w:hint="eastAsia"/>
          <w:bCs/>
          <w:i/>
          <w:rtl/>
          <w:lang w:val="en-GB"/>
        </w:rPr>
        <w:t>والاتفاق</w:t>
      </w:r>
      <w:r w:rsidRPr="00547AC3">
        <w:rPr>
          <w:rFonts w:cs="Arial"/>
          <w:bCs/>
          <w:i/>
          <w:rtl/>
          <w:lang w:val="en-GB"/>
        </w:rPr>
        <w:t xml:space="preserve"> </w:t>
      </w:r>
      <w:r w:rsidRPr="00547AC3">
        <w:rPr>
          <w:rFonts w:cs="Arial" w:hint="eastAsia"/>
          <w:bCs/>
          <w:i/>
          <w:rtl/>
          <w:lang w:val="en-GB"/>
        </w:rPr>
        <w:t>عليه</w:t>
      </w:r>
      <w:r w:rsidRPr="00547AC3">
        <w:rPr>
          <w:rFonts w:cs="Arial"/>
          <w:bCs/>
          <w:i/>
          <w:rtl/>
          <w:lang w:val="en-GB"/>
        </w:rPr>
        <w:t xml:space="preserve"> </w:t>
      </w:r>
      <w:r w:rsidRPr="00547AC3">
        <w:rPr>
          <w:rFonts w:cs="Arial" w:hint="eastAsia"/>
          <w:bCs/>
          <w:i/>
          <w:rtl/>
          <w:lang w:val="en-GB"/>
        </w:rPr>
        <w:t>خلال</w:t>
      </w:r>
      <w:r w:rsidRPr="00547AC3">
        <w:rPr>
          <w:rFonts w:cs="Arial"/>
          <w:bCs/>
          <w:i/>
          <w:rtl/>
          <w:lang w:val="en-GB"/>
        </w:rPr>
        <w:t xml:space="preserve"> </w:t>
      </w:r>
      <w:r w:rsidRPr="00547AC3">
        <w:rPr>
          <w:rFonts w:cs="Arial" w:hint="eastAsia"/>
          <w:bCs/>
          <w:i/>
          <w:rtl/>
          <w:lang w:val="en-GB"/>
        </w:rPr>
        <w:t>ورشة</w:t>
      </w:r>
      <w:r w:rsidRPr="00547AC3">
        <w:rPr>
          <w:rFonts w:cs="Arial"/>
          <w:bCs/>
          <w:i/>
          <w:rtl/>
          <w:lang w:val="en-GB"/>
        </w:rPr>
        <w:t xml:space="preserve"> </w:t>
      </w:r>
      <w:r w:rsidRPr="00547AC3">
        <w:rPr>
          <w:rFonts w:cs="Arial" w:hint="eastAsia"/>
          <w:bCs/>
          <w:i/>
          <w:rtl/>
          <w:lang w:val="en-GB"/>
        </w:rPr>
        <w:t>عمل</w:t>
      </w:r>
      <w:r w:rsidRPr="00547AC3">
        <w:rPr>
          <w:rFonts w:cs="Arial"/>
          <w:bCs/>
          <w:i/>
          <w:rtl/>
          <w:lang w:val="en-GB"/>
        </w:rPr>
        <w:t xml:space="preserve"> </w:t>
      </w:r>
      <w:r>
        <w:rPr>
          <w:rFonts w:cs="Arial" w:hint="cs"/>
          <w:bCs/>
          <w:i/>
          <w:rtl/>
          <w:lang w:val="en-GB"/>
        </w:rPr>
        <w:t>ا</w:t>
      </w:r>
      <w:r w:rsidRPr="00547AC3">
        <w:rPr>
          <w:rFonts w:cs="Arial" w:hint="eastAsia"/>
          <w:bCs/>
          <w:i/>
          <w:rtl/>
          <w:lang w:val="en-GB"/>
        </w:rPr>
        <w:t>لتخطيط</w:t>
      </w:r>
      <w:r w:rsidRPr="00547AC3">
        <w:rPr>
          <w:rFonts w:cs="Arial"/>
          <w:bCs/>
          <w:i/>
          <w:rtl/>
          <w:lang w:val="en-GB"/>
        </w:rPr>
        <w:t xml:space="preserve"> (</w:t>
      </w:r>
      <w:r w:rsidRPr="00547AC3">
        <w:rPr>
          <w:rFonts w:cs="Arial" w:hint="eastAsia"/>
          <w:bCs/>
          <w:i/>
          <w:rtl/>
          <w:lang w:val="en-GB"/>
        </w:rPr>
        <w:t>انظر</w:t>
      </w:r>
      <w:r w:rsidRPr="00547AC3">
        <w:rPr>
          <w:rFonts w:cs="Arial"/>
          <w:bCs/>
          <w:i/>
          <w:rtl/>
          <w:lang w:val="en-GB"/>
        </w:rPr>
        <w:t xml:space="preserve"> </w:t>
      </w:r>
      <w:r w:rsidRPr="00547AC3">
        <w:rPr>
          <w:rFonts w:cs="Arial" w:hint="eastAsia"/>
          <w:bCs/>
          <w:i/>
          <w:rtl/>
          <w:lang w:val="en-GB"/>
        </w:rPr>
        <w:t>دليل</w:t>
      </w:r>
      <w:r w:rsidRPr="00547AC3">
        <w:rPr>
          <w:rFonts w:cs="Arial"/>
          <w:bCs/>
          <w:i/>
          <w:rtl/>
          <w:lang w:val="en-GB"/>
        </w:rPr>
        <w:t xml:space="preserve"> </w:t>
      </w:r>
      <w:r w:rsidRPr="00547AC3">
        <w:rPr>
          <w:rFonts w:cs="Arial" w:hint="eastAsia"/>
          <w:bCs/>
          <w:i/>
          <w:rtl/>
          <w:lang w:val="en-GB"/>
        </w:rPr>
        <w:t>الخطوات</w:t>
      </w:r>
      <w:r w:rsidRPr="00547AC3">
        <w:rPr>
          <w:rFonts w:cs="Arial"/>
          <w:bCs/>
          <w:i/>
          <w:rtl/>
          <w:lang w:val="en-GB"/>
        </w:rPr>
        <w:t xml:space="preserve"> </w:t>
      </w:r>
      <w:r w:rsidR="00CB5D1D" w:rsidRPr="00547AC3">
        <w:rPr>
          <w:rFonts w:cs="Arial" w:hint="cs"/>
          <w:bCs/>
          <w:i/>
          <w:rtl/>
          <w:lang w:val="en-GB"/>
        </w:rPr>
        <w:t>الخمس،</w:t>
      </w:r>
      <w:r w:rsidRPr="00547AC3">
        <w:rPr>
          <w:rFonts w:cs="Arial"/>
          <w:bCs/>
          <w:i/>
          <w:rtl/>
          <w:lang w:val="en-GB"/>
        </w:rPr>
        <w:t xml:space="preserve"> </w:t>
      </w:r>
      <w:r w:rsidRPr="00547AC3">
        <w:rPr>
          <w:rFonts w:cs="Arial" w:hint="eastAsia"/>
          <w:bCs/>
          <w:i/>
          <w:rtl/>
          <w:lang w:val="en-GB"/>
        </w:rPr>
        <w:t>تحت</w:t>
      </w:r>
      <w:r w:rsidRPr="00547AC3">
        <w:rPr>
          <w:rFonts w:cs="Arial"/>
          <w:bCs/>
          <w:i/>
          <w:rtl/>
          <w:lang w:val="en-GB"/>
        </w:rPr>
        <w:t xml:space="preserve"> </w:t>
      </w:r>
      <w:r w:rsidRPr="00547AC3">
        <w:rPr>
          <w:rFonts w:cs="Arial" w:hint="eastAsia"/>
          <w:bCs/>
          <w:i/>
          <w:rtl/>
          <w:lang w:val="en-GB"/>
        </w:rPr>
        <w:t>الخطوة</w:t>
      </w:r>
      <w:r w:rsidRPr="00547AC3">
        <w:rPr>
          <w:rFonts w:cs="Arial"/>
          <w:bCs/>
          <w:i/>
          <w:rtl/>
          <w:lang w:val="en-GB"/>
        </w:rPr>
        <w:t xml:space="preserve"> 2: </w:t>
      </w:r>
      <w:r w:rsidR="00CB5D1D" w:rsidRPr="00547AC3">
        <w:rPr>
          <w:rFonts w:cs="Arial" w:hint="cs"/>
          <w:bCs/>
          <w:i/>
          <w:rtl/>
          <w:lang w:val="en-GB"/>
        </w:rPr>
        <w:t>الخطة،</w:t>
      </w:r>
      <w:r w:rsidRPr="00547AC3">
        <w:rPr>
          <w:rFonts w:cs="Arial"/>
          <w:bCs/>
          <w:i/>
          <w:rtl/>
          <w:lang w:val="en-GB"/>
        </w:rPr>
        <w:t xml:space="preserve"> </w:t>
      </w:r>
      <w:r w:rsidRPr="00547AC3">
        <w:rPr>
          <w:rFonts w:cs="Arial" w:hint="eastAsia"/>
          <w:bCs/>
          <w:i/>
          <w:rtl/>
          <w:lang w:val="en-GB"/>
        </w:rPr>
        <w:t>صفحة</w:t>
      </w:r>
      <w:r w:rsidRPr="00547AC3">
        <w:rPr>
          <w:rFonts w:cs="Arial"/>
          <w:bCs/>
          <w:i/>
          <w:rtl/>
          <w:lang w:val="en-GB"/>
        </w:rPr>
        <w:t xml:space="preserve"> 10) </w:t>
      </w:r>
      <w:r>
        <w:rPr>
          <w:rFonts w:cs="Arial" w:hint="cs"/>
          <w:bCs/>
          <w:i/>
          <w:rtl/>
          <w:lang w:val="en-GB"/>
        </w:rPr>
        <w:t xml:space="preserve">حيث تبنى </w:t>
      </w:r>
      <w:r w:rsidRPr="00547AC3">
        <w:rPr>
          <w:rFonts w:cs="Arial" w:hint="eastAsia"/>
          <w:bCs/>
          <w:i/>
          <w:rtl/>
          <w:lang w:val="en-GB"/>
        </w:rPr>
        <w:t>بناءً</w:t>
      </w:r>
      <w:r w:rsidRPr="00547AC3">
        <w:rPr>
          <w:rFonts w:cs="Arial"/>
          <w:bCs/>
          <w:i/>
          <w:rtl/>
          <w:lang w:val="en-GB"/>
        </w:rPr>
        <w:t xml:space="preserve"> </w:t>
      </w:r>
      <w:r w:rsidRPr="00547AC3">
        <w:rPr>
          <w:rFonts w:cs="Arial" w:hint="eastAsia"/>
          <w:bCs/>
          <w:i/>
          <w:rtl/>
          <w:lang w:val="en-GB"/>
        </w:rPr>
        <w:t>على</w:t>
      </w:r>
      <w:r w:rsidRPr="00547AC3">
        <w:rPr>
          <w:rFonts w:cs="Arial"/>
          <w:bCs/>
          <w:i/>
          <w:rtl/>
          <w:lang w:val="en-GB"/>
        </w:rPr>
        <w:t xml:space="preserve"> </w:t>
      </w:r>
      <w:r w:rsidRPr="00547AC3">
        <w:rPr>
          <w:rFonts w:cs="Arial" w:hint="eastAsia"/>
          <w:bCs/>
          <w:i/>
          <w:rtl/>
          <w:lang w:val="en-GB"/>
        </w:rPr>
        <w:t>مناقشة</w:t>
      </w:r>
      <w:r w:rsidRPr="00547AC3">
        <w:rPr>
          <w:rFonts w:cs="Arial"/>
          <w:bCs/>
          <w:i/>
          <w:rtl/>
          <w:lang w:val="en-GB"/>
        </w:rPr>
        <w:t xml:space="preserve"> </w:t>
      </w:r>
      <w:r w:rsidRPr="00547AC3">
        <w:rPr>
          <w:rFonts w:cs="Arial" w:hint="eastAsia"/>
          <w:bCs/>
          <w:i/>
          <w:rtl/>
          <w:lang w:val="en-GB"/>
        </w:rPr>
        <w:t>حول</w:t>
      </w:r>
      <w:r w:rsidRPr="00547AC3">
        <w:rPr>
          <w:rFonts w:cs="Arial"/>
          <w:bCs/>
          <w:i/>
          <w:rtl/>
          <w:lang w:val="en-GB"/>
        </w:rPr>
        <w:t xml:space="preserve"> </w:t>
      </w:r>
      <w:r w:rsidRPr="00547AC3">
        <w:rPr>
          <w:rFonts w:cs="Arial" w:hint="eastAsia"/>
          <w:bCs/>
          <w:i/>
          <w:rtl/>
          <w:lang w:val="en-GB"/>
        </w:rPr>
        <w:t>الأساس</w:t>
      </w:r>
      <w:r w:rsidRPr="00547AC3">
        <w:rPr>
          <w:rFonts w:cs="Arial"/>
          <w:bCs/>
          <w:i/>
          <w:rtl/>
          <w:lang w:val="en-GB"/>
        </w:rPr>
        <w:t xml:space="preserve"> </w:t>
      </w:r>
      <w:r w:rsidRPr="00547AC3">
        <w:rPr>
          <w:rFonts w:cs="Arial" w:hint="eastAsia"/>
          <w:bCs/>
          <w:i/>
          <w:rtl/>
          <w:lang w:val="en-GB"/>
        </w:rPr>
        <w:t>المنطقي</w:t>
      </w:r>
      <w:r w:rsidRPr="00547AC3">
        <w:rPr>
          <w:rFonts w:cs="Arial"/>
          <w:bCs/>
          <w:i/>
          <w:rtl/>
          <w:lang w:val="en-GB"/>
        </w:rPr>
        <w:t xml:space="preserve"> </w:t>
      </w:r>
      <w:r w:rsidRPr="00547AC3">
        <w:rPr>
          <w:rFonts w:cs="Arial" w:hint="eastAsia"/>
          <w:bCs/>
          <w:i/>
          <w:rtl/>
          <w:lang w:val="en-GB"/>
        </w:rPr>
        <w:t>لتطوير</w:t>
      </w:r>
      <w:r w:rsidRPr="00547AC3">
        <w:rPr>
          <w:rFonts w:cs="Arial"/>
          <w:bCs/>
          <w:i/>
          <w:rtl/>
          <w:lang w:val="en-GB"/>
        </w:rPr>
        <w:t xml:space="preserve"> </w:t>
      </w:r>
      <w:r w:rsidRPr="00547AC3">
        <w:rPr>
          <w:rFonts w:cs="Arial" w:hint="eastAsia"/>
          <w:bCs/>
          <w:i/>
          <w:rtl/>
          <w:lang w:val="en-GB"/>
        </w:rPr>
        <w:t>إجراءات</w:t>
      </w:r>
      <w:r w:rsidRPr="00547AC3">
        <w:rPr>
          <w:rFonts w:cs="Arial"/>
          <w:bCs/>
          <w:i/>
          <w:rtl/>
          <w:lang w:val="en-GB"/>
        </w:rPr>
        <w:t xml:space="preserve"> </w:t>
      </w:r>
      <w:r w:rsidRPr="00547AC3">
        <w:rPr>
          <w:rFonts w:cs="Arial" w:hint="eastAsia"/>
          <w:bCs/>
          <w:i/>
          <w:rtl/>
          <w:lang w:val="en-GB"/>
        </w:rPr>
        <w:t>ا</w:t>
      </w:r>
      <w:r>
        <w:rPr>
          <w:rFonts w:cs="Arial" w:hint="cs"/>
          <w:bCs/>
          <w:i/>
          <w:rtl/>
          <w:lang w:val="en-GB"/>
        </w:rPr>
        <w:t>لعمل</w:t>
      </w:r>
      <w:r w:rsidRPr="00547AC3">
        <w:rPr>
          <w:rFonts w:cs="Arial"/>
          <w:bCs/>
          <w:i/>
          <w:rtl/>
          <w:lang w:val="en-GB"/>
        </w:rPr>
        <w:t xml:space="preserve"> </w:t>
      </w:r>
      <w:r w:rsidRPr="00547AC3">
        <w:rPr>
          <w:rFonts w:cs="Arial" w:hint="eastAsia"/>
          <w:bCs/>
          <w:i/>
          <w:rtl/>
          <w:lang w:val="en-GB"/>
        </w:rPr>
        <w:t>الموحدة</w:t>
      </w:r>
      <w:r w:rsidRPr="00547AC3">
        <w:rPr>
          <w:rFonts w:cs="Arial"/>
          <w:bCs/>
          <w:i/>
          <w:rtl/>
          <w:lang w:val="en-GB"/>
        </w:rPr>
        <w:t>.</w:t>
      </w:r>
      <w:r w:rsidR="0033320B" w:rsidRPr="00837261">
        <w:rPr>
          <w:bCs/>
          <w:i/>
          <w:lang w:val="en-GB"/>
        </w:rPr>
        <w:t xml:space="preserve"> </w:t>
      </w:r>
    </w:p>
    <w:p w14:paraId="3DF3BDA1" w14:textId="622FA5B2" w:rsidR="0033320B" w:rsidRPr="00123791" w:rsidRDefault="00547AC3" w:rsidP="008C544C">
      <w:pPr>
        <w:pStyle w:val="BlockText"/>
        <w:bidi/>
        <w:rPr>
          <w:b/>
          <w:lang w:val="en-GB"/>
        </w:rPr>
      </w:pPr>
      <w:r>
        <w:rPr>
          <w:rFonts w:hint="cs"/>
          <w:b/>
          <w:rtl/>
          <w:lang w:val="en-GB"/>
        </w:rPr>
        <w:t>امثلة للهدف:</w:t>
      </w:r>
    </w:p>
    <w:p w14:paraId="271543E8" w14:textId="37C14423" w:rsidR="00547AC3" w:rsidRDefault="00547AC3" w:rsidP="008C544C">
      <w:pPr>
        <w:pStyle w:val="BlockText"/>
        <w:bidi/>
        <w:rPr>
          <w:rFonts w:cs="Arial"/>
          <w:iCs w:val="0"/>
          <w:rtl/>
          <w:lang w:val="en-GB"/>
        </w:rPr>
      </w:pPr>
      <w:r w:rsidRPr="00547AC3">
        <w:rPr>
          <w:rFonts w:cs="Arial"/>
          <w:iCs w:val="0"/>
          <w:rtl/>
          <w:lang w:val="en-GB"/>
        </w:rPr>
        <w:t>"</w:t>
      </w:r>
      <w:r w:rsidRPr="00547AC3">
        <w:rPr>
          <w:rFonts w:cs="Arial" w:hint="eastAsia"/>
          <w:iCs w:val="0"/>
          <w:rtl/>
          <w:lang w:val="en-GB"/>
        </w:rPr>
        <w:t>توفير</w:t>
      </w:r>
      <w:r w:rsidRPr="00547AC3">
        <w:rPr>
          <w:rFonts w:cs="Arial"/>
          <w:iCs w:val="0"/>
          <w:rtl/>
          <w:lang w:val="en-GB"/>
        </w:rPr>
        <w:t xml:space="preserve"> </w:t>
      </w:r>
      <w:r w:rsidRPr="00547AC3">
        <w:rPr>
          <w:rFonts w:cs="Arial" w:hint="eastAsia"/>
          <w:iCs w:val="0"/>
          <w:rtl/>
          <w:lang w:val="en-GB"/>
        </w:rPr>
        <w:t>استراتيجية</w:t>
      </w:r>
      <w:r w:rsidRPr="00547AC3">
        <w:rPr>
          <w:rFonts w:cs="Arial"/>
          <w:iCs w:val="0"/>
          <w:rtl/>
          <w:lang w:val="en-GB"/>
        </w:rPr>
        <w:t xml:space="preserve"> </w:t>
      </w:r>
      <w:r w:rsidRPr="00547AC3">
        <w:rPr>
          <w:rFonts w:cs="Arial" w:hint="eastAsia"/>
          <w:iCs w:val="0"/>
          <w:rtl/>
          <w:lang w:val="en-GB"/>
        </w:rPr>
        <w:t>مشتركة</w:t>
      </w:r>
      <w:r w:rsidRPr="00547AC3">
        <w:rPr>
          <w:rFonts w:cs="Arial"/>
          <w:iCs w:val="0"/>
          <w:rtl/>
          <w:lang w:val="en-GB"/>
        </w:rPr>
        <w:t xml:space="preserve"> </w:t>
      </w:r>
      <w:r w:rsidRPr="00547AC3">
        <w:rPr>
          <w:rFonts w:cs="Arial" w:hint="eastAsia"/>
          <w:iCs w:val="0"/>
          <w:rtl/>
          <w:lang w:val="en-GB"/>
        </w:rPr>
        <w:t>لمعالجة</w:t>
      </w:r>
      <w:r w:rsidRPr="00547AC3">
        <w:rPr>
          <w:rFonts w:cs="Arial"/>
          <w:iCs w:val="0"/>
          <w:rtl/>
          <w:lang w:val="en-GB"/>
        </w:rPr>
        <w:t xml:space="preserve"> </w:t>
      </w:r>
      <w:r w:rsidRPr="00547AC3">
        <w:rPr>
          <w:rFonts w:cs="Arial" w:hint="eastAsia"/>
          <w:iCs w:val="0"/>
          <w:rtl/>
          <w:lang w:val="en-GB"/>
        </w:rPr>
        <w:t>حالات</w:t>
      </w:r>
      <w:r w:rsidRPr="00547AC3">
        <w:rPr>
          <w:rFonts w:cs="Arial"/>
          <w:iCs w:val="0"/>
          <w:rtl/>
          <w:lang w:val="en-GB"/>
        </w:rPr>
        <w:t xml:space="preserve"> </w:t>
      </w:r>
      <w:r w:rsidRPr="00547AC3">
        <w:rPr>
          <w:rFonts w:cs="Arial" w:hint="eastAsia"/>
          <w:iCs w:val="0"/>
          <w:rtl/>
          <w:lang w:val="en-GB"/>
        </w:rPr>
        <w:t>الأطفال</w:t>
      </w:r>
      <w:r w:rsidRPr="00547AC3">
        <w:rPr>
          <w:rFonts w:cs="Arial"/>
          <w:iCs w:val="0"/>
          <w:rtl/>
          <w:lang w:val="en-GB"/>
        </w:rPr>
        <w:t xml:space="preserve"> </w:t>
      </w:r>
      <w:r w:rsidRPr="00547AC3">
        <w:rPr>
          <w:rFonts w:cs="Arial" w:hint="eastAsia"/>
          <w:iCs w:val="0"/>
          <w:rtl/>
          <w:lang w:val="en-GB"/>
        </w:rPr>
        <w:t>الذين</w:t>
      </w:r>
      <w:r w:rsidRPr="00547AC3">
        <w:rPr>
          <w:rFonts w:cs="Arial"/>
          <w:iCs w:val="0"/>
          <w:rtl/>
          <w:lang w:val="en-GB"/>
        </w:rPr>
        <w:t xml:space="preserve"> </w:t>
      </w:r>
      <w:r w:rsidRPr="00547AC3">
        <w:rPr>
          <w:rFonts w:cs="Arial" w:hint="eastAsia"/>
          <w:iCs w:val="0"/>
          <w:rtl/>
          <w:lang w:val="en-GB"/>
        </w:rPr>
        <w:t>يتعرضون</w:t>
      </w:r>
      <w:r w:rsidRPr="00547AC3">
        <w:rPr>
          <w:rFonts w:cs="Arial"/>
          <w:iCs w:val="0"/>
          <w:rtl/>
          <w:lang w:val="en-GB"/>
        </w:rPr>
        <w:t xml:space="preserve"> </w:t>
      </w:r>
      <w:r w:rsidRPr="00547AC3">
        <w:rPr>
          <w:rFonts w:cs="Arial" w:hint="eastAsia"/>
          <w:iCs w:val="0"/>
          <w:rtl/>
          <w:lang w:val="en-GB"/>
        </w:rPr>
        <w:t>للأذى</w:t>
      </w:r>
      <w:r w:rsidRPr="00547AC3">
        <w:rPr>
          <w:rFonts w:cs="Arial"/>
          <w:iCs w:val="0"/>
          <w:rtl/>
          <w:lang w:val="en-GB"/>
        </w:rPr>
        <w:t xml:space="preserve"> </w:t>
      </w:r>
      <w:r w:rsidRPr="00547AC3">
        <w:rPr>
          <w:rFonts w:cs="Arial" w:hint="eastAsia"/>
          <w:iCs w:val="0"/>
          <w:rtl/>
          <w:lang w:val="en-GB"/>
        </w:rPr>
        <w:t>أو</w:t>
      </w:r>
      <w:r w:rsidRPr="00547AC3">
        <w:rPr>
          <w:rFonts w:cs="Arial"/>
          <w:iCs w:val="0"/>
          <w:rtl/>
          <w:lang w:val="en-GB"/>
        </w:rPr>
        <w:t xml:space="preserve"> </w:t>
      </w:r>
      <w:r w:rsidRPr="00547AC3">
        <w:rPr>
          <w:rFonts w:cs="Arial" w:hint="eastAsia"/>
          <w:iCs w:val="0"/>
          <w:rtl/>
          <w:lang w:val="en-GB"/>
        </w:rPr>
        <w:t>المعرضين</w:t>
      </w:r>
      <w:r w:rsidRPr="00547AC3">
        <w:rPr>
          <w:rFonts w:cs="Arial"/>
          <w:iCs w:val="0"/>
          <w:rtl/>
          <w:lang w:val="en-GB"/>
        </w:rPr>
        <w:t xml:space="preserve"> </w:t>
      </w:r>
      <w:r w:rsidRPr="00547AC3">
        <w:rPr>
          <w:rFonts w:cs="Arial" w:hint="eastAsia"/>
          <w:iCs w:val="0"/>
          <w:rtl/>
          <w:lang w:val="en-GB"/>
        </w:rPr>
        <w:t>لخطر</w:t>
      </w:r>
      <w:r w:rsidRPr="00547AC3">
        <w:rPr>
          <w:rFonts w:cs="Arial"/>
          <w:iCs w:val="0"/>
          <w:rtl/>
          <w:lang w:val="en-GB"/>
        </w:rPr>
        <w:t xml:space="preserve"> </w:t>
      </w:r>
      <w:r w:rsidRPr="00547AC3">
        <w:rPr>
          <w:rFonts w:cs="Arial" w:hint="eastAsia"/>
          <w:iCs w:val="0"/>
          <w:rtl/>
          <w:lang w:val="en-GB"/>
        </w:rPr>
        <w:t>الضرر</w:t>
      </w:r>
      <w:r w:rsidRPr="00547AC3">
        <w:rPr>
          <w:rFonts w:cs="Arial"/>
          <w:iCs w:val="0"/>
          <w:rtl/>
          <w:lang w:val="en-GB"/>
        </w:rPr>
        <w:t xml:space="preserve"> </w:t>
      </w:r>
      <w:r w:rsidRPr="00547AC3">
        <w:rPr>
          <w:rFonts w:cs="Arial" w:hint="eastAsia"/>
          <w:iCs w:val="0"/>
          <w:rtl/>
          <w:lang w:val="en-GB"/>
        </w:rPr>
        <w:t>وضمان</w:t>
      </w:r>
      <w:r w:rsidRPr="00547AC3">
        <w:rPr>
          <w:rFonts w:cs="Arial"/>
          <w:iCs w:val="0"/>
          <w:rtl/>
          <w:lang w:val="en-GB"/>
        </w:rPr>
        <w:t xml:space="preserve"> </w:t>
      </w:r>
      <w:r w:rsidR="00CB5D1D" w:rsidRPr="00547AC3">
        <w:rPr>
          <w:rFonts w:cs="Arial" w:hint="cs"/>
          <w:iCs w:val="0"/>
          <w:rtl/>
          <w:lang w:val="en-GB"/>
        </w:rPr>
        <w:t>الجودة والتنسيق</w:t>
      </w:r>
      <w:r w:rsidRPr="00547AC3">
        <w:rPr>
          <w:rFonts w:cs="Arial"/>
          <w:iCs w:val="0"/>
          <w:rtl/>
          <w:lang w:val="en-GB"/>
        </w:rPr>
        <w:t xml:space="preserve"> </w:t>
      </w:r>
      <w:r w:rsidRPr="00547AC3">
        <w:rPr>
          <w:rFonts w:cs="Arial" w:hint="eastAsia"/>
          <w:iCs w:val="0"/>
          <w:rtl/>
          <w:lang w:val="en-GB"/>
        </w:rPr>
        <w:t>في</w:t>
      </w:r>
      <w:r w:rsidRPr="00547AC3">
        <w:rPr>
          <w:rFonts w:cs="Arial"/>
          <w:iCs w:val="0"/>
          <w:rtl/>
          <w:lang w:val="en-GB"/>
        </w:rPr>
        <w:t xml:space="preserve"> </w:t>
      </w:r>
      <w:r w:rsidRPr="00547AC3">
        <w:rPr>
          <w:rFonts w:cs="Arial" w:hint="eastAsia"/>
          <w:iCs w:val="0"/>
          <w:rtl/>
          <w:lang w:val="en-GB"/>
        </w:rPr>
        <w:t>الخدمات</w:t>
      </w:r>
      <w:r w:rsidRPr="00547AC3">
        <w:rPr>
          <w:rFonts w:cs="Arial"/>
          <w:iCs w:val="0"/>
          <w:rtl/>
          <w:lang w:val="en-GB"/>
        </w:rPr>
        <w:t xml:space="preserve"> </w:t>
      </w:r>
      <w:r w:rsidRPr="00547AC3">
        <w:rPr>
          <w:rFonts w:cs="Arial" w:hint="eastAsia"/>
          <w:iCs w:val="0"/>
          <w:rtl/>
          <w:lang w:val="en-GB"/>
        </w:rPr>
        <w:t>والالتزام</w:t>
      </w:r>
      <w:r w:rsidRPr="00547AC3">
        <w:rPr>
          <w:rFonts w:cs="Arial"/>
          <w:iCs w:val="0"/>
          <w:rtl/>
          <w:lang w:val="en-GB"/>
        </w:rPr>
        <w:t xml:space="preserve"> </w:t>
      </w:r>
      <w:r w:rsidRPr="00547AC3">
        <w:rPr>
          <w:rFonts w:cs="Arial" w:hint="eastAsia"/>
          <w:iCs w:val="0"/>
          <w:rtl/>
          <w:lang w:val="en-GB"/>
        </w:rPr>
        <w:t>بالمعايير</w:t>
      </w:r>
      <w:r w:rsidRPr="00547AC3">
        <w:rPr>
          <w:rFonts w:cs="Arial"/>
          <w:iCs w:val="0"/>
          <w:rtl/>
          <w:lang w:val="en-GB"/>
        </w:rPr>
        <w:t xml:space="preserve"> </w:t>
      </w:r>
      <w:r w:rsidRPr="00547AC3">
        <w:rPr>
          <w:rFonts w:cs="Arial" w:hint="eastAsia"/>
          <w:iCs w:val="0"/>
          <w:rtl/>
          <w:lang w:val="en-GB"/>
        </w:rPr>
        <w:t>المتفق</w:t>
      </w:r>
      <w:r w:rsidRPr="00547AC3">
        <w:rPr>
          <w:rFonts w:cs="Arial"/>
          <w:iCs w:val="0"/>
          <w:rtl/>
          <w:lang w:val="en-GB"/>
        </w:rPr>
        <w:t xml:space="preserve"> </w:t>
      </w:r>
      <w:r w:rsidRPr="00547AC3">
        <w:rPr>
          <w:rFonts w:cs="Arial" w:hint="eastAsia"/>
          <w:iCs w:val="0"/>
          <w:rtl/>
          <w:lang w:val="en-GB"/>
        </w:rPr>
        <w:t>عليها</w:t>
      </w:r>
      <w:r w:rsidRPr="00547AC3">
        <w:rPr>
          <w:rFonts w:cs="Arial"/>
          <w:iCs w:val="0"/>
          <w:rtl/>
          <w:lang w:val="en-GB"/>
        </w:rPr>
        <w:t xml:space="preserve"> </w:t>
      </w:r>
      <w:r w:rsidRPr="00547AC3">
        <w:rPr>
          <w:rFonts w:cs="Arial" w:hint="eastAsia"/>
          <w:iCs w:val="0"/>
          <w:rtl/>
          <w:lang w:val="en-GB"/>
        </w:rPr>
        <w:t>دولياً</w:t>
      </w:r>
      <w:r w:rsidRPr="00547AC3">
        <w:rPr>
          <w:rFonts w:cs="Arial"/>
          <w:iCs w:val="0"/>
          <w:rtl/>
          <w:lang w:val="en-GB"/>
        </w:rPr>
        <w:t xml:space="preserve"> </w:t>
      </w:r>
      <w:r w:rsidRPr="00547AC3">
        <w:rPr>
          <w:rFonts w:cs="Arial" w:hint="eastAsia"/>
          <w:iCs w:val="0"/>
          <w:rtl/>
          <w:lang w:val="en-GB"/>
        </w:rPr>
        <w:t>بشأن</w:t>
      </w:r>
      <w:r w:rsidRPr="00547AC3">
        <w:rPr>
          <w:rFonts w:cs="Arial"/>
          <w:iCs w:val="0"/>
          <w:rtl/>
          <w:lang w:val="en-GB"/>
        </w:rPr>
        <w:t xml:space="preserve"> </w:t>
      </w:r>
      <w:r w:rsidRPr="00547AC3">
        <w:rPr>
          <w:rFonts w:cs="Arial" w:hint="eastAsia"/>
          <w:iCs w:val="0"/>
          <w:rtl/>
          <w:lang w:val="en-GB"/>
        </w:rPr>
        <w:t>إدارة</w:t>
      </w:r>
      <w:r w:rsidRPr="00547AC3">
        <w:rPr>
          <w:rFonts w:cs="Arial"/>
          <w:iCs w:val="0"/>
          <w:rtl/>
          <w:lang w:val="en-GB"/>
        </w:rPr>
        <w:t xml:space="preserve"> </w:t>
      </w:r>
      <w:r w:rsidRPr="00547AC3">
        <w:rPr>
          <w:rFonts w:cs="Arial" w:hint="eastAsia"/>
          <w:iCs w:val="0"/>
          <w:rtl/>
          <w:lang w:val="en-GB"/>
        </w:rPr>
        <w:t>الحال</w:t>
      </w:r>
      <w:r w:rsidR="00DC7774">
        <w:rPr>
          <w:rFonts w:cs="Arial" w:hint="cs"/>
          <w:iCs w:val="0"/>
          <w:rtl/>
          <w:lang w:val="en-GB"/>
        </w:rPr>
        <w:t>ة</w:t>
      </w:r>
      <w:r w:rsidRPr="00547AC3">
        <w:rPr>
          <w:rFonts w:cs="Arial"/>
          <w:iCs w:val="0"/>
          <w:rtl/>
          <w:lang w:val="en-GB"/>
        </w:rPr>
        <w:t xml:space="preserve">". </w:t>
      </w:r>
    </w:p>
    <w:p w14:paraId="49EA4E4D" w14:textId="5F28FE68" w:rsidR="00ED288D" w:rsidRPr="00847CC2" w:rsidRDefault="00DC7774" w:rsidP="008C544C">
      <w:pPr>
        <w:pStyle w:val="BlockText"/>
        <w:bidi/>
        <w:rPr>
          <w:i/>
          <w:iCs w:val="0"/>
          <w:lang w:val="en-GB"/>
        </w:rPr>
      </w:pPr>
      <w:r w:rsidRPr="00847CC2">
        <w:rPr>
          <w:rFonts w:cs="Arial"/>
          <w:i/>
          <w:iCs w:val="0"/>
          <w:rtl/>
          <w:lang w:val="en-GB"/>
        </w:rPr>
        <w:t>"</w:t>
      </w:r>
      <w:r w:rsidRPr="00847CC2">
        <w:rPr>
          <w:rFonts w:cs="Arial" w:hint="eastAsia"/>
          <w:i/>
          <w:iCs w:val="0"/>
          <w:rtl/>
          <w:lang w:val="en-GB"/>
        </w:rPr>
        <w:t>تصف</w:t>
      </w:r>
      <w:r w:rsidRPr="00847CC2">
        <w:rPr>
          <w:rFonts w:cs="Arial"/>
          <w:i/>
          <w:iCs w:val="0"/>
          <w:rtl/>
          <w:lang w:val="en-GB"/>
        </w:rPr>
        <w:t xml:space="preserve"> </w:t>
      </w:r>
      <w:r w:rsidRPr="00847CC2">
        <w:rPr>
          <w:rFonts w:cs="Arial" w:hint="eastAsia"/>
          <w:i/>
          <w:iCs w:val="0"/>
          <w:rtl/>
          <w:lang w:val="en-GB"/>
        </w:rPr>
        <w:t>إجراءات</w:t>
      </w:r>
      <w:r w:rsidRPr="00847CC2">
        <w:rPr>
          <w:rFonts w:cs="Arial"/>
          <w:i/>
          <w:iCs w:val="0"/>
          <w:rtl/>
          <w:lang w:val="en-GB"/>
        </w:rPr>
        <w:t xml:space="preserve"> </w:t>
      </w:r>
      <w:r w:rsidRPr="00847CC2">
        <w:rPr>
          <w:rFonts w:cs="Arial" w:hint="eastAsia"/>
          <w:i/>
          <w:iCs w:val="0"/>
          <w:rtl/>
          <w:lang w:val="en-GB"/>
        </w:rPr>
        <w:t>ال</w:t>
      </w:r>
      <w:r w:rsidRPr="00847CC2">
        <w:rPr>
          <w:rFonts w:cs="Arial" w:hint="cs"/>
          <w:i/>
          <w:iCs w:val="0"/>
          <w:rtl/>
          <w:lang w:val="en-GB"/>
        </w:rPr>
        <w:t>عمل</w:t>
      </w:r>
      <w:r w:rsidRPr="00847CC2">
        <w:rPr>
          <w:rFonts w:cs="Arial"/>
          <w:i/>
          <w:iCs w:val="0"/>
          <w:rtl/>
          <w:lang w:val="en-GB"/>
        </w:rPr>
        <w:t xml:space="preserve"> </w:t>
      </w:r>
      <w:r w:rsidRPr="00847CC2">
        <w:rPr>
          <w:rFonts w:cs="Arial" w:hint="eastAsia"/>
          <w:i/>
          <w:iCs w:val="0"/>
          <w:rtl/>
          <w:lang w:val="en-GB"/>
        </w:rPr>
        <w:t>الموحدة</w:t>
      </w:r>
      <w:r w:rsidRPr="00847CC2">
        <w:rPr>
          <w:rFonts w:cs="Arial"/>
          <w:i/>
          <w:iCs w:val="0"/>
          <w:rtl/>
          <w:lang w:val="en-GB"/>
        </w:rPr>
        <w:t xml:space="preserve"> </w:t>
      </w:r>
      <w:r w:rsidRPr="00847CC2">
        <w:rPr>
          <w:rFonts w:cs="Arial" w:hint="eastAsia"/>
          <w:i/>
          <w:iCs w:val="0"/>
          <w:rtl/>
          <w:lang w:val="en-GB"/>
        </w:rPr>
        <w:t>هذه</w:t>
      </w:r>
      <w:r w:rsidRPr="00847CC2">
        <w:rPr>
          <w:rFonts w:cs="Arial"/>
          <w:i/>
          <w:iCs w:val="0"/>
          <w:rtl/>
          <w:lang w:val="en-GB"/>
        </w:rPr>
        <w:t xml:space="preserve"> </w:t>
      </w:r>
      <w:r w:rsidRPr="00847CC2">
        <w:rPr>
          <w:rFonts w:cs="Arial" w:hint="eastAsia"/>
          <w:i/>
          <w:iCs w:val="0"/>
          <w:rtl/>
          <w:lang w:val="en-GB"/>
        </w:rPr>
        <w:t>المبادئ</w:t>
      </w:r>
      <w:r w:rsidRPr="00847CC2">
        <w:rPr>
          <w:rFonts w:cs="Arial"/>
          <w:i/>
          <w:iCs w:val="0"/>
          <w:rtl/>
          <w:lang w:val="en-GB"/>
        </w:rPr>
        <w:t xml:space="preserve"> </w:t>
      </w:r>
      <w:r w:rsidRPr="00847CC2">
        <w:rPr>
          <w:rFonts w:cs="Arial" w:hint="eastAsia"/>
          <w:i/>
          <w:iCs w:val="0"/>
          <w:rtl/>
          <w:lang w:val="en-GB"/>
        </w:rPr>
        <w:t>التوجيهية</w:t>
      </w:r>
      <w:r w:rsidRPr="00847CC2">
        <w:rPr>
          <w:rFonts w:cs="Arial"/>
          <w:i/>
          <w:iCs w:val="0"/>
          <w:rtl/>
          <w:lang w:val="en-GB"/>
        </w:rPr>
        <w:t xml:space="preserve"> </w:t>
      </w:r>
      <w:r w:rsidRPr="00847CC2">
        <w:rPr>
          <w:rFonts w:cs="Arial" w:hint="eastAsia"/>
          <w:i/>
          <w:iCs w:val="0"/>
          <w:rtl/>
          <w:lang w:val="en-GB"/>
        </w:rPr>
        <w:t>والإجراءات</w:t>
      </w:r>
      <w:r w:rsidRPr="00847CC2">
        <w:rPr>
          <w:rFonts w:cs="Arial"/>
          <w:i/>
          <w:iCs w:val="0"/>
          <w:rtl/>
          <w:lang w:val="en-GB"/>
        </w:rPr>
        <w:t xml:space="preserve"> </w:t>
      </w:r>
      <w:r w:rsidRPr="00847CC2">
        <w:rPr>
          <w:rFonts w:cs="Arial" w:hint="eastAsia"/>
          <w:i/>
          <w:iCs w:val="0"/>
          <w:rtl/>
          <w:lang w:val="en-GB"/>
        </w:rPr>
        <w:t>والأدوار</w:t>
      </w:r>
      <w:r w:rsidRPr="00847CC2">
        <w:rPr>
          <w:rFonts w:cs="Arial"/>
          <w:i/>
          <w:iCs w:val="0"/>
          <w:rtl/>
          <w:lang w:val="en-GB"/>
        </w:rPr>
        <w:t xml:space="preserve"> </w:t>
      </w:r>
      <w:r w:rsidRPr="00847CC2">
        <w:rPr>
          <w:rFonts w:cs="Arial" w:hint="eastAsia"/>
          <w:i/>
          <w:iCs w:val="0"/>
          <w:rtl/>
          <w:lang w:val="en-GB"/>
        </w:rPr>
        <w:t>والمسؤوليات</w:t>
      </w:r>
      <w:r w:rsidRPr="00847CC2">
        <w:rPr>
          <w:rFonts w:cs="Arial"/>
          <w:i/>
          <w:iCs w:val="0"/>
          <w:rtl/>
          <w:lang w:val="en-GB"/>
        </w:rPr>
        <w:t xml:space="preserve"> </w:t>
      </w:r>
      <w:r w:rsidRPr="00847CC2">
        <w:rPr>
          <w:rFonts w:cs="Arial" w:hint="eastAsia"/>
          <w:i/>
          <w:iCs w:val="0"/>
          <w:rtl/>
          <w:lang w:val="en-GB"/>
        </w:rPr>
        <w:t>في</w:t>
      </w:r>
      <w:r w:rsidRPr="00847CC2">
        <w:rPr>
          <w:rFonts w:cs="Arial"/>
          <w:i/>
          <w:iCs w:val="0"/>
          <w:rtl/>
          <w:lang w:val="en-GB"/>
        </w:rPr>
        <w:t xml:space="preserve"> </w:t>
      </w:r>
      <w:r w:rsidRPr="00847CC2">
        <w:rPr>
          <w:rFonts w:cs="Arial" w:hint="eastAsia"/>
          <w:i/>
          <w:iCs w:val="0"/>
          <w:rtl/>
          <w:lang w:val="en-GB"/>
        </w:rPr>
        <w:t>الوقاية</w:t>
      </w:r>
      <w:r w:rsidRPr="00847CC2">
        <w:rPr>
          <w:rFonts w:cs="Arial"/>
          <w:i/>
          <w:iCs w:val="0"/>
          <w:rtl/>
          <w:lang w:val="en-GB"/>
        </w:rPr>
        <w:t xml:space="preserve"> </w:t>
      </w:r>
      <w:r w:rsidRPr="00847CC2">
        <w:rPr>
          <w:rFonts w:cs="Arial" w:hint="eastAsia"/>
          <w:i/>
          <w:iCs w:val="0"/>
          <w:rtl/>
          <w:lang w:val="en-GB"/>
        </w:rPr>
        <w:t>من</w:t>
      </w:r>
      <w:r w:rsidRPr="00847CC2">
        <w:rPr>
          <w:rFonts w:cs="Arial"/>
          <w:i/>
          <w:iCs w:val="0"/>
          <w:rtl/>
          <w:lang w:val="en-GB"/>
        </w:rPr>
        <w:t xml:space="preserve"> </w:t>
      </w:r>
      <w:r w:rsidRPr="00847CC2">
        <w:rPr>
          <w:rFonts w:cs="Arial" w:hint="cs"/>
          <w:i/>
          <w:iCs w:val="0"/>
          <w:rtl/>
          <w:lang w:val="en-GB"/>
        </w:rPr>
        <w:t>محذرات</w:t>
      </w:r>
      <w:r w:rsidRPr="00847CC2">
        <w:rPr>
          <w:rFonts w:cs="Arial"/>
          <w:i/>
          <w:iCs w:val="0"/>
          <w:rtl/>
          <w:lang w:val="en-GB"/>
        </w:rPr>
        <w:t xml:space="preserve"> </w:t>
      </w:r>
      <w:r w:rsidRPr="00847CC2">
        <w:rPr>
          <w:rFonts w:cs="Arial" w:hint="eastAsia"/>
          <w:i/>
          <w:iCs w:val="0"/>
          <w:rtl/>
          <w:lang w:val="en-GB"/>
        </w:rPr>
        <w:t>حماية</w:t>
      </w:r>
      <w:r w:rsidRPr="00847CC2">
        <w:rPr>
          <w:rFonts w:cs="Arial"/>
          <w:i/>
          <w:iCs w:val="0"/>
          <w:rtl/>
          <w:lang w:val="en-GB"/>
        </w:rPr>
        <w:t xml:space="preserve"> </w:t>
      </w:r>
      <w:r w:rsidRPr="00847CC2">
        <w:rPr>
          <w:rFonts w:cs="Arial" w:hint="eastAsia"/>
          <w:i/>
          <w:iCs w:val="0"/>
          <w:rtl/>
          <w:lang w:val="en-GB"/>
        </w:rPr>
        <w:t>الأطفال</w:t>
      </w:r>
      <w:r w:rsidRPr="00847CC2">
        <w:rPr>
          <w:rFonts w:cs="Arial"/>
          <w:i/>
          <w:iCs w:val="0"/>
          <w:rtl/>
          <w:lang w:val="en-GB"/>
        </w:rPr>
        <w:t xml:space="preserve"> </w:t>
      </w:r>
      <w:r w:rsidRPr="00847CC2">
        <w:rPr>
          <w:rFonts w:cs="Arial" w:hint="eastAsia"/>
          <w:i/>
          <w:iCs w:val="0"/>
          <w:rtl/>
          <w:lang w:val="en-GB"/>
        </w:rPr>
        <w:t>التي</w:t>
      </w:r>
      <w:r w:rsidRPr="00847CC2">
        <w:rPr>
          <w:rFonts w:cs="Arial"/>
          <w:i/>
          <w:iCs w:val="0"/>
          <w:rtl/>
          <w:lang w:val="en-GB"/>
        </w:rPr>
        <w:t xml:space="preserve"> </w:t>
      </w:r>
      <w:r w:rsidRPr="00847CC2">
        <w:rPr>
          <w:rFonts w:cs="Arial" w:hint="eastAsia"/>
          <w:i/>
          <w:iCs w:val="0"/>
          <w:rtl/>
          <w:lang w:val="en-GB"/>
        </w:rPr>
        <w:t>تؤثر</w:t>
      </w:r>
      <w:r w:rsidRPr="00847CC2">
        <w:rPr>
          <w:rFonts w:cs="Arial"/>
          <w:i/>
          <w:iCs w:val="0"/>
          <w:rtl/>
          <w:lang w:val="en-GB"/>
        </w:rPr>
        <w:t xml:space="preserve"> </w:t>
      </w:r>
      <w:r w:rsidRPr="00847CC2">
        <w:rPr>
          <w:rFonts w:cs="Arial" w:hint="eastAsia"/>
          <w:i/>
          <w:iCs w:val="0"/>
          <w:rtl/>
          <w:lang w:val="en-GB"/>
        </w:rPr>
        <w:t>على</w:t>
      </w:r>
      <w:r w:rsidRPr="00847CC2">
        <w:rPr>
          <w:rFonts w:cs="Arial"/>
          <w:i/>
          <w:iCs w:val="0"/>
          <w:rtl/>
          <w:lang w:val="en-GB"/>
        </w:rPr>
        <w:t xml:space="preserve"> </w:t>
      </w:r>
      <w:r w:rsidRPr="00847CC2">
        <w:rPr>
          <w:rFonts w:cs="Arial" w:hint="eastAsia"/>
          <w:i/>
          <w:iCs w:val="0"/>
          <w:rtl/>
          <w:lang w:val="en-GB"/>
        </w:rPr>
        <w:t>الأطفال</w:t>
      </w:r>
      <w:r w:rsidRPr="00847CC2">
        <w:rPr>
          <w:rFonts w:cs="Arial"/>
          <w:i/>
          <w:iCs w:val="0"/>
          <w:rtl/>
          <w:lang w:val="en-GB"/>
        </w:rPr>
        <w:t xml:space="preserve"> </w:t>
      </w:r>
      <w:r w:rsidRPr="00847CC2">
        <w:rPr>
          <w:rFonts w:cs="Arial" w:hint="eastAsia"/>
          <w:i/>
          <w:iCs w:val="0"/>
          <w:rtl/>
          <w:lang w:val="en-GB"/>
        </w:rPr>
        <w:t>والاستجابة</w:t>
      </w:r>
      <w:r w:rsidRPr="00847CC2">
        <w:rPr>
          <w:rFonts w:cs="Arial"/>
          <w:i/>
          <w:iCs w:val="0"/>
          <w:rtl/>
          <w:lang w:val="en-GB"/>
        </w:rPr>
        <w:t xml:space="preserve"> </w:t>
      </w:r>
      <w:r w:rsidRPr="00847CC2">
        <w:rPr>
          <w:rFonts w:cs="Arial" w:hint="eastAsia"/>
          <w:i/>
          <w:iCs w:val="0"/>
          <w:rtl/>
          <w:lang w:val="en-GB"/>
        </w:rPr>
        <w:t>لها</w:t>
      </w:r>
      <w:r w:rsidRPr="00847CC2">
        <w:rPr>
          <w:rFonts w:hint="cs"/>
          <w:i/>
          <w:iCs w:val="0"/>
          <w:rtl/>
          <w:lang w:val="en-GB"/>
        </w:rPr>
        <w:t xml:space="preserve"> (</w:t>
      </w:r>
      <w:r w:rsidRPr="00847CC2">
        <w:rPr>
          <w:rFonts w:hint="cs"/>
          <w:i/>
          <w:iCs w:val="0"/>
          <w:color w:val="00B0F0"/>
          <w:rtl/>
          <w:lang w:val="en-GB"/>
        </w:rPr>
        <w:t xml:space="preserve">وضح </w:t>
      </w:r>
      <w:r w:rsidR="00CB5D1D" w:rsidRPr="00847CC2">
        <w:rPr>
          <w:rFonts w:hint="cs"/>
          <w:i/>
          <w:iCs w:val="0"/>
          <w:color w:val="00B0F0"/>
          <w:rtl/>
          <w:lang w:val="en-GB"/>
        </w:rPr>
        <w:t>إذا</w:t>
      </w:r>
      <w:r w:rsidRPr="00847CC2">
        <w:rPr>
          <w:rFonts w:hint="cs"/>
          <w:i/>
          <w:iCs w:val="0"/>
          <w:color w:val="00B0F0"/>
          <w:rtl/>
          <w:lang w:val="en-GB"/>
        </w:rPr>
        <w:t xml:space="preserve"> كانت تنطبق على جميع الأطفال ام </w:t>
      </w:r>
      <w:r w:rsidR="00847CC2">
        <w:rPr>
          <w:rFonts w:hint="cs"/>
          <w:i/>
          <w:iCs w:val="0"/>
          <w:color w:val="00B0F0"/>
          <w:rtl/>
          <w:lang w:val="en-GB"/>
        </w:rPr>
        <w:t xml:space="preserve">على </w:t>
      </w:r>
      <w:r w:rsidRPr="00847CC2">
        <w:rPr>
          <w:rFonts w:hint="cs"/>
          <w:i/>
          <w:iCs w:val="0"/>
          <w:color w:val="00B0F0"/>
          <w:rtl/>
          <w:lang w:val="en-GB"/>
        </w:rPr>
        <w:t>مجموعة محددة)</w:t>
      </w:r>
      <w:r w:rsidR="00CD7A66" w:rsidRPr="00847CC2">
        <w:rPr>
          <w:i/>
          <w:iCs w:val="0"/>
          <w:color w:val="00B0F0"/>
          <w:lang w:val="en-GB"/>
        </w:rPr>
        <w:t xml:space="preserve"> </w:t>
      </w:r>
      <w:r w:rsidRPr="00847CC2">
        <w:rPr>
          <w:rFonts w:cs="Arial" w:hint="eastAsia"/>
          <w:i/>
          <w:iCs w:val="0"/>
          <w:rtl/>
          <w:lang w:val="en-GB"/>
        </w:rPr>
        <w:t>وأين</w:t>
      </w:r>
      <w:r w:rsidRPr="00847CC2">
        <w:rPr>
          <w:rFonts w:cs="Arial"/>
          <w:i/>
          <w:iCs w:val="0"/>
          <w:rtl/>
          <w:lang w:val="en-GB"/>
        </w:rPr>
        <w:t xml:space="preserve"> </w:t>
      </w:r>
      <w:r w:rsidRPr="00847CC2">
        <w:rPr>
          <w:rFonts w:cs="Arial" w:hint="eastAsia"/>
          <w:i/>
          <w:iCs w:val="0"/>
          <w:rtl/>
          <w:lang w:val="en-GB"/>
        </w:rPr>
        <w:t>هم</w:t>
      </w:r>
      <w:r w:rsidRPr="00847CC2">
        <w:rPr>
          <w:rFonts w:cs="Arial"/>
          <w:i/>
          <w:iCs w:val="0"/>
          <w:rtl/>
          <w:lang w:val="en-GB"/>
        </w:rPr>
        <w:t xml:space="preserve"> (</w:t>
      </w:r>
      <w:r w:rsidRPr="00847CC2">
        <w:rPr>
          <w:rFonts w:cs="Arial" w:hint="eastAsia"/>
          <w:i/>
          <w:iCs w:val="0"/>
          <w:rtl/>
          <w:lang w:val="en-GB"/>
        </w:rPr>
        <w:t>م</w:t>
      </w:r>
      <w:r w:rsidRPr="00847CC2">
        <w:rPr>
          <w:rFonts w:cs="Arial" w:hint="cs"/>
          <w:i/>
          <w:iCs w:val="0"/>
          <w:rtl/>
          <w:lang w:val="en-GB"/>
        </w:rPr>
        <w:t>خيم</w:t>
      </w:r>
      <w:r w:rsidRPr="00847CC2">
        <w:rPr>
          <w:rFonts w:cs="Arial"/>
          <w:i/>
          <w:iCs w:val="0"/>
          <w:rtl/>
          <w:lang w:val="en-GB"/>
        </w:rPr>
        <w:t xml:space="preserve"> /</w:t>
      </w:r>
      <w:r w:rsidR="00CB5D1D" w:rsidRPr="00847CC2">
        <w:rPr>
          <w:rFonts w:cs="Arial" w:hint="cs"/>
          <w:i/>
          <w:iCs w:val="0"/>
          <w:rtl/>
          <w:lang w:val="en-GB"/>
        </w:rPr>
        <w:t>مدينة،</w:t>
      </w:r>
      <w:r w:rsidRPr="00847CC2">
        <w:rPr>
          <w:rFonts w:cs="Arial"/>
          <w:i/>
          <w:iCs w:val="0"/>
          <w:rtl/>
          <w:lang w:val="en-GB"/>
        </w:rPr>
        <w:t xml:space="preserve"> </w:t>
      </w:r>
      <w:r w:rsidRPr="00847CC2">
        <w:rPr>
          <w:rFonts w:cs="Arial" w:hint="eastAsia"/>
          <w:i/>
          <w:iCs w:val="0"/>
          <w:rtl/>
          <w:lang w:val="en-GB"/>
        </w:rPr>
        <w:t>إلخ</w:t>
      </w:r>
      <w:r w:rsidRPr="00847CC2">
        <w:rPr>
          <w:rFonts w:cs="Arial"/>
          <w:i/>
          <w:iCs w:val="0"/>
          <w:rtl/>
          <w:lang w:val="en-GB"/>
        </w:rPr>
        <w:t xml:space="preserve">). </w:t>
      </w:r>
      <w:r w:rsidRPr="00847CC2">
        <w:rPr>
          <w:rFonts w:cs="Arial" w:hint="eastAsia"/>
          <w:i/>
          <w:iCs w:val="0"/>
          <w:rtl/>
          <w:lang w:val="en-GB"/>
        </w:rPr>
        <w:t>ت</w:t>
      </w:r>
      <w:r w:rsidR="00847CC2">
        <w:rPr>
          <w:rFonts w:cs="Arial" w:hint="cs"/>
          <w:i/>
          <w:iCs w:val="0"/>
          <w:rtl/>
          <w:lang w:val="en-GB"/>
        </w:rPr>
        <w:t xml:space="preserve">صف </w:t>
      </w:r>
      <w:r w:rsidRPr="00847CC2">
        <w:rPr>
          <w:rFonts w:cs="Arial" w:hint="eastAsia"/>
          <w:i/>
          <w:iCs w:val="0"/>
          <w:rtl/>
          <w:lang w:val="en-GB"/>
        </w:rPr>
        <w:t>إجراءات</w:t>
      </w:r>
      <w:r w:rsidRPr="00847CC2">
        <w:rPr>
          <w:rFonts w:cs="Arial"/>
          <w:i/>
          <w:iCs w:val="0"/>
          <w:rtl/>
          <w:lang w:val="en-GB"/>
        </w:rPr>
        <w:t xml:space="preserve"> </w:t>
      </w:r>
      <w:r w:rsidRPr="00847CC2">
        <w:rPr>
          <w:rFonts w:cs="Arial" w:hint="eastAsia"/>
          <w:i/>
          <w:iCs w:val="0"/>
          <w:rtl/>
          <w:lang w:val="en-GB"/>
        </w:rPr>
        <w:t>ال</w:t>
      </w:r>
      <w:r w:rsidRPr="00847CC2">
        <w:rPr>
          <w:rFonts w:cs="Arial" w:hint="cs"/>
          <w:i/>
          <w:iCs w:val="0"/>
          <w:rtl/>
          <w:lang w:val="en-GB"/>
        </w:rPr>
        <w:t>عمل</w:t>
      </w:r>
      <w:r w:rsidRPr="00847CC2">
        <w:rPr>
          <w:rFonts w:cs="Arial"/>
          <w:i/>
          <w:iCs w:val="0"/>
          <w:rtl/>
          <w:lang w:val="en-GB"/>
        </w:rPr>
        <w:t xml:space="preserve"> </w:t>
      </w:r>
      <w:r w:rsidRPr="00847CC2">
        <w:rPr>
          <w:rFonts w:cs="Arial" w:hint="eastAsia"/>
          <w:i/>
          <w:iCs w:val="0"/>
          <w:rtl/>
          <w:lang w:val="en-GB"/>
        </w:rPr>
        <w:t>الموحدة</w:t>
      </w:r>
      <w:r w:rsidRPr="00847CC2">
        <w:rPr>
          <w:rFonts w:cs="Arial"/>
          <w:i/>
          <w:iCs w:val="0"/>
          <w:rtl/>
          <w:lang w:val="en-GB"/>
        </w:rPr>
        <w:t xml:space="preserve"> </w:t>
      </w:r>
      <w:r w:rsidRPr="00847CC2">
        <w:rPr>
          <w:rFonts w:cs="Arial" w:hint="eastAsia"/>
          <w:i/>
          <w:iCs w:val="0"/>
          <w:rtl/>
          <w:lang w:val="en-GB"/>
        </w:rPr>
        <w:t>الحد</w:t>
      </w:r>
      <w:r w:rsidRPr="00847CC2">
        <w:rPr>
          <w:rFonts w:cs="Arial"/>
          <w:i/>
          <w:iCs w:val="0"/>
          <w:rtl/>
          <w:lang w:val="en-GB"/>
        </w:rPr>
        <w:t xml:space="preserve"> </w:t>
      </w:r>
      <w:r w:rsidRPr="00847CC2">
        <w:rPr>
          <w:rFonts w:cs="Arial" w:hint="eastAsia"/>
          <w:i/>
          <w:iCs w:val="0"/>
          <w:rtl/>
          <w:lang w:val="en-GB"/>
        </w:rPr>
        <w:t>الأدنى</w:t>
      </w:r>
      <w:r w:rsidRPr="00847CC2">
        <w:rPr>
          <w:rFonts w:cs="Arial"/>
          <w:i/>
          <w:iCs w:val="0"/>
          <w:rtl/>
          <w:lang w:val="en-GB"/>
        </w:rPr>
        <w:t xml:space="preserve"> </w:t>
      </w:r>
      <w:r w:rsidRPr="00847CC2">
        <w:rPr>
          <w:rFonts w:cs="Arial" w:hint="eastAsia"/>
          <w:i/>
          <w:iCs w:val="0"/>
          <w:rtl/>
          <w:lang w:val="en-GB"/>
        </w:rPr>
        <w:t>من</w:t>
      </w:r>
      <w:r w:rsidRPr="00847CC2">
        <w:rPr>
          <w:rFonts w:cs="Arial"/>
          <w:i/>
          <w:iCs w:val="0"/>
          <w:rtl/>
          <w:lang w:val="en-GB"/>
        </w:rPr>
        <w:t xml:space="preserve"> </w:t>
      </w:r>
      <w:r w:rsidRPr="00847CC2">
        <w:rPr>
          <w:rFonts w:cs="Arial" w:hint="eastAsia"/>
          <w:i/>
          <w:iCs w:val="0"/>
          <w:rtl/>
          <w:lang w:val="en-GB"/>
        </w:rPr>
        <w:t>المعايير</w:t>
      </w:r>
      <w:r w:rsidRPr="00847CC2">
        <w:rPr>
          <w:rFonts w:cs="Arial"/>
          <w:i/>
          <w:iCs w:val="0"/>
          <w:rtl/>
          <w:lang w:val="en-GB"/>
        </w:rPr>
        <w:t xml:space="preserve"> </w:t>
      </w:r>
      <w:r w:rsidRPr="00847CC2">
        <w:rPr>
          <w:rFonts w:cs="Arial" w:hint="eastAsia"/>
          <w:i/>
          <w:iCs w:val="0"/>
          <w:rtl/>
          <w:lang w:val="en-GB"/>
        </w:rPr>
        <w:t>في</w:t>
      </w:r>
      <w:r w:rsidRPr="00847CC2">
        <w:rPr>
          <w:rFonts w:cs="Arial"/>
          <w:i/>
          <w:iCs w:val="0"/>
          <w:rtl/>
          <w:lang w:val="en-GB"/>
        </w:rPr>
        <w:t xml:space="preserve"> </w:t>
      </w:r>
      <w:r w:rsidRPr="00847CC2">
        <w:rPr>
          <w:rFonts w:cs="Arial" w:hint="eastAsia"/>
          <w:i/>
          <w:iCs w:val="0"/>
          <w:rtl/>
          <w:lang w:val="en-GB"/>
        </w:rPr>
        <w:t>عملية</w:t>
      </w:r>
      <w:r w:rsidRPr="00847CC2">
        <w:rPr>
          <w:rFonts w:cs="Arial"/>
          <w:i/>
          <w:iCs w:val="0"/>
          <w:rtl/>
          <w:lang w:val="en-GB"/>
        </w:rPr>
        <w:t xml:space="preserve"> </w:t>
      </w:r>
      <w:r w:rsidRPr="00847CC2">
        <w:rPr>
          <w:rFonts w:cs="Arial" w:hint="eastAsia"/>
          <w:i/>
          <w:iCs w:val="0"/>
          <w:rtl/>
          <w:lang w:val="en-GB"/>
        </w:rPr>
        <w:t>إدارة</w:t>
      </w:r>
      <w:r w:rsidRPr="00847CC2">
        <w:rPr>
          <w:rFonts w:cs="Arial"/>
          <w:i/>
          <w:iCs w:val="0"/>
          <w:rtl/>
          <w:lang w:val="en-GB"/>
        </w:rPr>
        <w:t xml:space="preserve"> </w:t>
      </w:r>
      <w:r w:rsidRPr="00847CC2">
        <w:rPr>
          <w:rFonts w:cs="Arial" w:hint="eastAsia"/>
          <w:i/>
          <w:iCs w:val="0"/>
          <w:rtl/>
          <w:lang w:val="en-GB"/>
        </w:rPr>
        <w:t>الحالات</w:t>
      </w:r>
      <w:r w:rsidRPr="00847CC2">
        <w:rPr>
          <w:rFonts w:cs="Arial"/>
          <w:i/>
          <w:iCs w:val="0"/>
          <w:rtl/>
          <w:lang w:val="en-GB"/>
        </w:rPr>
        <w:t xml:space="preserve"> ".</w:t>
      </w:r>
    </w:p>
    <w:p w14:paraId="5567D75A" w14:textId="6A64B8AF" w:rsidR="00DC7774" w:rsidRPr="00DC7774" w:rsidRDefault="00DC7774" w:rsidP="008C544C">
      <w:pPr>
        <w:pStyle w:val="ListBullet"/>
        <w:numPr>
          <w:ilvl w:val="0"/>
          <w:numId w:val="0"/>
        </w:numPr>
        <w:bidi/>
        <w:ind w:left="360" w:hanging="360"/>
        <w:rPr>
          <w:rStyle w:val="Strong"/>
          <w:rFonts w:ascii="Helvetica Neue Light" w:hAnsi="Helvetica Neue Light"/>
          <w:i/>
          <w:iCs/>
          <w:lang w:val="en-GB"/>
        </w:rPr>
      </w:pPr>
      <w:r w:rsidRPr="00DC7774">
        <w:rPr>
          <w:rStyle w:val="Strong"/>
          <w:rFonts w:ascii="Helvetica Neue Light" w:hAnsi="Helvetica Neue Light" w:cs="Arial" w:hint="eastAsia"/>
          <w:b/>
          <w:bCs/>
          <w:i/>
          <w:u w:val="single"/>
          <w:rtl/>
          <w:lang w:val="en-GB"/>
        </w:rPr>
        <w:t>النطاق</w:t>
      </w:r>
      <w:r w:rsidRPr="00DC7774">
        <w:rPr>
          <w:rStyle w:val="Strong"/>
          <w:rFonts w:ascii="Helvetica Neue Light" w:hAnsi="Helvetica Neue Light" w:cs="Arial"/>
          <w:b/>
          <w:bCs/>
          <w:i/>
          <w:u w:val="single"/>
          <w:rtl/>
          <w:lang w:val="en-GB"/>
        </w:rPr>
        <w:t xml:space="preserve">: </w:t>
      </w:r>
      <w:r w:rsidRPr="00DC7774">
        <w:rPr>
          <w:rStyle w:val="Strong"/>
          <w:rFonts w:ascii="Helvetica Neue Light" w:hAnsi="Helvetica Neue Light" w:cs="Arial" w:hint="eastAsia"/>
          <w:i/>
          <w:rtl/>
          <w:lang w:val="en-GB"/>
        </w:rPr>
        <w:t>تحت</w:t>
      </w:r>
      <w:r w:rsidRPr="00DC7774">
        <w:rPr>
          <w:rStyle w:val="Strong"/>
          <w:rFonts w:ascii="Helvetica Neue Light" w:hAnsi="Helvetica Neue Light" w:cs="Arial"/>
          <w:i/>
          <w:rtl/>
          <w:lang w:val="en-GB"/>
        </w:rPr>
        <w:t xml:space="preserve"> </w:t>
      </w:r>
      <w:r w:rsidR="00CB5D1D" w:rsidRPr="00DC7774">
        <w:rPr>
          <w:rStyle w:val="Strong"/>
          <w:rFonts w:ascii="Helvetica Neue Light" w:hAnsi="Helvetica Neue Light" w:cs="Arial" w:hint="cs"/>
          <w:i/>
          <w:rtl/>
          <w:lang w:val="en-GB"/>
        </w:rPr>
        <w:t>النطاق،</w:t>
      </w:r>
      <w:r w:rsidRPr="00DC7774">
        <w:rPr>
          <w:rStyle w:val="Strong"/>
          <w:rFonts w:ascii="Helvetica Neue Light" w:hAnsi="Helvetica Neue Light" w:cs="Arial"/>
          <w:i/>
          <w:rtl/>
          <w:lang w:val="en-GB"/>
        </w:rPr>
        <w:t xml:space="preserve"> </w:t>
      </w:r>
      <w:r w:rsidRPr="00DC7774">
        <w:rPr>
          <w:rStyle w:val="Strong"/>
          <w:rFonts w:ascii="Helvetica Neue Light" w:hAnsi="Helvetica Neue Light" w:cs="Arial" w:hint="eastAsia"/>
          <w:i/>
          <w:rtl/>
          <w:lang w:val="en-GB"/>
        </w:rPr>
        <w:t>يمكن</w:t>
      </w:r>
      <w:r w:rsidRPr="00DC7774">
        <w:rPr>
          <w:rStyle w:val="Strong"/>
          <w:rFonts w:ascii="Helvetica Neue Light" w:hAnsi="Helvetica Neue Light" w:cs="Arial"/>
          <w:i/>
          <w:rtl/>
          <w:lang w:val="en-GB"/>
        </w:rPr>
        <w:t xml:space="preserve"> </w:t>
      </w:r>
      <w:r w:rsidRPr="00DC7774">
        <w:rPr>
          <w:rStyle w:val="Strong"/>
          <w:rFonts w:ascii="Helvetica Neue Light" w:hAnsi="Helvetica Neue Light" w:cs="Arial" w:hint="eastAsia"/>
          <w:i/>
          <w:rtl/>
          <w:lang w:val="en-GB"/>
        </w:rPr>
        <w:t>الحصول</w:t>
      </w:r>
      <w:r w:rsidRPr="00DC7774">
        <w:rPr>
          <w:rStyle w:val="Strong"/>
          <w:rFonts w:ascii="Helvetica Neue Light" w:hAnsi="Helvetica Neue Light" w:cs="Arial"/>
          <w:i/>
          <w:rtl/>
          <w:lang w:val="en-GB"/>
        </w:rPr>
        <w:t xml:space="preserve"> </w:t>
      </w:r>
      <w:r w:rsidRPr="00DC7774">
        <w:rPr>
          <w:rStyle w:val="Strong"/>
          <w:rFonts w:ascii="Helvetica Neue Light" w:hAnsi="Helvetica Neue Light" w:cs="Arial" w:hint="eastAsia"/>
          <w:i/>
          <w:rtl/>
          <w:lang w:val="en-GB"/>
        </w:rPr>
        <w:t>على</w:t>
      </w:r>
      <w:r w:rsidRPr="00DC7774">
        <w:rPr>
          <w:rStyle w:val="Strong"/>
          <w:rFonts w:ascii="Helvetica Neue Light" w:hAnsi="Helvetica Neue Light" w:cs="Arial"/>
          <w:i/>
          <w:rtl/>
          <w:lang w:val="en-GB"/>
        </w:rPr>
        <w:t xml:space="preserve"> </w:t>
      </w:r>
      <w:r w:rsidRPr="00DC7774">
        <w:rPr>
          <w:rStyle w:val="Strong"/>
          <w:rFonts w:ascii="Helvetica Neue Light" w:hAnsi="Helvetica Neue Light" w:cs="Arial" w:hint="eastAsia"/>
          <w:i/>
          <w:rtl/>
          <w:lang w:val="en-GB"/>
        </w:rPr>
        <w:t>المعلومات</w:t>
      </w:r>
      <w:r w:rsidRPr="00DC7774">
        <w:rPr>
          <w:rStyle w:val="Strong"/>
          <w:rFonts w:ascii="Helvetica Neue Light" w:hAnsi="Helvetica Neue Light" w:cs="Arial"/>
          <w:i/>
          <w:rtl/>
          <w:lang w:val="en-GB"/>
        </w:rPr>
        <w:t xml:space="preserve"> </w:t>
      </w:r>
      <w:r w:rsidRPr="00DC7774">
        <w:rPr>
          <w:rStyle w:val="Strong"/>
          <w:rFonts w:ascii="Helvetica Neue Light" w:hAnsi="Helvetica Neue Light" w:cs="Arial" w:hint="eastAsia"/>
          <w:i/>
          <w:rtl/>
          <w:lang w:val="en-GB"/>
        </w:rPr>
        <w:t>التالية</w:t>
      </w:r>
      <w:r w:rsidRPr="00DC7774">
        <w:rPr>
          <w:rStyle w:val="Strong"/>
          <w:rFonts w:ascii="Helvetica Neue Light" w:hAnsi="Helvetica Neue Light" w:cs="Arial"/>
          <w:i/>
          <w:rtl/>
          <w:lang w:val="en-GB"/>
        </w:rPr>
        <w:t>:</w:t>
      </w:r>
    </w:p>
    <w:p w14:paraId="36182EC4" w14:textId="6F38A9BA" w:rsidR="00F0408B" w:rsidRPr="00F0408B" w:rsidRDefault="00F0408B" w:rsidP="008C544C">
      <w:pPr>
        <w:pStyle w:val="ListBullet"/>
        <w:bidi/>
        <w:rPr>
          <w:i/>
          <w:iCs/>
          <w:lang w:val="en-GB"/>
        </w:rPr>
      </w:pPr>
      <w:r w:rsidRPr="00F0408B">
        <w:rPr>
          <w:rFonts w:cs="Arial" w:hint="eastAsia"/>
          <w:i/>
          <w:iCs/>
          <w:rtl/>
          <w:lang w:val="en-GB"/>
        </w:rPr>
        <w:t>النطاق</w:t>
      </w:r>
      <w:r w:rsidRPr="00F0408B">
        <w:rPr>
          <w:rFonts w:cs="Arial"/>
          <w:i/>
          <w:iCs/>
          <w:rtl/>
          <w:lang w:val="en-GB"/>
        </w:rPr>
        <w:t xml:space="preserve"> </w:t>
      </w:r>
      <w:r w:rsidRPr="00F0408B">
        <w:rPr>
          <w:rFonts w:cs="Arial" w:hint="eastAsia"/>
          <w:i/>
          <w:iCs/>
          <w:rtl/>
          <w:lang w:val="en-GB"/>
        </w:rPr>
        <w:t>الجغرافي</w:t>
      </w:r>
      <w:r w:rsidRPr="00F0408B">
        <w:rPr>
          <w:rFonts w:cs="Arial"/>
          <w:i/>
          <w:iCs/>
          <w:rtl/>
          <w:lang w:val="en-GB"/>
        </w:rPr>
        <w:t xml:space="preserve">: </w:t>
      </w:r>
      <w:r w:rsidRPr="00F0408B">
        <w:rPr>
          <w:rFonts w:cs="Arial" w:hint="eastAsia"/>
          <w:i/>
          <w:iCs/>
          <w:rtl/>
          <w:lang w:val="en-GB"/>
        </w:rPr>
        <w:t>المنطقة</w:t>
      </w:r>
      <w:r w:rsidRPr="00F0408B">
        <w:rPr>
          <w:rFonts w:cs="Arial"/>
          <w:i/>
          <w:iCs/>
          <w:rtl/>
          <w:lang w:val="en-GB"/>
        </w:rPr>
        <w:t xml:space="preserve"> </w:t>
      </w:r>
      <w:r w:rsidRPr="00F0408B">
        <w:rPr>
          <w:rFonts w:cs="Arial" w:hint="eastAsia"/>
          <w:i/>
          <w:iCs/>
          <w:rtl/>
          <w:lang w:val="en-GB"/>
        </w:rPr>
        <w:t>الجغرافية</w:t>
      </w:r>
      <w:r w:rsidRPr="00F0408B">
        <w:rPr>
          <w:rFonts w:cs="Arial"/>
          <w:i/>
          <w:iCs/>
          <w:rtl/>
          <w:lang w:val="en-GB"/>
        </w:rPr>
        <w:t xml:space="preserve"> </w:t>
      </w:r>
      <w:r w:rsidRPr="00F0408B">
        <w:rPr>
          <w:rFonts w:cs="Arial" w:hint="eastAsia"/>
          <w:i/>
          <w:iCs/>
          <w:rtl/>
          <w:lang w:val="en-GB"/>
        </w:rPr>
        <w:t>التي</w:t>
      </w:r>
      <w:r w:rsidRPr="00F0408B">
        <w:rPr>
          <w:rFonts w:cs="Arial"/>
          <w:i/>
          <w:iCs/>
          <w:rtl/>
          <w:lang w:val="en-GB"/>
        </w:rPr>
        <w:t xml:space="preserve"> </w:t>
      </w:r>
      <w:r w:rsidRPr="00F0408B">
        <w:rPr>
          <w:rFonts w:cs="Arial" w:hint="eastAsia"/>
          <w:i/>
          <w:iCs/>
          <w:rtl/>
          <w:lang w:val="en-GB"/>
        </w:rPr>
        <w:t>تطبق</w:t>
      </w:r>
      <w:r w:rsidRPr="00F0408B">
        <w:rPr>
          <w:rFonts w:cs="Arial"/>
          <w:i/>
          <w:iCs/>
          <w:rtl/>
          <w:lang w:val="en-GB"/>
        </w:rPr>
        <w:t xml:space="preserve"> </w:t>
      </w:r>
      <w:r w:rsidRPr="00F0408B">
        <w:rPr>
          <w:rFonts w:cs="Arial" w:hint="eastAsia"/>
          <w:i/>
          <w:iCs/>
          <w:rtl/>
          <w:lang w:val="en-GB"/>
        </w:rPr>
        <w:t>فيها</w:t>
      </w:r>
      <w:r w:rsidRPr="00F0408B">
        <w:rPr>
          <w:rFonts w:cs="Arial"/>
          <w:i/>
          <w:iCs/>
          <w:rtl/>
          <w:lang w:val="en-GB"/>
        </w:rPr>
        <w:t xml:space="preserve"> </w:t>
      </w:r>
      <w:r w:rsidRPr="00F0408B">
        <w:rPr>
          <w:rFonts w:cs="Arial" w:hint="eastAsia"/>
          <w:i/>
          <w:iCs/>
          <w:rtl/>
          <w:lang w:val="en-GB"/>
        </w:rPr>
        <w:t>إجراءات</w:t>
      </w:r>
      <w:r w:rsidRPr="00F0408B">
        <w:rPr>
          <w:rFonts w:cs="Arial"/>
          <w:i/>
          <w:iCs/>
          <w:rtl/>
          <w:lang w:val="en-GB"/>
        </w:rPr>
        <w:t xml:space="preserve"> </w:t>
      </w:r>
      <w:r w:rsidRPr="00F0408B">
        <w:rPr>
          <w:rFonts w:cs="Arial" w:hint="eastAsia"/>
          <w:i/>
          <w:iCs/>
          <w:rtl/>
          <w:lang w:val="en-GB"/>
        </w:rPr>
        <w:t>ا</w:t>
      </w:r>
      <w:r>
        <w:rPr>
          <w:rFonts w:cs="Arial" w:hint="cs"/>
          <w:i/>
          <w:iCs/>
          <w:rtl/>
          <w:lang w:val="en-GB"/>
        </w:rPr>
        <w:t>لعمل</w:t>
      </w:r>
      <w:r w:rsidRPr="00F0408B">
        <w:rPr>
          <w:rFonts w:cs="Arial"/>
          <w:i/>
          <w:iCs/>
          <w:rtl/>
          <w:lang w:val="en-GB"/>
        </w:rPr>
        <w:t xml:space="preserve"> </w:t>
      </w:r>
      <w:r w:rsidRPr="00F0408B">
        <w:rPr>
          <w:rFonts w:cs="Arial" w:hint="eastAsia"/>
          <w:i/>
          <w:iCs/>
          <w:rtl/>
          <w:lang w:val="en-GB"/>
        </w:rPr>
        <w:t>الموحدة</w:t>
      </w:r>
    </w:p>
    <w:p w14:paraId="22495E16" w14:textId="7C2A1A82" w:rsidR="0033320B" w:rsidRPr="00837261" w:rsidRDefault="00F0408B" w:rsidP="008C544C">
      <w:pPr>
        <w:pStyle w:val="ListBullet"/>
        <w:bidi/>
        <w:rPr>
          <w:i/>
          <w:iCs/>
          <w:lang w:val="en-GB"/>
        </w:rPr>
      </w:pPr>
      <w:r>
        <w:rPr>
          <w:rFonts w:cs="Arial" w:hint="cs"/>
          <w:i/>
          <w:iCs/>
          <w:rtl/>
          <w:lang w:val="en-GB"/>
        </w:rPr>
        <w:t>نطاق البرامج</w:t>
      </w:r>
      <w:r w:rsidRPr="00F0408B">
        <w:rPr>
          <w:rFonts w:cs="Arial"/>
          <w:i/>
          <w:iCs/>
          <w:rtl/>
          <w:lang w:val="en-GB"/>
        </w:rPr>
        <w:t xml:space="preserve">: </w:t>
      </w:r>
      <w:r w:rsidRPr="00F0408B">
        <w:rPr>
          <w:rFonts w:cs="Arial" w:hint="eastAsia"/>
          <w:i/>
          <w:iCs/>
          <w:rtl/>
          <w:lang w:val="en-GB"/>
        </w:rPr>
        <w:t>القضايا</w:t>
      </w:r>
      <w:r w:rsidRPr="00F0408B">
        <w:rPr>
          <w:rFonts w:cs="Arial"/>
          <w:i/>
          <w:iCs/>
          <w:rtl/>
          <w:lang w:val="en-GB"/>
        </w:rPr>
        <w:t xml:space="preserve"> </w:t>
      </w:r>
      <w:r w:rsidRPr="00F0408B">
        <w:rPr>
          <w:rFonts w:cs="Arial" w:hint="eastAsia"/>
          <w:i/>
          <w:iCs/>
          <w:rtl/>
          <w:lang w:val="en-GB"/>
        </w:rPr>
        <w:t>المحددة</w:t>
      </w:r>
      <w:r w:rsidRPr="00F0408B">
        <w:rPr>
          <w:rFonts w:cs="Arial"/>
          <w:i/>
          <w:iCs/>
          <w:rtl/>
          <w:lang w:val="en-GB"/>
        </w:rPr>
        <w:t xml:space="preserve"> </w:t>
      </w:r>
      <w:r w:rsidRPr="00F0408B">
        <w:rPr>
          <w:rFonts w:cs="Arial" w:hint="eastAsia"/>
          <w:i/>
          <w:iCs/>
          <w:rtl/>
          <w:lang w:val="en-GB"/>
        </w:rPr>
        <w:t>التي</w:t>
      </w:r>
      <w:r w:rsidRPr="00F0408B">
        <w:rPr>
          <w:rFonts w:cs="Arial"/>
          <w:i/>
          <w:iCs/>
          <w:rtl/>
          <w:lang w:val="en-GB"/>
        </w:rPr>
        <w:t xml:space="preserve"> </w:t>
      </w:r>
      <w:r w:rsidRPr="00F0408B">
        <w:rPr>
          <w:rFonts w:cs="Arial" w:hint="eastAsia"/>
          <w:i/>
          <w:iCs/>
          <w:rtl/>
          <w:lang w:val="en-GB"/>
        </w:rPr>
        <w:t>تركز</w:t>
      </w:r>
      <w:r w:rsidRPr="00F0408B">
        <w:rPr>
          <w:rFonts w:cs="Arial"/>
          <w:i/>
          <w:iCs/>
          <w:rtl/>
          <w:lang w:val="en-GB"/>
        </w:rPr>
        <w:t xml:space="preserve"> </w:t>
      </w:r>
      <w:proofErr w:type="spellStart"/>
      <w:r w:rsidRPr="00F0408B">
        <w:rPr>
          <w:rFonts w:cs="Arial" w:hint="eastAsia"/>
          <w:i/>
          <w:iCs/>
          <w:rtl/>
          <w:lang w:val="en-GB"/>
        </w:rPr>
        <w:t>على</w:t>
      </w:r>
      <w:r>
        <w:rPr>
          <w:rFonts w:cs="Arial" w:hint="cs"/>
          <w:i/>
          <w:iCs/>
          <w:rtl/>
          <w:lang w:val="en-GB"/>
        </w:rPr>
        <w:t>ها</w:t>
      </w:r>
      <w:proofErr w:type="spellEnd"/>
      <w:r w:rsidRPr="00F0408B">
        <w:rPr>
          <w:rFonts w:cs="Arial"/>
          <w:i/>
          <w:iCs/>
          <w:rtl/>
          <w:lang w:val="en-GB"/>
        </w:rPr>
        <w:t xml:space="preserve"> (</w:t>
      </w:r>
      <w:r w:rsidRPr="00F0408B">
        <w:rPr>
          <w:rFonts w:cs="Arial" w:hint="eastAsia"/>
          <w:i/>
          <w:iCs/>
          <w:rtl/>
          <w:lang w:val="en-GB"/>
        </w:rPr>
        <w:t>ولكن</w:t>
      </w:r>
      <w:r w:rsidRPr="00F0408B">
        <w:rPr>
          <w:rFonts w:cs="Arial"/>
          <w:i/>
          <w:iCs/>
          <w:rtl/>
          <w:lang w:val="en-GB"/>
        </w:rPr>
        <w:t xml:space="preserve"> </w:t>
      </w:r>
      <w:r w:rsidRPr="00F0408B">
        <w:rPr>
          <w:rFonts w:cs="Arial" w:hint="eastAsia"/>
          <w:i/>
          <w:iCs/>
          <w:rtl/>
          <w:lang w:val="en-GB"/>
        </w:rPr>
        <w:t>ليس</w:t>
      </w:r>
      <w:r w:rsidRPr="00F0408B">
        <w:rPr>
          <w:rFonts w:cs="Arial"/>
          <w:i/>
          <w:iCs/>
          <w:rtl/>
          <w:lang w:val="en-GB"/>
        </w:rPr>
        <w:t xml:space="preserve"> </w:t>
      </w:r>
      <w:r w:rsidRPr="00F0408B">
        <w:rPr>
          <w:rFonts w:cs="Arial" w:hint="eastAsia"/>
          <w:i/>
          <w:iCs/>
          <w:rtl/>
          <w:lang w:val="en-GB"/>
        </w:rPr>
        <w:t>على</w:t>
      </w:r>
      <w:r w:rsidRPr="00F0408B">
        <w:rPr>
          <w:rFonts w:cs="Arial"/>
          <w:i/>
          <w:iCs/>
          <w:rtl/>
          <w:lang w:val="en-GB"/>
        </w:rPr>
        <w:t xml:space="preserve"> </w:t>
      </w:r>
      <w:r w:rsidRPr="00F0408B">
        <w:rPr>
          <w:rFonts w:cs="Arial" w:hint="eastAsia"/>
          <w:i/>
          <w:iCs/>
          <w:rtl/>
          <w:lang w:val="en-GB"/>
        </w:rPr>
        <w:t>سبيل</w:t>
      </w:r>
      <w:r w:rsidRPr="00F0408B">
        <w:rPr>
          <w:rFonts w:cs="Arial"/>
          <w:i/>
          <w:iCs/>
          <w:rtl/>
          <w:lang w:val="en-GB"/>
        </w:rPr>
        <w:t xml:space="preserve"> </w:t>
      </w:r>
      <w:r w:rsidRPr="00F0408B">
        <w:rPr>
          <w:rFonts w:cs="Arial" w:hint="eastAsia"/>
          <w:i/>
          <w:iCs/>
          <w:rtl/>
          <w:lang w:val="en-GB"/>
        </w:rPr>
        <w:t>الحصر</w:t>
      </w:r>
      <w:r w:rsidRPr="00F0408B">
        <w:rPr>
          <w:rFonts w:cs="Arial"/>
          <w:i/>
          <w:iCs/>
          <w:rtl/>
          <w:lang w:val="en-GB"/>
        </w:rPr>
        <w:t xml:space="preserve">) </w:t>
      </w:r>
      <w:r w:rsidRPr="00F0408B">
        <w:rPr>
          <w:rFonts w:cs="Arial" w:hint="eastAsia"/>
          <w:i/>
          <w:iCs/>
          <w:rtl/>
          <w:lang w:val="en-GB"/>
        </w:rPr>
        <w:t>بناءً</w:t>
      </w:r>
      <w:r w:rsidRPr="00F0408B">
        <w:rPr>
          <w:rFonts w:cs="Arial"/>
          <w:i/>
          <w:iCs/>
          <w:rtl/>
          <w:lang w:val="en-GB"/>
        </w:rPr>
        <w:t xml:space="preserve"> </w:t>
      </w:r>
      <w:r w:rsidRPr="00F0408B">
        <w:rPr>
          <w:rFonts w:cs="Arial" w:hint="eastAsia"/>
          <w:i/>
          <w:iCs/>
          <w:rtl/>
          <w:lang w:val="en-GB"/>
        </w:rPr>
        <w:t>على</w:t>
      </w:r>
      <w:r w:rsidRPr="00F0408B">
        <w:rPr>
          <w:rFonts w:cs="Arial"/>
          <w:i/>
          <w:iCs/>
          <w:rtl/>
          <w:lang w:val="en-GB"/>
        </w:rPr>
        <w:t xml:space="preserve"> </w:t>
      </w:r>
      <w:r w:rsidRPr="00F0408B">
        <w:rPr>
          <w:rFonts w:cs="Arial" w:hint="eastAsia"/>
          <w:i/>
          <w:iCs/>
          <w:rtl/>
          <w:lang w:val="en-GB"/>
        </w:rPr>
        <w:t>تحليل</w:t>
      </w:r>
      <w:r w:rsidRPr="00F0408B">
        <w:rPr>
          <w:rFonts w:cs="Arial"/>
          <w:i/>
          <w:iCs/>
          <w:rtl/>
          <w:lang w:val="en-GB"/>
        </w:rPr>
        <w:t xml:space="preserve"> </w:t>
      </w:r>
      <w:r w:rsidRPr="00F0408B">
        <w:rPr>
          <w:rFonts w:cs="Arial" w:hint="eastAsia"/>
          <w:i/>
          <w:iCs/>
          <w:rtl/>
          <w:lang w:val="en-GB"/>
        </w:rPr>
        <w:t>مخاطر</w:t>
      </w:r>
      <w:r w:rsidRPr="00F0408B">
        <w:rPr>
          <w:rFonts w:cs="Arial"/>
          <w:i/>
          <w:iCs/>
          <w:rtl/>
          <w:lang w:val="en-GB"/>
        </w:rPr>
        <w:t xml:space="preserve"> </w:t>
      </w:r>
      <w:r w:rsidRPr="00F0408B">
        <w:rPr>
          <w:rFonts w:cs="Arial" w:hint="eastAsia"/>
          <w:i/>
          <w:iCs/>
          <w:rtl/>
          <w:lang w:val="en-GB"/>
        </w:rPr>
        <w:t>شامل</w:t>
      </w:r>
      <w:r>
        <w:rPr>
          <w:rFonts w:cs="Arial" w:hint="cs"/>
          <w:i/>
          <w:iCs/>
          <w:rtl/>
          <w:lang w:val="en-GB"/>
        </w:rPr>
        <w:t xml:space="preserve"> وواسع</w:t>
      </w:r>
      <w:r w:rsidRPr="00F0408B">
        <w:rPr>
          <w:rFonts w:cs="Arial"/>
          <w:i/>
          <w:iCs/>
          <w:rtl/>
          <w:lang w:val="en-GB"/>
        </w:rPr>
        <w:t xml:space="preserve"> </w:t>
      </w:r>
      <w:r w:rsidRPr="00F0408B">
        <w:rPr>
          <w:rFonts w:cs="Arial" w:hint="eastAsia"/>
          <w:i/>
          <w:iCs/>
          <w:rtl/>
          <w:lang w:val="en-GB"/>
        </w:rPr>
        <w:t>للسكان</w:t>
      </w:r>
      <w:r w:rsidRPr="00F0408B">
        <w:rPr>
          <w:rFonts w:cs="Arial"/>
          <w:i/>
          <w:iCs/>
          <w:rtl/>
          <w:lang w:val="en-GB"/>
        </w:rPr>
        <w:t xml:space="preserve"> </w:t>
      </w:r>
      <w:r w:rsidRPr="00F0408B">
        <w:rPr>
          <w:rFonts w:cs="Arial" w:hint="eastAsia"/>
          <w:i/>
          <w:iCs/>
          <w:rtl/>
          <w:lang w:val="en-GB"/>
        </w:rPr>
        <w:t>المحتاجين</w:t>
      </w:r>
      <w:r w:rsidR="006A427D">
        <w:rPr>
          <w:i/>
          <w:iCs/>
          <w:lang w:val="en-GB"/>
        </w:rPr>
        <w:t>.</w:t>
      </w:r>
    </w:p>
    <w:p w14:paraId="48FC6802" w14:textId="74DDCE6B" w:rsidR="00A76940" w:rsidRPr="00A76940" w:rsidRDefault="00A76940" w:rsidP="008C544C">
      <w:pPr>
        <w:pStyle w:val="ListBullet"/>
        <w:numPr>
          <w:ilvl w:val="0"/>
          <w:numId w:val="0"/>
        </w:numPr>
        <w:bidi/>
        <w:ind w:left="360"/>
        <w:rPr>
          <w:b/>
          <w:lang w:val="en-GB"/>
        </w:rPr>
      </w:pPr>
    </w:p>
    <w:p w14:paraId="435D50CA" w14:textId="336B0C24" w:rsidR="00A76940" w:rsidRPr="00A76940" w:rsidRDefault="00A76940" w:rsidP="008C544C">
      <w:pPr>
        <w:pStyle w:val="ListBullet"/>
        <w:bidi/>
        <w:rPr>
          <w:b/>
          <w:lang w:val="en-GB"/>
        </w:rPr>
      </w:pPr>
      <w:r w:rsidRPr="00A76940">
        <w:rPr>
          <w:rFonts w:cs="Arial" w:hint="eastAsia"/>
          <w:i/>
          <w:iCs/>
          <w:rtl/>
          <w:lang w:val="en-GB"/>
        </w:rPr>
        <w:lastRenderedPageBreak/>
        <w:t>الجهات</w:t>
      </w:r>
      <w:r w:rsidRPr="00A76940">
        <w:rPr>
          <w:rFonts w:cs="Arial"/>
          <w:i/>
          <w:iCs/>
          <w:rtl/>
          <w:lang w:val="en-GB"/>
        </w:rPr>
        <w:t xml:space="preserve"> </w:t>
      </w:r>
      <w:r w:rsidRPr="00A76940">
        <w:rPr>
          <w:rFonts w:cs="Arial" w:hint="eastAsia"/>
          <w:i/>
          <w:iCs/>
          <w:rtl/>
          <w:lang w:val="en-GB"/>
        </w:rPr>
        <w:t>الفاعلة</w:t>
      </w:r>
      <w:r w:rsidRPr="00A76940">
        <w:rPr>
          <w:rFonts w:cs="Arial"/>
          <w:i/>
          <w:iCs/>
          <w:rtl/>
          <w:lang w:val="en-GB"/>
        </w:rPr>
        <w:t xml:space="preserve"> </w:t>
      </w:r>
      <w:r w:rsidRPr="00A76940">
        <w:rPr>
          <w:rFonts w:cs="Arial" w:hint="eastAsia"/>
          <w:i/>
          <w:iCs/>
          <w:rtl/>
          <w:lang w:val="en-GB"/>
        </w:rPr>
        <w:t>المشاركة</w:t>
      </w:r>
      <w:r w:rsidRPr="00A76940">
        <w:rPr>
          <w:rFonts w:cs="Arial"/>
          <w:i/>
          <w:iCs/>
          <w:rtl/>
          <w:lang w:val="en-GB"/>
        </w:rPr>
        <w:t xml:space="preserve">: </w:t>
      </w:r>
      <w:r w:rsidRPr="00A76940">
        <w:rPr>
          <w:rFonts w:cs="Arial" w:hint="eastAsia"/>
          <w:i/>
          <w:iCs/>
          <w:rtl/>
          <w:lang w:val="en-GB"/>
        </w:rPr>
        <w:t>لمحة</w:t>
      </w:r>
      <w:r w:rsidRPr="00A76940">
        <w:rPr>
          <w:rFonts w:cs="Arial"/>
          <w:i/>
          <w:iCs/>
          <w:rtl/>
          <w:lang w:val="en-GB"/>
        </w:rPr>
        <w:t xml:space="preserve"> </w:t>
      </w:r>
      <w:r w:rsidRPr="00A76940">
        <w:rPr>
          <w:rFonts w:cs="Arial" w:hint="eastAsia"/>
          <w:i/>
          <w:iCs/>
          <w:rtl/>
          <w:lang w:val="en-GB"/>
        </w:rPr>
        <w:t>عامة</w:t>
      </w:r>
      <w:r w:rsidRPr="00A76940">
        <w:rPr>
          <w:rFonts w:cs="Arial"/>
          <w:i/>
          <w:iCs/>
          <w:rtl/>
          <w:lang w:val="en-GB"/>
        </w:rPr>
        <w:t xml:space="preserve"> </w:t>
      </w:r>
      <w:r w:rsidRPr="00A76940">
        <w:rPr>
          <w:rFonts w:cs="Arial" w:hint="eastAsia"/>
          <w:i/>
          <w:iCs/>
          <w:rtl/>
          <w:lang w:val="en-GB"/>
        </w:rPr>
        <w:t>عن</w:t>
      </w:r>
      <w:r w:rsidRPr="00A76940">
        <w:rPr>
          <w:rFonts w:cs="Arial"/>
          <w:i/>
          <w:iCs/>
          <w:rtl/>
          <w:lang w:val="en-GB"/>
        </w:rPr>
        <w:t xml:space="preserve"> </w:t>
      </w:r>
      <w:r w:rsidRPr="00A76940">
        <w:rPr>
          <w:rFonts w:cs="Arial" w:hint="eastAsia"/>
          <w:i/>
          <w:iCs/>
          <w:rtl/>
          <w:lang w:val="en-GB"/>
        </w:rPr>
        <w:t>السلطات</w:t>
      </w:r>
      <w:r w:rsidRPr="00A76940">
        <w:rPr>
          <w:rFonts w:cs="Arial"/>
          <w:i/>
          <w:iCs/>
          <w:rtl/>
          <w:lang w:val="en-GB"/>
        </w:rPr>
        <w:t xml:space="preserve"> </w:t>
      </w:r>
      <w:r w:rsidRPr="00A76940">
        <w:rPr>
          <w:rFonts w:cs="Arial" w:hint="eastAsia"/>
          <w:i/>
          <w:iCs/>
          <w:rtl/>
          <w:lang w:val="en-GB"/>
        </w:rPr>
        <w:t>والوكالات</w:t>
      </w:r>
      <w:r w:rsidRPr="00A76940">
        <w:rPr>
          <w:rFonts w:cs="Arial"/>
          <w:i/>
          <w:iCs/>
          <w:rtl/>
          <w:lang w:val="en-GB"/>
        </w:rPr>
        <w:t xml:space="preserve"> </w:t>
      </w:r>
      <w:r w:rsidRPr="00A76940">
        <w:rPr>
          <w:rFonts w:cs="Arial" w:hint="eastAsia"/>
          <w:i/>
          <w:iCs/>
          <w:rtl/>
          <w:lang w:val="en-GB"/>
        </w:rPr>
        <w:t>المشاركة</w:t>
      </w:r>
      <w:r w:rsidRPr="00A76940">
        <w:rPr>
          <w:rFonts w:cs="Arial"/>
          <w:i/>
          <w:iCs/>
          <w:rtl/>
          <w:lang w:val="en-GB"/>
        </w:rPr>
        <w:t xml:space="preserve"> </w:t>
      </w:r>
      <w:r w:rsidRPr="00A76940">
        <w:rPr>
          <w:rFonts w:cs="Arial" w:hint="eastAsia"/>
          <w:i/>
          <w:iCs/>
          <w:rtl/>
          <w:lang w:val="en-GB"/>
        </w:rPr>
        <w:t>التي</w:t>
      </w:r>
      <w:r w:rsidRPr="00A76940">
        <w:rPr>
          <w:rFonts w:cs="Arial"/>
          <w:i/>
          <w:iCs/>
          <w:rtl/>
          <w:lang w:val="en-GB"/>
        </w:rPr>
        <w:t xml:space="preserve"> </w:t>
      </w:r>
      <w:r w:rsidRPr="00A76940">
        <w:rPr>
          <w:rFonts w:cs="Arial" w:hint="eastAsia"/>
          <w:i/>
          <w:iCs/>
          <w:rtl/>
          <w:lang w:val="en-GB"/>
        </w:rPr>
        <w:t>ستعمل</w:t>
      </w:r>
      <w:r w:rsidRPr="00A76940">
        <w:rPr>
          <w:rFonts w:cs="Arial"/>
          <w:i/>
          <w:iCs/>
          <w:rtl/>
          <w:lang w:val="en-GB"/>
        </w:rPr>
        <w:t xml:space="preserve"> </w:t>
      </w:r>
      <w:r w:rsidR="00847CC2">
        <w:rPr>
          <w:rFonts w:cs="Arial" w:hint="cs"/>
          <w:i/>
          <w:iCs/>
          <w:rtl/>
          <w:lang w:val="en-GB"/>
        </w:rPr>
        <w:t>ب</w:t>
      </w:r>
      <w:r w:rsidRPr="00A76940">
        <w:rPr>
          <w:rFonts w:cs="Arial" w:hint="eastAsia"/>
          <w:i/>
          <w:iCs/>
          <w:rtl/>
          <w:lang w:val="en-GB"/>
        </w:rPr>
        <w:t>إجراءات</w:t>
      </w:r>
      <w:r w:rsidRPr="00A76940">
        <w:rPr>
          <w:rFonts w:cs="Arial"/>
          <w:i/>
          <w:iCs/>
          <w:rtl/>
          <w:lang w:val="en-GB"/>
        </w:rPr>
        <w:t xml:space="preserve"> </w:t>
      </w:r>
      <w:r w:rsidRPr="00A76940">
        <w:rPr>
          <w:rFonts w:cs="Arial" w:hint="eastAsia"/>
          <w:i/>
          <w:iCs/>
          <w:rtl/>
          <w:lang w:val="en-GB"/>
        </w:rPr>
        <w:t>ال</w:t>
      </w:r>
      <w:r>
        <w:rPr>
          <w:rFonts w:cs="Arial" w:hint="cs"/>
          <w:i/>
          <w:iCs/>
          <w:rtl/>
          <w:lang w:val="en-GB"/>
        </w:rPr>
        <w:t>عمل</w:t>
      </w:r>
      <w:r w:rsidRPr="00A76940">
        <w:rPr>
          <w:rFonts w:cs="Arial"/>
          <w:i/>
          <w:iCs/>
          <w:rtl/>
          <w:lang w:val="en-GB"/>
        </w:rPr>
        <w:t xml:space="preserve"> </w:t>
      </w:r>
      <w:r w:rsidRPr="00A76940">
        <w:rPr>
          <w:rFonts w:cs="Arial" w:hint="eastAsia"/>
          <w:i/>
          <w:iCs/>
          <w:rtl/>
          <w:lang w:val="en-GB"/>
        </w:rPr>
        <w:t>الموحدة</w:t>
      </w:r>
    </w:p>
    <w:p w14:paraId="07C63000" w14:textId="26EB6D37" w:rsidR="00CD7A66" w:rsidRPr="00A76940" w:rsidRDefault="00A76940" w:rsidP="008C544C">
      <w:pPr>
        <w:pStyle w:val="ListBullet"/>
        <w:numPr>
          <w:ilvl w:val="0"/>
          <w:numId w:val="0"/>
        </w:numPr>
        <w:bidi/>
        <w:rPr>
          <w:b/>
          <w:lang w:val="en-GB"/>
        </w:rPr>
      </w:pPr>
      <w:r w:rsidRPr="00A76940">
        <w:rPr>
          <w:b/>
          <w:lang w:val="en-GB"/>
        </w:rPr>
        <w:t xml:space="preserve"> </w:t>
      </w:r>
    </w:p>
    <w:p w14:paraId="18A60210" w14:textId="33A9DB9B" w:rsidR="00A76940" w:rsidRDefault="00A76940" w:rsidP="008C544C">
      <w:pPr>
        <w:pStyle w:val="StyleBlockTextItalic"/>
        <w:bidi/>
        <w:rPr>
          <w:rtl/>
          <w:lang w:val="en-GB"/>
        </w:rPr>
      </w:pPr>
      <w:r>
        <w:rPr>
          <w:rFonts w:hint="cs"/>
          <w:b/>
          <w:rtl/>
          <w:lang w:val="en-GB"/>
        </w:rPr>
        <w:t>امثلة عن النطاق:</w:t>
      </w:r>
    </w:p>
    <w:p w14:paraId="4604CEA4" w14:textId="44E2954A" w:rsidR="00CD7A66" w:rsidRPr="00837261" w:rsidRDefault="00A76940" w:rsidP="008C544C">
      <w:pPr>
        <w:pStyle w:val="StyleBlockTextItalic"/>
        <w:bidi/>
        <w:rPr>
          <w:lang w:val="en-GB"/>
        </w:rPr>
      </w:pPr>
      <w:r>
        <w:rPr>
          <w:rFonts w:hint="cs"/>
          <w:rtl/>
          <w:lang w:val="en-GB"/>
        </w:rPr>
        <w:t>في نطاق اللاجئين:</w:t>
      </w:r>
    </w:p>
    <w:p w14:paraId="697474B0" w14:textId="6FECC37E" w:rsidR="009A4709" w:rsidRPr="00837261" w:rsidRDefault="00CD7A66" w:rsidP="008C544C">
      <w:pPr>
        <w:pStyle w:val="BlockText"/>
        <w:bidi/>
        <w:rPr>
          <w:lang w:val="en-GB"/>
        </w:rPr>
      </w:pPr>
      <w:r w:rsidRPr="00837261">
        <w:rPr>
          <w:lang w:val="en-GB"/>
        </w:rPr>
        <w:t xml:space="preserve"> </w:t>
      </w:r>
      <w:r w:rsidR="00071860" w:rsidRPr="00837261">
        <w:rPr>
          <w:lang w:val="en-GB"/>
        </w:rPr>
        <w:t>“</w:t>
      </w:r>
      <w:r w:rsidR="00CB5D1D" w:rsidRPr="00CB5D1D">
        <w:rPr>
          <w:rFonts w:cs="Arial" w:hint="eastAsia"/>
          <w:rtl/>
          <w:lang w:val="en-GB"/>
        </w:rPr>
        <w:t>تتعلق</w:t>
      </w:r>
      <w:r w:rsidR="00CB5D1D" w:rsidRPr="00CB5D1D">
        <w:rPr>
          <w:rFonts w:cs="Arial"/>
          <w:rtl/>
          <w:lang w:val="en-GB"/>
        </w:rPr>
        <w:t xml:space="preserve"> </w:t>
      </w:r>
      <w:r w:rsidR="00CB5D1D" w:rsidRPr="00CB5D1D">
        <w:rPr>
          <w:rFonts w:cs="Arial" w:hint="eastAsia"/>
          <w:rtl/>
          <w:lang w:val="en-GB"/>
        </w:rPr>
        <w:t>إجراءات</w:t>
      </w:r>
      <w:r w:rsidR="00CB5D1D" w:rsidRPr="00CB5D1D">
        <w:rPr>
          <w:rFonts w:cs="Arial"/>
          <w:rtl/>
          <w:lang w:val="en-GB"/>
        </w:rPr>
        <w:t xml:space="preserve"> </w:t>
      </w:r>
      <w:r w:rsidR="00AD7085">
        <w:rPr>
          <w:rFonts w:cs="Arial" w:hint="cs"/>
          <w:rtl/>
          <w:lang w:val="en-GB"/>
        </w:rPr>
        <w:t>العمل الموحدة</w:t>
      </w:r>
      <w:r w:rsidR="00CB5D1D" w:rsidRPr="00CB5D1D">
        <w:rPr>
          <w:rFonts w:cs="Arial"/>
          <w:rtl/>
          <w:lang w:val="en-GB"/>
        </w:rPr>
        <w:t xml:space="preserve"> </w:t>
      </w:r>
      <w:r w:rsidR="00CB5D1D" w:rsidRPr="00CB5D1D">
        <w:rPr>
          <w:rFonts w:cs="Arial" w:hint="eastAsia"/>
          <w:rtl/>
          <w:lang w:val="en-GB"/>
        </w:rPr>
        <w:t>لحماية</w:t>
      </w:r>
      <w:r w:rsidR="00CB5D1D" w:rsidRPr="00CB5D1D">
        <w:rPr>
          <w:rFonts w:cs="Arial"/>
          <w:rtl/>
          <w:lang w:val="en-GB"/>
        </w:rPr>
        <w:t xml:space="preserve"> </w:t>
      </w:r>
      <w:r w:rsidR="00CB5D1D" w:rsidRPr="00CB5D1D">
        <w:rPr>
          <w:rFonts w:cs="Arial" w:hint="eastAsia"/>
          <w:rtl/>
          <w:lang w:val="en-GB"/>
        </w:rPr>
        <w:t>الطفل</w:t>
      </w:r>
      <w:r w:rsidR="00CB5D1D" w:rsidRPr="00CB5D1D">
        <w:rPr>
          <w:rFonts w:cs="Arial"/>
          <w:rtl/>
          <w:lang w:val="en-GB"/>
        </w:rPr>
        <w:t xml:space="preserve"> (</w:t>
      </w:r>
      <w:r w:rsidR="00CB5D1D" w:rsidRPr="00CB5D1D">
        <w:rPr>
          <w:lang w:val="en-GB"/>
        </w:rPr>
        <w:t>SOPs</w:t>
      </w:r>
      <w:r w:rsidR="00CB5D1D" w:rsidRPr="00CB5D1D">
        <w:rPr>
          <w:rFonts w:cs="Arial"/>
          <w:rtl/>
          <w:lang w:val="en-GB"/>
        </w:rPr>
        <w:t xml:space="preserve">) </w:t>
      </w:r>
      <w:r w:rsidR="00CB5D1D" w:rsidRPr="00CB5D1D">
        <w:rPr>
          <w:rFonts w:cs="Arial" w:hint="eastAsia"/>
          <w:rtl/>
          <w:lang w:val="en-GB"/>
        </w:rPr>
        <w:t>باللاجئين</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العدد</w:t>
      </w:r>
      <w:r w:rsidR="00CB5D1D"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w:t>
      </w:r>
      <w:r w:rsidR="00CB5D1D" w:rsidRPr="00CB5D1D">
        <w:rPr>
          <w:rFonts w:cs="Arial"/>
          <w:rtl/>
          <w:lang w:val="en-GB"/>
        </w:rPr>
        <w:t xml:space="preserve"> </w:t>
      </w:r>
      <w:r w:rsidR="00CB5D1D" w:rsidRPr="00CB5D1D">
        <w:rPr>
          <w:rFonts w:cs="Arial" w:hint="eastAsia"/>
          <w:rtl/>
          <w:lang w:val="en-GB"/>
        </w:rPr>
        <w:t>بما</w:t>
      </w:r>
      <w:r w:rsidR="00CB5D1D" w:rsidRPr="00CB5D1D">
        <w:rPr>
          <w:rFonts w:cs="Arial"/>
          <w:rtl/>
          <w:lang w:val="en-GB"/>
        </w:rPr>
        <w:t xml:space="preserve"> </w:t>
      </w:r>
      <w:r w:rsidR="00CB5D1D" w:rsidRPr="00CB5D1D">
        <w:rPr>
          <w:rFonts w:cs="Arial" w:hint="eastAsia"/>
          <w:rtl/>
          <w:lang w:val="en-GB"/>
        </w:rPr>
        <w:t>في</w:t>
      </w:r>
      <w:r w:rsidR="00CB5D1D" w:rsidRPr="00CB5D1D">
        <w:rPr>
          <w:rFonts w:cs="Arial"/>
          <w:rtl/>
          <w:lang w:val="en-GB"/>
        </w:rPr>
        <w:t xml:space="preserve"> </w:t>
      </w:r>
      <w:r w:rsidR="00CB5D1D" w:rsidRPr="00CB5D1D">
        <w:rPr>
          <w:rFonts w:cs="Arial" w:hint="eastAsia"/>
          <w:rtl/>
          <w:lang w:val="en-GB"/>
        </w:rPr>
        <w:t>ذلك</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العدد</w:t>
      </w:r>
      <w:r w:rsidR="00CB5D1D" w:rsidRPr="00CB5D1D">
        <w:rPr>
          <w:color w:val="00B0F0"/>
          <w:rtl/>
          <w:lang w:val="en-GB"/>
        </w:rPr>
        <w:t xml:space="preserve"> </w:t>
      </w:r>
      <w:r w:rsidR="00CB5D1D" w:rsidRPr="00CB5D1D">
        <w:rPr>
          <w:rFonts w:hint="eastAsia"/>
          <w:color w:val="00B0F0"/>
          <w:rtl/>
          <w:lang w:val="en-GB"/>
        </w:rPr>
        <w:t>أو</w:t>
      </w:r>
      <w:r w:rsidR="00CB5D1D" w:rsidRPr="00CB5D1D">
        <w:rPr>
          <w:color w:val="00B0F0"/>
          <w:rtl/>
          <w:lang w:val="en-GB"/>
        </w:rPr>
        <w:t xml:space="preserve"> </w:t>
      </w:r>
      <w:r w:rsidR="00CB5D1D" w:rsidRPr="00CB5D1D">
        <w:rPr>
          <w:rFonts w:hint="eastAsia"/>
          <w:color w:val="00B0F0"/>
          <w:rtl/>
          <w:lang w:val="en-GB"/>
        </w:rPr>
        <w:t>النسبة</w:t>
      </w:r>
      <w:r w:rsidR="00CB5D1D" w:rsidRPr="00CB5D1D">
        <w:rPr>
          <w:color w:val="00B0F0"/>
          <w:rtl/>
          <w:lang w:val="en-GB"/>
        </w:rPr>
        <w:t xml:space="preserve"> </w:t>
      </w:r>
      <w:r w:rsidR="00CB5D1D" w:rsidRPr="00CB5D1D">
        <w:rPr>
          <w:rFonts w:hint="eastAsia"/>
          <w:color w:val="00B0F0"/>
          <w:rtl/>
          <w:lang w:val="en-GB"/>
        </w:rPr>
        <w:t>المئوية</w:t>
      </w:r>
      <w:r w:rsidR="00CB5D1D"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من</w:t>
      </w:r>
      <w:r w:rsidR="00CB5D1D" w:rsidRPr="00CB5D1D">
        <w:rPr>
          <w:rFonts w:cs="Arial"/>
          <w:rtl/>
          <w:lang w:val="en-GB"/>
        </w:rPr>
        <w:t xml:space="preserve"> </w:t>
      </w:r>
      <w:r w:rsidR="00CB5D1D" w:rsidRPr="00CB5D1D">
        <w:rPr>
          <w:rFonts w:cs="Arial" w:hint="eastAsia"/>
          <w:rtl/>
          <w:lang w:val="en-GB"/>
        </w:rPr>
        <w:t>الأطفال</w:t>
      </w:r>
      <w:r w:rsidR="00CB5D1D" w:rsidRPr="00CB5D1D">
        <w:rPr>
          <w:rFonts w:cs="Arial"/>
          <w:rtl/>
          <w:lang w:val="en-GB"/>
        </w:rPr>
        <w:t xml:space="preserve"> </w:t>
      </w:r>
      <w:r w:rsidR="00CB5D1D" w:rsidRPr="00CB5D1D">
        <w:rPr>
          <w:rFonts w:cs="Arial" w:hint="eastAsia"/>
          <w:rtl/>
          <w:lang w:val="en-GB"/>
        </w:rPr>
        <w:t>وطالبي</w:t>
      </w:r>
      <w:r w:rsidR="00CB5D1D" w:rsidRPr="00CB5D1D">
        <w:rPr>
          <w:rFonts w:cs="Arial"/>
          <w:rtl/>
          <w:lang w:val="en-GB"/>
        </w:rPr>
        <w:t xml:space="preserve"> </w:t>
      </w:r>
      <w:r w:rsidR="00CB5D1D">
        <w:rPr>
          <w:rFonts w:cs="Arial" w:hint="cs"/>
          <w:rtl/>
          <w:lang w:val="en-GB"/>
        </w:rPr>
        <w:t>اللجوء من</w:t>
      </w:r>
      <w:r w:rsidR="00CB5D1D" w:rsidRPr="00CB5D1D">
        <w:rPr>
          <w:color w:val="00B0F0"/>
          <w:rtl/>
          <w:lang w:val="en-GB"/>
        </w:rPr>
        <w:t xml:space="preserve"> [</w:t>
      </w:r>
      <w:r w:rsidR="00CB5D1D" w:rsidRPr="00CB5D1D">
        <w:rPr>
          <w:rFonts w:hint="eastAsia"/>
          <w:color w:val="00B0F0"/>
          <w:rtl/>
          <w:lang w:val="en-GB"/>
        </w:rPr>
        <w:t>البلد</w:t>
      </w:r>
      <w:r w:rsidR="00CB5D1D" w:rsidRPr="00CB5D1D">
        <w:rPr>
          <w:color w:val="00B0F0"/>
          <w:rtl/>
          <w:lang w:val="en-GB"/>
        </w:rPr>
        <w:t xml:space="preserve"> / </w:t>
      </w:r>
      <w:r w:rsidR="00CB5D1D" w:rsidRPr="00CB5D1D">
        <w:rPr>
          <w:rFonts w:hint="eastAsia"/>
          <w:color w:val="00B0F0"/>
          <w:rtl/>
          <w:lang w:val="en-GB"/>
        </w:rPr>
        <w:t>البلدان</w:t>
      </w:r>
      <w:r w:rsidR="0033619E"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يصل</w:t>
      </w:r>
      <w:r w:rsidR="00CB5D1D" w:rsidRPr="00CB5D1D">
        <w:rPr>
          <w:rFonts w:cs="Arial"/>
          <w:rtl/>
          <w:lang w:val="en-GB"/>
        </w:rPr>
        <w:t xml:space="preserve"> </w:t>
      </w:r>
      <w:r w:rsidR="00CB5D1D" w:rsidRPr="00CB5D1D">
        <w:rPr>
          <w:rFonts w:cs="Arial" w:hint="eastAsia"/>
          <w:rtl/>
          <w:lang w:val="en-GB"/>
        </w:rPr>
        <w:t>طالبو</w:t>
      </w:r>
      <w:r w:rsidR="00CB5D1D" w:rsidRPr="00CB5D1D">
        <w:rPr>
          <w:rFonts w:cs="Arial"/>
          <w:rtl/>
          <w:lang w:val="en-GB"/>
        </w:rPr>
        <w:t xml:space="preserve"> </w:t>
      </w:r>
      <w:r w:rsidR="00CB5D1D" w:rsidRPr="00CB5D1D">
        <w:rPr>
          <w:rFonts w:cs="Arial" w:hint="eastAsia"/>
          <w:rtl/>
          <w:lang w:val="en-GB"/>
        </w:rPr>
        <w:t>اللجوء</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أو</w:t>
      </w:r>
      <w:r w:rsidR="00CB5D1D" w:rsidRPr="00CB5D1D">
        <w:rPr>
          <w:color w:val="00B0F0"/>
          <w:rtl/>
          <w:lang w:val="en-GB"/>
        </w:rPr>
        <w:t xml:space="preserve"> </w:t>
      </w:r>
      <w:r w:rsidR="00CB5D1D" w:rsidRPr="00CB5D1D">
        <w:rPr>
          <w:rFonts w:hint="eastAsia"/>
          <w:color w:val="00B0F0"/>
          <w:rtl/>
          <w:lang w:val="en-GB"/>
        </w:rPr>
        <w:t>اللاجئون</w:t>
      </w:r>
      <w:r w:rsidR="00CB5D1D" w:rsidRPr="00CB5D1D">
        <w:rPr>
          <w:color w:val="00B0F0"/>
          <w:rtl/>
          <w:lang w:val="en-GB"/>
        </w:rPr>
        <w:t xml:space="preserve"> </w:t>
      </w:r>
      <w:r w:rsidR="00CB5D1D" w:rsidRPr="00CB5D1D">
        <w:rPr>
          <w:rFonts w:hint="eastAsia"/>
          <w:color w:val="00B0F0"/>
          <w:rtl/>
          <w:lang w:val="en-GB"/>
        </w:rPr>
        <w:t>وفقًا</w:t>
      </w:r>
      <w:r w:rsidR="00CB5D1D" w:rsidRPr="00CB5D1D">
        <w:rPr>
          <w:color w:val="00B0F0"/>
          <w:rtl/>
          <w:lang w:val="en-GB"/>
        </w:rPr>
        <w:t xml:space="preserve"> </w:t>
      </w:r>
      <w:r w:rsidR="00CB5D1D" w:rsidRPr="00CB5D1D">
        <w:rPr>
          <w:rFonts w:hint="eastAsia"/>
          <w:color w:val="00B0F0"/>
          <w:rtl/>
          <w:lang w:val="en-GB"/>
        </w:rPr>
        <w:t>للسياق</w:t>
      </w:r>
      <w:r w:rsidR="00CB5D1D"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بمعدل</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العدد</w:t>
      </w:r>
      <w:r w:rsidR="00CB5D1D"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لكل</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أسبوع</w:t>
      </w:r>
      <w:r w:rsidR="00CB5D1D" w:rsidRPr="00CB5D1D">
        <w:rPr>
          <w:color w:val="00B0F0"/>
          <w:rtl/>
          <w:lang w:val="en-GB"/>
        </w:rPr>
        <w:t xml:space="preserve"> / </w:t>
      </w:r>
      <w:r w:rsidR="00CB5D1D" w:rsidRPr="00CB5D1D">
        <w:rPr>
          <w:rFonts w:hint="eastAsia"/>
          <w:color w:val="00B0F0"/>
          <w:rtl/>
          <w:lang w:val="en-GB"/>
        </w:rPr>
        <w:t>شهر</w:t>
      </w:r>
      <w:r w:rsidR="00CB5D1D" w:rsidRPr="00CB5D1D">
        <w:rPr>
          <w:color w:val="00B0F0"/>
          <w:rtl/>
          <w:lang w:val="en-GB"/>
        </w:rPr>
        <w:t>]</w:t>
      </w:r>
      <w:r w:rsidR="00CB5D1D" w:rsidRPr="00CB5D1D">
        <w:rPr>
          <w:rFonts w:cs="Arial"/>
          <w:rtl/>
          <w:lang w:val="en-GB"/>
        </w:rPr>
        <w:t xml:space="preserve"> </w:t>
      </w:r>
      <w:r w:rsidR="00CB5D1D" w:rsidRPr="00CB5D1D">
        <w:rPr>
          <w:rFonts w:cs="Arial" w:hint="eastAsia"/>
          <w:rtl/>
          <w:lang w:val="en-GB"/>
        </w:rPr>
        <w:t>ويوجدون</w:t>
      </w:r>
      <w:r w:rsidR="00CB5D1D" w:rsidRPr="00CB5D1D">
        <w:rPr>
          <w:rFonts w:cs="Arial"/>
          <w:rtl/>
          <w:lang w:val="en-GB"/>
        </w:rPr>
        <w:t xml:space="preserve"> </w:t>
      </w:r>
      <w:r w:rsidR="00CB5D1D" w:rsidRPr="00CB5D1D">
        <w:rPr>
          <w:rFonts w:cs="Arial" w:hint="eastAsia"/>
          <w:rtl/>
          <w:lang w:val="en-GB"/>
        </w:rPr>
        <w:t>حاليًا</w:t>
      </w:r>
      <w:r w:rsidR="00CB5D1D" w:rsidRPr="00CB5D1D">
        <w:rPr>
          <w:rFonts w:cs="Arial"/>
          <w:rtl/>
          <w:lang w:val="en-GB"/>
        </w:rPr>
        <w:t xml:space="preserve"> </w:t>
      </w:r>
      <w:r w:rsidR="00CB5D1D" w:rsidRPr="00CB5D1D">
        <w:rPr>
          <w:rFonts w:cs="Arial" w:hint="eastAsia"/>
          <w:rtl/>
          <w:lang w:val="en-GB"/>
        </w:rPr>
        <w:t>في</w:t>
      </w:r>
      <w:r w:rsidR="00CB5D1D" w:rsidRPr="00CB5D1D">
        <w:rPr>
          <w:rFonts w:cs="Arial"/>
          <w:rtl/>
          <w:lang w:val="en-GB"/>
        </w:rPr>
        <w:t xml:space="preserve"> </w:t>
      </w:r>
      <w:r w:rsidR="00CB5D1D" w:rsidRPr="00CB5D1D">
        <w:rPr>
          <w:color w:val="00B0F0"/>
          <w:rtl/>
          <w:lang w:val="en-GB"/>
        </w:rPr>
        <w:t>[</w:t>
      </w:r>
      <w:r w:rsidR="00CB5D1D" w:rsidRPr="00CB5D1D">
        <w:rPr>
          <w:rFonts w:hint="eastAsia"/>
          <w:color w:val="00B0F0"/>
          <w:rtl/>
          <w:lang w:val="en-GB"/>
        </w:rPr>
        <w:t>اسم</w:t>
      </w:r>
      <w:r w:rsidR="00CB5D1D" w:rsidRPr="00CB5D1D">
        <w:rPr>
          <w:color w:val="00B0F0"/>
          <w:rtl/>
          <w:lang w:val="en-GB"/>
        </w:rPr>
        <w:t xml:space="preserve"> </w:t>
      </w:r>
      <w:r w:rsidR="00CB5D1D" w:rsidRPr="00CB5D1D">
        <w:rPr>
          <w:rFonts w:hint="eastAsia"/>
          <w:color w:val="00B0F0"/>
          <w:rtl/>
          <w:lang w:val="en-GB"/>
        </w:rPr>
        <w:t>المخيمات</w:t>
      </w:r>
      <w:r w:rsidR="00CB5D1D" w:rsidRPr="00CB5D1D">
        <w:rPr>
          <w:color w:val="00B0F0"/>
          <w:rtl/>
          <w:lang w:val="en-GB"/>
        </w:rPr>
        <w:t xml:space="preserve"> / </w:t>
      </w:r>
      <w:r w:rsidR="00CB5D1D" w:rsidRPr="00CB5D1D">
        <w:rPr>
          <w:rFonts w:hint="eastAsia"/>
          <w:color w:val="00B0F0"/>
          <w:rtl/>
          <w:lang w:val="en-GB"/>
        </w:rPr>
        <w:t>المناطق</w:t>
      </w:r>
      <w:r w:rsidR="00CB5D1D" w:rsidRPr="00CB5D1D">
        <w:rPr>
          <w:color w:val="00B0F0"/>
          <w:rtl/>
          <w:lang w:val="en-GB"/>
        </w:rPr>
        <w:t>]</w:t>
      </w:r>
      <w:r w:rsidR="00CB5D1D">
        <w:rPr>
          <w:rFonts w:hint="cs"/>
          <w:color w:val="00B0F0"/>
          <w:rtl/>
          <w:lang w:val="en-GB"/>
        </w:rPr>
        <w:t>"</w:t>
      </w:r>
    </w:p>
    <w:p w14:paraId="2232B325" w14:textId="5753FEE3" w:rsidR="009757CC" w:rsidRPr="00837261" w:rsidRDefault="00A76940" w:rsidP="008C544C">
      <w:pPr>
        <w:pStyle w:val="StyleBlockTextItalic"/>
        <w:bidi/>
        <w:rPr>
          <w:lang w:val="en-GB"/>
        </w:rPr>
      </w:pPr>
      <w:r>
        <w:rPr>
          <w:rFonts w:hint="cs"/>
          <w:rtl/>
          <w:lang w:val="en-GB"/>
        </w:rPr>
        <w:t>في نطاق النزاع/ الكوارث الطبيعية</w:t>
      </w:r>
    </w:p>
    <w:p w14:paraId="00927B57" w14:textId="3FE7AEA4" w:rsidR="0033619E" w:rsidRDefault="0033619E" w:rsidP="008C544C">
      <w:pPr>
        <w:pStyle w:val="BlockText"/>
        <w:bidi/>
        <w:rPr>
          <w:rFonts w:cs="Arial"/>
          <w:lang w:val="en-GB"/>
        </w:rPr>
      </w:pPr>
      <w:r w:rsidRPr="0033619E">
        <w:rPr>
          <w:rFonts w:cs="Arial"/>
          <w:rtl/>
          <w:lang w:val="en-GB"/>
        </w:rPr>
        <w:t>"</w:t>
      </w:r>
      <w:r>
        <w:rPr>
          <w:rFonts w:cs="Arial" w:hint="cs"/>
          <w:rtl/>
          <w:lang w:val="en-GB"/>
        </w:rPr>
        <w:t>مخاوف</w:t>
      </w:r>
      <w:r w:rsidRPr="0033619E">
        <w:rPr>
          <w:rFonts w:cs="Arial"/>
          <w:rtl/>
          <w:lang w:val="en-GB"/>
        </w:rPr>
        <w:t xml:space="preserve"> </w:t>
      </w:r>
      <w:r w:rsidRPr="0033619E">
        <w:rPr>
          <w:rFonts w:cs="Arial" w:hint="eastAsia"/>
          <w:rtl/>
          <w:lang w:val="en-GB"/>
        </w:rPr>
        <w:t>الحماية</w:t>
      </w:r>
      <w:r w:rsidRPr="0033619E">
        <w:rPr>
          <w:rFonts w:cs="Arial"/>
          <w:rtl/>
          <w:lang w:val="en-GB"/>
        </w:rPr>
        <w:t xml:space="preserve"> </w:t>
      </w:r>
      <w:r w:rsidRPr="0033619E">
        <w:rPr>
          <w:rFonts w:cs="Arial" w:hint="eastAsia"/>
          <w:rtl/>
          <w:lang w:val="en-GB"/>
        </w:rPr>
        <w:t>التي</w:t>
      </w:r>
      <w:r w:rsidRPr="0033619E">
        <w:rPr>
          <w:rFonts w:cs="Arial"/>
          <w:rtl/>
          <w:lang w:val="en-GB"/>
        </w:rPr>
        <w:t xml:space="preserve"> </w:t>
      </w:r>
      <w:r w:rsidRPr="0033619E">
        <w:rPr>
          <w:rFonts w:cs="Arial" w:hint="eastAsia"/>
          <w:rtl/>
          <w:lang w:val="en-GB"/>
        </w:rPr>
        <w:t>تغطيها</w:t>
      </w:r>
      <w:r w:rsidRPr="0033619E">
        <w:rPr>
          <w:rFonts w:cs="Arial"/>
          <w:rtl/>
          <w:lang w:val="en-GB"/>
        </w:rPr>
        <w:t xml:space="preserve"> </w:t>
      </w:r>
      <w:r w:rsidRPr="0033619E">
        <w:rPr>
          <w:rFonts w:cs="Arial" w:hint="eastAsia"/>
          <w:rtl/>
          <w:lang w:val="en-GB"/>
        </w:rPr>
        <w:t>إجراءات</w:t>
      </w:r>
      <w:r w:rsidRPr="0033619E">
        <w:rPr>
          <w:rFonts w:cs="Arial"/>
          <w:rtl/>
          <w:lang w:val="en-GB"/>
        </w:rPr>
        <w:t xml:space="preserve"> </w:t>
      </w:r>
      <w:r w:rsidRPr="0033619E">
        <w:rPr>
          <w:rFonts w:cs="Arial" w:hint="eastAsia"/>
          <w:rtl/>
          <w:lang w:val="en-GB"/>
        </w:rPr>
        <w:t>ال</w:t>
      </w:r>
      <w:r>
        <w:rPr>
          <w:rFonts w:cs="Arial" w:hint="cs"/>
          <w:rtl/>
          <w:lang w:val="en-GB"/>
        </w:rPr>
        <w:t>عم</w:t>
      </w:r>
      <w:r w:rsidRPr="0033619E">
        <w:rPr>
          <w:rFonts w:cs="Arial" w:hint="eastAsia"/>
          <w:rtl/>
          <w:lang w:val="en-GB"/>
        </w:rPr>
        <w:t>ل</w:t>
      </w:r>
      <w:r w:rsidRPr="0033619E">
        <w:rPr>
          <w:rFonts w:cs="Arial"/>
          <w:rtl/>
          <w:lang w:val="en-GB"/>
        </w:rPr>
        <w:t xml:space="preserve"> </w:t>
      </w:r>
      <w:r w:rsidRPr="0033619E">
        <w:rPr>
          <w:rFonts w:cs="Arial" w:hint="eastAsia"/>
          <w:rtl/>
          <w:lang w:val="en-GB"/>
        </w:rPr>
        <w:t>الموحدة</w:t>
      </w:r>
      <w:r w:rsidRPr="0033619E">
        <w:rPr>
          <w:rFonts w:cs="Arial"/>
          <w:rtl/>
          <w:lang w:val="en-GB"/>
        </w:rPr>
        <w:t xml:space="preserve"> </w:t>
      </w:r>
      <w:r w:rsidRPr="0033619E">
        <w:rPr>
          <w:rFonts w:cs="Arial" w:hint="eastAsia"/>
          <w:rtl/>
          <w:lang w:val="en-GB"/>
        </w:rPr>
        <w:t>هذه</w:t>
      </w:r>
      <w:r w:rsidRPr="0033619E">
        <w:rPr>
          <w:rFonts w:cs="Arial"/>
          <w:rtl/>
          <w:lang w:val="en-GB"/>
        </w:rPr>
        <w:t xml:space="preserve"> </w:t>
      </w:r>
      <w:r w:rsidRPr="0033619E">
        <w:rPr>
          <w:rFonts w:cs="Arial" w:hint="eastAsia"/>
          <w:rtl/>
          <w:lang w:val="en-GB"/>
        </w:rPr>
        <w:t>تشمل</w:t>
      </w:r>
      <w:r w:rsidRPr="0033619E">
        <w:rPr>
          <w:rFonts w:cs="Arial"/>
          <w:rtl/>
          <w:lang w:val="en-GB"/>
        </w:rPr>
        <w:t xml:space="preserve"> </w:t>
      </w:r>
      <w:r w:rsidRPr="0033619E">
        <w:rPr>
          <w:rFonts w:cs="Arial" w:hint="eastAsia"/>
          <w:rtl/>
          <w:lang w:val="en-GB"/>
        </w:rPr>
        <w:t>قضايا</w:t>
      </w:r>
      <w:r w:rsidRPr="0033619E">
        <w:rPr>
          <w:rFonts w:cs="Arial"/>
          <w:rtl/>
          <w:lang w:val="en-GB"/>
        </w:rPr>
        <w:t xml:space="preserve"> </w:t>
      </w:r>
      <w:r w:rsidRPr="0033619E">
        <w:rPr>
          <w:rFonts w:cs="Arial" w:hint="eastAsia"/>
          <w:rtl/>
          <w:lang w:val="en-GB"/>
        </w:rPr>
        <w:t>مثل</w:t>
      </w:r>
      <w:r w:rsidRPr="0033619E">
        <w:rPr>
          <w:color w:val="00B0F0"/>
          <w:rtl/>
          <w:lang w:val="en-GB"/>
        </w:rPr>
        <w:t xml:space="preserve"> [</w:t>
      </w:r>
      <w:r w:rsidRPr="0033619E">
        <w:rPr>
          <w:rFonts w:hint="eastAsia"/>
          <w:color w:val="00B0F0"/>
          <w:rtl/>
          <w:lang w:val="en-GB"/>
        </w:rPr>
        <w:t>على</w:t>
      </w:r>
      <w:r w:rsidRPr="0033619E">
        <w:rPr>
          <w:color w:val="00B0F0"/>
          <w:rtl/>
          <w:lang w:val="en-GB"/>
        </w:rPr>
        <w:t xml:space="preserve"> </w:t>
      </w:r>
      <w:r w:rsidRPr="0033619E">
        <w:rPr>
          <w:rFonts w:hint="eastAsia"/>
          <w:color w:val="00B0F0"/>
          <w:rtl/>
          <w:lang w:val="en-GB"/>
        </w:rPr>
        <w:t>سبيل</w:t>
      </w:r>
      <w:r w:rsidRPr="0033619E">
        <w:rPr>
          <w:color w:val="00B0F0"/>
          <w:rtl/>
          <w:lang w:val="en-GB"/>
        </w:rPr>
        <w:t xml:space="preserve"> </w:t>
      </w:r>
      <w:r w:rsidRPr="0033619E">
        <w:rPr>
          <w:rFonts w:hint="eastAsia"/>
          <w:color w:val="00B0F0"/>
          <w:rtl/>
          <w:lang w:val="en-GB"/>
        </w:rPr>
        <w:t>المثال</w:t>
      </w:r>
      <w:r w:rsidRPr="0033619E">
        <w:rPr>
          <w:color w:val="00B0F0"/>
          <w:rtl/>
          <w:lang w:val="en-GB"/>
        </w:rPr>
        <w:t xml:space="preserve"> </w:t>
      </w:r>
      <w:r w:rsidRPr="0033619E">
        <w:rPr>
          <w:rFonts w:hint="eastAsia"/>
          <w:color w:val="00B0F0"/>
          <w:rtl/>
          <w:lang w:val="en-GB"/>
        </w:rPr>
        <w:t>الأطفال</w:t>
      </w:r>
      <w:r w:rsidRPr="0033619E">
        <w:rPr>
          <w:color w:val="00B0F0"/>
          <w:rtl/>
          <w:lang w:val="en-GB"/>
        </w:rPr>
        <w:t xml:space="preserve"> </w:t>
      </w:r>
      <w:r w:rsidRPr="0033619E">
        <w:rPr>
          <w:rFonts w:hint="eastAsia"/>
          <w:color w:val="00B0F0"/>
          <w:rtl/>
          <w:lang w:val="en-GB"/>
        </w:rPr>
        <w:t>الناجين</w:t>
      </w:r>
      <w:r w:rsidRPr="0033619E">
        <w:rPr>
          <w:color w:val="00B0F0"/>
          <w:rtl/>
          <w:lang w:val="en-GB"/>
        </w:rPr>
        <w:t xml:space="preserve"> </w:t>
      </w:r>
      <w:r w:rsidRPr="0033619E">
        <w:rPr>
          <w:rFonts w:hint="eastAsia"/>
          <w:color w:val="00B0F0"/>
          <w:rtl/>
          <w:lang w:val="en-GB"/>
        </w:rPr>
        <w:t>من</w:t>
      </w:r>
      <w:r w:rsidRPr="0033619E">
        <w:rPr>
          <w:color w:val="00B0F0"/>
          <w:rtl/>
          <w:lang w:val="en-GB"/>
        </w:rPr>
        <w:t xml:space="preserve"> </w:t>
      </w:r>
      <w:r w:rsidRPr="0033619E">
        <w:rPr>
          <w:rFonts w:hint="eastAsia"/>
          <w:color w:val="00B0F0"/>
          <w:rtl/>
          <w:lang w:val="en-GB"/>
        </w:rPr>
        <w:t>الاعتداء</w:t>
      </w:r>
      <w:r w:rsidRPr="0033619E">
        <w:rPr>
          <w:color w:val="00B0F0"/>
          <w:rtl/>
          <w:lang w:val="en-GB"/>
        </w:rPr>
        <w:t xml:space="preserve"> </w:t>
      </w:r>
      <w:r w:rsidRPr="0033619E">
        <w:rPr>
          <w:rFonts w:hint="eastAsia"/>
          <w:color w:val="00B0F0"/>
          <w:rtl/>
          <w:lang w:val="en-GB"/>
        </w:rPr>
        <w:t>الجنسي</w:t>
      </w:r>
      <w:r w:rsidRPr="0033619E">
        <w:rPr>
          <w:color w:val="00B0F0"/>
          <w:rtl/>
          <w:lang w:val="en-GB"/>
        </w:rPr>
        <w:t xml:space="preserve"> </w:t>
      </w:r>
      <w:r w:rsidRPr="0033619E">
        <w:rPr>
          <w:rFonts w:hint="eastAsia"/>
          <w:color w:val="00B0F0"/>
          <w:rtl/>
          <w:lang w:val="en-GB"/>
        </w:rPr>
        <w:t>والأطفال</w:t>
      </w:r>
      <w:r w:rsidRPr="0033619E">
        <w:rPr>
          <w:color w:val="00B0F0"/>
          <w:rtl/>
          <w:lang w:val="en-GB"/>
        </w:rPr>
        <w:t xml:space="preserve"> </w:t>
      </w:r>
      <w:r w:rsidRPr="0033619E">
        <w:rPr>
          <w:rFonts w:hint="eastAsia"/>
          <w:color w:val="00B0F0"/>
          <w:rtl/>
          <w:lang w:val="en-GB"/>
        </w:rPr>
        <w:t>المرتبطين</w:t>
      </w:r>
      <w:r w:rsidRPr="0033619E">
        <w:rPr>
          <w:color w:val="00B0F0"/>
          <w:rtl/>
          <w:lang w:val="en-GB"/>
        </w:rPr>
        <w:t xml:space="preserve"> </w:t>
      </w:r>
      <w:r w:rsidRPr="0033619E">
        <w:rPr>
          <w:rFonts w:hint="eastAsia"/>
          <w:color w:val="00B0F0"/>
          <w:rtl/>
          <w:lang w:val="en-GB"/>
        </w:rPr>
        <w:t>بالقوات</w:t>
      </w:r>
      <w:r w:rsidRPr="0033619E">
        <w:rPr>
          <w:color w:val="00B0F0"/>
          <w:rtl/>
          <w:lang w:val="en-GB"/>
        </w:rPr>
        <w:t xml:space="preserve"> </w:t>
      </w:r>
      <w:r w:rsidRPr="0033619E">
        <w:rPr>
          <w:rFonts w:hint="eastAsia"/>
          <w:color w:val="00B0F0"/>
          <w:rtl/>
          <w:lang w:val="en-GB"/>
        </w:rPr>
        <w:t>المسلحة</w:t>
      </w:r>
      <w:r w:rsidRPr="0033619E">
        <w:rPr>
          <w:color w:val="00B0F0"/>
          <w:rtl/>
          <w:lang w:val="en-GB"/>
        </w:rPr>
        <w:t xml:space="preserve"> </w:t>
      </w:r>
      <w:r w:rsidRPr="0033619E">
        <w:rPr>
          <w:rFonts w:hint="eastAsia"/>
          <w:color w:val="00B0F0"/>
          <w:rtl/>
          <w:lang w:val="en-GB"/>
        </w:rPr>
        <w:t>والجماعات</w:t>
      </w:r>
      <w:r w:rsidRPr="0033619E">
        <w:rPr>
          <w:color w:val="00B0F0"/>
          <w:rtl/>
          <w:lang w:val="en-GB"/>
        </w:rPr>
        <w:t xml:space="preserve"> </w:t>
      </w:r>
      <w:r w:rsidRPr="0033619E">
        <w:rPr>
          <w:rFonts w:hint="eastAsia"/>
          <w:color w:val="00B0F0"/>
          <w:rtl/>
          <w:lang w:val="en-GB"/>
        </w:rPr>
        <w:t>المسلحة</w:t>
      </w:r>
      <w:r w:rsidRPr="0033619E">
        <w:rPr>
          <w:color w:val="00B0F0"/>
          <w:rtl/>
          <w:lang w:val="en-GB"/>
        </w:rPr>
        <w:t xml:space="preserve"> </w:t>
      </w:r>
      <w:r w:rsidRPr="0033619E">
        <w:rPr>
          <w:rFonts w:hint="eastAsia"/>
          <w:color w:val="00B0F0"/>
          <w:rtl/>
          <w:lang w:val="en-GB"/>
        </w:rPr>
        <w:t>والأطفال</w:t>
      </w:r>
      <w:r w:rsidRPr="0033619E">
        <w:rPr>
          <w:color w:val="00B0F0"/>
          <w:rtl/>
          <w:lang w:val="en-GB"/>
        </w:rPr>
        <w:t xml:space="preserve"> </w:t>
      </w:r>
      <w:r w:rsidRPr="0033619E">
        <w:rPr>
          <w:rFonts w:hint="eastAsia"/>
          <w:color w:val="00B0F0"/>
          <w:rtl/>
          <w:lang w:val="en-GB"/>
        </w:rPr>
        <w:t>غير</w:t>
      </w:r>
      <w:r w:rsidRPr="0033619E">
        <w:rPr>
          <w:color w:val="00B0F0"/>
          <w:rtl/>
          <w:lang w:val="en-GB"/>
        </w:rPr>
        <w:t xml:space="preserve"> </w:t>
      </w:r>
      <w:r w:rsidRPr="0033619E">
        <w:rPr>
          <w:rFonts w:hint="eastAsia"/>
          <w:color w:val="00B0F0"/>
          <w:rtl/>
          <w:lang w:val="en-GB"/>
        </w:rPr>
        <w:t>المصحوبين</w:t>
      </w:r>
      <w:r w:rsidRPr="0033619E">
        <w:rPr>
          <w:color w:val="00B0F0"/>
          <w:rtl/>
          <w:lang w:val="en-GB"/>
        </w:rPr>
        <w:t xml:space="preserve"> </w:t>
      </w:r>
      <w:r w:rsidRPr="0033619E">
        <w:rPr>
          <w:rFonts w:hint="eastAsia"/>
          <w:color w:val="00B0F0"/>
          <w:rtl/>
          <w:lang w:val="en-GB"/>
        </w:rPr>
        <w:t>والمنفصلين</w:t>
      </w:r>
      <w:r w:rsidRPr="0033619E">
        <w:rPr>
          <w:color w:val="00B0F0"/>
          <w:rtl/>
          <w:lang w:val="en-GB"/>
        </w:rPr>
        <w:t xml:space="preserve"> </w:t>
      </w:r>
      <w:r w:rsidRPr="0033619E">
        <w:rPr>
          <w:rFonts w:hint="eastAsia"/>
          <w:color w:val="00B0F0"/>
          <w:rtl/>
          <w:lang w:val="en-GB"/>
        </w:rPr>
        <w:t>عن</w:t>
      </w:r>
      <w:r w:rsidRPr="0033619E">
        <w:rPr>
          <w:rFonts w:hint="cs"/>
          <w:color w:val="00B0F0"/>
          <w:rtl/>
          <w:lang w:val="en-GB"/>
        </w:rPr>
        <w:t xml:space="preserve"> </w:t>
      </w:r>
      <w:r w:rsidR="00AD7085">
        <w:rPr>
          <w:rFonts w:hint="cs"/>
          <w:color w:val="00B0F0"/>
          <w:rtl/>
          <w:lang w:val="en-GB"/>
        </w:rPr>
        <w:t>اسرهم</w:t>
      </w:r>
      <w:r w:rsidRPr="0033619E">
        <w:rPr>
          <w:color w:val="00B0F0"/>
          <w:rtl/>
          <w:lang w:val="en-GB"/>
        </w:rPr>
        <w:t xml:space="preserve"> </w:t>
      </w:r>
      <w:r w:rsidRPr="0033619E">
        <w:rPr>
          <w:rFonts w:hint="eastAsia"/>
          <w:color w:val="00B0F0"/>
          <w:rtl/>
          <w:lang w:val="en-GB"/>
        </w:rPr>
        <w:t>والأطفال</w:t>
      </w:r>
      <w:r w:rsidRPr="0033619E">
        <w:rPr>
          <w:color w:val="00B0F0"/>
          <w:rtl/>
          <w:lang w:val="en-GB"/>
        </w:rPr>
        <w:t xml:space="preserve"> </w:t>
      </w:r>
      <w:r w:rsidRPr="0033619E">
        <w:rPr>
          <w:rFonts w:hint="eastAsia"/>
          <w:color w:val="00B0F0"/>
          <w:rtl/>
          <w:lang w:val="en-GB"/>
        </w:rPr>
        <w:t>المتورط</w:t>
      </w:r>
      <w:r w:rsidRPr="0033619E">
        <w:rPr>
          <w:rFonts w:hint="cs"/>
          <w:color w:val="00B0F0"/>
          <w:rtl/>
          <w:lang w:val="en-GB"/>
        </w:rPr>
        <w:t>ي</w:t>
      </w:r>
      <w:r w:rsidRPr="0033619E">
        <w:rPr>
          <w:rFonts w:hint="eastAsia"/>
          <w:color w:val="00B0F0"/>
          <w:rtl/>
          <w:lang w:val="en-GB"/>
        </w:rPr>
        <w:t>ن</w:t>
      </w:r>
      <w:r w:rsidRPr="0033619E">
        <w:rPr>
          <w:color w:val="00B0F0"/>
          <w:rtl/>
          <w:lang w:val="en-GB"/>
        </w:rPr>
        <w:t xml:space="preserve"> </w:t>
      </w:r>
      <w:r w:rsidRPr="0033619E">
        <w:rPr>
          <w:rFonts w:hint="eastAsia"/>
          <w:color w:val="00B0F0"/>
          <w:rtl/>
          <w:lang w:val="en-GB"/>
        </w:rPr>
        <w:t>في</w:t>
      </w:r>
      <w:r w:rsidRPr="0033619E">
        <w:rPr>
          <w:color w:val="00B0F0"/>
          <w:rtl/>
          <w:lang w:val="en-GB"/>
        </w:rPr>
        <w:t xml:space="preserve"> </w:t>
      </w:r>
      <w:r w:rsidRPr="0033619E">
        <w:rPr>
          <w:rFonts w:hint="eastAsia"/>
          <w:color w:val="00B0F0"/>
          <w:rtl/>
          <w:lang w:val="en-GB"/>
        </w:rPr>
        <w:t>عمل</w:t>
      </w:r>
      <w:r w:rsidRPr="0033619E">
        <w:rPr>
          <w:color w:val="00B0F0"/>
          <w:rtl/>
          <w:lang w:val="en-GB"/>
        </w:rPr>
        <w:t xml:space="preserve"> </w:t>
      </w:r>
      <w:r w:rsidRPr="0033619E">
        <w:rPr>
          <w:rFonts w:hint="eastAsia"/>
          <w:color w:val="00B0F0"/>
          <w:rtl/>
          <w:lang w:val="en-GB"/>
        </w:rPr>
        <w:t>الأطفال</w:t>
      </w:r>
      <w:r w:rsidRPr="0033619E">
        <w:rPr>
          <w:color w:val="00B0F0"/>
          <w:rtl/>
          <w:lang w:val="en-GB"/>
        </w:rPr>
        <w:t xml:space="preserve"> </w:t>
      </w:r>
      <w:r w:rsidRPr="0033619E">
        <w:rPr>
          <w:rFonts w:hint="eastAsia"/>
          <w:color w:val="00B0F0"/>
          <w:rtl/>
          <w:lang w:val="en-GB"/>
        </w:rPr>
        <w:t>الخطير</w:t>
      </w:r>
      <w:r w:rsidRPr="0033619E">
        <w:rPr>
          <w:color w:val="00B0F0"/>
          <w:rtl/>
          <w:lang w:val="en-GB"/>
        </w:rPr>
        <w:t xml:space="preserve"> </w:t>
      </w:r>
      <w:r w:rsidRPr="0033619E">
        <w:rPr>
          <w:rFonts w:hint="eastAsia"/>
          <w:color w:val="00B0F0"/>
          <w:rtl/>
          <w:lang w:val="en-GB"/>
        </w:rPr>
        <w:t>وما</w:t>
      </w:r>
      <w:r w:rsidRPr="0033619E">
        <w:rPr>
          <w:color w:val="00B0F0"/>
          <w:rtl/>
          <w:lang w:val="en-GB"/>
        </w:rPr>
        <w:t xml:space="preserve"> </w:t>
      </w:r>
      <w:r w:rsidRPr="0033619E">
        <w:rPr>
          <w:rFonts w:hint="eastAsia"/>
          <w:color w:val="00B0F0"/>
          <w:rtl/>
          <w:lang w:val="en-GB"/>
        </w:rPr>
        <w:t>إلى</w:t>
      </w:r>
      <w:r w:rsidRPr="0033619E">
        <w:rPr>
          <w:color w:val="00B0F0"/>
          <w:rtl/>
          <w:lang w:val="en-GB"/>
        </w:rPr>
        <w:t xml:space="preserve"> </w:t>
      </w:r>
      <w:r w:rsidRPr="0033619E">
        <w:rPr>
          <w:rFonts w:hint="eastAsia"/>
          <w:color w:val="00B0F0"/>
          <w:rtl/>
          <w:lang w:val="en-GB"/>
        </w:rPr>
        <w:t>ذلك</w:t>
      </w:r>
      <w:r w:rsidRPr="00CB5D1D">
        <w:rPr>
          <w:color w:val="00B0F0"/>
          <w:rtl/>
          <w:lang w:val="en-GB"/>
        </w:rPr>
        <w:t>]</w:t>
      </w:r>
      <w:r w:rsidRPr="0033619E">
        <w:rPr>
          <w:rFonts w:cs="Arial"/>
          <w:rtl/>
          <w:lang w:val="en-GB"/>
        </w:rPr>
        <w:t>.</w:t>
      </w:r>
    </w:p>
    <w:p w14:paraId="5CC9A16E" w14:textId="78808B38" w:rsidR="00DD0516" w:rsidRDefault="0033619E" w:rsidP="008C544C">
      <w:pPr>
        <w:pStyle w:val="BlockText"/>
        <w:bidi/>
        <w:rPr>
          <w:lang w:val="en-GB"/>
        </w:rPr>
      </w:pPr>
      <w:r w:rsidRPr="0033619E">
        <w:rPr>
          <w:rFonts w:cs="Arial" w:hint="eastAsia"/>
          <w:rtl/>
          <w:lang w:val="en-GB"/>
        </w:rPr>
        <w:t>تم</w:t>
      </w:r>
      <w:r w:rsidRPr="0033619E">
        <w:rPr>
          <w:rFonts w:cs="Arial"/>
          <w:rtl/>
          <w:lang w:val="en-GB"/>
        </w:rPr>
        <w:t xml:space="preserve"> </w:t>
      </w:r>
      <w:r w:rsidRPr="0033619E">
        <w:rPr>
          <w:rFonts w:cs="Arial" w:hint="eastAsia"/>
          <w:rtl/>
          <w:lang w:val="en-GB"/>
        </w:rPr>
        <w:t>تطوير</w:t>
      </w:r>
      <w:r w:rsidRPr="0033619E">
        <w:rPr>
          <w:rFonts w:cs="Arial"/>
          <w:rtl/>
          <w:lang w:val="en-GB"/>
        </w:rPr>
        <w:t xml:space="preserve"> </w:t>
      </w:r>
      <w:r w:rsidRPr="0033619E">
        <w:rPr>
          <w:rFonts w:cs="Arial" w:hint="eastAsia"/>
          <w:rtl/>
          <w:lang w:val="en-GB"/>
        </w:rPr>
        <w:t>إجراءات</w:t>
      </w:r>
      <w:r w:rsidRPr="0033619E">
        <w:rPr>
          <w:rFonts w:cs="Arial"/>
          <w:rtl/>
          <w:lang w:val="en-GB"/>
        </w:rPr>
        <w:t xml:space="preserve"> </w:t>
      </w:r>
      <w:r w:rsidRPr="0033619E">
        <w:rPr>
          <w:rFonts w:cs="Arial" w:hint="eastAsia"/>
          <w:rtl/>
          <w:lang w:val="en-GB"/>
        </w:rPr>
        <w:t>ال</w:t>
      </w:r>
      <w:r>
        <w:rPr>
          <w:rFonts w:cs="Arial" w:hint="cs"/>
          <w:rtl/>
          <w:lang w:val="en-GB"/>
        </w:rPr>
        <w:t>عمل</w:t>
      </w:r>
      <w:r w:rsidRPr="0033619E">
        <w:rPr>
          <w:rFonts w:cs="Arial"/>
          <w:rtl/>
          <w:lang w:val="en-GB"/>
        </w:rPr>
        <w:t xml:space="preserve"> </w:t>
      </w:r>
      <w:r w:rsidRPr="0033619E">
        <w:rPr>
          <w:rFonts w:cs="Arial" w:hint="eastAsia"/>
          <w:rtl/>
          <w:lang w:val="en-GB"/>
        </w:rPr>
        <w:t>الموحدة</w:t>
      </w:r>
      <w:r w:rsidRPr="0033619E">
        <w:rPr>
          <w:rFonts w:cs="Arial"/>
          <w:rtl/>
          <w:lang w:val="en-GB"/>
        </w:rPr>
        <w:t xml:space="preserve"> </w:t>
      </w:r>
      <w:r w:rsidRPr="0033619E">
        <w:rPr>
          <w:rFonts w:cs="Arial" w:hint="eastAsia"/>
          <w:rtl/>
          <w:lang w:val="en-GB"/>
        </w:rPr>
        <w:t>هذه</w:t>
      </w:r>
      <w:r w:rsidRPr="0033619E">
        <w:rPr>
          <w:rFonts w:cs="Arial"/>
          <w:rtl/>
          <w:lang w:val="en-GB"/>
        </w:rPr>
        <w:t xml:space="preserve"> </w:t>
      </w:r>
      <w:r w:rsidRPr="0033619E">
        <w:rPr>
          <w:rFonts w:cs="Arial" w:hint="eastAsia"/>
          <w:rtl/>
          <w:lang w:val="en-GB"/>
        </w:rPr>
        <w:t>بالتشاور</w:t>
      </w:r>
      <w:r w:rsidRPr="0033619E">
        <w:rPr>
          <w:rFonts w:cs="Arial"/>
          <w:rtl/>
          <w:lang w:val="en-GB"/>
        </w:rPr>
        <w:t xml:space="preserve"> </w:t>
      </w:r>
      <w:r w:rsidRPr="0033619E">
        <w:rPr>
          <w:rFonts w:cs="Arial" w:hint="eastAsia"/>
          <w:rtl/>
          <w:lang w:val="en-GB"/>
        </w:rPr>
        <w:t>مع</w:t>
      </w:r>
      <w:r w:rsidRPr="0033619E">
        <w:rPr>
          <w:rFonts w:cs="Arial"/>
          <w:rtl/>
          <w:lang w:val="en-GB"/>
        </w:rPr>
        <w:t xml:space="preserve"> </w:t>
      </w:r>
      <w:r w:rsidRPr="0033619E">
        <w:rPr>
          <w:color w:val="00B0F0"/>
          <w:rtl/>
          <w:lang w:val="en-GB"/>
        </w:rPr>
        <w:t>[</w:t>
      </w:r>
      <w:r w:rsidRPr="0033619E">
        <w:rPr>
          <w:rFonts w:hint="eastAsia"/>
          <w:color w:val="00B0F0"/>
          <w:rtl/>
          <w:lang w:val="en-GB"/>
        </w:rPr>
        <w:t>الجهات</w:t>
      </w:r>
      <w:r w:rsidRPr="0033619E">
        <w:rPr>
          <w:color w:val="00B0F0"/>
          <w:rtl/>
          <w:lang w:val="en-GB"/>
        </w:rPr>
        <w:t xml:space="preserve"> </w:t>
      </w:r>
      <w:r w:rsidRPr="0033619E">
        <w:rPr>
          <w:rFonts w:hint="eastAsia"/>
          <w:color w:val="00B0F0"/>
          <w:rtl/>
          <w:lang w:val="en-GB"/>
        </w:rPr>
        <w:t>الفاعلة</w:t>
      </w:r>
      <w:r w:rsidRPr="00CB5D1D">
        <w:rPr>
          <w:color w:val="00B0F0"/>
          <w:rtl/>
          <w:lang w:val="en-GB"/>
        </w:rPr>
        <w:t>]</w:t>
      </w:r>
      <w:r w:rsidRPr="0033619E">
        <w:rPr>
          <w:rFonts w:cs="Arial"/>
          <w:rtl/>
          <w:lang w:val="en-GB"/>
        </w:rPr>
        <w:t xml:space="preserve">. </w:t>
      </w:r>
      <w:r w:rsidRPr="0033619E">
        <w:rPr>
          <w:rFonts w:cs="Arial" w:hint="eastAsia"/>
          <w:rtl/>
          <w:lang w:val="en-GB"/>
        </w:rPr>
        <w:t>تم</w:t>
      </w:r>
      <w:r w:rsidRPr="0033619E">
        <w:rPr>
          <w:rFonts w:cs="Arial"/>
          <w:rtl/>
          <w:lang w:val="en-GB"/>
        </w:rPr>
        <w:t xml:space="preserve"> </w:t>
      </w:r>
      <w:r w:rsidRPr="0033619E">
        <w:rPr>
          <w:rFonts w:cs="Arial" w:hint="eastAsia"/>
          <w:rtl/>
          <w:lang w:val="en-GB"/>
        </w:rPr>
        <w:t>تصميم</w:t>
      </w:r>
      <w:r w:rsidRPr="0033619E">
        <w:rPr>
          <w:rFonts w:cs="Arial"/>
          <w:rtl/>
          <w:lang w:val="en-GB"/>
        </w:rPr>
        <w:t xml:space="preserve"> </w:t>
      </w:r>
      <w:r w:rsidRPr="0033619E">
        <w:rPr>
          <w:rFonts w:cs="Arial" w:hint="eastAsia"/>
          <w:rtl/>
          <w:lang w:val="en-GB"/>
        </w:rPr>
        <w:t>هذه</w:t>
      </w:r>
      <w:r w:rsidRPr="0033619E">
        <w:rPr>
          <w:rFonts w:cs="Arial"/>
          <w:rtl/>
          <w:lang w:val="en-GB"/>
        </w:rPr>
        <w:t xml:space="preserve"> </w:t>
      </w:r>
      <w:r w:rsidRPr="0033619E">
        <w:rPr>
          <w:rFonts w:cs="Arial" w:hint="eastAsia"/>
          <w:rtl/>
          <w:lang w:val="en-GB"/>
        </w:rPr>
        <w:t>الوثيقة</w:t>
      </w:r>
      <w:r w:rsidRPr="0033619E">
        <w:rPr>
          <w:rFonts w:cs="Arial"/>
          <w:rtl/>
          <w:lang w:val="en-GB"/>
        </w:rPr>
        <w:t xml:space="preserve"> </w:t>
      </w:r>
      <w:r w:rsidRPr="0033619E">
        <w:rPr>
          <w:rFonts w:cs="Arial" w:hint="eastAsia"/>
          <w:rtl/>
          <w:lang w:val="en-GB"/>
        </w:rPr>
        <w:t>لاستخدامها</w:t>
      </w:r>
      <w:r w:rsidRPr="0033619E">
        <w:rPr>
          <w:rFonts w:cs="Arial"/>
          <w:rtl/>
          <w:lang w:val="en-GB"/>
        </w:rPr>
        <w:t xml:space="preserve"> </w:t>
      </w:r>
      <w:r w:rsidRPr="0033619E">
        <w:rPr>
          <w:rFonts w:cs="Arial" w:hint="eastAsia"/>
          <w:rtl/>
          <w:lang w:val="en-GB"/>
        </w:rPr>
        <w:t>بالتنسيق</w:t>
      </w:r>
      <w:r w:rsidRPr="0033619E">
        <w:rPr>
          <w:rFonts w:cs="Arial"/>
          <w:rtl/>
          <w:lang w:val="en-GB"/>
        </w:rPr>
        <w:t xml:space="preserve"> </w:t>
      </w:r>
      <w:r w:rsidRPr="0033619E">
        <w:rPr>
          <w:rFonts w:cs="Arial" w:hint="cs"/>
          <w:rtl/>
          <w:lang w:val="en-GB"/>
        </w:rPr>
        <w:t>مع</w:t>
      </w:r>
      <w:r w:rsidRPr="0033619E">
        <w:rPr>
          <w:color w:val="00B0F0"/>
          <w:rtl/>
          <w:lang w:val="en-GB"/>
        </w:rPr>
        <w:t xml:space="preserve"> [</w:t>
      </w:r>
      <w:r w:rsidRPr="0033619E">
        <w:rPr>
          <w:rFonts w:hint="eastAsia"/>
          <w:color w:val="00B0F0"/>
          <w:rtl/>
          <w:lang w:val="en-GB"/>
        </w:rPr>
        <w:t>الموارد</w:t>
      </w:r>
      <w:r w:rsidRPr="0033619E">
        <w:rPr>
          <w:color w:val="00B0F0"/>
          <w:rtl/>
          <w:lang w:val="en-GB"/>
        </w:rPr>
        <w:t xml:space="preserve"> </w:t>
      </w:r>
      <w:r w:rsidRPr="0033619E">
        <w:rPr>
          <w:rFonts w:hint="eastAsia"/>
          <w:color w:val="00B0F0"/>
          <w:rtl/>
          <w:lang w:val="en-GB"/>
        </w:rPr>
        <w:t>والسياسات</w:t>
      </w:r>
      <w:r w:rsidRPr="0033619E">
        <w:rPr>
          <w:color w:val="00B0F0"/>
          <w:rtl/>
          <w:lang w:val="en-GB"/>
        </w:rPr>
        <w:t xml:space="preserve"> </w:t>
      </w:r>
      <w:r w:rsidRPr="0033619E">
        <w:rPr>
          <w:rFonts w:hint="eastAsia"/>
          <w:color w:val="00B0F0"/>
          <w:rtl/>
          <w:lang w:val="en-GB"/>
        </w:rPr>
        <w:t>والمعايير</w:t>
      </w:r>
      <w:r w:rsidRPr="0033619E">
        <w:rPr>
          <w:color w:val="00B0F0"/>
          <w:rtl/>
          <w:lang w:val="en-GB"/>
        </w:rPr>
        <w:t xml:space="preserve"> </w:t>
      </w:r>
      <w:r w:rsidRPr="0033619E">
        <w:rPr>
          <w:rFonts w:hint="eastAsia"/>
          <w:color w:val="00B0F0"/>
          <w:rtl/>
          <w:lang w:val="en-GB"/>
        </w:rPr>
        <w:t>الوطنية</w:t>
      </w:r>
      <w:r w:rsidRPr="0033619E">
        <w:rPr>
          <w:color w:val="00B0F0"/>
          <w:rtl/>
          <w:lang w:val="en-GB"/>
        </w:rPr>
        <w:t xml:space="preserve"> </w:t>
      </w:r>
      <w:r w:rsidRPr="0033619E">
        <w:rPr>
          <w:rFonts w:hint="eastAsia"/>
          <w:color w:val="00B0F0"/>
          <w:rtl/>
          <w:lang w:val="en-GB"/>
        </w:rPr>
        <w:t>والدولية</w:t>
      </w:r>
      <w:r w:rsidRPr="0033619E">
        <w:rPr>
          <w:color w:val="00B0F0"/>
          <w:rtl/>
          <w:lang w:val="en-GB"/>
        </w:rPr>
        <w:t xml:space="preserve"> </w:t>
      </w:r>
      <w:r w:rsidRPr="0033619E">
        <w:rPr>
          <w:rFonts w:hint="eastAsia"/>
          <w:color w:val="00B0F0"/>
          <w:rtl/>
          <w:lang w:val="en-GB"/>
        </w:rPr>
        <w:t>الحالية</w:t>
      </w:r>
      <w:r w:rsidRPr="00CB5D1D">
        <w:rPr>
          <w:color w:val="00B0F0"/>
          <w:rtl/>
          <w:lang w:val="en-GB"/>
        </w:rPr>
        <w:t>]</w:t>
      </w:r>
      <w:r w:rsidRPr="0033619E">
        <w:rPr>
          <w:rFonts w:cs="Arial"/>
          <w:rtl/>
          <w:lang w:val="en-GB"/>
        </w:rPr>
        <w:t>. "</w:t>
      </w:r>
      <w:r w:rsidR="009757CC" w:rsidRPr="00837261">
        <w:rPr>
          <w:lang w:val="en-GB"/>
        </w:rPr>
        <w:t xml:space="preserve"> </w:t>
      </w:r>
    </w:p>
    <w:p w14:paraId="360061BA" w14:textId="77777777" w:rsidR="00DD0516" w:rsidRPr="00155B82" w:rsidRDefault="00DD0516" w:rsidP="008C544C">
      <w:pPr>
        <w:bidi/>
        <w:rPr>
          <w:color w:val="0388C5" w:themeColor="accent5"/>
          <w:lang w:val="en-GB"/>
        </w:rPr>
      </w:pPr>
    </w:p>
    <w:p w14:paraId="6792F29D" w14:textId="1CAB34D9" w:rsidR="00BE042B" w:rsidRPr="0037048F" w:rsidRDefault="00FE044C" w:rsidP="008C544C">
      <w:pPr>
        <w:pStyle w:val="Heading2"/>
        <w:numPr>
          <w:ilvl w:val="1"/>
          <w:numId w:val="33"/>
        </w:numPr>
        <w:bidi/>
        <w:rPr>
          <w:b w:val="0"/>
          <w:bCs/>
          <w:lang w:val="en-GB"/>
        </w:rPr>
      </w:pPr>
      <w:bookmarkStart w:id="8" w:name="_Toc12834137"/>
      <w:r w:rsidRPr="0037048F">
        <w:rPr>
          <w:rFonts w:hint="cs"/>
          <w:b w:val="0"/>
          <w:bCs/>
          <w:rtl/>
          <w:lang w:val="en-GB"/>
        </w:rPr>
        <w:t>تحليل المحتوى</w:t>
      </w:r>
      <w:bookmarkEnd w:id="8"/>
    </w:p>
    <w:p w14:paraId="0D285AF2" w14:textId="00C5DC62" w:rsidR="00701F5E" w:rsidRPr="00123791" w:rsidRDefault="00701F5E" w:rsidP="008C544C">
      <w:pPr>
        <w:pStyle w:val="ListNumber2"/>
        <w:numPr>
          <w:ilvl w:val="0"/>
          <w:numId w:val="0"/>
        </w:numPr>
        <w:bidi/>
        <w:rPr>
          <w:i/>
          <w:lang w:val="en-GB"/>
        </w:rPr>
      </w:pPr>
      <w:r>
        <w:rPr>
          <w:i/>
          <w:lang w:val="en-GB"/>
        </w:rPr>
        <w:t>---------------------------------------------------------------------------------------------------------------------------</w:t>
      </w:r>
    </w:p>
    <w:p w14:paraId="4B0BFFF9" w14:textId="3A2D2FDA" w:rsidR="00BE042B" w:rsidRPr="00DF5167" w:rsidRDefault="00420C01" w:rsidP="008C544C">
      <w:pPr>
        <w:bidi/>
        <w:rPr>
          <w:lang w:val="en-GB"/>
        </w:rPr>
      </w:pPr>
      <w:r>
        <w:rPr>
          <w:rFonts w:hint="cs"/>
          <w:i/>
          <w:rtl/>
          <w:lang w:val="en-GB"/>
        </w:rPr>
        <w:t>يجب ان يحدد هذا الجزء:</w:t>
      </w:r>
    </w:p>
    <w:p w14:paraId="7B9B8D7D" w14:textId="4FD05603" w:rsidR="009757CC" w:rsidRPr="00DF5167" w:rsidRDefault="00420C01" w:rsidP="008C544C">
      <w:pPr>
        <w:pStyle w:val="ListNumber2"/>
        <w:numPr>
          <w:ilvl w:val="0"/>
          <w:numId w:val="12"/>
        </w:numPr>
        <w:bidi/>
        <w:rPr>
          <w:i/>
          <w:lang w:val="en-GB"/>
        </w:rPr>
      </w:pPr>
      <w:r>
        <w:rPr>
          <w:rFonts w:hint="cs"/>
          <w:i/>
          <w:rtl/>
          <w:lang w:val="en-GB"/>
        </w:rPr>
        <w:t xml:space="preserve">نبذة عن التأثير </w:t>
      </w:r>
      <w:r>
        <w:rPr>
          <w:rFonts w:hint="eastAsia"/>
          <w:i/>
          <w:rtl/>
          <w:lang w:val="en-GB"/>
        </w:rPr>
        <w:t>الإنساني</w:t>
      </w:r>
      <w:r>
        <w:rPr>
          <w:rFonts w:hint="cs"/>
          <w:i/>
          <w:rtl/>
          <w:lang w:val="en-GB"/>
        </w:rPr>
        <w:t>:</w:t>
      </w:r>
    </w:p>
    <w:p w14:paraId="32DF0AF7" w14:textId="69A016E2" w:rsidR="00420C01" w:rsidRPr="00420C01" w:rsidRDefault="00420C01" w:rsidP="008C544C">
      <w:pPr>
        <w:pStyle w:val="ListBullet3"/>
        <w:bidi/>
        <w:rPr>
          <w:i/>
          <w:iCs/>
          <w:lang w:val="en-GB"/>
        </w:rPr>
      </w:pPr>
      <w:r w:rsidRPr="00420C01">
        <w:rPr>
          <w:rFonts w:cs="Arial" w:hint="eastAsia"/>
          <w:i/>
          <w:iCs/>
          <w:rtl/>
          <w:lang w:val="en-GB"/>
        </w:rPr>
        <w:t>إجمالي</w:t>
      </w:r>
      <w:r w:rsidRPr="00420C01">
        <w:rPr>
          <w:rFonts w:cs="Arial"/>
          <w:i/>
          <w:iCs/>
          <w:rtl/>
          <w:lang w:val="en-GB"/>
        </w:rPr>
        <w:t xml:space="preserve"> </w:t>
      </w:r>
      <w:r w:rsidRPr="00420C01">
        <w:rPr>
          <w:rFonts w:cs="Arial" w:hint="eastAsia"/>
          <w:i/>
          <w:iCs/>
          <w:rtl/>
          <w:lang w:val="en-GB"/>
        </w:rPr>
        <w:t>عدد</w:t>
      </w:r>
      <w:r w:rsidRPr="00420C01">
        <w:rPr>
          <w:rFonts w:cs="Arial"/>
          <w:i/>
          <w:iCs/>
          <w:rtl/>
          <w:lang w:val="en-GB"/>
        </w:rPr>
        <w:t xml:space="preserve"> </w:t>
      </w:r>
      <w:r w:rsidRPr="00420C01">
        <w:rPr>
          <w:rFonts w:cs="Arial" w:hint="eastAsia"/>
          <w:i/>
          <w:iCs/>
          <w:rtl/>
          <w:lang w:val="en-GB"/>
        </w:rPr>
        <w:t>الأشخاص</w:t>
      </w:r>
      <w:r w:rsidRPr="00420C01">
        <w:rPr>
          <w:rFonts w:cs="Arial"/>
          <w:i/>
          <w:iCs/>
          <w:rtl/>
          <w:lang w:val="en-GB"/>
        </w:rPr>
        <w:t xml:space="preserve"> </w:t>
      </w:r>
      <w:r w:rsidRPr="00420C01">
        <w:rPr>
          <w:rFonts w:cs="Arial" w:hint="eastAsia"/>
          <w:i/>
          <w:iCs/>
          <w:rtl/>
          <w:lang w:val="en-GB"/>
        </w:rPr>
        <w:t>المتضررين</w:t>
      </w:r>
      <w:r w:rsidRPr="00420C01">
        <w:rPr>
          <w:rFonts w:cs="Arial"/>
          <w:i/>
          <w:iCs/>
          <w:rtl/>
          <w:lang w:val="en-GB"/>
        </w:rPr>
        <w:t xml:space="preserve"> </w:t>
      </w:r>
      <w:r w:rsidRPr="00420C01">
        <w:rPr>
          <w:rFonts w:cs="Arial" w:hint="eastAsia"/>
          <w:i/>
          <w:iCs/>
          <w:rtl/>
          <w:lang w:val="en-GB"/>
        </w:rPr>
        <w:t>الذين</w:t>
      </w:r>
      <w:r w:rsidRPr="00420C01">
        <w:rPr>
          <w:rFonts w:cs="Arial"/>
          <w:i/>
          <w:iCs/>
          <w:rtl/>
          <w:lang w:val="en-GB"/>
        </w:rPr>
        <w:t xml:space="preserve"> </w:t>
      </w:r>
      <w:r>
        <w:rPr>
          <w:rFonts w:cs="Arial" w:hint="cs"/>
          <w:i/>
          <w:iCs/>
          <w:rtl/>
          <w:lang w:val="en-GB"/>
        </w:rPr>
        <w:t>حيث يتم</w:t>
      </w:r>
      <w:r w:rsidRPr="00420C01">
        <w:rPr>
          <w:rFonts w:cs="Arial"/>
          <w:i/>
          <w:iCs/>
          <w:rtl/>
          <w:lang w:val="en-GB"/>
        </w:rPr>
        <w:t xml:space="preserve"> </w:t>
      </w:r>
      <w:r w:rsidRPr="00420C01">
        <w:rPr>
          <w:rFonts w:cs="Arial" w:hint="eastAsia"/>
          <w:i/>
          <w:iCs/>
          <w:rtl/>
          <w:lang w:val="en-GB"/>
        </w:rPr>
        <w:t>تقسيمهم</w:t>
      </w:r>
      <w:r w:rsidRPr="00420C01">
        <w:rPr>
          <w:rFonts w:cs="Arial"/>
          <w:i/>
          <w:iCs/>
          <w:rtl/>
          <w:lang w:val="en-GB"/>
        </w:rPr>
        <w:t xml:space="preserve"> </w:t>
      </w:r>
      <w:r>
        <w:rPr>
          <w:rFonts w:cs="Arial" w:hint="cs"/>
          <w:i/>
          <w:iCs/>
          <w:rtl/>
          <w:lang w:val="en-GB"/>
        </w:rPr>
        <w:t>على</w:t>
      </w:r>
      <w:r w:rsidRPr="00420C01">
        <w:rPr>
          <w:rFonts w:cs="Arial"/>
          <w:i/>
          <w:iCs/>
          <w:rtl/>
          <w:lang w:val="en-GB"/>
        </w:rPr>
        <w:t xml:space="preserve"> </w:t>
      </w:r>
      <w:r w:rsidRPr="00420C01">
        <w:rPr>
          <w:rFonts w:cs="Arial" w:hint="eastAsia"/>
          <w:i/>
          <w:iCs/>
          <w:rtl/>
          <w:lang w:val="en-GB"/>
        </w:rPr>
        <w:t>رجال</w:t>
      </w:r>
      <w:r w:rsidRPr="00420C01">
        <w:rPr>
          <w:rFonts w:cs="Arial"/>
          <w:i/>
          <w:iCs/>
          <w:rtl/>
          <w:lang w:val="en-GB"/>
        </w:rPr>
        <w:t xml:space="preserve"> </w:t>
      </w:r>
      <w:r>
        <w:rPr>
          <w:rFonts w:cs="Arial" w:hint="cs"/>
          <w:i/>
          <w:iCs/>
          <w:rtl/>
          <w:lang w:val="en-GB"/>
        </w:rPr>
        <w:t>ون</w:t>
      </w:r>
      <w:r w:rsidRPr="00420C01">
        <w:rPr>
          <w:rFonts w:cs="Arial" w:hint="eastAsia"/>
          <w:i/>
          <w:iCs/>
          <w:rtl/>
          <w:lang w:val="en-GB"/>
        </w:rPr>
        <w:t>ساء</w:t>
      </w:r>
      <w:r>
        <w:rPr>
          <w:rFonts w:cs="Arial" w:hint="cs"/>
          <w:i/>
          <w:iCs/>
          <w:rtl/>
          <w:lang w:val="en-GB"/>
        </w:rPr>
        <w:t xml:space="preserve"> و</w:t>
      </w:r>
      <w:r w:rsidRPr="00420C01">
        <w:rPr>
          <w:rFonts w:cs="Arial" w:hint="eastAsia"/>
          <w:i/>
          <w:iCs/>
          <w:rtl/>
          <w:lang w:val="en-GB"/>
        </w:rPr>
        <w:t>فتيات</w:t>
      </w:r>
      <w:r w:rsidRPr="00420C01">
        <w:rPr>
          <w:rFonts w:cs="Arial"/>
          <w:i/>
          <w:iCs/>
          <w:rtl/>
          <w:lang w:val="en-GB"/>
        </w:rPr>
        <w:t xml:space="preserve"> </w:t>
      </w:r>
      <w:r w:rsidRPr="00420C01">
        <w:rPr>
          <w:rFonts w:cs="Arial" w:hint="eastAsia"/>
          <w:i/>
          <w:iCs/>
          <w:rtl/>
          <w:lang w:val="en-GB"/>
        </w:rPr>
        <w:t>وفتيان</w:t>
      </w:r>
      <w:r w:rsidR="0037048F">
        <w:rPr>
          <w:rFonts w:cs="Arial" w:hint="cs"/>
          <w:i/>
          <w:iCs/>
          <w:rtl/>
          <w:lang w:val="en-GB"/>
        </w:rPr>
        <w:t>.</w:t>
      </w:r>
    </w:p>
    <w:p w14:paraId="77107A35" w14:textId="70487840" w:rsidR="009757CC" w:rsidRPr="00DF5167" w:rsidRDefault="00AD0B2F" w:rsidP="008C544C">
      <w:pPr>
        <w:pStyle w:val="ListBullet3"/>
        <w:bidi/>
        <w:rPr>
          <w:i/>
          <w:iCs/>
          <w:lang w:val="en-GB"/>
        </w:rPr>
      </w:pPr>
      <w:r w:rsidRPr="00AD0B2F">
        <w:rPr>
          <w:rFonts w:cs="Arial" w:hint="eastAsia"/>
          <w:i/>
          <w:iCs/>
          <w:rtl/>
          <w:lang w:val="en-GB"/>
        </w:rPr>
        <w:t>مواقع</w:t>
      </w:r>
      <w:r w:rsidRPr="00AD0B2F">
        <w:rPr>
          <w:rFonts w:cs="Arial"/>
          <w:i/>
          <w:iCs/>
          <w:rtl/>
          <w:lang w:val="en-GB"/>
        </w:rPr>
        <w:t xml:space="preserve"> </w:t>
      </w:r>
      <w:r w:rsidRPr="00AD0B2F">
        <w:rPr>
          <w:rFonts w:cs="Arial" w:hint="eastAsia"/>
          <w:i/>
          <w:iCs/>
          <w:rtl/>
          <w:lang w:val="en-GB"/>
        </w:rPr>
        <w:t>السكان</w:t>
      </w:r>
      <w:r w:rsidRPr="00AD0B2F">
        <w:rPr>
          <w:rFonts w:cs="Arial"/>
          <w:i/>
          <w:iCs/>
          <w:rtl/>
          <w:lang w:val="en-GB"/>
        </w:rPr>
        <w:t xml:space="preserve"> </w:t>
      </w:r>
      <w:r w:rsidRPr="00AD0B2F">
        <w:rPr>
          <w:rFonts w:cs="Arial" w:hint="eastAsia"/>
          <w:i/>
          <w:iCs/>
          <w:rtl/>
          <w:lang w:val="en-GB"/>
        </w:rPr>
        <w:t>المتضررين</w:t>
      </w:r>
      <w:r w:rsidRPr="00AD0B2F">
        <w:rPr>
          <w:rFonts w:cs="Arial"/>
          <w:i/>
          <w:iCs/>
          <w:rtl/>
          <w:lang w:val="en-GB"/>
        </w:rPr>
        <w:t xml:space="preserve"> </w:t>
      </w:r>
      <w:r w:rsidRPr="00AD0B2F">
        <w:rPr>
          <w:rFonts w:cs="Arial" w:hint="eastAsia"/>
          <w:i/>
          <w:iCs/>
          <w:rtl/>
          <w:lang w:val="en-GB"/>
        </w:rPr>
        <w:t>بما</w:t>
      </w:r>
      <w:r w:rsidRPr="00AD0B2F">
        <w:rPr>
          <w:rFonts w:cs="Arial"/>
          <w:i/>
          <w:iCs/>
          <w:rtl/>
          <w:lang w:val="en-GB"/>
        </w:rPr>
        <w:t xml:space="preserve"> </w:t>
      </w:r>
      <w:r w:rsidRPr="00AD0B2F">
        <w:rPr>
          <w:rFonts w:cs="Arial" w:hint="eastAsia"/>
          <w:i/>
          <w:iCs/>
          <w:rtl/>
          <w:lang w:val="en-GB"/>
        </w:rPr>
        <w:t>في</w:t>
      </w:r>
      <w:r w:rsidRPr="00AD0B2F">
        <w:rPr>
          <w:rFonts w:cs="Arial"/>
          <w:i/>
          <w:iCs/>
          <w:rtl/>
          <w:lang w:val="en-GB"/>
        </w:rPr>
        <w:t xml:space="preserve"> </w:t>
      </w:r>
      <w:r w:rsidRPr="00AD0B2F">
        <w:rPr>
          <w:rFonts w:cs="Arial" w:hint="eastAsia"/>
          <w:i/>
          <w:iCs/>
          <w:rtl/>
          <w:lang w:val="en-GB"/>
        </w:rPr>
        <w:t>ذلك</w:t>
      </w:r>
      <w:r w:rsidRPr="00AD0B2F">
        <w:rPr>
          <w:rFonts w:cs="Arial"/>
          <w:i/>
          <w:iCs/>
          <w:rtl/>
          <w:lang w:val="en-GB"/>
        </w:rPr>
        <w:t xml:space="preserve"> </w:t>
      </w:r>
      <w:r w:rsidRPr="00AD0B2F">
        <w:rPr>
          <w:rFonts w:cs="Arial" w:hint="eastAsia"/>
          <w:i/>
          <w:iCs/>
          <w:rtl/>
          <w:lang w:val="en-GB"/>
        </w:rPr>
        <w:t>أسماء</w:t>
      </w:r>
      <w:r w:rsidRPr="00AD0B2F">
        <w:rPr>
          <w:rFonts w:cs="Arial"/>
          <w:i/>
          <w:iCs/>
          <w:rtl/>
          <w:lang w:val="en-GB"/>
        </w:rPr>
        <w:t xml:space="preserve"> </w:t>
      </w:r>
      <w:r w:rsidRPr="00AD0B2F">
        <w:rPr>
          <w:rFonts w:cs="Arial" w:hint="eastAsia"/>
          <w:i/>
          <w:iCs/>
          <w:rtl/>
          <w:lang w:val="en-GB"/>
        </w:rPr>
        <w:t>المخيمات</w:t>
      </w:r>
      <w:r w:rsidRPr="00AD0B2F">
        <w:rPr>
          <w:rFonts w:cs="Arial"/>
          <w:i/>
          <w:iCs/>
          <w:rtl/>
          <w:lang w:val="en-GB"/>
        </w:rPr>
        <w:t xml:space="preserve"> / </w:t>
      </w:r>
      <w:r w:rsidRPr="00AD0B2F">
        <w:rPr>
          <w:rFonts w:cs="Arial" w:hint="eastAsia"/>
          <w:i/>
          <w:iCs/>
          <w:rtl/>
          <w:lang w:val="en-GB"/>
        </w:rPr>
        <w:t>المستوطنات</w:t>
      </w:r>
      <w:r w:rsidRPr="00AD0B2F">
        <w:rPr>
          <w:rFonts w:cs="Arial"/>
          <w:i/>
          <w:iCs/>
          <w:rtl/>
          <w:lang w:val="en-GB"/>
        </w:rPr>
        <w:t xml:space="preserve"> / </w:t>
      </w:r>
      <w:r w:rsidRPr="00AD0B2F">
        <w:rPr>
          <w:rFonts w:cs="Arial" w:hint="eastAsia"/>
          <w:i/>
          <w:iCs/>
          <w:rtl/>
          <w:lang w:val="en-GB"/>
        </w:rPr>
        <w:t>المناطق</w:t>
      </w:r>
      <w:r w:rsidRPr="00AD0B2F">
        <w:rPr>
          <w:rFonts w:cs="Arial"/>
          <w:i/>
          <w:iCs/>
          <w:rtl/>
          <w:lang w:val="en-GB"/>
        </w:rPr>
        <w:t xml:space="preserve"> </w:t>
      </w:r>
      <w:r w:rsidRPr="00AD0B2F">
        <w:rPr>
          <w:rFonts w:cs="Arial" w:hint="eastAsia"/>
          <w:i/>
          <w:iCs/>
          <w:rtl/>
          <w:lang w:val="en-GB"/>
        </w:rPr>
        <w:t>الحضرية</w:t>
      </w:r>
      <w:r w:rsidRPr="00AD0B2F">
        <w:rPr>
          <w:rFonts w:cs="Arial"/>
          <w:i/>
          <w:iCs/>
          <w:rtl/>
          <w:lang w:val="en-GB"/>
        </w:rPr>
        <w:t>.</w:t>
      </w:r>
      <w:r w:rsidR="00BE042B" w:rsidRPr="00DF5167">
        <w:rPr>
          <w:i/>
          <w:iCs/>
          <w:lang w:val="en-GB"/>
        </w:rPr>
        <w:t xml:space="preserve"> </w:t>
      </w:r>
    </w:p>
    <w:p w14:paraId="7229ABF6" w14:textId="267A23C2" w:rsidR="00AD0B2F" w:rsidRPr="00AD0B2F" w:rsidRDefault="00AD0B2F" w:rsidP="008C544C">
      <w:pPr>
        <w:pStyle w:val="ListNumber2"/>
        <w:numPr>
          <w:ilvl w:val="0"/>
          <w:numId w:val="12"/>
        </w:numPr>
        <w:bidi/>
        <w:rPr>
          <w:i/>
          <w:lang w:val="en-GB"/>
        </w:rPr>
      </w:pPr>
      <w:r w:rsidRPr="00AD0B2F">
        <w:rPr>
          <w:rFonts w:cs="Arial" w:hint="eastAsia"/>
          <w:i/>
          <w:rtl/>
          <w:lang w:val="en-GB"/>
        </w:rPr>
        <w:t>طبيعة</w:t>
      </w:r>
      <w:r w:rsidRPr="00AD0B2F">
        <w:rPr>
          <w:rFonts w:cs="Arial"/>
          <w:i/>
          <w:rtl/>
          <w:lang w:val="en-GB"/>
        </w:rPr>
        <w:t xml:space="preserve"> </w:t>
      </w:r>
      <w:r w:rsidRPr="00AD0B2F">
        <w:rPr>
          <w:rFonts w:cs="Arial" w:hint="eastAsia"/>
          <w:i/>
          <w:rtl/>
          <w:lang w:val="en-GB"/>
        </w:rPr>
        <w:t>وحجم</w:t>
      </w:r>
      <w:r w:rsidRPr="00AD0B2F">
        <w:rPr>
          <w:rFonts w:cs="Arial"/>
          <w:i/>
          <w:rtl/>
          <w:lang w:val="en-GB"/>
        </w:rPr>
        <w:t xml:space="preserve"> </w:t>
      </w:r>
      <w:r w:rsidRPr="00AD0B2F">
        <w:rPr>
          <w:rFonts w:cs="Arial" w:hint="eastAsia"/>
          <w:i/>
          <w:rtl/>
          <w:lang w:val="en-GB"/>
        </w:rPr>
        <w:t>التهديدات</w:t>
      </w:r>
      <w:r w:rsidRPr="00AD0B2F">
        <w:rPr>
          <w:rFonts w:cs="Arial"/>
          <w:i/>
          <w:rtl/>
          <w:lang w:val="en-GB"/>
        </w:rPr>
        <w:t xml:space="preserve"> </w:t>
      </w:r>
      <w:r w:rsidRPr="00AD0B2F">
        <w:rPr>
          <w:rFonts w:cs="Arial" w:hint="eastAsia"/>
          <w:i/>
          <w:rtl/>
          <w:lang w:val="en-GB"/>
        </w:rPr>
        <w:t>والانتهاكات</w:t>
      </w:r>
      <w:r w:rsidRPr="00AD0B2F">
        <w:rPr>
          <w:rFonts w:cs="Arial"/>
          <w:i/>
          <w:rtl/>
          <w:lang w:val="en-GB"/>
        </w:rPr>
        <w:t xml:space="preserve"> </w:t>
      </w:r>
      <w:r w:rsidRPr="00AD0B2F">
        <w:rPr>
          <w:rFonts w:cs="Arial" w:hint="eastAsia"/>
          <w:i/>
          <w:rtl/>
          <w:lang w:val="en-GB"/>
        </w:rPr>
        <w:t>ونقاط</w:t>
      </w:r>
      <w:r w:rsidRPr="00AD0B2F">
        <w:rPr>
          <w:rFonts w:cs="Arial"/>
          <w:i/>
          <w:rtl/>
          <w:lang w:val="en-GB"/>
        </w:rPr>
        <w:t xml:space="preserve"> </w:t>
      </w:r>
      <w:r w:rsidRPr="00AD0B2F">
        <w:rPr>
          <w:rFonts w:cs="Arial" w:hint="eastAsia"/>
          <w:i/>
          <w:rtl/>
          <w:lang w:val="en-GB"/>
        </w:rPr>
        <w:t>الضعف</w:t>
      </w:r>
      <w:r w:rsidRPr="00AD0B2F">
        <w:rPr>
          <w:rFonts w:cs="Arial"/>
          <w:i/>
          <w:rtl/>
          <w:lang w:val="en-GB"/>
        </w:rPr>
        <w:t xml:space="preserve"> </w:t>
      </w:r>
      <w:r w:rsidRPr="00AD0B2F">
        <w:rPr>
          <w:rFonts w:cs="Arial" w:hint="eastAsia"/>
          <w:i/>
          <w:rtl/>
          <w:lang w:val="en-GB"/>
        </w:rPr>
        <w:t>المحددة</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مجال</w:t>
      </w:r>
      <w:r w:rsidRPr="00AD0B2F">
        <w:rPr>
          <w:rFonts w:cs="Arial"/>
          <w:i/>
          <w:rtl/>
          <w:lang w:val="en-GB"/>
        </w:rPr>
        <w:t xml:space="preserve"> </w:t>
      </w:r>
      <w:r w:rsidRPr="00AD0B2F">
        <w:rPr>
          <w:rFonts w:cs="Arial" w:hint="eastAsia"/>
          <w:i/>
          <w:rtl/>
          <w:lang w:val="en-GB"/>
        </w:rPr>
        <w:t>حماية</w:t>
      </w:r>
      <w:r w:rsidRPr="00AD0B2F">
        <w:rPr>
          <w:rFonts w:cs="Arial"/>
          <w:i/>
          <w:rtl/>
          <w:lang w:val="en-GB"/>
        </w:rPr>
        <w:t xml:space="preserve"> </w:t>
      </w:r>
      <w:r w:rsidRPr="00AD0B2F">
        <w:rPr>
          <w:rFonts w:cs="Arial" w:hint="eastAsia"/>
          <w:i/>
          <w:rtl/>
          <w:lang w:val="en-GB"/>
        </w:rPr>
        <w:t>الطفل</w:t>
      </w:r>
      <w:r w:rsidRPr="00AD0B2F">
        <w:rPr>
          <w:rFonts w:cs="Arial"/>
          <w:i/>
          <w:rtl/>
          <w:lang w:val="en-GB"/>
        </w:rPr>
        <w:t xml:space="preserve"> </w:t>
      </w:r>
      <w:r w:rsidRPr="00AD0B2F">
        <w:rPr>
          <w:rFonts w:cs="Arial" w:hint="eastAsia"/>
          <w:i/>
          <w:rtl/>
          <w:lang w:val="en-GB"/>
        </w:rPr>
        <w:t>والتي</w:t>
      </w:r>
      <w:r w:rsidRPr="00AD0B2F">
        <w:rPr>
          <w:rFonts w:cs="Arial"/>
          <w:i/>
          <w:rtl/>
          <w:lang w:val="en-GB"/>
        </w:rPr>
        <w:t xml:space="preserve"> </w:t>
      </w:r>
      <w:r w:rsidRPr="00AD0B2F">
        <w:rPr>
          <w:rFonts w:cs="Arial" w:hint="eastAsia"/>
          <w:i/>
          <w:rtl/>
          <w:lang w:val="en-GB"/>
        </w:rPr>
        <w:t>تتطلب</w:t>
      </w:r>
      <w:r w:rsidRPr="00AD0B2F">
        <w:rPr>
          <w:rFonts w:cs="Arial"/>
          <w:i/>
          <w:rtl/>
          <w:lang w:val="en-GB"/>
        </w:rPr>
        <w:t xml:space="preserve"> </w:t>
      </w:r>
      <w:r>
        <w:rPr>
          <w:rFonts w:cs="Arial" w:hint="cs"/>
          <w:i/>
          <w:rtl/>
          <w:lang w:val="en-GB"/>
        </w:rPr>
        <w:t>ال</w:t>
      </w:r>
      <w:r w:rsidRPr="00AD0B2F">
        <w:rPr>
          <w:rFonts w:cs="Arial" w:hint="eastAsia"/>
          <w:i/>
          <w:rtl/>
          <w:lang w:val="en-GB"/>
        </w:rPr>
        <w:t>استجابة</w:t>
      </w:r>
      <w:r w:rsidRPr="00AD0B2F">
        <w:rPr>
          <w:rFonts w:cs="Arial"/>
          <w:i/>
          <w:rtl/>
          <w:lang w:val="en-GB"/>
        </w:rPr>
        <w:t xml:space="preserve">. </w:t>
      </w:r>
      <w:r w:rsidRPr="00AD0B2F">
        <w:rPr>
          <w:rFonts w:cs="Arial" w:hint="eastAsia"/>
          <w:i/>
          <w:rtl/>
          <w:lang w:val="en-GB"/>
        </w:rPr>
        <w:t>ينبغي</w:t>
      </w:r>
      <w:r w:rsidRPr="00AD0B2F">
        <w:rPr>
          <w:rFonts w:cs="Arial"/>
          <w:i/>
          <w:rtl/>
          <w:lang w:val="en-GB"/>
        </w:rPr>
        <w:t xml:space="preserve"> </w:t>
      </w:r>
      <w:r w:rsidRPr="00AD0B2F">
        <w:rPr>
          <w:rFonts w:cs="Arial" w:hint="eastAsia"/>
          <w:i/>
          <w:rtl/>
          <w:lang w:val="en-GB"/>
        </w:rPr>
        <w:t>أن</w:t>
      </w:r>
      <w:r w:rsidRPr="00AD0B2F">
        <w:rPr>
          <w:rFonts w:cs="Arial"/>
          <w:i/>
          <w:rtl/>
          <w:lang w:val="en-GB"/>
        </w:rPr>
        <w:t xml:space="preserve"> </w:t>
      </w:r>
      <w:r w:rsidRPr="00AD0B2F">
        <w:rPr>
          <w:rFonts w:cs="Arial" w:hint="eastAsia"/>
          <w:i/>
          <w:rtl/>
          <w:lang w:val="en-GB"/>
        </w:rPr>
        <w:t>يشمل</w:t>
      </w:r>
      <w:r w:rsidRPr="00AD0B2F">
        <w:rPr>
          <w:rFonts w:cs="Arial"/>
          <w:i/>
          <w:rtl/>
          <w:lang w:val="en-GB"/>
        </w:rPr>
        <w:t xml:space="preserve"> </w:t>
      </w:r>
      <w:r w:rsidRPr="00AD0B2F">
        <w:rPr>
          <w:rFonts w:cs="Arial" w:hint="eastAsia"/>
          <w:i/>
          <w:rtl/>
          <w:lang w:val="en-GB"/>
        </w:rPr>
        <w:t>ذلك</w:t>
      </w:r>
      <w:r w:rsidRPr="00AD0B2F">
        <w:rPr>
          <w:rFonts w:cs="Arial"/>
          <w:i/>
          <w:rtl/>
          <w:lang w:val="en-GB"/>
        </w:rPr>
        <w:t xml:space="preserve"> </w:t>
      </w:r>
      <w:r w:rsidRPr="00AD0B2F">
        <w:rPr>
          <w:rFonts w:cs="Arial" w:hint="eastAsia"/>
          <w:i/>
          <w:rtl/>
          <w:lang w:val="en-GB"/>
        </w:rPr>
        <w:t>تحليلًا</w:t>
      </w:r>
      <w:r w:rsidRPr="00AD0B2F">
        <w:rPr>
          <w:rFonts w:cs="Arial"/>
          <w:i/>
          <w:rtl/>
          <w:lang w:val="en-GB"/>
        </w:rPr>
        <w:t xml:space="preserve"> </w:t>
      </w:r>
      <w:r w:rsidRPr="00AD0B2F">
        <w:rPr>
          <w:rFonts w:cs="Arial" w:hint="eastAsia"/>
          <w:i/>
          <w:rtl/>
          <w:lang w:val="en-GB"/>
        </w:rPr>
        <w:t>للأسباب</w:t>
      </w:r>
      <w:r w:rsidRPr="00AD0B2F">
        <w:rPr>
          <w:rFonts w:cs="Arial"/>
          <w:i/>
          <w:rtl/>
          <w:lang w:val="en-GB"/>
        </w:rPr>
        <w:t xml:space="preserve"> </w:t>
      </w:r>
      <w:r w:rsidRPr="00AD0B2F">
        <w:rPr>
          <w:rFonts w:cs="Arial" w:hint="eastAsia"/>
          <w:i/>
          <w:rtl/>
          <w:lang w:val="en-GB"/>
        </w:rPr>
        <w:t>الاجتماعية</w:t>
      </w:r>
      <w:r w:rsidRPr="00AD0B2F">
        <w:rPr>
          <w:rFonts w:cs="Arial"/>
          <w:i/>
          <w:rtl/>
          <w:lang w:val="en-GB"/>
        </w:rPr>
        <w:t xml:space="preserve"> </w:t>
      </w:r>
      <w:r w:rsidRPr="00AD0B2F">
        <w:rPr>
          <w:rFonts w:cs="Arial" w:hint="eastAsia"/>
          <w:i/>
          <w:rtl/>
          <w:lang w:val="en-GB"/>
        </w:rPr>
        <w:t>والاقتصادية</w:t>
      </w:r>
      <w:r w:rsidRPr="00AD0B2F">
        <w:rPr>
          <w:rFonts w:cs="Arial"/>
          <w:i/>
          <w:rtl/>
          <w:lang w:val="en-GB"/>
        </w:rPr>
        <w:t xml:space="preserve"> </w:t>
      </w:r>
      <w:r w:rsidRPr="00AD0B2F">
        <w:rPr>
          <w:rFonts w:cs="Arial" w:hint="eastAsia"/>
          <w:i/>
          <w:rtl/>
          <w:lang w:val="en-GB"/>
        </w:rPr>
        <w:t>والسياسية</w:t>
      </w:r>
      <w:r w:rsidRPr="00AD0B2F">
        <w:rPr>
          <w:rFonts w:cs="Arial"/>
          <w:i/>
          <w:rtl/>
          <w:lang w:val="en-GB"/>
        </w:rPr>
        <w:t xml:space="preserve"> </w:t>
      </w:r>
      <w:r w:rsidRPr="00AD0B2F">
        <w:rPr>
          <w:rFonts w:cs="Arial" w:hint="eastAsia"/>
          <w:i/>
          <w:rtl/>
          <w:lang w:val="en-GB"/>
        </w:rPr>
        <w:t>وغيرها</w:t>
      </w:r>
      <w:r w:rsidRPr="00AD0B2F">
        <w:rPr>
          <w:rFonts w:cs="Arial"/>
          <w:i/>
          <w:rtl/>
          <w:lang w:val="en-GB"/>
        </w:rPr>
        <w:t xml:space="preserve"> </w:t>
      </w:r>
      <w:r w:rsidRPr="00AD0B2F">
        <w:rPr>
          <w:rFonts w:cs="Arial" w:hint="eastAsia"/>
          <w:i/>
          <w:rtl/>
          <w:lang w:val="en-GB"/>
        </w:rPr>
        <w:t>من</w:t>
      </w:r>
      <w:r w:rsidRPr="00AD0B2F">
        <w:rPr>
          <w:rFonts w:cs="Arial"/>
          <w:i/>
          <w:rtl/>
          <w:lang w:val="en-GB"/>
        </w:rPr>
        <w:t xml:space="preserve"> </w:t>
      </w:r>
      <w:r w:rsidRPr="00AD0B2F">
        <w:rPr>
          <w:rFonts w:cs="Arial" w:hint="eastAsia"/>
          <w:i/>
          <w:rtl/>
          <w:lang w:val="en-GB"/>
        </w:rPr>
        <w:t>الأسباب</w:t>
      </w:r>
      <w:r w:rsidRPr="00AD0B2F">
        <w:rPr>
          <w:rFonts w:cs="Arial"/>
          <w:i/>
          <w:rtl/>
          <w:lang w:val="en-GB"/>
        </w:rPr>
        <w:t xml:space="preserve"> </w:t>
      </w:r>
      <w:r w:rsidRPr="00AD0B2F">
        <w:rPr>
          <w:rFonts w:cs="Arial" w:hint="eastAsia"/>
          <w:i/>
          <w:rtl/>
          <w:lang w:val="en-GB"/>
        </w:rPr>
        <w:t>لتلك</w:t>
      </w:r>
      <w:r w:rsidRPr="00AD0B2F">
        <w:rPr>
          <w:rFonts w:cs="Arial"/>
          <w:i/>
          <w:rtl/>
          <w:lang w:val="en-GB"/>
        </w:rPr>
        <w:t xml:space="preserve"> </w:t>
      </w:r>
      <w:r w:rsidRPr="00AD0B2F">
        <w:rPr>
          <w:rFonts w:cs="Arial" w:hint="eastAsia"/>
          <w:i/>
          <w:rtl/>
          <w:lang w:val="en-GB"/>
        </w:rPr>
        <w:t>المخاطر</w:t>
      </w:r>
      <w:r w:rsidRPr="00AD0B2F">
        <w:rPr>
          <w:rFonts w:cs="Arial"/>
          <w:i/>
          <w:rtl/>
          <w:lang w:val="en-GB"/>
        </w:rPr>
        <w:t xml:space="preserve"> </w:t>
      </w:r>
      <w:r w:rsidRPr="00AD0B2F">
        <w:rPr>
          <w:rFonts w:cs="Arial" w:hint="eastAsia"/>
          <w:i/>
          <w:rtl/>
          <w:lang w:val="en-GB"/>
        </w:rPr>
        <w:t>ويجب</w:t>
      </w:r>
      <w:r w:rsidRPr="00AD0B2F">
        <w:rPr>
          <w:rFonts w:cs="Arial"/>
          <w:i/>
          <w:rtl/>
          <w:lang w:val="en-GB"/>
        </w:rPr>
        <w:t xml:space="preserve"> </w:t>
      </w:r>
      <w:r w:rsidRPr="00AD0B2F">
        <w:rPr>
          <w:rFonts w:cs="Arial" w:hint="eastAsia"/>
          <w:i/>
          <w:rtl/>
          <w:lang w:val="en-GB"/>
        </w:rPr>
        <w:t>أن</w:t>
      </w:r>
      <w:r w:rsidRPr="00AD0B2F">
        <w:rPr>
          <w:rFonts w:cs="Arial"/>
          <w:i/>
          <w:rtl/>
          <w:lang w:val="en-GB"/>
        </w:rPr>
        <w:t xml:space="preserve"> </w:t>
      </w:r>
      <w:r w:rsidRPr="00AD0B2F">
        <w:rPr>
          <w:rFonts w:cs="Arial" w:hint="eastAsia"/>
          <w:i/>
          <w:rtl/>
          <w:lang w:val="en-GB"/>
        </w:rPr>
        <w:t>يضمن</w:t>
      </w:r>
      <w:r w:rsidRPr="00AD0B2F">
        <w:rPr>
          <w:rFonts w:cs="Arial"/>
          <w:i/>
          <w:rtl/>
          <w:lang w:val="en-GB"/>
        </w:rPr>
        <w:t xml:space="preserve"> </w:t>
      </w:r>
      <w:r w:rsidRPr="00AD0B2F">
        <w:rPr>
          <w:rFonts w:cs="Arial" w:hint="eastAsia"/>
          <w:i/>
          <w:rtl/>
          <w:lang w:val="en-GB"/>
        </w:rPr>
        <w:t>انعكاس</w:t>
      </w:r>
      <w:r w:rsidRPr="00AD0B2F">
        <w:rPr>
          <w:rFonts w:cs="Arial"/>
          <w:i/>
          <w:rtl/>
          <w:lang w:val="en-GB"/>
        </w:rPr>
        <w:t xml:space="preserve"> </w:t>
      </w:r>
      <w:r w:rsidRPr="00AD0B2F">
        <w:rPr>
          <w:rFonts w:cs="Arial" w:hint="eastAsia"/>
          <w:i/>
          <w:rtl/>
          <w:lang w:val="en-GB"/>
        </w:rPr>
        <w:t>التنوع</w:t>
      </w:r>
      <w:r w:rsidRPr="00AD0B2F">
        <w:rPr>
          <w:rFonts w:cs="Arial"/>
          <w:i/>
          <w:rtl/>
          <w:lang w:val="en-GB"/>
        </w:rPr>
        <w:t xml:space="preserve"> </w:t>
      </w:r>
      <w:r w:rsidRPr="00AD0B2F">
        <w:rPr>
          <w:rFonts w:cs="Arial" w:hint="eastAsia"/>
          <w:i/>
          <w:rtl/>
          <w:lang w:val="en-GB"/>
        </w:rPr>
        <w:t>والإعاقة</w:t>
      </w:r>
      <w:r w:rsidRPr="00AD0B2F">
        <w:rPr>
          <w:rFonts w:cs="Arial"/>
          <w:i/>
          <w:rtl/>
          <w:lang w:val="en-GB"/>
        </w:rPr>
        <w:t xml:space="preserve"> </w:t>
      </w:r>
      <w:r w:rsidRPr="00AD0B2F">
        <w:rPr>
          <w:rFonts w:cs="Arial" w:hint="eastAsia"/>
          <w:i/>
          <w:rtl/>
          <w:lang w:val="en-GB"/>
        </w:rPr>
        <w:t>والقضايا</w:t>
      </w:r>
      <w:r w:rsidRPr="00AD0B2F">
        <w:rPr>
          <w:rFonts w:cs="Arial"/>
          <w:i/>
          <w:rtl/>
          <w:lang w:val="en-GB"/>
        </w:rPr>
        <w:t xml:space="preserve"> </w:t>
      </w:r>
      <w:r w:rsidRPr="00AD0B2F">
        <w:rPr>
          <w:rFonts w:cs="Arial" w:hint="eastAsia"/>
          <w:i/>
          <w:rtl/>
          <w:lang w:val="en-GB"/>
        </w:rPr>
        <w:t>الأخرى</w:t>
      </w:r>
      <w:r w:rsidRPr="00AD0B2F">
        <w:rPr>
          <w:rFonts w:cs="Arial"/>
          <w:i/>
          <w:rtl/>
          <w:lang w:val="en-GB"/>
        </w:rPr>
        <w:t xml:space="preserve"> </w:t>
      </w:r>
      <w:r>
        <w:rPr>
          <w:rFonts w:cs="Arial" w:hint="cs"/>
          <w:i/>
          <w:rtl/>
          <w:lang w:val="en-GB"/>
        </w:rPr>
        <w:t>المهمة عند الحاجة</w:t>
      </w:r>
      <w:r w:rsidRPr="00AD0B2F">
        <w:rPr>
          <w:rFonts w:cs="Arial"/>
          <w:i/>
          <w:rtl/>
          <w:lang w:val="en-GB"/>
        </w:rPr>
        <w:t>.</w:t>
      </w:r>
    </w:p>
    <w:p w14:paraId="1F00E6D4" w14:textId="74411802" w:rsidR="00AD0B2F" w:rsidRPr="00AD0B2F" w:rsidRDefault="00AD0B2F" w:rsidP="008C544C">
      <w:pPr>
        <w:pStyle w:val="ListNumber2"/>
        <w:numPr>
          <w:ilvl w:val="0"/>
          <w:numId w:val="12"/>
        </w:numPr>
        <w:bidi/>
        <w:rPr>
          <w:i/>
          <w:lang w:val="en-GB"/>
        </w:rPr>
      </w:pPr>
      <w:r w:rsidRPr="00AD0B2F">
        <w:rPr>
          <w:rFonts w:cs="Arial" w:hint="eastAsia"/>
          <w:i/>
          <w:rtl/>
          <w:lang w:val="en-GB"/>
        </w:rPr>
        <w:t>طبيعة</w:t>
      </w:r>
      <w:r w:rsidRPr="00AD0B2F">
        <w:rPr>
          <w:rFonts w:cs="Arial"/>
          <w:i/>
          <w:rtl/>
          <w:lang w:val="en-GB"/>
        </w:rPr>
        <w:t xml:space="preserve"> </w:t>
      </w:r>
      <w:r w:rsidRPr="00AD0B2F">
        <w:rPr>
          <w:rFonts w:cs="Arial" w:hint="eastAsia"/>
          <w:i/>
          <w:rtl/>
          <w:lang w:val="en-GB"/>
        </w:rPr>
        <w:t>وحجم</w:t>
      </w:r>
      <w:r w:rsidRPr="00AD0B2F">
        <w:rPr>
          <w:rFonts w:cs="Arial"/>
          <w:i/>
          <w:rtl/>
          <w:lang w:val="en-GB"/>
        </w:rPr>
        <w:t xml:space="preserve"> </w:t>
      </w:r>
      <w:r w:rsidRPr="00AD0B2F">
        <w:rPr>
          <w:rFonts w:cs="Arial" w:hint="eastAsia"/>
          <w:i/>
          <w:rtl/>
          <w:lang w:val="en-GB"/>
        </w:rPr>
        <w:t>الموارد</w:t>
      </w:r>
      <w:r w:rsidRPr="00AD0B2F">
        <w:rPr>
          <w:rFonts w:cs="Arial"/>
          <w:i/>
          <w:rtl/>
          <w:lang w:val="en-GB"/>
        </w:rPr>
        <w:t xml:space="preserve"> </w:t>
      </w:r>
      <w:r w:rsidRPr="00AD0B2F">
        <w:rPr>
          <w:rFonts w:cs="Arial" w:hint="eastAsia"/>
          <w:i/>
          <w:rtl/>
          <w:lang w:val="en-GB"/>
        </w:rPr>
        <w:t>الحالية</w:t>
      </w:r>
      <w:r w:rsidRPr="00AD0B2F">
        <w:rPr>
          <w:rFonts w:cs="Arial"/>
          <w:i/>
          <w:rtl/>
          <w:lang w:val="en-GB"/>
        </w:rPr>
        <w:t xml:space="preserve"> </w:t>
      </w:r>
      <w:r w:rsidRPr="00AD0B2F">
        <w:rPr>
          <w:rFonts w:cs="Arial" w:hint="eastAsia"/>
          <w:i/>
          <w:rtl/>
          <w:lang w:val="en-GB"/>
        </w:rPr>
        <w:t>والقدرات</w:t>
      </w:r>
      <w:r w:rsidRPr="00AD0B2F">
        <w:rPr>
          <w:rFonts w:cs="Arial"/>
          <w:i/>
          <w:rtl/>
          <w:lang w:val="en-GB"/>
        </w:rPr>
        <w:t xml:space="preserve"> </w:t>
      </w:r>
      <w:r w:rsidRPr="00AD0B2F">
        <w:rPr>
          <w:rFonts w:cs="Arial" w:hint="eastAsia"/>
          <w:i/>
          <w:rtl/>
          <w:lang w:val="en-GB"/>
        </w:rPr>
        <w:t>واستراتيجيات</w:t>
      </w:r>
      <w:r w:rsidRPr="00AD0B2F">
        <w:rPr>
          <w:rFonts w:cs="Arial"/>
          <w:i/>
          <w:rtl/>
          <w:lang w:val="en-GB"/>
        </w:rPr>
        <w:t xml:space="preserve"> </w:t>
      </w:r>
      <w:r w:rsidRPr="00AD0B2F">
        <w:rPr>
          <w:rFonts w:cs="Arial" w:hint="eastAsia"/>
          <w:i/>
          <w:rtl/>
          <w:lang w:val="en-GB"/>
        </w:rPr>
        <w:t>المواجهة</w:t>
      </w:r>
      <w:r w:rsidRPr="00AD0B2F">
        <w:rPr>
          <w:rFonts w:cs="Arial"/>
          <w:i/>
          <w:rtl/>
          <w:lang w:val="en-GB"/>
        </w:rPr>
        <w:t xml:space="preserve"> </w:t>
      </w:r>
      <w:r w:rsidRPr="00AD0B2F">
        <w:rPr>
          <w:rFonts w:cs="Arial" w:hint="eastAsia"/>
          <w:i/>
          <w:rtl/>
          <w:lang w:val="en-GB"/>
        </w:rPr>
        <w:t>الإيجابية</w:t>
      </w:r>
      <w:r w:rsidRPr="00AD0B2F">
        <w:rPr>
          <w:rFonts w:cs="Arial"/>
          <w:i/>
          <w:rtl/>
          <w:lang w:val="en-GB"/>
        </w:rPr>
        <w:t xml:space="preserve"> </w:t>
      </w:r>
      <w:r w:rsidRPr="00AD0B2F">
        <w:rPr>
          <w:rFonts w:cs="Arial" w:hint="eastAsia"/>
          <w:i/>
          <w:rtl/>
          <w:lang w:val="en-GB"/>
        </w:rPr>
        <w:t>ونقاط</w:t>
      </w:r>
      <w:r w:rsidRPr="00AD0B2F">
        <w:rPr>
          <w:rFonts w:cs="Arial"/>
          <w:i/>
          <w:rtl/>
          <w:lang w:val="en-GB"/>
        </w:rPr>
        <w:t xml:space="preserve"> </w:t>
      </w:r>
      <w:r w:rsidRPr="00AD0B2F">
        <w:rPr>
          <w:rFonts w:cs="Arial" w:hint="eastAsia"/>
          <w:i/>
          <w:rtl/>
          <w:lang w:val="en-GB"/>
        </w:rPr>
        <w:t>القوة</w:t>
      </w:r>
      <w:r w:rsidRPr="00AD0B2F">
        <w:rPr>
          <w:rFonts w:cs="Arial"/>
          <w:i/>
          <w:rtl/>
          <w:lang w:val="en-GB"/>
        </w:rPr>
        <w:t xml:space="preserve"> </w:t>
      </w:r>
      <w:r w:rsidRPr="00AD0B2F">
        <w:rPr>
          <w:rFonts w:cs="Arial" w:hint="eastAsia"/>
          <w:i/>
          <w:rtl/>
          <w:lang w:val="en-GB"/>
        </w:rPr>
        <w:t>والمرونة</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السياق</w:t>
      </w:r>
      <w:r w:rsidRPr="00AD0B2F">
        <w:rPr>
          <w:rFonts w:cs="Arial"/>
          <w:i/>
          <w:rtl/>
          <w:lang w:val="en-GB"/>
        </w:rPr>
        <w:t xml:space="preserve"> </w:t>
      </w:r>
      <w:r w:rsidRPr="00AD0B2F">
        <w:rPr>
          <w:rFonts w:cs="Arial" w:hint="eastAsia"/>
          <w:i/>
          <w:rtl/>
          <w:lang w:val="en-GB"/>
        </w:rPr>
        <w:t>الخاص</w:t>
      </w:r>
      <w:r w:rsidRPr="00AD0B2F">
        <w:rPr>
          <w:rFonts w:cs="Arial"/>
          <w:i/>
          <w:rtl/>
          <w:lang w:val="en-GB"/>
        </w:rPr>
        <w:t xml:space="preserve"> </w:t>
      </w:r>
      <w:r w:rsidRPr="00AD0B2F">
        <w:rPr>
          <w:rFonts w:cs="Arial" w:hint="eastAsia"/>
          <w:i/>
          <w:rtl/>
          <w:lang w:val="en-GB"/>
        </w:rPr>
        <w:t>بك</w:t>
      </w:r>
      <w:r w:rsidRPr="00AD0B2F">
        <w:rPr>
          <w:rFonts w:cs="Arial"/>
          <w:i/>
          <w:rtl/>
          <w:lang w:val="en-GB"/>
        </w:rPr>
        <w:t xml:space="preserve"> </w:t>
      </w:r>
      <w:r w:rsidRPr="00AD0B2F">
        <w:rPr>
          <w:rFonts w:cs="Arial" w:hint="eastAsia"/>
          <w:i/>
          <w:rtl/>
          <w:lang w:val="en-GB"/>
        </w:rPr>
        <w:t>للبناء</w:t>
      </w:r>
      <w:r w:rsidRPr="00AD0B2F">
        <w:rPr>
          <w:rFonts w:cs="Arial"/>
          <w:i/>
          <w:rtl/>
          <w:lang w:val="en-GB"/>
        </w:rPr>
        <w:t xml:space="preserve"> </w:t>
      </w:r>
      <w:r w:rsidRPr="00AD0B2F">
        <w:rPr>
          <w:rFonts w:cs="Arial" w:hint="eastAsia"/>
          <w:i/>
          <w:rtl/>
          <w:lang w:val="en-GB"/>
        </w:rPr>
        <w:t>عليها</w:t>
      </w:r>
      <w:r w:rsidRPr="00AD0B2F">
        <w:rPr>
          <w:rFonts w:cs="Arial"/>
          <w:i/>
          <w:rtl/>
          <w:lang w:val="en-GB"/>
        </w:rPr>
        <w:t xml:space="preserve"> </w:t>
      </w:r>
      <w:r>
        <w:rPr>
          <w:rFonts w:cs="Arial" w:hint="cs"/>
          <w:i/>
          <w:rtl/>
          <w:lang w:val="en-GB"/>
        </w:rPr>
        <w:t xml:space="preserve">عند </w:t>
      </w:r>
      <w:r w:rsidRPr="00AD0B2F">
        <w:rPr>
          <w:rFonts w:cs="Arial" w:hint="eastAsia"/>
          <w:i/>
          <w:rtl/>
          <w:lang w:val="en-GB"/>
        </w:rPr>
        <w:t>الاستجابة</w:t>
      </w:r>
      <w:r w:rsidRPr="00AD0B2F">
        <w:rPr>
          <w:rFonts w:cs="Arial"/>
          <w:i/>
          <w:rtl/>
          <w:lang w:val="en-GB"/>
        </w:rPr>
        <w:t>.</w:t>
      </w:r>
    </w:p>
    <w:p w14:paraId="1B331BF3" w14:textId="615CB15E" w:rsidR="009757CC" w:rsidRPr="00DF5167" w:rsidRDefault="00AD0B2F" w:rsidP="008C544C">
      <w:pPr>
        <w:pStyle w:val="ListNumber2"/>
        <w:numPr>
          <w:ilvl w:val="0"/>
          <w:numId w:val="12"/>
        </w:numPr>
        <w:bidi/>
        <w:rPr>
          <w:i/>
          <w:lang w:val="en-GB"/>
        </w:rPr>
      </w:pPr>
      <w:r>
        <w:rPr>
          <w:rFonts w:hint="cs"/>
          <w:i/>
          <w:rtl/>
          <w:lang w:val="en-GB"/>
        </w:rPr>
        <w:lastRenderedPageBreak/>
        <w:t>الإطار</w:t>
      </w:r>
      <w:r w:rsidRPr="00AD0B2F">
        <w:rPr>
          <w:rFonts w:cs="Arial"/>
          <w:i/>
          <w:rtl/>
          <w:lang w:val="en-GB"/>
        </w:rPr>
        <w:t xml:space="preserve"> </w:t>
      </w:r>
      <w:r w:rsidRPr="00AD0B2F">
        <w:rPr>
          <w:rFonts w:cs="Arial" w:hint="eastAsia"/>
          <w:i/>
          <w:rtl/>
          <w:lang w:val="en-GB"/>
        </w:rPr>
        <w:t>القانوني</w:t>
      </w:r>
      <w:r w:rsidRPr="00AD0B2F">
        <w:rPr>
          <w:rFonts w:cs="Arial"/>
          <w:i/>
          <w:rtl/>
          <w:lang w:val="en-GB"/>
        </w:rPr>
        <w:t xml:space="preserve"> </w:t>
      </w:r>
      <w:r w:rsidRPr="00AD0B2F">
        <w:rPr>
          <w:rFonts w:cs="Arial" w:hint="eastAsia"/>
          <w:i/>
          <w:rtl/>
          <w:lang w:val="en-GB"/>
        </w:rPr>
        <w:t>الدولي</w:t>
      </w:r>
      <w:r w:rsidRPr="00AD0B2F">
        <w:rPr>
          <w:rFonts w:cs="Arial"/>
          <w:i/>
          <w:rtl/>
          <w:lang w:val="en-GB"/>
        </w:rPr>
        <w:t xml:space="preserve"> </w:t>
      </w:r>
      <w:r w:rsidRPr="00AD0B2F">
        <w:rPr>
          <w:rFonts w:cs="Arial" w:hint="eastAsia"/>
          <w:i/>
          <w:rtl/>
          <w:lang w:val="en-GB"/>
        </w:rPr>
        <w:t>المتعلق</w:t>
      </w:r>
      <w:r w:rsidRPr="00AD0B2F">
        <w:rPr>
          <w:rFonts w:cs="Arial"/>
          <w:i/>
          <w:rtl/>
          <w:lang w:val="en-GB"/>
        </w:rPr>
        <w:t xml:space="preserve"> </w:t>
      </w:r>
      <w:r w:rsidRPr="00AD0B2F">
        <w:rPr>
          <w:rFonts w:cs="Arial" w:hint="eastAsia"/>
          <w:i/>
          <w:rtl/>
          <w:lang w:val="en-GB"/>
        </w:rPr>
        <w:t>بحماية</w:t>
      </w:r>
      <w:r w:rsidRPr="00AD0B2F">
        <w:rPr>
          <w:rFonts w:cs="Arial"/>
          <w:i/>
          <w:rtl/>
          <w:lang w:val="en-GB"/>
        </w:rPr>
        <w:t xml:space="preserve"> </w:t>
      </w:r>
      <w:r w:rsidRPr="00AD0B2F">
        <w:rPr>
          <w:rFonts w:cs="Arial" w:hint="eastAsia"/>
          <w:i/>
          <w:rtl/>
          <w:lang w:val="en-GB"/>
        </w:rPr>
        <w:t>الطفل</w:t>
      </w:r>
      <w:r w:rsidRPr="00AD0B2F">
        <w:rPr>
          <w:rFonts w:cs="Arial"/>
          <w:i/>
          <w:rtl/>
          <w:lang w:val="en-GB"/>
        </w:rPr>
        <w:t xml:space="preserve"> </w:t>
      </w:r>
      <w:r w:rsidRPr="00AD0B2F">
        <w:rPr>
          <w:rFonts w:cs="Arial" w:hint="eastAsia"/>
          <w:i/>
          <w:rtl/>
          <w:lang w:val="en-GB"/>
        </w:rPr>
        <w:t>والذي</w:t>
      </w:r>
      <w:r w:rsidRPr="00AD0B2F">
        <w:rPr>
          <w:rFonts w:cs="Arial"/>
          <w:i/>
          <w:rtl/>
          <w:lang w:val="en-GB"/>
        </w:rPr>
        <w:t xml:space="preserve"> </w:t>
      </w:r>
      <w:r w:rsidRPr="00AD0B2F">
        <w:rPr>
          <w:rFonts w:cs="Arial" w:hint="eastAsia"/>
          <w:i/>
          <w:rtl/>
          <w:lang w:val="en-GB"/>
        </w:rPr>
        <w:t>تكون</w:t>
      </w:r>
      <w:r w:rsidRPr="00AD0B2F">
        <w:rPr>
          <w:rFonts w:cs="Arial"/>
          <w:i/>
          <w:rtl/>
          <w:lang w:val="en-GB"/>
        </w:rPr>
        <w:t xml:space="preserve"> </w:t>
      </w:r>
      <w:r w:rsidRPr="00AD0B2F">
        <w:rPr>
          <w:rFonts w:cs="Arial" w:hint="eastAsia"/>
          <w:i/>
          <w:rtl/>
          <w:lang w:val="en-GB"/>
        </w:rPr>
        <w:t>الدولة</w:t>
      </w:r>
      <w:r w:rsidRPr="00AD0B2F">
        <w:rPr>
          <w:rFonts w:cs="Arial"/>
          <w:i/>
          <w:rtl/>
          <w:lang w:val="en-GB"/>
        </w:rPr>
        <w:t xml:space="preserve"> </w:t>
      </w:r>
      <w:r w:rsidRPr="00AD0B2F">
        <w:rPr>
          <w:rFonts w:cs="Arial" w:hint="eastAsia"/>
          <w:i/>
          <w:rtl/>
          <w:lang w:val="en-GB"/>
        </w:rPr>
        <w:t>موقعة</w:t>
      </w:r>
      <w:r w:rsidRPr="00AD0B2F">
        <w:rPr>
          <w:rFonts w:cs="Arial"/>
          <w:i/>
          <w:rtl/>
          <w:lang w:val="en-GB"/>
        </w:rPr>
        <w:t xml:space="preserve"> </w:t>
      </w:r>
      <w:r w:rsidRPr="00AD0B2F">
        <w:rPr>
          <w:rFonts w:cs="Arial" w:hint="eastAsia"/>
          <w:i/>
          <w:rtl/>
          <w:lang w:val="en-GB"/>
        </w:rPr>
        <w:t>عليه</w:t>
      </w:r>
      <w:r w:rsidRPr="00AD0B2F">
        <w:rPr>
          <w:rFonts w:cs="Arial"/>
          <w:i/>
          <w:rtl/>
          <w:lang w:val="en-GB"/>
        </w:rPr>
        <w:t xml:space="preserve"> </w:t>
      </w:r>
      <w:r w:rsidRPr="00AD0B2F">
        <w:rPr>
          <w:rFonts w:cs="Arial" w:hint="eastAsia"/>
          <w:i/>
          <w:rtl/>
          <w:lang w:val="en-GB"/>
        </w:rPr>
        <w:t>و</w:t>
      </w:r>
      <w:r w:rsidRPr="00AD0B2F">
        <w:rPr>
          <w:rFonts w:cs="Arial"/>
          <w:i/>
          <w:rtl/>
          <w:lang w:val="en-GB"/>
        </w:rPr>
        <w:t xml:space="preserve"> / </w:t>
      </w:r>
      <w:r w:rsidRPr="00AD0B2F">
        <w:rPr>
          <w:rFonts w:cs="Arial" w:hint="eastAsia"/>
          <w:i/>
          <w:rtl/>
          <w:lang w:val="en-GB"/>
        </w:rPr>
        <w:t>أو</w:t>
      </w:r>
      <w:r w:rsidRPr="00AD0B2F">
        <w:rPr>
          <w:rFonts w:cs="Arial"/>
          <w:i/>
          <w:rtl/>
          <w:lang w:val="en-GB"/>
        </w:rPr>
        <w:t xml:space="preserve"> </w:t>
      </w:r>
      <w:r w:rsidR="0037048F">
        <w:rPr>
          <w:rFonts w:cs="Arial" w:hint="cs"/>
          <w:i/>
          <w:rtl/>
          <w:lang w:val="en-GB"/>
        </w:rPr>
        <w:t>ي</w:t>
      </w:r>
      <w:r w:rsidRPr="00AD0B2F">
        <w:rPr>
          <w:rFonts w:cs="Arial" w:hint="eastAsia"/>
          <w:i/>
          <w:rtl/>
          <w:lang w:val="en-GB"/>
        </w:rPr>
        <w:t>لتزم</w:t>
      </w:r>
      <w:r w:rsidRPr="00AD0B2F">
        <w:rPr>
          <w:rFonts w:cs="Arial"/>
          <w:i/>
          <w:rtl/>
          <w:lang w:val="en-GB"/>
        </w:rPr>
        <w:t xml:space="preserve"> </w:t>
      </w:r>
      <w:r w:rsidRPr="00AD0B2F">
        <w:rPr>
          <w:rFonts w:cs="Arial" w:hint="eastAsia"/>
          <w:i/>
          <w:rtl/>
          <w:lang w:val="en-GB"/>
        </w:rPr>
        <w:t>به</w:t>
      </w:r>
      <w:r w:rsidR="0037048F" w:rsidRPr="0037048F">
        <w:rPr>
          <w:rFonts w:cs="Arial"/>
          <w:i/>
          <w:rtl/>
          <w:lang w:val="en-GB"/>
        </w:rPr>
        <w:t xml:space="preserve"> </w:t>
      </w:r>
      <w:r w:rsidR="0037048F" w:rsidRPr="0037048F">
        <w:rPr>
          <w:rFonts w:cs="Arial" w:hint="eastAsia"/>
          <w:i/>
          <w:rtl/>
          <w:lang w:val="en-GB"/>
        </w:rPr>
        <w:t>مجتمع</w:t>
      </w:r>
      <w:r w:rsidR="0037048F" w:rsidRPr="0037048F">
        <w:rPr>
          <w:rFonts w:cs="Arial"/>
          <w:i/>
          <w:rtl/>
          <w:lang w:val="en-GB"/>
        </w:rPr>
        <w:t xml:space="preserve"> </w:t>
      </w:r>
      <w:r w:rsidR="0037048F" w:rsidRPr="0037048F">
        <w:rPr>
          <w:rFonts w:cs="Arial" w:hint="eastAsia"/>
          <w:i/>
          <w:rtl/>
          <w:lang w:val="en-GB"/>
        </w:rPr>
        <w:t>حماية</w:t>
      </w:r>
      <w:r w:rsidR="0037048F" w:rsidRPr="0037048F">
        <w:rPr>
          <w:rFonts w:cs="Arial"/>
          <w:i/>
          <w:rtl/>
          <w:lang w:val="en-GB"/>
        </w:rPr>
        <w:t xml:space="preserve"> </w:t>
      </w:r>
      <w:r w:rsidR="0037048F" w:rsidRPr="0037048F">
        <w:rPr>
          <w:rFonts w:cs="Arial" w:hint="eastAsia"/>
          <w:i/>
          <w:rtl/>
          <w:lang w:val="en-GB"/>
        </w:rPr>
        <w:t>الطفل</w:t>
      </w:r>
      <w:r w:rsidR="0037048F" w:rsidRPr="0037048F">
        <w:rPr>
          <w:rFonts w:cs="Arial"/>
          <w:i/>
          <w:rtl/>
          <w:lang w:val="en-GB"/>
        </w:rPr>
        <w:t xml:space="preserve"> </w:t>
      </w:r>
      <w:r w:rsidR="0037048F">
        <w:rPr>
          <w:rFonts w:cs="Arial" w:hint="cs"/>
          <w:i/>
          <w:rtl/>
          <w:lang w:val="en-GB"/>
        </w:rPr>
        <w:t xml:space="preserve">في </w:t>
      </w:r>
      <w:r w:rsidR="0037048F">
        <w:rPr>
          <w:rFonts w:cs="Arial" w:hint="eastAsia"/>
          <w:i/>
          <w:rtl/>
          <w:lang w:val="en-GB"/>
        </w:rPr>
        <w:t>الأوضاع</w:t>
      </w:r>
      <w:r w:rsidR="0037048F">
        <w:rPr>
          <w:rFonts w:cs="Arial" w:hint="cs"/>
          <w:i/>
          <w:rtl/>
          <w:lang w:val="en-GB"/>
        </w:rPr>
        <w:t xml:space="preserve"> </w:t>
      </w:r>
      <w:r w:rsidR="0037048F" w:rsidRPr="0037048F">
        <w:rPr>
          <w:rFonts w:cs="Arial" w:hint="eastAsia"/>
          <w:i/>
          <w:rtl/>
          <w:lang w:val="en-GB"/>
        </w:rPr>
        <w:t>الإنساني</w:t>
      </w:r>
      <w:r w:rsidR="0037048F">
        <w:rPr>
          <w:rFonts w:cs="Arial" w:hint="cs"/>
          <w:i/>
          <w:rtl/>
          <w:lang w:val="en-GB"/>
        </w:rPr>
        <w:t>ة</w:t>
      </w:r>
      <w:r w:rsidRPr="00AD0B2F">
        <w:rPr>
          <w:rFonts w:cs="Arial"/>
          <w:i/>
          <w:rtl/>
          <w:lang w:val="en-GB"/>
        </w:rPr>
        <w:t xml:space="preserve">. </w:t>
      </w:r>
      <w:r w:rsidR="0037048F">
        <w:rPr>
          <w:rFonts w:cs="Arial" w:hint="cs"/>
          <w:i/>
          <w:rtl/>
          <w:lang w:val="en-GB"/>
        </w:rPr>
        <w:t>قم بت</w:t>
      </w:r>
      <w:r w:rsidRPr="00AD0B2F">
        <w:rPr>
          <w:rFonts w:cs="Arial" w:hint="eastAsia"/>
          <w:i/>
          <w:rtl/>
          <w:lang w:val="en-GB"/>
        </w:rPr>
        <w:t>حد</w:t>
      </w:r>
      <w:r w:rsidR="0037048F">
        <w:rPr>
          <w:rFonts w:cs="Arial" w:hint="cs"/>
          <w:i/>
          <w:rtl/>
          <w:lang w:val="en-GB"/>
        </w:rPr>
        <w:t>ي</w:t>
      </w:r>
      <w:r w:rsidRPr="00AD0B2F">
        <w:rPr>
          <w:rFonts w:cs="Arial" w:hint="eastAsia"/>
          <w:i/>
          <w:rtl/>
          <w:lang w:val="en-GB"/>
        </w:rPr>
        <w:t>د</w:t>
      </w:r>
      <w:r w:rsidRPr="00AD0B2F">
        <w:rPr>
          <w:rFonts w:cs="Arial"/>
          <w:i/>
          <w:rtl/>
          <w:lang w:val="en-GB"/>
        </w:rPr>
        <w:t xml:space="preserve"> </w:t>
      </w:r>
      <w:r w:rsidRPr="00AD0B2F">
        <w:rPr>
          <w:rFonts w:cs="Arial" w:hint="eastAsia"/>
          <w:i/>
          <w:rtl/>
          <w:lang w:val="en-GB"/>
        </w:rPr>
        <w:t>تلك</w:t>
      </w:r>
      <w:r w:rsidRPr="00AD0B2F">
        <w:rPr>
          <w:rFonts w:cs="Arial"/>
          <w:i/>
          <w:rtl/>
          <w:lang w:val="en-GB"/>
        </w:rPr>
        <w:t xml:space="preserve"> </w:t>
      </w:r>
      <w:r w:rsidRPr="00AD0B2F">
        <w:rPr>
          <w:rFonts w:cs="Arial" w:hint="eastAsia"/>
          <w:i/>
          <w:rtl/>
          <w:lang w:val="en-GB"/>
        </w:rPr>
        <w:t>الأطر</w:t>
      </w:r>
      <w:r w:rsidRPr="00AD0B2F">
        <w:rPr>
          <w:rFonts w:cs="Arial"/>
          <w:i/>
          <w:rtl/>
          <w:lang w:val="en-GB"/>
        </w:rPr>
        <w:t xml:space="preserve"> </w:t>
      </w:r>
      <w:r w:rsidRPr="00AD0B2F">
        <w:rPr>
          <w:rFonts w:cs="Arial" w:hint="eastAsia"/>
          <w:i/>
          <w:rtl/>
          <w:lang w:val="en-GB"/>
        </w:rPr>
        <w:t>القانونية</w:t>
      </w:r>
      <w:r w:rsidRPr="00AD0B2F">
        <w:rPr>
          <w:rFonts w:cs="Arial"/>
          <w:i/>
          <w:rtl/>
          <w:lang w:val="en-GB"/>
        </w:rPr>
        <w:t xml:space="preserve"> </w:t>
      </w:r>
      <w:r w:rsidRPr="00AD0B2F">
        <w:rPr>
          <w:rFonts w:cs="Arial" w:hint="eastAsia"/>
          <w:i/>
          <w:rtl/>
          <w:lang w:val="en-GB"/>
        </w:rPr>
        <w:t>ذات</w:t>
      </w:r>
      <w:r w:rsidRPr="00AD0B2F">
        <w:rPr>
          <w:rFonts w:cs="Arial"/>
          <w:i/>
          <w:rtl/>
          <w:lang w:val="en-GB"/>
        </w:rPr>
        <w:t xml:space="preserve"> </w:t>
      </w:r>
      <w:r w:rsidRPr="00AD0B2F">
        <w:rPr>
          <w:rFonts w:cs="Arial" w:hint="eastAsia"/>
          <w:i/>
          <w:rtl/>
          <w:lang w:val="en-GB"/>
        </w:rPr>
        <w:t>الصلة</w:t>
      </w:r>
      <w:r w:rsidRPr="00AD0B2F">
        <w:rPr>
          <w:rFonts w:cs="Arial"/>
          <w:i/>
          <w:rtl/>
          <w:lang w:val="en-GB"/>
        </w:rPr>
        <w:t xml:space="preserve"> </w:t>
      </w:r>
      <w:r w:rsidRPr="00AD0B2F">
        <w:rPr>
          <w:rFonts w:cs="Arial" w:hint="eastAsia"/>
          <w:i/>
          <w:rtl/>
          <w:lang w:val="en-GB"/>
        </w:rPr>
        <w:t>بالقضايا</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السياق</w:t>
      </w:r>
      <w:r w:rsidRPr="00AD0B2F">
        <w:rPr>
          <w:rFonts w:cs="Arial"/>
          <w:i/>
          <w:rtl/>
          <w:lang w:val="en-GB"/>
        </w:rPr>
        <w:t xml:space="preserve"> (</w:t>
      </w:r>
      <w:r w:rsidRPr="00AD0B2F">
        <w:rPr>
          <w:rFonts w:cs="Arial" w:hint="eastAsia"/>
          <w:i/>
          <w:rtl/>
          <w:lang w:val="en-GB"/>
        </w:rPr>
        <w:t>مثل</w:t>
      </w:r>
      <w:r w:rsidRPr="00AD0B2F">
        <w:rPr>
          <w:rFonts w:cs="Arial"/>
          <w:i/>
          <w:rtl/>
          <w:lang w:val="en-GB"/>
        </w:rPr>
        <w:t xml:space="preserve"> </w:t>
      </w:r>
      <w:r w:rsidRPr="00AD0B2F">
        <w:rPr>
          <w:rFonts w:cs="Arial" w:hint="eastAsia"/>
          <w:i/>
          <w:rtl/>
          <w:lang w:val="en-GB"/>
        </w:rPr>
        <w:t>حماية</w:t>
      </w:r>
      <w:r w:rsidRPr="00AD0B2F">
        <w:rPr>
          <w:rFonts w:cs="Arial"/>
          <w:i/>
          <w:rtl/>
          <w:lang w:val="en-GB"/>
        </w:rPr>
        <w:t xml:space="preserve"> </w:t>
      </w:r>
      <w:r w:rsidRPr="00AD0B2F">
        <w:rPr>
          <w:rFonts w:cs="Arial" w:hint="eastAsia"/>
          <w:i/>
          <w:rtl/>
          <w:lang w:val="en-GB"/>
        </w:rPr>
        <w:t>اللاجئين</w:t>
      </w:r>
      <w:r>
        <w:rPr>
          <w:rFonts w:cs="Arial" w:hint="cs"/>
          <w:i/>
          <w:rtl/>
          <w:lang w:val="en-GB"/>
        </w:rPr>
        <w:t xml:space="preserve"> </w:t>
      </w:r>
      <w:r w:rsidRPr="00AD0B2F">
        <w:rPr>
          <w:rFonts w:cs="Arial" w:hint="eastAsia"/>
          <w:i/>
          <w:rtl/>
          <w:lang w:val="en-GB"/>
        </w:rPr>
        <w:t>والصراع</w:t>
      </w:r>
      <w:r w:rsidRPr="00AD0B2F">
        <w:rPr>
          <w:rFonts w:cs="Arial"/>
          <w:i/>
          <w:rtl/>
          <w:lang w:val="en-GB"/>
        </w:rPr>
        <w:t xml:space="preserve"> </w:t>
      </w:r>
      <w:r w:rsidRPr="00AD0B2F">
        <w:rPr>
          <w:rFonts w:cs="Arial" w:hint="eastAsia"/>
          <w:i/>
          <w:rtl/>
          <w:lang w:val="en-GB"/>
        </w:rPr>
        <w:t>وعمل</w:t>
      </w:r>
      <w:r w:rsidRPr="00AD0B2F">
        <w:rPr>
          <w:rFonts w:cs="Arial"/>
          <w:i/>
          <w:rtl/>
          <w:lang w:val="en-GB"/>
        </w:rPr>
        <w:t xml:space="preserve"> </w:t>
      </w:r>
      <w:r w:rsidRPr="00AD0B2F">
        <w:rPr>
          <w:rFonts w:cs="Arial" w:hint="eastAsia"/>
          <w:i/>
          <w:rtl/>
          <w:lang w:val="en-GB"/>
        </w:rPr>
        <w:t>الأطفال</w:t>
      </w:r>
      <w:r w:rsidRPr="00AD0B2F">
        <w:rPr>
          <w:rFonts w:cs="Arial"/>
          <w:i/>
          <w:rtl/>
          <w:lang w:val="en-GB"/>
        </w:rPr>
        <w:t xml:space="preserve">). </w:t>
      </w:r>
      <w:r>
        <w:rPr>
          <w:rFonts w:cs="Arial" w:hint="cs"/>
          <w:i/>
          <w:rtl/>
          <w:lang w:val="en-GB"/>
        </w:rPr>
        <w:t xml:space="preserve">ادناه </w:t>
      </w:r>
      <w:r w:rsidRPr="00AD0B2F">
        <w:rPr>
          <w:rFonts w:cs="Arial" w:hint="eastAsia"/>
          <w:i/>
          <w:rtl/>
          <w:lang w:val="en-GB"/>
        </w:rPr>
        <w:t>أمثلة</w:t>
      </w:r>
      <w:r w:rsidRPr="00AD0B2F">
        <w:rPr>
          <w:rFonts w:cs="Arial"/>
          <w:i/>
          <w:rtl/>
          <w:lang w:val="en-GB"/>
        </w:rPr>
        <w:t xml:space="preserve"> </w:t>
      </w:r>
      <w:r w:rsidRPr="00AD0B2F">
        <w:rPr>
          <w:rFonts w:cs="Arial" w:hint="eastAsia"/>
          <w:i/>
          <w:rtl/>
          <w:lang w:val="en-GB"/>
        </w:rPr>
        <w:t>على</w:t>
      </w:r>
      <w:r w:rsidRPr="00AD0B2F">
        <w:rPr>
          <w:rFonts w:cs="Arial"/>
          <w:i/>
          <w:rtl/>
          <w:lang w:val="en-GB"/>
        </w:rPr>
        <w:t xml:space="preserve"> </w:t>
      </w:r>
      <w:r w:rsidRPr="00AD0B2F">
        <w:rPr>
          <w:rFonts w:cs="Arial" w:hint="eastAsia"/>
          <w:i/>
          <w:rtl/>
          <w:lang w:val="en-GB"/>
        </w:rPr>
        <w:t>الأطر</w:t>
      </w:r>
      <w:r w:rsidRPr="00AD0B2F">
        <w:rPr>
          <w:rFonts w:cs="Arial"/>
          <w:i/>
          <w:rtl/>
          <w:lang w:val="en-GB"/>
        </w:rPr>
        <w:t xml:space="preserve"> </w:t>
      </w:r>
      <w:r w:rsidRPr="00AD0B2F">
        <w:rPr>
          <w:rFonts w:cs="Arial" w:hint="eastAsia"/>
          <w:i/>
          <w:rtl/>
          <w:lang w:val="en-GB"/>
        </w:rPr>
        <w:t>القانونية</w:t>
      </w:r>
      <w:r w:rsidRPr="00AD0B2F">
        <w:rPr>
          <w:rFonts w:cs="Arial"/>
          <w:i/>
          <w:rtl/>
          <w:lang w:val="en-GB"/>
        </w:rPr>
        <w:t xml:space="preserve"> </w:t>
      </w:r>
      <w:r w:rsidRPr="00AD0B2F">
        <w:rPr>
          <w:rFonts w:cs="Arial" w:hint="eastAsia"/>
          <w:i/>
          <w:rtl/>
          <w:lang w:val="en-GB"/>
        </w:rPr>
        <w:t>ذات</w:t>
      </w:r>
      <w:r w:rsidRPr="00AD0B2F">
        <w:rPr>
          <w:rFonts w:cs="Arial"/>
          <w:i/>
          <w:rtl/>
          <w:lang w:val="en-GB"/>
        </w:rPr>
        <w:t xml:space="preserve"> </w:t>
      </w:r>
      <w:r w:rsidRPr="00AD0B2F">
        <w:rPr>
          <w:rFonts w:cs="Arial" w:hint="eastAsia"/>
          <w:i/>
          <w:rtl/>
          <w:lang w:val="en-GB"/>
        </w:rPr>
        <w:t>الصلة</w:t>
      </w:r>
      <w:r w:rsidR="00F575A8">
        <w:rPr>
          <w:i/>
          <w:lang w:val="en-GB"/>
        </w:rPr>
        <w:t>.</w:t>
      </w:r>
    </w:p>
    <w:p w14:paraId="6FC65CCB" w14:textId="77777777" w:rsidR="00AD0B2F" w:rsidRPr="00AD0B2F" w:rsidRDefault="00AD0B2F" w:rsidP="008C544C">
      <w:pPr>
        <w:pStyle w:val="ListNumber2"/>
        <w:numPr>
          <w:ilvl w:val="0"/>
          <w:numId w:val="12"/>
        </w:numPr>
        <w:bidi/>
        <w:rPr>
          <w:i/>
          <w:lang w:val="en-GB"/>
        </w:rPr>
      </w:pPr>
      <w:r w:rsidRPr="00AD0B2F">
        <w:rPr>
          <w:rFonts w:cs="Arial" w:hint="eastAsia"/>
          <w:i/>
          <w:rtl/>
          <w:lang w:val="en-GB"/>
        </w:rPr>
        <w:t>الأطر</w:t>
      </w:r>
      <w:r w:rsidRPr="00AD0B2F">
        <w:rPr>
          <w:rFonts w:cs="Arial"/>
          <w:i/>
          <w:rtl/>
          <w:lang w:val="en-GB"/>
        </w:rPr>
        <w:t xml:space="preserve"> </w:t>
      </w:r>
      <w:r w:rsidRPr="00AD0B2F">
        <w:rPr>
          <w:rFonts w:cs="Arial" w:hint="eastAsia"/>
          <w:i/>
          <w:rtl/>
          <w:lang w:val="en-GB"/>
        </w:rPr>
        <w:t>القانونية</w:t>
      </w:r>
      <w:r w:rsidRPr="00AD0B2F">
        <w:rPr>
          <w:rFonts w:cs="Arial"/>
          <w:i/>
          <w:rtl/>
          <w:lang w:val="en-GB"/>
        </w:rPr>
        <w:t xml:space="preserve"> </w:t>
      </w:r>
      <w:r w:rsidRPr="00AD0B2F">
        <w:rPr>
          <w:rFonts w:cs="Arial" w:hint="eastAsia"/>
          <w:i/>
          <w:rtl/>
          <w:lang w:val="en-GB"/>
        </w:rPr>
        <w:t>الوطنية</w:t>
      </w:r>
      <w:r w:rsidRPr="00AD0B2F">
        <w:rPr>
          <w:rFonts w:cs="Arial"/>
          <w:i/>
          <w:rtl/>
          <w:lang w:val="en-GB"/>
        </w:rPr>
        <w:t xml:space="preserve"> </w:t>
      </w:r>
      <w:r w:rsidRPr="00AD0B2F">
        <w:rPr>
          <w:rFonts w:cs="Arial" w:hint="eastAsia"/>
          <w:i/>
          <w:rtl/>
          <w:lang w:val="en-GB"/>
        </w:rPr>
        <w:t>المتعلقة</w:t>
      </w:r>
      <w:r w:rsidRPr="00AD0B2F">
        <w:rPr>
          <w:rFonts w:cs="Arial"/>
          <w:i/>
          <w:rtl/>
          <w:lang w:val="en-GB"/>
        </w:rPr>
        <w:t xml:space="preserve"> </w:t>
      </w:r>
      <w:r w:rsidRPr="00AD0B2F">
        <w:rPr>
          <w:rFonts w:cs="Arial" w:hint="eastAsia"/>
          <w:i/>
          <w:rtl/>
          <w:lang w:val="en-GB"/>
        </w:rPr>
        <w:t>بحماية</w:t>
      </w:r>
      <w:r w:rsidRPr="00AD0B2F">
        <w:rPr>
          <w:rFonts w:cs="Arial"/>
          <w:i/>
          <w:rtl/>
          <w:lang w:val="en-GB"/>
        </w:rPr>
        <w:t xml:space="preserve"> </w:t>
      </w:r>
      <w:r w:rsidRPr="00AD0B2F">
        <w:rPr>
          <w:rFonts w:cs="Arial" w:hint="eastAsia"/>
          <w:i/>
          <w:rtl/>
          <w:lang w:val="en-GB"/>
        </w:rPr>
        <w:t>الطفل</w:t>
      </w:r>
      <w:r w:rsidRPr="00AD0B2F">
        <w:rPr>
          <w:rFonts w:cs="Arial"/>
          <w:i/>
          <w:rtl/>
          <w:lang w:val="en-GB"/>
        </w:rPr>
        <w:t>.</w:t>
      </w:r>
    </w:p>
    <w:p w14:paraId="77798D87" w14:textId="1169F0EF" w:rsidR="00BE042B" w:rsidRPr="00DF5167" w:rsidRDefault="00AD0B2F" w:rsidP="008C544C">
      <w:pPr>
        <w:pStyle w:val="ListNumber2"/>
        <w:numPr>
          <w:ilvl w:val="0"/>
          <w:numId w:val="12"/>
        </w:numPr>
        <w:bidi/>
        <w:rPr>
          <w:i/>
          <w:lang w:val="en-GB"/>
        </w:rPr>
      </w:pPr>
      <w:r>
        <w:rPr>
          <w:rFonts w:hint="cs"/>
          <w:i/>
          <w:rtl/>
          <w:lang w:val="en-GB"/>
        </w:rPr>
        <w:t xml:space="preserve">نظام </w:t>
      </w:r>
      <w:r>
        <w:rPr>
          <w:rFonts w:hint="eastAsia"/>
          <w:i/>
          <w:rtl/>
          <w:lang w:val="en-GB"/>
        </w:rPr>
        <w:t>إدارة</w:t>
      </w:r>
      <w:r>
        <w:rPr>
          <w:rFonts w:hint="cs"/>
          <w:i/>
          <w:rtl/>
          <w:lang w:val="en-GB"/>
        </w:rPr>
        <w:t xml:space="preserve"> حماية الطفل الوطني او المحلي بما في ذلك:</w:t>
      </w:r>
    </w:p>
    <w:p w14:paraId="2D28AEBC" w14:textId="6BC10D20" w:rsidR="00AD0B2F" w:rsidRPr="00AD0B2F" w:rsidRDefault="0037048F" w:rsidP="008C544C">
      <w:pPr>
        <w:pStyle w:val="ListBullet3"/>
        <w:bidi/>
        <w:rPr>
          <w:i/>
          <w:lang w:val="en-GB"/>
        </w:rPr>
      </w:pPr>
      <w:r>
        <w:rPr>
          <w:rFonts w:cs="Arial" w:hint="cs"/>
          <w:i/>
          <w:rtl/>
          <w:lang w:val="en-GB"/>
        </w:rPr>
        <w:t>ال</w:t>
      </w:r>
      <w:r w:rsidR="00AD0B2F" w:rsidRPr="00AD0B2F">
        <w:rPr>
          <w:rFonts w:cs="Arial" w:hint="eastAsia"/>
          <w:i/>
          <w:rtl/>
          <w:lang w:val="en-GB"/>
        </w:rPr>
        <w:t>سلطة</w:t>
      </w:r>
      <w:r w:rsidR="00AD0B2F" w:rsidRPr="00AD0B2F">
        <w:rPr>
          <w:rFonts w:cs="Arial"/>
          <w:i/>
          <w:rtl/>
          <w:lang w:val="en-GB"/>
        </w:rPr>
        <w:t xml:space="preserve"> </w:t>
      </w:r>
      <w:r>
        <w:rPr>
          <w:rFonts w:cs="Arial" w:hint="cs"/>
          <w:i/>
          <w:rtl/>
          <w:lang w:val="en-GB"/>
        </w:rPr>
        <w:t>ال</w:t>
      </w:r>
      <w:r w:rsidR="00AD0B2F" w:rsidRPr="00AD0B2F">
        <w:rPr>
          <w:rFonts w:cs="Arial" w:hint="eastAsia"/>
          <w:i/>
          <w:rtl/>
          <w:lang w:val="en-GB"/>
        </w:rPr>
        <w:t>مخولة</w:t>
      </w:r>
      <w:r w:rsidR="00AD0B2F" w:rsidRPr="00AD0B2F">
        <w:rPr>
          <w:rFonts w:cs="Arial"/>
          <w:i/>
          <w:rtl/>
          <w:lang w:val="en-GB"/>
        </w:rPr>
        <w:t xml:space="preserve"> </w:t>
      </w:r>
      <w:r w:rsidR="00AD0B2F" w:rsidRPr="00AD0B2F">
        <w:rPr>
          <w:rFonts w:cs="Arial" w:hint="eastAsia"/>
          <w:i/>
          <w:rtl/>
          <w:lang w:val="en-GB"/>
        </w:rPr>
        <w:t>لإدارة</w:t>
      </w:r>
      <w:r w:rsidR="00AD0B2F" w:rsidRPr="00AD0B2F">
        <w:rPr>
          <w:rFonts w:cs="Arial"/>
          <w:i/>
          <w:rtl/>
          <w:lang w:val="en-GB"/>
        </w:rPr>
        <w:t xml:space="preserve"> </w:t>
      </w:r>
      <w:r w:rsidR="00AD0B2F" w:rsidRPr="00AD0B2F">
        <w:rPr>
          <w:rFonts w:cs="Arial" w:hint="eastAsia"/>
          <w:i/>
          <w:rtl/>
          <w:lang w:val="en-GB"/>
        </w:rPr>
        <w:t>حال</w:t>
      </w:r>
      <w:r w:rsidR="00AD0B2F">
        <w:rPr>
          <w:rFonts w:cs="Arial" w:hint="cs"/>
          <w:i/>
          <w:rtl/>
          <w:lang w:val="en-GB"/>
        </w:rPr>
        <w:t xml:space="preserve">ات </w:t>
      </w:r>
      <w:r w:rsidR="00AD0B2F" w:rsidRPr="00AD0B2F">
        <w:rPr>
          <w:rFonts w:cs="Arial" w:hint="eastAsia"/>
          <w:i/>
          <w:rtl/>
          <w:lang w:val="en-GB"/>
        </w:rPr>
        <w:t>حماية</w:t>
      </w:r>
      <w:r w:rsidR="00AD0B2F" w:rsidRPr="00AD0B2F">
        <w:rPr>
          <w:rFonts w:cs="Arial"/>
          <w:i/>
          <w:rtl/>
          <w:lang w:val="en-GB"/>
        </w:rPr>
        <w:t xml:space="preserve"> </w:t>
      </w:r>
      <w:r w:rsidR="00AD0B2F" w:rsidRPr="00AD0B2F">
        <w:rPr>
          <w:rFonts w:cs="Arial" w:hint="eastAsia"/>
          <w:i/>
          <w:rtl/>
          <w:lang w:val="en-GB"/>
        </w:rPr>
        <w:t>الطفل</w:t>
      </w:r>
      <w:r w:rsidR="00AD0B2F" w:rsidRPr="00AD0B2F">
        <w:rPr>
          <w:rFonts w:cs="Arial"/>
          <w:i/>
          <w:rtl/>
          <w:lang w:val="en-GB"/>
        </w:rPr>
        <w:t xml:space="preserve"> </w:t>
      </w:r>
      <w:r w:rsidR="00AD0B2F" w:rsidRPr="00AD0B2F">
        <w:rPr>
          <w:rFonts w:cs="Arial" w:hint="eastAsia"/>
          <w:i/>
          <w:rtl/>
          <w:lang w:val="en-GB"/>
        </w:rPr>
        <w:t>والقدرة</w:t>
      </w:r>
      <w:r w:rsidR="00AD0B2F" w:rsidRPr="00AD0B2F">
        <w:rPr>
          <w:rFonts w:cs="Arial"/>
          <w:i/>
          <w:rtl/>
          <w:lang w:val="en-GB"/>
        </w:rPr>
        <w:t xml:space="preserve"> </w:t>
      </w:r>
      <w:r w:rsidR="00AD0B2F" w:rsidRPr="00AD0B2F">
        <w:rPr>
          <w:rFonts w:cs="Arial" w:hint="eastAsia"/>
          <w:i/>
          <w:rtl/>
          <w:lang w:val="en-GB"/>
        </w:rPr>
        <w:t>على</w:t>
      </w:r>
      <w:r w:rsidR="00AD0B2F" w:rsidRPr="00AD0B2F">
        <w:rPr>
          <w:rFonts w:cs="Arial"/>
          <w:i/>
          <w:rtl/>
          <w:lang w:val="en-GB"/>
        </w:rPr>
        <w:t xml:space="preserve"> </w:t>
      </w:r>
      <w:r w:rsidR="00AD0B2F" w:rsidRPr="00AD0B2F">
        <w:rPr>
          <w:rFonts w:cs="Arial" w:hint="eastAsia"/>
          <w:i/>
          <w:rtl/>
          <w:lang w:val="en-GB"/>
        </w:rPr>
        <w:t>مواجهة</w:t>
      </w:r>
      <w:r w:rsidR="00AD0B2F" w:rsidRPr="00AD0B2F">
        <w:rPr>
          <w:rFonts w:cs="Arial"/>
          <w:i/>
          <w:rtl/>
          <w:lang w:val="en-GB"/>
        </w:rPr>
        <w:t xml:space="preserve"> </w:t>
      </w:r>
      <w:r w:rsidR="00AD0B2F" w:rsidRPr="00AD0B2F">
        <w:rPr>
          <w:rFonts w:cs="Arial" w:hint="eastAsia"/>
          <w:i/>
          <w:rtl/>
          <w:lang w:val="en-GB"/>
        </w:rPr>
        <w:t>الأزمة</w:t>
      </w:r>
      <w:r w:rsidR="00AD0B2F" w:rsidRPr="00AD0B2F">
        <w:rPr>
          <w:rFonts w:cs="Arial"/>
          <w:i/>
          <w:rtl/>
          <w:lang w:val="en-GB"/>
        </w:rPr>
        <w:t xml:space="preserve"> </w:t>
      </w:r>
      <w:r w:rsidR="00AD0B2F" w:rsidRPr="00AD0B2F">
        <w:rPr>
          <w:rFonts w:cs="Arial" w:hint="eastAsia"/>
          <w:i/>
          <w:rtl/>
          <w:lang w:val="en-GB"/>
        </w:rPr>
        <w:t>الإنسانية</w:t>
      </w:r>
      <w:r>
        <w:rPr>
          <w:rFonts w:cs="Arial" w:hint="cs"/>
          <w:i/>
          <w:rtl/>
          <w:lang w:val="en-GB"/>
        </w:rPr>
        <w:t>.</w:t>
      </w:r>
      <w:r w:rsidR="00AD0B2F" w:rsidRPr="00AD0B2F">
        <w:rPr>
          <w:rFonts w:cs="Arial"/>
          <w:i/>
          <w:rtl/>
          <w:lang w:val="en-GB"/>
        </w:rPr>
        <w:t xml:space="preserve"> </w:t>
      </w:r>
    </w:p>
    <w:p w14:paraId="56912849" w14:textId="1B483F01" w:rsidR="00AD0B2F" w:rsidRPr="00AD0B2F" w:rsidRDefault="0037048F" w:rsidP="008C544C">
      <w:pPr>
        <w:pStyle w:val="ListBullet3"/>
        <w:bidi/>
        <w:rPr>
          <w:i/>
          <w:lang w:val="en-GB"/>
        </w:rPr>
      </w:pPr>
      <w:r>
        <w:rPr>
          <w:rFonts w:cs="Arial" w:hint="cs"/>
          <w:i/>
          <w:rtl/>
          <w:lang w:val="en-GB"/>
        </w:rPr>
        <w:t>ال</w:t>
      </w:r>
      <w:r w:rsidR="00AD0B2F" w:rsidRPr="00AD0B2F">
        <w:rPr>
          <w:rFonts w:cs="Arial" w:hint="eastAsia"/>
          <w:i/>
          <w:rtl/>
          <w:lang w:val="en-GB"/>
        </w:rPr>
        <w:t>آليات</w:t>
      </w:r>
      <w:r w:rsidR="00AD0B2F" w:rsidRPr="00AD0B2F">
        <w:rPr>
          <w:rFonts w:cs="Arial"/>
          <w:i/>
          <w:rtl/>
          <w:lang w:val="en-GB"/>
        </w:rPr>
        <w:t xml:space="preserve"> </w:t>
      </w:r>
      <w:r w:rsidR="00AD0B2F" w:rsidRPr="00AD0B2F">
        <w:rPr>
          <w:rFonts w:cs="Arial" w:hint="eastAsia"/>
          <w:i/>
          <w:rtl/>
          <w:lang w:val="en-GB"/>
        </w:rPr>
        <w:t>على</w:t>
      </w:r>
      <w:r w:rsidR="00AD0B2F" w:rsidRPr="00AD0B2F">
        <w:rPr>
          <w:rFonts w:cs="Arial"/>
          <w:i/>
          <w:rtl/>
          <w:lang w:val="en-GB"/>
        </w:rPr>
        <w:t xml:space="preserve"> </w:t>
      </w:r>
      <w:r w:rsidR="00AD0B2F" w:rsidRPr="00AD0B2F">
        <w:rPr>
          <w:rFonts w:cs="Arial" w:hint="eastAsia"/>
          <w:i/>
          <w:rtl/>
          <w:lang w:val="en-GB"/>
        </w:rPr>
        <w:t>مستوى</w:t>
      </w:r>
      <w:r w:rsidR="00AD0B2F" w:rsidRPr="00AD0B2F">
        <w:rPr>
          <w:rFonts w:cs="Arial"/>
          <w:i/>
          <w:rtl/>
          <w:lang w:val="en-GB"/>
        </w:rPr>
        <w:t xml:space="preserve"> </w:t>
      </w:r>
      <w:r w:rsidR="00AD0B2F" w:rsidRPr="00AD0B2F">
        <w:rPr>
          <w:rFonts w:cs="Arial" w:hint="eastAsia"/>
          <w:i/>
          <w:rtl/>
          <w:lang w:val="en-GB"/>
        </w:rPr>
        <w:t>المجتمع</w:t>
      </w:r>
      <w:r w:rsidR="00AD0B2F" w:rsidRPr="00AD0B2F">
        <w:rPr>
          <w:rFonts w:cs="Arial"/>
          <w:i/>
          <w:rtl/>
          <w:lang w:val="en-GB"/>
        </w:rPr>
        <w:t xml:space="preserve"> </w:t>
      </w:r>
      <w:r w:rsidR="00AD0B2F" w:rsidRPr="00AD0B2F">
        <w:rPr>
          <w:rFonts w:cs="Arial" w:hint="eastAsia"/>
          <w:i/>
          <w:rtl/>
          <w:lang w:val="en-GB"/>
        </w:rPr>
        <w:t>المحلي</w:t>
      </w:r>
      <w:r w:rsidR="00AD0B2F" w:rsidRPr="00AD0B2F">
        <w:rPr>
          <w:rFonts w:cs="Arial"/>
          <w:i/>
          <w:rtl/>
          <w:lang w:val="en-GB"/>
        </w:rPr>
        <w:t xml:space="preserve"> </w:t>
      </w:r>
      <w:r w:rsidR="00AD0B2F" w:rsidRPr="00AD0B2F">
        <w:rPr>
          <w:rFonts w:cs="Arial" w:hint="eastAsia"/>
          <w:i/>
          <w:rtl/>
          <w:lang w:val="en-GB"/>
        </w:rPr>
        <w:t>لتلبية</w:t>
      </w:r>
      <w:r w:rsidR="00AD0B2F" w:rsidRPr="00AD0B2F">
        <w:rPr>
          <w:rFonts w:cs="Arial"/>
          <w:i/>
          <w:rtl/>
          <w:lang w:val="en-GB"/>
        </w:rPr>
        <w:t xml:space="preserve"> </w:t>
      </w:r>
      <w:r w:rsidR="00AD0B2F" w:rsidRPr="00AD0B2F">
        <w:rPr>
          <w:rFonts w:cs="Arial" w:hint="eastAsia"/>
          <w:i/>
          <w:rtl/>
          <w:lang w:val="en-GB"/>
        </w:rPr>
        <w:t>الاحتياجات</w:t>
      </w:r>
      <w:r w:rsidR="00AD0B2F" w:rsidRPr="00AD0B2F">
        <w:rPr>
          <w:rFonts w:cs="Arial"/>
          <w:i/>
          <w:rtl/>
          <w:lang w:val="en-GB"/>
        </w:rPr>
        <w:t xml:space="preserve"> </w:t>
      </w:r>
      <w:r w:rsidR="00AD0B2F" w:rsidRPr="00AD0B2F">
        <w:rPr>
          <w:rFonts w:cs="Arial" w:hint="eastAsia"/>
          <w:i/>
          <w:rtl/>
          <w:lang w:val="en-GB"/>
        </w:rPr>
        <w:t>الفردية</w:t>
      </w:r>
      <w:r w:rsidR="00AD0B2F" w:rsidRPr="00AD0B2F">
        <w:rPr>
          <w:rFonts w:cs="Arial"/>
          <w:i/>
          <w:rtl/>
          <w:lang w:val="en-GB"/>
        </w:rPr>
        <w:t xml:space="preserve"> </w:t>
      </w:r>
      <w:r w:rsidR="00AD0B2F" w:rsidRPr="00AD0B2F">
        <w:rPr>
          <w:rFonts w:cs="Arial" w:hint="eastAsia"/>
          <w:i/>
          <w:rtl/>
          <w:lang w:val="en-GB"/>
        </w:rPr>
        <w:t>للطفل</w:t>
      </w:r>
      <w:r w:rsidR="00AD0B2F" w:rsidRPr="00AD0B2F">
        <w:rPr>
          <w:rFonts w:cs="Arial"/>
          <w:i/>
          <w:rtl/>
          <w:lang w:val="en-GB"/>
        </w:rPr>
        <w:t xml:space="preserve"> </w:t>
      </w:r>
      <w:r w:rsidR="00AD0B2F" w:rsidRPr="00AD0B2F">
        <w:rPr>
          <w:rFonts w:cs="Arial" w:hint="eastAsia"/>
          <w:i/>
          <w:rtl/>
          <w:lang w:val="en-GB"/>
        </w:rPr>
        <w:t>والربط</w:t>
      </w:r>
      <w:r w:rsidR="00AD0B2F" w:rsidRPr="00AD0B2F">
        <w:rPr>
          <w:rFonts w:cs="Arial"/>
          <w:i/>
          <w:rtl/>
          <w:lang w:val="en-GB"/>
        </w:rPr>
        <w:t xml:space="preserve"> </w:t>
      </w:r>
      <w:r w:rsidR="00AD0B2F" w:rsidRPr="00AD0B2F">
        <w:rPr>
          <w:rFonts w:cs="Arial" w:hint="eastAsia"/>
          <w:i/>
          <w:rtl/>
          <w:lang w:val="en-GB"/>
        </w:rPr>
        <w:t>بين</w:t>
      </w:r>
      <w:r w:rsidR="00AD0B2F" w:rsidRPr="00AD0B2F">
        <w:rPr>
          <w:rFonts w:cs="Arial"/>
          <w:i/>
          <w:rtl/>
          <w:lang w:val="en-GB"/>
        </w:rPr>
        <w:t xml:space="preserve"> </w:t>
      </w:r>
      <w:r w:rsidR="00AD0B2F" w:rsidRPr="00AD0B2F">
        <w:rPr>
          <w:rFonts w:cs="Arial" w:hint="eastAsia"/>
          <w:i/>
          <w:rtl/>
          <w:lang w:val="en-GB"/>
        </w:rPr>
        <w:t>نظم</w:t>
      </w:r>
      <w:r w:rsidR="00AD0B2F" w:rsidRPr="00AD0B2F">
        <w:rPr>
          <w:rFonts w:cs="Arial"/>
          <w:i/>
          <w:rtl/>
          <w:lang w:val="en-GB"/>
        </w:rPr>
        <w:t xml:space="preserve"> </w:t>
      </w:r>
      <w:r w:rsidR="00AD0B2F" w:rsidRPr="00AD0B2F">
        <w:rPr>
          <w:rFonts w:cs="Arial" w:hint="eastAsia"/>
          <w:i/>
          <w:rtl/>
          <w:lang w:val="en-GB"/>
        </w:rPr>
        <w:t>حماية</w:t>
      </w:r>
      <w:r w:rsidR="00AD0B2F" w:rsidRPr="00AD0B2F">
        <w:rPr>
          <w:rFonts w:cs="Arial"/>
          <w:i/>
          <w:rtl/>
          <w:lang w:val="en-GB"/>
        </w:rPr>
        <w:t xml:space="preserve"> </w:t>
      </w:r>
      <w:r w:rsidR="00AD0B2F" w:rsidRPr="00AD0B2F">
        <w:rPr>
          <w:rFonts w:cs="Arial" w:hint="eastAsia"/>
          <w:i/>
          <w:rtl/>
          <w:lang w:val="en-GB"/>
        </w:rPr>
        <w:t>الطفل</w:t>
      </w:r>
      <w:r w:rsidR="00AD0B2F" w:rsidRPr="00AD0B2F">
        <w:rPr>
          <w:rFonts w:cs="Arial"/>
          <w:i/>
          <w:rtl/>
          <w:lang w:val="en-GB"/>
        </w:rPr>
        <w:t xml:space="preserve"> </w:t>
      </w:r>
      <w:r w:rsidR="00AD0B2F" w:rsidRPr="00AD0B2F">
        <w:rPr>
          <w:rFonts w:cs="Arial" w:hint="eastAsia"/>
          <w:i/>
          <w:rtl/>
          <w:lang w:val="en-GB"/>
        </w:rPr>
        <w:t>الرسمية</w:t>
      </w:r>
      <w:r w:rsidR="00AD0B2F" w:rsidRPr="00AD0B2F">
        <w:rPr>
          <w:rFonts w:cs="Arial"/>
          <w:i/>
          <w:rtl/>
          <w:lang w:val="en-GB"/>
        </w:rPr>
        <w:t xml:space="preserve"> </w:t>
      </w:r>
      <w:r w:rsidR="00AD0B2F" w:rsidRPr="00AD0B2F">
        <w:rPr>
          <w:rFonts w:cs="Arial" w:hint="eastAsia"/>
          <w:i/>
          <w:rtl/>
          <w:lang w:val="en-GB"/>
        </w:rPr>
        <w:t>وغير</w:t>
      </w:r>
      <w:r w:rsidR="00AD0B2F" w:rsidRPr="00AD0B2F">
        <w:rPr>
          <w:rFonts w:cs="Arial"/>
          <w:i/>
          <w:rtl/>
          <w:lang w:val="en-GB"/>
        </w:rPr>
        <w:t xml:space="preserve"> </w:t>
      </w:r>
      <w:r w:rsidR="00AD0B2F" w:rsidRPr="00AD0B2F">
        <w:rPr>
          <w:rFonts w:cs="Arial" w:hint="eastAsia"/>
          <w:i/>
          <w:rtl/>
          <w:lang w:val="en-GB"/>
        </w:rPr>
        <w:t>الرسمية</w:t>
      </w:r>
      <w:r>
        <w:rPr>
          <w:rFonts w:cs="Arial" w:hint="cs"/>
          <w:i/>
          <w:rtl/>
          <w:lang w:val="en-GB"/>
        </w:rPr>
        <w:t>.</w:t>
      </w:r>
    </w:p>
    <w:p w14:paraId="620CEB07" w14:textId="79664B06" w:rsidR="00AD0B2F" w:rsidRPr="00AD0B2F" w:rsidRDefault="00AD0B2F" w:rsidP="008C544C">
      <w:pPr>
        <w:pStyle w:val="ListBullet3"/>
        <w:bidi/>
        <w:rPr>
          <w:i/>
          <w:lang w:val="en-GB"/>
        </w:rPr>
      </w:pPr>
      <w:r w:rsidRPr="00AD0B2F">
        <w:rPr>
          <w:rFonts w:cs="Arial" w:hint="eastAsia"/>
          <w:i/>
          <w:rtl/>
          <w:lang w:val="en-GB"/>
        </w:rPr>
        <w:t>رسم</w:t>
      </w:r>
      <w:r w:rsidRPr="00AD0B2F">
        <w:rPr>
          <w:rFonts w:cs="Arial"/>
          <w:i/>
          <w:rtl/>
          <w:lang w:val="en-GB"/>
        </w:rPr>
        <w:t xml:space="preserve"> </w:t>
      </w:r>
      <w:r w:rsidRPr="00AD0B2F">
        <w:rPr>
          <w:rFonts w:cs="Arial" w:hint="eastAsia"/>
          <w:i/>
          <w:rtl/>
          <w:lang w:val="en-GB"/>
        </w:rPr>
        <w:t>خرائط</w:t>
      </w:r>
      <w:r w:rsidRPr="00AD0B2F">
        <w:rPr>
          <w:rFonts w:cs="Arial"/>
          <w:i/>
          <w:rtl/>
          <w:lang w:val="en-GB"/>
        </w:rPr>
        <w:t xml:space="preserve"> </w:t>
      </w:r>
      <w:r w:rsidRPr="00AD0B2F">
        <w:rPr>
          <w:rFonts w:cs="Arial" w:hint="eastAsia"/>
          <w:i/>
          <w:rtl/>
          <w:lang w:val="en-GB"/>
        </w:rPr>
        <w:t>لأصحاب</w:t>
      </w:r>
      <w:r w:rsidRPr="00AD0B2F">
        <w:rPr>
          <w:rFonts w:cs="Arial"/>
          <w:i/>
          <w:rtl/>
          <w:lang w:val="en-GB"/>
        </w:rPr>
        <w:t xml:space="preserve"> </w:t>
      </w:r>
      <w:r w:rsidRPr="00AD0B2F">
        <w:rPr>
          <w:rFonts w:cs="Arial" w:hint="eastAsia"/>
          <w:i/>
          <w:rtl/>
          <w:lang w:val="en-GB"/>
        </w:rPr>
        <w:t>المصلحة</w:t>
      </w:r>
      <w:r w:rsidRPr="00AD0B2F">
        <w:rPr>
          <w:rFonts w:cs="Arial"/>
          <w:i/>
          <w:rtl/>
          <w:lang w:val="en-GB"/>
        </w:rPr>
        <w:t xml:space="preserve"> </w:t>
      </w:r>
      <w:r w:rsidRPr="00AD0B2F">
        <w:rPr>
          <w:rFonts w:cs="Arial" w:hint="eastAsia"/>
          <w:i/>
          <w:rtl/>
          <w:lang w:val="en-GB"/>
        </w:rPr>
        <w:t>الرئيسيين</w:t>
      </w:r>
      <w:r w:rsidRPr="00AD0B2F">
        <w:rPr>
          <w:rFonts w:cs="Arial"/>
          <w:i/>
          <w:rtl/>
          <w:lang w:val="en-GB"/>
        </w:rPr>
        <w:t xml:space="preserve"> </w:t>
      </w:r>
      <w:r w:rsidRPr="00AD0B2F">
        <w:rPr>
          <w:rFonts w:cs="Arial" w:hint="eastAsia"/>
          <w:i/>
          <w:rtl/>
          <w:lang w:val="en-GB"/>
        </w:rPr>
        <w:t>بما</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ذلك</w:t>
      </w:r>
      <w:r w:rsidRPr="00AD0B2F">
        <w:rPr>
          <w:rFonts w:cs="Arial"/>
          <w:i/>
          <w:rtl/>
          <w:lang w:val="en-GB"/>
        </w:rPr>
        <w:t xml:space="preserve"> </w:t>
      </w:r>
      <w:r w:rsidRPr="00AD0B2F">
        <w:rPr>
          <w:rFonts w:cs="Arial" w:hint="eastAsia"/>
          <w:i/>
          <w:rtl/>
          <w:lang w:val="en-GB"/>
        </w:rPr>
        <w:t>آليات</w:t>
      </w:r>
      <w:r w:rsidRPr="00AD0B2F">
        <w:rPr>
          <w:rFonts w:cs="Arial"/>
          <w:i/>
          <w:rtl/>
          <w:lang w:val="en-GB"/>
        </w:rPr>
        <w:t xml:space="preserve"> </w:t>
      </w:r>
      <w:r w:rsidRPr="00AD0B2F">
        <w:rPr>
          <w:rFonts w:cs="Arial" w:hint="eastAsia"/>
          <w:i/>
          <w:rtl/>
          <w:lang w:val="en-GB"/>
        </w:rPr>
        <w:t>التنسيق</w:t>
      </w:r>
      <w:r w:rsidRPr="00AD0B2F">
        <w:rPr>
          <w:rFonts w:cs="Arial"/>
          <w:i/>
          <w:rtl/>
          <w:lang w:val="en-GB"/>
        </w:rPr>
        <w:t xml:space="preserve"> </w:t>
      </w:r>
      <w:r w:rsidRPr="00AD0B2F">
        <w:rPr>
          <w:rFonts w:cs="Arial" w:hint="eastAsia"/>
          <w:i/>
          <w:rtl/>
          <w:lang w:val="en-GB"/>
        </w:rPr>
        <w:t>والروابط</w:t>
      </w:r>
      <w:r w:rsidRPr="00AD0B2F">
        <w:rPr>
          <w:rFonts w:cs="Arial"/>
          <w:i/>
          <w:rtl/>
          <w:lang w:val="en-GB"/>
        </w:rPr>
        <w:t xml:space="preserve"> </w:t>
      </w:r>
      <w:r w:rsidRPr="00AD0B2F">
        <w:rPr>
          <w:rFonts w:cs="Arial" w:hint="eastAsia"/>
          <w:i/>
          <w:rtl/>
          <w:lang w:val="en-GB"/>
        </w:rPr>
        <w:t>بين</w:t>
      </w:r>
      <w:r w:rsidRPr="00AD0B2F">
        <w:rPr>
          <w:rFonts w:cs="Arial"/>
          <w:i/>
          <w:rtl/>
          <w:lang w:val="en-GB"/>
        </w:rPr>
        <w:t xml:space="preserve"> </w:t>
      </w:r>
      <w:r w:rsidRPr="00AD0B2F">
        <w:rPr>
          <w:rFonts w:cs="Arial" w:hint="eastAsia"/>
          <w:i/>
          <w:rtl/>
          <w:lang w:val="en-GB"/>
        </w:rPr>
        <w:t>أنظمة</w:t>
      </w:r>
      <w:r w:rsidRPr="00AD0B2F">
        <w:rPr>
          <w:rFonts w:cs="Arial"/>
          <w:i/>
          <w:rtl/>
          <w:lang w:val="en-GB"/>
        </w:rPr>
        <w:t xml:space="preserve"> </w:t>
      </w:r>
      <w:r w:rsidRPr="00AD0B2F">
        <w:rPr>
          <w:rFonts w:cs="Arial" w:hint="eastAsia"/>
          <w:i/>
          <w:rtl/>
          <w:lang w:val="en-GB"/>
        </w:rPr>
        <w:t>حماية</w:t>
      </w:r>
      <w:r w:rsidRPr="00AD0B2F">
        <w:rPr>
          <w:rFonts w:cs="Arial"/>
          <w:i/>
          <w:rtl/>
          <w:lang w:val="en-GB"/>
        </w:rPr>
        <w:t xml:space="preserve"> </w:t>
      </w:r>
      <w:r w:rsidRPr="00AD0B2F">
        <w:rPr>
          <w:rFonts w:cs="Arial" w:hint="eastAsia"/>
          <w:i/>
          <w:rtl/>
          <w:lang w:val="en-GB"/>
        </w:rPr>
        <w:t>الطفل</w:t>
      </w:r>
      <w:r w:rsidRPr="00AD0B2F">
        <w:rPr>
          <w:rFonts w:cs="Arial"/>
          <w:i/>
          <w:rtl/>
          <w:lang w:val="en-GB"/>
        </w:rPr>
        <w:t xml:space="preserve"> </w:t>
      </w:r>
      <w:r w:rsidRPr="00AD0B2F">
        <w:rPr>
          <w:rFonts w:cs="Arial" w:hint="eastAsia"/>
          <w:i/>
          <w:rtl/>
          <w:lang w:val="en-GB"/>
        </w:rPr>
        <w:t>الرسمية</w:t>
      </w:r>
      <w:r w:rsidRPr="00AD0B2F">
        <w:rPr>
          <w:rFonts w:cs="Arial"/>
          <w:i/>
          <w:rtl/>
          <w:lang w:val="en-GB"/>
        </w:rPr>
        <w:t xml:space="preserve"> </w:t>
      </w:r>
      <w:r w:rsidRPr="00AD0B2F">
        <w:rPr>
          <w:rFonts w:cs="Arial" w:hint="eastAsia"/>
          <w:i/>
          <w:rtl/>
          <w:lang w:val="en-GB"/>
        </w:rPr>
        <w:t>وغير</w:t>
      </w:r>
      <w:r w:rsidRPr="00AD0B2F">
        <w:rPr>
          <w:rFonts w:cs="Arial"/>
          <w:i/>
          <w:rtl/>
          <w:lang w:val="en-GB"/>
        </w:rPr>
        <w:t xml:space="preserve"> </w:t>
      </w:r>
      <w:r w:rsidRPr="00AD0B2F">
        <w:rPr>
          <w:rFonts w:cs="Arial" w:hint="eastAsia"/>
          <w:i/>
          <w:rtl/>
          <w:lang w:val="en-GB"/>
        </w:rPr>
        <w:t>الرسمية</w:t>
      </w:r>
      <w:r w:rsidRPr="00AD0B2F">
        <w:rPr>
          <w:rFonts w:cs="Arial"/>
          <w:i/>
          <w:rtl/>
          <w:lang w:val="en-GB"/>
        </w:rPr>
        <w:t xml:space="preserve"> </w:t>
      </w:r>
      <w:r w:rsidRPr="00AD0B2F">
        <w:rPr>
          <w:rFonts w:cs="Arial" w:hint="eastAsia"/>
          <w:i/>
          <w:rtl/>
          <w:lang w:val="en-GB"/>
        </w:rPr>
        <w:t>وكذلك</w:t>
      </w:r>
      <w:r w:rsidRPr="00AD0B2F">
        <w:rPr>
          <w:rFonts w:cs="Arial"/>
          <w:i/>
          <w:rtl/>
          <w:lang w:val="en-GB"/>
        </w:rPr>
        <w:t xml:space="preserve"> </w:t>
      </w:r>
      <w:r w:rsidRPr="00AD0B2F">
        <w:rPr>
          <w:rFonts w:cs="Arial" w:hint="eastAsia"/>
          <w:i/>
          <w:rtl/>
          <w:lang w:val="en-GB"/>
        </w:rPr>
        <w:t>أصحاب</w:t>
      </w:r>
      <w:r w:rsidRPr="00AD0B2F">
        <w:rPr>
          <w:rFonts w:cs="Arial"/>
          <w:i/>
          <w:rtl/>
          <w:lang w:val="en-GB"/>
        </w:rPr>
        <w:t xml:space="preserve"> </w:t>
      </w:r>
      <w:r w:rsidRPr="00AD0B2F">
        <w:rPr>
          <w:rFonts w:cs="Arial" w:hint="eastAsia"/>
          <w:i/>
          <w:rtl/>
          <w:lang w:val="en-GB"/>
        </w:rPr>
        <w:t>المصلحة</w:t>
      </w:r>
      <w:r w:rsidRPr="00AD0B2F">
        <w:rPr>
          <w:rFonts w:cs="Arial"/>
          <w:i/>
          <w:rtl/>
          <w:lang w:val="en-GB"/>
        </w:rPr>
        <w:t xml:space="preserve"> </w:t>
      </w:r>
      <w:r w:rsidRPr="00AD0B2F">
        <w:rPr>
          <w:rFonts w:cs="Arial" w:hint="eastAsia"/>
          <w:i/>
          <w:rtl/>
          <w:lang w:val="en-GB"/>
        </w:rPr>
        <w:t>الآخرين</w:t>
      </w:r>
      <w:r w:rsidRPr="00AD0B2F">
        <w:rPr>
          <w:rFonts w:cs="Arial"/>
          <w:i/>
          <w:rtl/>
          <w:lang w:val="en-GB"/>
        </w:rPr>
        <w:t xml:space="preserve"> </w:t>
      </w:r>
      <w:r w:rsidRPr="00AD0B2F">
        <w:rPr>
          <w:rFonts w:cs="Arial" w:hint="eastAsia"/>
          <w:i/>
          <w:rtl/>
          <w:lang w:val="en-GB"/>
        </w:rPr>
        <w:t>غير</w:t>
      </w:r>
      <w:r w:rsidRPr="00AD0B2F">
        <w:rPr>
          <w:rFonts w:cs="Arial"/>
          <w:i/>
          <w:rtl/>
          <w:lang w:val="en-GB"/>
        </w:rPr>
        <w:t xml:space="preserve"> </w:t>
      </w:r>
      <w:r w:rsidRPr="00AD0B2F">
        <w:rPr>
          <w:rFonts w:cs="Arial" w:hint="eastAsia"/>
          <w:i/>
          <w:rtl/>
          <w:lang w:val="en-GB"/>
        </w:rPr>
        <w:t>التقليديين</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مجال</w:t>
      </w:r>
      <w:r w:rsidRPr="00AD0B2F">
        <w:rPr>
          <w:rFonts w:cs="Arial"/>
          <w:i/>
          <w:rtl/>
          <w:lang w:val="en-GB"/>
        </w:rPr>
        <w:t xml:space="preserve"> </w:t>
      </w:r>
      <w:r w:rsidRPr="00AD0B2F">
        <w:rPr>
          <w:rFonts w:cs="Arial" w:hint="eastAsia"/>
          <w:i/>
          <w:rtl/>
          <w:lang w:val="en-GB"/>
        </w:rPr>
        <w:t>حماية</w:t>
      </w:r>
      <w:r w:rsidRPr="00AD0B2F">
        <w:rPr>
          <w:rFonts w:cs="Arial"/>
          <w:i/>
          <w:rtl/>
          <w:lang w:val="en-GB"/>
        </w:rPr>
        <w:t xml:space="preserve"> </w:t>
      </w:r>
      <w:r w:rsidRPr="00AD0B2F">
        <w:rPr>
          <w:rFonts w:cs="Arial" w:hint="eastAsia"/>
          <w:i/>
          <w:rtl/>
          <w:lang w:val="en-GB"/>
        </w:rPr>
        <w:t>الطفل</w:t>
      </w:r>
      <w:r w:rsidRPr="00AD0B2F">
        <w:rPr>
          <w:rFonts w:cs="Arial"/>
          <w:i/>
          <w:rtl/>
          <w:lang w:val="en-GB"/>
        </w:rPr>
        <w:t xml:space="preserve"> </w:t>
      </w:r>
      <w:r w:rsidRPr="00AD0B2F">
        <w:rPr>
          <w:rFonts w:cs="Arial" w:hint="eastAsia"/>
          <w:i/>
          <w:rtl/>
          <w:lang w:val="en-GB"/>
        </w:rPr>
        <w:t>الذين</w:t>
      </w:r>
      <w:r w:rsidRPr="00AD0B2F">
        <w:rPr>
          <w:rFonts w:cs="Arial"/>
          <w:i/>
          <w:rtl/>
          <w:lang w:val="en-GB"/>
        </w:rPr>
        <w:t xml:space="preserve"> </w:t>
      </w:r>
      <w:r w:rsidRPr="00AD0B2F">
        <w:rPr>
          <w:rFonts w:cs="Arial" w:hint="eastAsia"/>
          <w:i/>
          <w:rtl/>
          <w:lang w:val="en-GB"/>
        </w:rPr>
        <w:t>يلعبون</w:t>
      </w:r>
      <w:r w:rsidRPr="00AD0B2F">
        <w:rPr>
          <w:rFonts w:cs="Arial"/>
          <w:i/>
          <w:rtl/>
          <w:lang w:val="en-GB"/>
        </w:rPr>
        <w:t xml:space="preserve"> </w:t>
      </w:r>
      <w:r w:rsidRPr="00AD0B2F">
        <w:rPr>
          <w:rFonts w:cs="Arial" w:hint="eastAsia"/>
          <w:i/>
          <w:rtl/>
          <w:lang w:val="en-GB"/>
        </w:rPr>
        <w:t>دوراً</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تلبية</w:t>
      </w:r>
      <w:r w:rsidRPr="00AD0B2F">
        <w:rPr>
          <w:rFonts w:cs="Arial"/>
          <w:i/>
          <w:rtl/>
          <w:lang w:val="en-GB"/>
        </w:rPr>
        <w:t xml:space="preserve"> </w:t>
      </w:r>
      <w:r w:rsidRPr="00AD0B2F">
        <w:rPr>
          <w:rFonts w:cs="Arial" w:hint="eastAsia"/>
          <w:i/>
          <w:rtl/>
          <w:lang w:val="en-GB"/>
        </w:rPr>
        <w:t>احتياجات</w:t>
      </w:r>
      <w:r w:rsidRPr="00AD0B2F">
        <w:rPr>
          <w:rFonts w:cs="Arial"/>
          <w:i/>
          <w:rtl/>
          <w:lang w:val="en-GB"/>
        </w:rPr>
        <w:t xml:space="preserve"> </w:t>
      </w:r>
      <w:r w:rsidRPr="00AD0B2F">
        <w:rPr>
          <w:rFonts w:cs="Arial" w:hint="eastAsia"/>
          <w:i/>
          <w:rtl/>
          <w:lang w:val="en-GB"/>
        </w:rPr>
        <w:t>الأطفال</w:t>
      </w:r>
      <w:r w:rsidRPr="00AD0B2F">
        <w:rPr>
          <w:rFonts w:cs="Arial"/>
          <w:i/>
          <w:rtl/>
          <w:lang w:val="en-GB"/>
        </w:rPr>
        <w:t xml:space="preserve"> </w:t>
      </w:r>
      <w:r w:rsidRPr="00AD0B2F">
        <w:rPr>
          <w:rFonts w:cs="Arial" w:hint="eastAsia"/>
          <w:i/>
          <w:rtl/>
          <w:lang w:val="en-GB"/>
        </w:rPr>
        <w:t>وتعزيز</w:t>
      </w:r>
      <w:r w:rsidRPr="00AD0B2F">
        <w:rPr>
          <w:rFonts w:cs="Arial"/>
          <w:i/>
          <w:rtl/>
          <w:lang w:val="en-GB"/>
        </w:rPr>
        <w:t xml:space="preserve"> </w:t>
      </w:r>
      <w:r w:rsidRPr="00AD0B2F">
        <w:rPr>
          <w:rFonts w:cs="Arial" w:hint="eastAsia"/>
          <w:i/>
          <w:rtl/>
          <w:lang w:val="en-GB"/>
        </w:rPr>
        <w:t>رفاهيتهم</w:t>
      </w:r>
      <w:r w:rsidRPr="00AD0B2F">
        <w:rPr>
          <w:rFonts w:cs="Arial"/>
          <w:i/>
          <w:rtl/>
          <w:lang w:val="en-GB"/>
        </w:rPr>
        <w:t xml:space="preserve"> (</w:t>
      </w:r>
      <w:r w:rsidRPr="00AD0B2F">
        <w:rPr>
          <w:rFonts w:cs="Arial" w:hint="eastAsia"/>
          <w:i/>
          <w:rtl/>
          <w:lang w:val="en-GB"/>
        </w:rPr>
        <w:t>مثل</w:t>
      </w:r>
      <w:r w:rsidRPr="00AD0B2F">
        <w:rPr>
          <w:rFonts w:cs="Arial"/>
          <w:i/>
          <w:rtl/>
          <w:lang w:val="en-GB"/>
        </w:rPr>
        <w:t xml:space="preserve"> </w:t>
      </w:r>
      <w:r w:rsidRPr="00AD0B2F">
        <w:rPr>
          <w:rFonts w:cs="Arial" w:hint="eastAsia"/>
          <w:i/>
          <w:rtl/>
          <w:lang w:val="en-GB"/>
        </w:rPr>
        <w:t>مقدمي</w:t>
      </w:r>
      <w:r w:rsidRPr="00AD0B2F">
        <w:rPr>
          <w:rFonts w:cs="Arial"/>
          <w:i/>
          <w:rtl/>
          <w:lang w:val="en-GB"/>
        </w:rPr>
        <w:t xml:space="preserve"> </w:t>
      </w:r>
      <w:r w:rsidRPr="00AD0B2F">
        <w:rPr>
          <w:rFonts w:cs="Arial" w:hint="eastAsia"/>
          <w:i/>
          <w:rtl/>
          <w:lang w:val="en-GB"/>
        </w:rPr>
        <w:t>الرعاية</w:t>
      </w:r>
      <w:r w:rsidRPr="00AD0B2F">
        <w:rPr>
          <w:rFonts w:cs="Arial"/>
          <w:i/>
          <w:rtl/>
          <w:lang w:val="en-GB"/>
        </w:rPr>
        <w:t xml:space="preserve"> </w:t>
      </w:r>
      <w:r w:rsidRPr="00AD0B2F">
        <w:rPr>
          <w:rFonts w:cs="Arial" w:hint="eastAsia"/>
          <w:i/>
          <w:rtl/>
          <w:lang w:val="en-GB"/>
        </w:rPr>
        <w:t>الصحية</w:t>
      </w:r>
      <w:r w:rsidRPr="00AD0B2F">
        <w:rPr>
          <w:rFonts w:cs="Arial"/>
          <w:i/>
          <w:rtl/>
          <w:lang w:val="en-GB"/>
        </w:rPr>
        <w:t xml:space="preserve"> </w:t>
      </w:r>
      <w:r w:rsidRPr="00AD0B2F">
        <w:rPr>
          <w:rFonts w:cs="Arial" w:hint="eastAsia"/>
          <w:i/>
          <w:rtl/>
          <w:lang w:val="en-GB"/>
        </w:rPr>
        <w:t>والشرطة</w:t>
      </w:r>
      <w:r w:rsidRPr="00AD0B2F">
        <w:rPr>
          <w:rFonts w:cs="Arial"/>
          <w:i/>
          <w:rtl/>
          <w:lang w:val="en-GB"/>
        </w:rPr>
        <w:t xml:space="preserve"> </w:t>
      </w:r>
      <w:r w:rsidRPr="00AD0B2F">
        <w:rPr>
          <w:rFonts w:cs="Arial" w:hint="eastAsia"/>
          <w:i/>
          <w:rtl/>
          <w:lang w:val="en-GB"/>
        </w:rPr>
        <w:t>والمسؤولين</w:t>
      </w:r>
      <w:r w:rsidRPr="00AD0B2F">
        <w:rPr>
          <w:rFonts w:cs="Arial"/>
          <w:i/>
          <w:rtl/>
          <w:lang w:val="en-GB"/>
        </w:rPr>
        <w:t xml:space="preserve"> </w:t>
      </w:r>
      <w:r w:rsidRPr="00AD0B2F">
        <w:rPr>
          <w:rFonts w:cs="Arial" w:hint="eastAsia"/>
          <w:i/>
          <w:rtl/>
          <w:lang w:val="en-GB"/>
        </w:rPr>
        <w:t>القضائيين</w:t>
      </w:r>
      <w:r w:rsidRPr="00AD0B2F">
        <w:rPr>
          <w:rFonts w:cs="Arial"/>
          <w:i/>
          <w:rtl/>
          <w:lang w:val="en-GB"/>
        </w:rPr>
        <w:t xml:space="preserve"> </w:t>
      </w:r>
      <w:r>
        <w:rPr>
          <w:rFonts w:cs="Arial" w:hint="cs"/>
          <w:i/>
          <w:rtl/>
          <w:lang w:val="en-GB"/>
        </w:rPr>
        <w:t>و</w:t>
      </w:r>
      <w:r w:rsidR="0037048F">
        <w:rPr>
          <w:rFonts w:cs="Arial" w:hint="cs"/>
          <w:i/>
          <w:rtl/>
          <w:lang w:val="en-GB"/>
        </w:rPr>
        <w:t>ال</w:t>
      </w:r>
      <w:r w:rsidRPr="00AD0B2F">
        <w:rPr>
          <w:rFonts w:cs="Arial" w:hint="eastAsia"/>
          <w:i/>
          <w:rtl/>
          <w:lang w:val="en-GB"/>
        </w:rPr>
        <w:t>منظمات</w:t>
      </w:r>
      <w:r w:rsidRPr="00AD0B2F">
        <w:rPr>
          <w:rFonts w:cs="Arial"/>
          <w:i/>
          <w:rtl/>
          <w:lang w:val="en-GB"/>
        </w:rPr>
        <w:t xml:space="preserve"> </w:t>
      </w:r>
      <w:r w:rsidRPr="00AD0B2F">
        <w:rPr>
          <w:rFonts w:cs="Arial" w:hint="eastAsia"/>
          <w:i/>
          <w:rtl/>
          <w:lang w:val="en-GB"/>
        </w:rPr>
        <w:t>غير</w:t>
      </w:r>
      <w:r w:rsidRPr="00AD0B2F">
        <w:rPr>
          <w:rFonts w:cs="Arial"/>
          <w:i/>
          <w:rtl/>
          <w:lang w:val="en-GB"/>
        </w:rPr>
        <w:t xml:space="preserve"> </w:t>
      </w:r>
      <w:r w:rsidR="0037048F">
        <w:rPr>
          <w:rFonts w:cs="Arial" w:hint="cs"/>
          <w:i/>
          <w:rtl/>
          <w:lang w:val="en-GB"/>
        </w:rPr>
        <w:t>ال</w:t>
      </w:r>
      <w:r w:rsidRPr="00AD0B2F">
        <w:rPr>
          <w:rFonts w:cs="Arial" w:hint="eastAsia"/>
          <w:i/>
          <w:rtl/>
          <w:lang w:val="en-GB"/>
        </w:rPr>
        <w:t>حكومية</w:t>
      </w:r>
      <w:r w:rsidRPr="00AD0B2F">
        <w:rPr>
          <w:rFonts w:cs="Arial"/>
          <w:i/>
          <w:rtl/>
          <w:lang w:val="en-GB"/>
        </w:rPr>
        <w:t xml:space="preserve"> </w:t>
      </w:r>
      <w:r w:rsidRPr="00AD0B2F">
        <w:rPr>
          <w:rFonts w:cs="Arial" w:hint="eastAsia"/>
          <w:i/>
          <w:rtl/>
          <w:lang w:val="en-GB"/>
        </w:rPr>
        <w:t>من</w:t>
      </w:r>
      <w:r w:rsidRPr="00AD0B2F">
        <w:rPr>
          <w:rFonts w:cs="Arial"/>
          <w:i/>
          <w:rtl/>
          <w:lang w:val="en-GB"/>
        </w:rPr>
        <w:t xml:space="preserve"> </w:t>
      </w:r>
      <w:r w:rsidRPr="00AD0B2F">
        <w:rPr>
          <w:rFonts w:cs="Arial" w:hint="eastAsia"/>
          <w:i/>
          <w:rtl/>
          <w:lang w:val="en-GB"/>
        </w:rPr>
        <w:t>قطاعات</w:t>
      </w:r>
      <w:r w:rsidRPr="00AD0B2F">
        <w:rPr>
          <w:rFonts w:cs="Arial"/>
          <w:i/>
          <w:rtl/>
          <w:lang w:val="en-GB"/>
        </w:rPr>
        <w:t xml:space="preserve"> </w:t>
      </w:r>
      <w:r w:rsidRPr="00AD0B2F">
        <w:rPr>
          <w:rFonts w:cs="Arial" w:hint="eastAsia"/>
          <w:i/>
          <w:rtl/>
          <w:lang w:val="en-GB"/>
        </w:rPr>
        <w:t>أخرى</w:t>
      </w:r>
      <w:r w:rsidRPr="00AD0B2F">
        <w:rPr>
          <w:rFonts w:cs="Arial"/>
          <w:i/>
          <w:rtl/>
          <w:lang w:val="en-GB"/>
        </w:rPr>
        <w:t xml:space="preserve"> </w:t>
      </w:r>
      <w:r w:rsidRPr="00AD0B2F">
        <w:rPr>
          <w:rFonts w:cs="Arial" w:hint="eastAsia"/>
          <w:i/>
          <w:rtl/>
          <w:lang w:val="en-GB"/>
        </w:rPr>
        <w:t>مثل</w:t>
      </w:r>
      <w:r w:rsidRPr="00AD0B2F">
        <w:rPr>
          <w:rFonts w:cs="Arial"/>
          <w:i/>
          <w:rtl/>
          <w:lang w:val="en-GB"/>
        </w:rPr>
        <w:t xml:space="preserve"> </w:t>
      </w:r>
      <w:r w:rsidRPr="00AD0B2F">
        <w:rPr>
          <w:rFonts w:cs="Arial" w:hint="eastAsia"/>
          <w:i/>
          <w:rtl/>
          <w:lang w:val="en-GB"/>
        </w:rPr>
        <w:t>التعليم</w:t>
      </w:r>
      <w:r w:rsidRPr="00AD0B2F">
        <w:rPr>
          <w:rFonts w:cs="Arial"/>
          <w:i/>
          <w:rtl/>
          <w:lang w:val="en-GB"/>
        </w:rPr>
        <w:t xml:space="preserve">). </w:t>
      </w:r>
      <w:r w:rsidRPr="00AD0B2F">
        <w:rPr>
          <w:rFonts w:cs="Arial" w:hint="eastAsia"/>
          <w:i/>
          <w:rtl/>
          <w:lang w:val="en-GB"/>
        </w:rPr>
        <w:t>وينبغي</w:t>
      </w:r>
      <w:r w:rsidRPr="00AD0B2F">
        <w:rPr>
          <w:rFonts w:cs="Arial"/>
          <w:i/>
          <w:rtl/>
          <w:lang w:val="en-GB"/>
        </w:rPr>
        <w:t xml:space="preserve"> </w:t>
      </w:r>
      <w:r w:rsidRPr="00AD0B2F">
        <w:rPr>
          <w:rFonts w:cs="Arial" w:hint="eastAsia"/>
          <w:i/>
          <w:rtl/>
          <w:lang w:val="en-GB"/>
        </w:rPr>
        <w:t>أن</w:t>
      </w:r>
      <w:r w:rsidRPr="00AD0B2F">
        <w:rPr>
          <w:rFonts w:cs="Arial"/>
          <w:i/>
          <w:rtl/>
          <w:lang w:val="en-GB"/>
        </w:rPr>
        <w:t xml:space="preserve"> </w:t>
      </w:r>
      <w:r w:rsidRPr="00AD0B2F">
        <w:rPr>
          <w:rFonts w:cs="Arial" w:hint="eastAsia"/>
          <w:i/>
          <w:rtl/>
          <w:lang w:val="en-GB"/>
        </w:rPr>
        <w:t>يشمل</w:t>
      </w:r>
      <w:r w:rsidRPr="00AD0B2F">
        <w:rPr>
          <w:rFonts w:cs="Arial"/>
          <w:i/>
          <w:rtl/>
          <w:lang w:val="en-GB"/>
        </w:rPr>
        <w:t xml:space="preserve"> </w:t>
      </w:r>
      <w:r w:rsidRPr="00AD0B2F">
        <w:rPr>
          <w:rFonts w:cs="Arial" w:hint="eastAsia"/>
          <w:i/>
          <w:rtl/>
          <w:lang w:val="en-GB"/>
        </w:rPr>
        <w:t>ذلك</w:t>
      </w:r>
      <w:r w:rsidRPr="00AD0B2F">
        <w:rPr>
          <w:rFonts w:cs="Arial"/>
          <w:i/>
          <w:rtl/>
          <w:lang w:val="en-GB"/>
        </w:rPr>
        <w:t xml:space="preserve"> </w:t>
      </w:r>
      <w:r w:rsidRPr="00AD0B2F">
        <w:rPr>
          <w:rFonts w:cs="Arial" w:hint="eastAsia"/>
          <w:i/>
          <w:rtl/>
          <w:lang w:val="en-GB"/>
        </w:rPr>
        <w:t>أيضًا</w:t>
      </w:r>
      <w:r w:rsidRPr="00AD0B2F">
        <w:rPr>
          <w:rFonts w:cs="Arial"/>
          <w:i/>
          <w:rtl/>
          <w:lang w:val="en-GB"/>
        </w:rPr>
        <w:t xml:space="preserve"> </w:t>
      </w:r>
      <w:r w:rsidRPr="00AD0B2F">
        <w:rPr>
          <w:rFonts w:cs="Arial" w:hint="eastAsia"/>
          <w:i/>
          <w:rtl/>
          <w:lang w:val="en-GB"/>
        </w:rPr>
        <w:t>معلومات</w:t>
      </w:r>
      <w:r w:rsidRPr="00AD0B2F">
        <w:rPr>
          <w:rFonts w:cs="Arial"/>
          <w:i/>
          <w:rtl/>
          <w:lang w:val="en-GB"/>
        </w:rPr>
        <w:t xml:space="preserve"> </w:t>
      </w:r>
      <w:r w:rsidRPr="00AD0B2F">
        <w:rPr>
          <w:rFonts w:cs="Arial" w:hint="eastAsia"/>
          <w:i/>
          <w:rtl/>
          <w:lang w:val="en-GB"/>
        </w:rPr>
        <w:t>عن</w:t>
      </w:r>
      <w:r w:rsidRPr="00AD0B2F">
        <w:rPr>
          <w:rFonts w:cs="Arial"/>
          <w:i/>
          <w:rtl/>
          <w:lang w:val="en-GB"/>
        </w:rPr>
        <w:t xml:space="preserve"> </w:t>
      </w:r>
      <w:r w:rsidRPr="00AD0B2F">
        <w:rPr>
          <w:rFonts w:cs="Arial" w:hint="eastAsia"/>
          <w:i/>
          <w:rtl/>
          <w:lang w:val="en-GB"/>
        </w:rPr>
        <w:t>القدرات</w:t>
      </w:r>
      <w:r w:rsidRPr="00AD0B2F">
        <w:rPr>
          <w:rFonts w:cs="Arial"/>
          <w:i/>
          <w:rtl/>
          <w:lang w:val="en-GB"/>
        </w:rPr>
        <w:t xml:space="preserve"> </w:t>
      </w:r>
      <w:r w:rsidRPr="00AD0B2F">
        <w:rPr>
          <w:rFonts w:cs="Arial" w:hint="eastAsia"/>
          <w:i/>
          <w:rtl/>
          <w:lang w:val="en-GB"/>
        </w:rPr>
        <w:t>والموارد</w:t>
      </w:r>
      <w:r w:rsidRPr="00AD0B2F">
        <w:rPr>
          <w:rFonts w:cs="Arial"/>
          <w:i/>
          <w:rtl/>
          <w:lang w:val="en-GB"/>
        </w:rPr>
        <w:t xml:space="preserve"> </w:t>
      </w:r>
      <w:r w:rsidRPr="00AD0B2F">
        <w:rPr>
          <w:rFonts w:cs="Arial" w:hint="eastAsia"/>
          <w:i/>
          <w:rtl/>
          <w:lang w:val="en-GB"/>
        </w:rPr>
        <w:t>البشرية</w:t>
      </w:r>
      <w:r w:rsidRPr="00AD0B2F">
        <w:rPr>
          <w:rFonts w:cs="Arial"/>
          <w:i/>
          <w:rtl/>
          <w:lang w:val="en-GB"/>
        </w:rPr>
        <w:t xml:space="preserve"> </w:t>
      </w:r>
      <w:r w:rsidRPr="00AD0B2F">
        <w:rPr>
          <w:rFonts w:cs="Arial" w:hint="eastAsia"/>
          <w:i/>
          <w:rtl/>
          <w:lang w:val="en-GB"/>
        </w:rPr>
        <w:t>والمالية</w:t>
      </w:r>
      <w:r w:rsidRPr="00AD0B2F">
        <w:rPr>
          <w:rFonts w:cs="Arial"/>
          <w:i/>
          <w:rtl/>
          <w:lang w:val="en-GB"/>
        </w:rPr>
        <w:t xml:space="preserve"> </w:t>
      </w:r>
      <w:r w:rsidRPr="00AD0B2F">
        <w:rPr>
          <w:rFonts w:cs="Arial" w:hint="eastAsia"/>
          <w:i/>
          <w:rtl/>
          <w:lang w:val="en-GB"/>
        </w:rPr>
        <w:t>الحالية</w:t>
      </w:r>
      <w:r w:rsidR="0037048F">
        <w:rPr>
          <w:rFonts w:cs="Arial" w:hint="cs"/>
          <w:i/>
          <w:rtl/>
          <w:lang w:val="en-GB"/>
        </w:rPr>
        <w:t>.</w:t>
      </w:r>
    </w:p>
    <w:p w14:paraId="57EE4958" w14:textId="4D65E872" w:rsidR="00AD0B2F" w:rsidRPr="00AD0B2F" w:rsidRDefault="00AD0B2F" w:rsidP="008C544C">
      <w:pPr>
        <w:pStyle w:val="ListBullet3"/>
        <w:bidi/>
        <w:rPr>
          <w:i/>
          <w:lang w:val="en-GB"/>
        </w:rPr>
      </w:pPr>
      <w:r w:rsidRPr="00AD0B2F">
        <w:rPr>
          <w:rFonts w:cs="Arial" w:hint="eastAsia"/>
          <w:i/>
          <w:rtl/>
          <w:lang w:val="en-GB"/>
        </w:rPr>
        <w:t>إجراءات</w:t>
      </w:r>
      <w:r w:rsidRPr="00AD0B2F">
        <w:rPr>
          <w:rFonts w:cs="Arial"/>
          <w:i/>
          <w:rtl/>
          <w:lang w:val="en-GB"/>
        </w:rPr>
        <w:t xml:space="preserve"> </w:t>
      </w:r>
      <w:r w:rsidRPr="00AD0B2F">
        <w:rPr>
          <w:rFonts w:cs="Arial" w:hint="eastAsia"/>
          <w:i/>
          <w:rtl/>
          <w:lang w:val="en-GB"/>
        </w:rPr>
        <w:t>ال</w:t>
      </w:r>
      <w:r>
        <w:rPr>
          <w:rFonts w:cs="Arial" w:hint="cs"/>
          <w:i/>
          <w:rtl/>
          <w:lang w:val="en-GB"/>
        </w:rPr>
        <w:t>عمل</w:t>
      </w:r>
      <w:r w:rsidRPr="00AD0B2F">
        <w:rPr>
          <w:rFonts w:cs="Arial"/>
          <w:i/>
          <w:rtl/>
          <w:lang w:val="en-GB"/>
        </w:rPr>
        <w:t xml:space="preserve"> </w:t>
      </w:r>
      <w:r w:rsidRPr="00AD0B2F">
        <w:rPr>
          <w:rFonts w:cs="Arial" w:hint="eastAsia"/>
          <w:i/>
          <w:rtl/>
          <w:lang w:val="en-GB"/>
        </w:rPr>
        <w:t>الموحدة</w:t>
      </w:r>
      <w:r w:rsidRPr="00AD0B2F">
        <w:rPr>
          <w:rFonts w:cs="Arial"/>
          <w:i/>
          <w:rtl/>
          <w:lang w:val="en-GB"/>
        </w:rPr>
        <w:t xml:space="preserve"> </w:t>
      </w:r>
      <w:r w:rsidRPr="00AD0B2F">
        <w:rPr>
          <w:rFonts w:cs="Arial" w:hint="eastAsia"/>
          <w:i/>
          <w:rtl/>
          <w:lang w:val="en-GB"/>
        </w:rPr>
        <w:t>ذات</w:t>
      </w:r>
      <w:r w:rsidRPr="00AD0B2F">
        <w:rPr>
          <w:rFonts w:cs="Arial"/>
          <w:i/>
          <w:rtl/>
          <w:lang w:val="en-GB"/>
        </w:rPr>
        <w:t xml:space="preserve"> </w:t>
      </w:r>
      <w:r w:rsidRPr="00AD0B2F">
        <w:rPr>
          <w:rFonts w:cs="Arial" w:hint="eastAsia"/>
          <w:i/>
          <w:rtl/>
          <w:lang w:val="en-GB"/>
        </w:rPr>
        <w:t>الصلة</w:t>
      </w:r>
      <w:r w:rsidRPr="00AD0B2F">
        <w:rPr>
          <w:rFonts w:cs="Arial"/>
          <w:i/>
          <w:rtl/>
          <w:lang w:val="en-GB"/>
        </w:rPr>
        <w:t xml:space="preserve"> </w:t>
      </w:r>
      <w:r w:rsidRPr="00AD0B2F">
        <w:rPr>
          <w:rFonts w:cs="Arial" w:hint="eastAsia"/>
          <w:i/>
          <w:rtl/>
          <w:lang w:val="en-GB"/>
        </w:rPr>
        <w:t>الموجودة</w:t>
      </w:r>
      <w:r w:rsidRPr="00AD0B2F">
        <w:rPr>
          <w:rFonts w:cs="Arial"/>
          <w:i/>
          <w:rtl/>
          <w:lang w:val="en-GB"/>
        </w:rPr>
        <w:t xml:space="preserve"> </w:t>
      </w:r>
      <w:r w:rsidRPr="00AD0B2F">
        <w:rPr>
          <w:rFonts w:cs="Arial" w:hint="eastAsia"/>
          <w:i/>
          <w:rtl/>
          <w:lang w:val="en-GB"/>
        </w:rPr>
        <w:t>بالفعل</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البلد</w:t>
      </w:r>
      <w:r w:rsidRPr="00AD0B2F">
        <w:rPr>
          <w:rFonts w:cs="Arial"/>
          <w:i/>
          <w:rtl/>
          <w:lang w:val="en-GB"/>
        </w:rPr>
        <w:t xml:space="preserve"> (</w:t>
      </w:r>
      <w:r w:rsidRPr="00AD0B2F">
        <w:rPr>
          <w:rFonts w:cs="Arial" w:hint="eastAsia"/>
          <w:i/>
          <w:rtl/>
          <w:lang w:val="en-GB"/>
        </w:rPr>
        <w:t>بما</w:t>
      </w:r>
      <w:r w:rsidRPr="00AD0B2F">
        <w:rPr>
          <w:rFonts w:cs="Arial"/>
          <w:i/>
          <w:rtl/>
          <w:lang w:val="en-GB"/>
        </w:rPr>
        <w:t xml:space="preserve"> </w:t>
      </w:r>
      <w:r w:rsidRPr="00AD0B2F">
        <w:rPr>
          <w:rFonts w:cs="Arial" w:hint="eastAsia"/>
          <w:i/>
          <w:rtl/>
          <w:lang w:val="en-GB"/>
        </w:rPr>
        <w:t>في</w:t>
      </w:r>
      <w:r w:rsidRPr="00AD0B2F">
        <w:rPr>
          <w:rFonts w:cs="Arial"/>
          <w:i/>
          <w:rtl/>
          <w:lang w:val="en-GB"/>
        </w:rPr>
        <w:t xml:space="preserve"> </w:t>
      </w:r>
      <w:r w:rsidRPr="00AD0B2F">
        <w:rPr>
          <w:rFonts w:cs="Arial" w:hint="eastAsia"/>
          <w:i/>
          <w:rtl/>
          <w:lang w:val="en-GB"/>
        </w:rPr>
        <w:t>ذلك</w:t>
      </w:r>
      <w:r w:rsidR="0037048F">
        <w:rPr>
          <w:rFonts w:cs="Arial" w:hint="cs"/>
          <w:i/>
          <w:rtl/>
          <w:lang w:val="en-GB"/>
        </w:rPr>
        <w:t xml:space="preserve"> عند</w:t>
      </w:r>
      <w:r w:rsidRPr="00AD0B2F">
        <w:rPr>
          <w:rFonts w:cs="Arial"/>
          <w:i/>
          <w:rtl/>
          <w:lang w:val="en-GB"/>
        </w:rPr>
        <w:t xml:space="preserve"> </w:t>
      </w:r>
      <w:r w:rsidRPr="00AD0B2F">
        <w:rPr>
          <w:rFonts w:cs="Arial" w:hint="eastAsia"/>
          <w:i/>
          <w:rtl/>
          <w:lang w:val="en-GB"/>
        </w:rPr>
        <w:t>تاريخ</w:t>
      </w:r>
      <w:r w:rsidRPr="00AD0B2F">
        <w:rPr>
          <w:rFonts w:cs="Arial"/>
          <w:i/>
          <w:rtl/>
          <w:lang w:val="en-GB"/>
        </w:rPr>
        <w:t xml:space="preserve"> </w:t>
      </w:r>
      <w:r w:rsidRPr="00AD0B2F">
        <w:rPr>
          <w:rFonts w:cs="Arial" w:hint="eastAsia"/>
          <w:i/>
          <w:rtl/>
          <w:lang w:val="en-GB"/>
        </w:rPr>
        <w:t>التوقيع</w:t>
      </w:r>
      <w:r w:rsidRPr="00AD0B2F">
        <w:rPr>
          <w:rFonts w:cs="Arial"/>
          <w:i/>
          <w:rtl/>
          <w:lang w:val="en-GB"/>
        </w:rPr>
        <w:t>)</w:t>
      </w:r>
      <w:r w:rsidR="0037048F">
        <w:rPr>
          <w:rFonts w:cs="Arial" w:hint="cs"/>
          <w:i/>
          <w:rtl/>
          <w:lang w:val="en-GB"/>
        </w:rPr>
        <w:t>.</w:t>
      </w:r>
    </w:p>
    <w:p w14:paraId="7DF98DF6" w14:textId="07F92C76" w:rsidR="00465A8F" w:rsidRPr="00465A8F" w:rsidRDefault="00465A8F" w:rsidP="008C544C">
      <w:pPr>
        <w:pStyle w:val="ListBullet3"/>
        <w:bidi/>
        <w:rPr>
          <w:i/>
          <w:lang w:val="en-GB"/>
        </w:rPr>
      </w:pPr>
      <w:r w:rsidRPr="00465A8F">
        <w:rPr>
          <w:rFonts w:cs="Arial" w:hint="eastAsia"/>
          <w:i/>
          <w:rtl/>
          <w:lang w:val="en-GB"/>
        </w:rPr>
        <w:t>الثغرات</w:t>
      </w:r>
      <w:r w:rsidRPr="00465A8F">
        <w:rPr>
          <w:rFonts w:cs="Arial"/>
          <w:i/>
          <w:rtl/>
          <w:lang w:val="en-GB"/>
        </w:rPr>
        <w:t xml:space="preserve"> </w:t>
      </w:r>
      <w:r w:rsidRPr="00465A8F">
        <w:rPr>
          <w:rFonts w:cs="Arial" w:hint="eastAsia"/>
          <w:i/>
          <w:rtl/>
          <w:lang w:val="en-GB"/>
        </w:rPr>
        <w:t>أو</w:t>
      </w:r>
      <w:r w:rsidRPr="00465A8F">
        <w:rPr>
          <w:rFonts w:cs="Arial"/>
          <w:i/>
          <w:rtl/>
          <w:lang w:val="en-GB"/>
        </w:rPr>
        <w:t xml:space="preserve"> </w:t>
      </w:r>
      <w:r w:rsidRPr="00465A8F">
        <w:rPr>
          <w:rFonts w:cs="Arial" w:hint="eastAsia"/>
          <w:i/>
          <w:rtl/>
          <w:lang w:val="en-GB"/>
        </w:rPr>
        <w:t>نقاط</w:t>
      </w:r>
      <w:r w:rsidRPr="00465A8F">
        <w:rPr>
          <w:rFonts w:cs="Arial"/>
          <w:i/>
          <w:rtl/>
          <w:lang w:val="en-GB"/>
        </w:rPr>
        <w:t xml:space="preserve"> </w:t>
      </w:r>
      <w:r w:rsidRPr="00465A8F">
        <w:rPr>
          <w:rFonts w:cs="Arial" w:hint="eastAsia"/>
          <w:i/>
          <w:rtl/>
          <w:lang w:val="en-GB"/>
        </w:rPr>
        <w:t>الضعف</w:t>
      </w:r>
      <w:r w:rsidRPr="00465A8F">
        <w:rPr>
          <w:rFonts w:cs="Arial"/>
          <w:i/>
          <w:rtl/>
          <w:lang w:val="en-GB"/>
        </w:rPr>
        <w:t xml:space="preserve"> </w:t>
      </w:r>
      <w:r w:rsidRPr="00465A8F">
        <w:rPr>
          <w:rFonts w:cs="Arial" w:hint="eastAsia"/>
          <w:i/>
          <w:rtl/>
          <w:lang w:val="en-GB"/>
        </w:rPr>
        <w:t>الرئيسية</w:t>
      </w:r>
      <w:r w:rsidRPr="00465A8F">
        <w:rPr>
          <w:rFonts w:cs="Arial"/>
          <w:i/>
          <w:rtl/>
          <w:lang w:val="en-GB"/>
        </w:rPr>
        <w:t xml:space="preserve"> </w:t>
      </w:r>
      <w:r w:rsidRPr="00465A8F">
        <w:rPr>
          <w:rFonts w:cs="Arial" w:hint="eastAsia"/>
          <w:i/>
          <w:rtl/>
          <w:lang w:val="en-GB"/>
        </w:rPr>
        <w:t>في</w:t>
      </w:r>
      <w:r w:rsidRPr="00465A8F">
        <w:rPr>
          <w:rFonts w:cs="Arial"/>
          <w:i/>
          <w:rtl/>
          <w:lang w:val="en-GB"/>
        </w:rPr>
        <w:t xml:space="preserve"> </w:t>
      </w:r>
      <w:r w:rsidRPr="00465A8F">
        <w:rPr>
          <w:rFonts w:cs="Arial" w:hint="eastAsia"/>
          <w:i/>
          <w:rtl/>
          <w:lang w:val="en-GB"/>
        </w:rPr>
        <w:t>أي</w:t>
      </w:r>
      <w:r>
        <w:rPr>
          <w:rFonts w:cs="Arial" w:hint="cs"/>
          <w:i/>
          <w:rtl/>
          <w:lang w:val="en-GB"/>
        </w:rPr>
        <w:t xml:space="preserve"> من</w:t>
      </w:r>
      <w:r w:rsidRPr="00465A8F">
        <w:rPr>
          <w:rFonts w:cs="Arial"/>
          <w:i/>
          <w:rtl/>
          <w:lang w:val="en-GB"/>
        </w:rPr>
        <w:t xml:space="preserve"> </w:t>
      </w:r>
      <w:r w:rsidRPr="00465A8F">
        <w:rPr>
          <w:rFonts w:cs="Arial" w:hint="eastAsia"/>
          <w:i/>
          <w:rtl/>
          <w:lang w:val="en-GB"/>
        </w:rPr>
        <w:t>أنظمة</w:t>
      </w:r>
      <w:r w:rsidRPr="00465A8F">
        <w:rPr>
          <w:rFonts w:cs="Arial"/>
          <w:i/>
          <w:rtl/>
          <w:lang w:val="en-GB"/>
        </w:rPr>
        <w:t xml:space="preserve"> </w:t>
      </w:r>
      <w:r w:rsidRPr="00465A8F">
        <w:rPr>
          <w:rFonts w:cs="Arial" w:hint="eastAsia"/>
          <w:i/>
          <w:rtl/>
          <w:lang w:val="en-GB"/>
        </w:rPr>
        <w:t>وعمليات</w:t>
      </w:r>
      <w:r w:rsidRPr="00465A8F">
        <w:rPr>
          <w:rFonts w:cs="Arial"/>
          <w:i/>
          <w:rtl/>
          <w:lang w:val="en-GB"/>
        </w:rPr>
        <w:t xml:space="preserve"> </w:t>
      </w:r>
      <w:r w:rsidRPr="00465A8F">
        <w:rPr>
          <w:rFonts w:cs="Arial" w:hint="eastAsia"/>
          <w:i/>
          <w:rtl/>
          <w:lang w:val="en-GB"/>
        </w:rPr>
        <w:t>إدارة</w:t>
      </w:r>
      <w:r w:rsidRPr="00465A8F">
        <w:rPr>
          <w:rFonts w:cs="Arial"/>
          <w:i/>
          <w:rtl/>
          <w:lang w:val="en-GB"/>
        </w:rPr>
        <w:t xml:space="preserve"> </w:t>
      </w:r>
      <w:r w:rsidRPr="00465A8F">
        <w:rPr>
          <w:rFonts w:cs="Arial" w:hint="eastAsia"/>
          <w:i/>
          <w:rtl/>
          <w:lang w:val="en-GB"/>
        </w:rPr>
        <w:t>الحال</w:t>
      </w:r>
      <w:r>
        <w:rPr>
          <w:rFonts w:cs="Arial" w:hint="cs"/>
          <w:i/>
          <w:rtl/>
          <w:lang w:val="en-GB"/>
        </w:rPr>
        <w:t>ة</w:t>
      </w:r>
      <w:r w:rsidRPr="00465A8F">
        <w:rPr>
          <w:rFonts w:cs="Arial"/>
          <w:i/>
          <w:rtl/>
          <w:lang w:val="en-GB"/>
        </w:rPr>
        <w:t xml:space="preserve"> </w:t>
      </w:r>
      <w:r w:rsidRPr="00465A8F">
        <w:rPr>
          <w:rFonts w:cs="Arial" w:hint="eastAsia"/>
          <w:i/>
          <w:rtl/>
          <w:lang w:val="en-GB"/>
        </w:rPr>
        <w:t>الحالية</w:t>
      </w:r>
      <w:r w:rsidRPr="00465A8F">
        <w:rPr>
          <w:rFonts w:cs="Arial"/>
          <w:i/>
          <w:rtl/>
          <w:lang w:val="en-GB"/>
        </w:rPr>
        <w:t xml:space="preserve"> </w:t>
      </w:r>
      <w:r w:rsidRPr="00465A8F">
        <w:rPr>
          <w:rFonts w:cs="Arial" w:hint="eastAsia"/>
          <w:i/>
          <w:rtl/>
          <w:lang w:val="en-GB"/>
        </w:rPr>
        <w:t>بما</w:t>
      </w:r>
      <w:r w:rsidRPr="00465A8F">
        <w:rPr>
          <w:rFonts w:cs="Arial"/>
          <w:i/>
          <w:rtl/>
          <w:lang w:val="en-GB"/>
        </w:rPr>
        <w:t xml:space="preserve"> </w:t>
      </w:r>
      <w:r w:rsidRPr="00465A8F">
        <w:rPr>
          <w:rFonts w:cs="Arial" w:hint="eastAsia"/>
          <w:i/>
          <w:rtl/>
          <w:lang w:val="en-GB"/>
        </w:rPr>
        <w:t>في</w:t>
      </w:r>
      <w:r w:rsidRPr="00465A8F">
        <w:rPr>
          <w:rFonts w:cs="Arial"/>
          <w:i/>
          <w:rtl/>
          <w:lang w:val="en-GB"/>
        </w:rPr>
        <w:t xml:space="preserve"> </w:t>
      </w:r>
      <w:r w:rsidRPr="00465A8F">
        <w:rPr>
          <w:rFonts w:cs="Arial" w:hint="eastAsia"/>
          <w:i/>
          <w:rtl/>
          <w:lang w:val="en-GB"/>
        </w:rPr>
        <w:t>ذلك</w:t>
      </w:r>
      <w:r w:rsidRPr="00465A8F">
        <w:rPr>
          <w:rFonts w:cs="Arial"/>
          <w:i/>
          <w:rtl/>
          <w:lang w:val="en-GB"/>
        </w:rPr>
        <w:t xml:space="preserve"> </w:t>
      </w:r>
      <w:r w:rsidRPr="00465A8F">
        <w:rPr>
          <w:rFonts w:cs="Arial" w:hint="eastAsia"/>
          <w:i/>
          <w:rtl/>
          <w:lang w:val="en-GB"/>
        </w:rPr>
        <w:t>مدى</w:t>
      </w:r>
      <w:r w:rsidRPr="00465A8F">
        <w:rPr>
          <w:rFonts w:cs="Arial"/>
          <w:i/>
          <w:rtl/>
          <w:lang w:val="en-GB"/>
        </w:rPr>
        <w:t xml:space="preserve"> </w:t>
      </w:r>
      <w:r w:rsidRPr="00465A8F">
        <w:rPr>
          <w:rFonts w:cs="Arial" w:hint="eastAsia"/>
          <w:i/>
          <w:rtl/>
          <w:lang w:val="en-GB"/>
        </w:rPr>
        <w:t>قدرة</w:t>
      </w:r>
      <w:r w:rsidRPr="00465A8F">
        <w:rPr>
          <w:rFonts w:cs="Arial"/>
          <w:i/>
          <w:rtl/>
          <w:lang w:val="en-GB"/>
        </w:rPr>
        <w:t xml:space="preserve"> </w:t>
      </w:r>
      <w:r w:rsidRPr="00465A8F">
        <w:rPr>
          <w:rFonts w:cs="Arial" w:hint="eastAsia"/>
          <w:i/>
          <w:rtl/>
          <w:lang w:val="en-GB"/>
        </w:rPr>
        <w:t>الأطفال</w:t>
      </w:r>
      <w:r w:rsidRPr="00465A8F">
        <w:rPr>
          <w:rFonts w:cs="Arial"/>
          <w:i/>
          <w:rtl/>
          <w:lang w:val="en-GB"/>
        </w:rPr>
        <w:t xml:space="preserve"> </w:t>
      </w:r>
      <w:r w:rsidRPr="00465A8F">
        <w:rPr>
          <w:rFonts w:cs="Arial" w:hint="eastAsia"/>
          <w:i/>
          <w:rtl/>
          <w:lang w:val="en-GB"/>
        </w:rPr>
        <w:t>الذين</w:t>
      </w:r>
      <w:r w:rsidRPr="00465A8F">
        <w:rPr>
          <w:rFonts w:cs="Arial"/>
          <w:i/>
          <w:rtl/>
          <w:lang w:val="en-GB"/>
        </w:rPr>
        <w:t xml:space="preserve"> </w:t>
      </w:r>
      <w:r w:rsidRPr="00465A8F">
        <w:rPr>
          <w:rFonts w:cs="Arial" w:hint="eastAsia"/>
          <w:i/>
          <w:rtl/>
          <w:lang w:val="en-GB"/>
        </w:rPr>
        <w:t>يتعرضون</w:t>
      </w:r>
      <w:r w:rsidRPr="00465A8F">
        <w:rPr>
          <w:rFonts w:cs="Arial"/>
          <w:i/>
          <w:rtl/>
          <w:lang w:val="en-GB"/>
        </w:rPr>
        <w:t xml:space="preserve"> </w:t>
      </w:r>
      <w:r w:rsidRPr="00465A8F">
        <w:rPr>
          <w:rFonts w:cs="Arial" w:hint="eastAsia"/>
          <w:i/>
          <w:rtl/>
          <w:lang w:val="en-GB"/>
        </w:rPr>
        <w:t>للتمييز</w:t>
      </w:r>
      <w:r w:rsidRPr="00465A8F">
        <w:rPr>
          <w:rFonts w:cs="Arial"/>
          <w:i/>
          <w:rtl/>
          <w:lang w:val="en-GB"/>
        </w:rPr>
        <w:t xml:space="preserve"> (</w:t>
      </w:r>
      <w:r w:rsidRPr="00465A8F">
        <w:rPr>
          <w:rFonts w:cs="Arial" w:hint="eastAsia"/>
          <w:i/>
          <w:rtl/>
          <w:lang w:val="en-GB"/>
        </w:rPr>
        <w:t>ونتيجةً</w:t>
      </w:r>
      <w:r w:rsidRPr="00465A8F">
        <w:rPr>
          <w:rFonts w:cs="Arial"/>
          <w:i/>
          <w:rtl/>
          <w:lang w:val="en-GB"/>
        </w:rPr>
        <w:t xml:space="preserve"> </w:t>
      </w:r>
      <w:r w:rsidRPr="00465A8F">
        <w:rPr>
          <w:rFonts w:cs="Arial" w:hint="eastAsia"/>
          <w:i/>
          <w:rtl/>
          <w:lang w:val="en-GB"/>
        </w:rPr>
        <w:t>للتهميش</w:t>
      </w:r>
      <w:r w:rsidRPr="00465A8F">
        <w:rPr>
          <w:rFonts w:cs="Arial"/>
          <w:i/>
          <w:rtl/>
          <w:lang w:val="en-GB"/>
        </w:rPr>
        <w:t xml:space="preserve">) </w:t>
      </w:r>
      <w:r w:rsidRPr="00465A8F">
        <w:rPr>
          <w:rFonts w:cs="Arial" w:hint="eastAsia"/>
          <w:i/>
          <w:rtl/>
          <w:lang w:val="en-GB"/>
        </w:rPr>
        <w:t>على</w:t>
      </w:r>
      <w:r w:rsidRPr="00465A8F">
        <w:rPr>
          <w:rFonts w:cs="Arial"/>
          <w:i/>
          <w:rtl/>
          <w:lang w:val="en-GB"/>
        </w:rPr>
        <w:t xml:space="preserve"> </w:t>
      </w:r>
      <w:r w:rsidRPr="00465A8F">
        <w:rPr>
          <w:rFonts w:cs="Arial" w:hint="eastAsia"/>
          <w:i/>
          <w:rtl/>
          <w:lang w:val="en-GB"/>
        </w:rPr>
        <w:t>الوصول</w:t>
      </w:r>
      <w:r w:rsidRPr="00465A8F">
        <w:rPr>
          <w:rFonts w:cs="Arial"/>
          <w:i/>
          <w:rtl/>
          <w:lang w:val="en-GB"/>
        </w:rPr>
        <w:t xml:space="preserve"> </w:t>
      </w:r>
      <w:r w:rsidRPr="00465A8F">
        <w:rPr>
          <w:rFonts w:cs="Arial" w:hint="eastAsia"/>
          <w:i/>
          <w:rtl/>
          <w:lang w:val="en-GB"/>
        </w:rPr>
        <w:t>إلى</w:t>
      </w:r>
      <w:r w:rsidRPr="00465A8F">
        <w:rPr>
          <w:rFonts w:cs="Arial"/>
          <w:i/>
          <w:rtl/>
          <w:lang w:val="en-GB"/>
        </w:rPr>
        <w:t xml:space="preserve"> </w:t>
      </w:r>
      <w:r w:rsidRPr="00465A8F">
        <w:rPr>
          <w:rFonts w:cs="Arial" w:hint="eastAsia"/>
          <w:i/>
          <w:rtl/>
          <w:lang w:val="en-GB"/>
        </w:rPr>
        <w:t>الخدمات</w:t>
      </w:r>
      <w:r w:rsidRPr="00465A8F">
        <w:rPr>
          <w:rFonts w:cs="Arial"/>
          <w:i/>
          <w:rtl/>
          <w:lang w:val="en-GB"/>
        </w:rPr>
        <w:t xml:space="preserve"> </w:t>
      </w:r>
      <w:r w:rsidRPr="00465A8F">
        <w:rPr>
          <w:rFonts w:cs="Arial" w:hint="eastAsia"/>
          <w:i/>
          <w:rtl/>
          <w:lang w:val="en-GB"/>
        </w:rPr>
        <w:t>وأية</w:t>
      </w:r>
      <w:r w:rsidRPr="00465A8F">
        <w:rPr>
          <w:rFonts w:cs="Arial"/>
          <w:i/>
          <w:rtl/>
          <w:lang w:val="en-GB"/>
        </w:rPr>
        <w:t xml:space="preserve"> </w:t>
      </w:r>
      <w:r w:rsidRPr="00465A8F">
        <w:rPr>
          <w:rFonts w:cs="Arial" w:hint="eastAsia"/>
          <w:i/>
          <w:rtl/>
          <w:lang w:val="en-GB"/>
        </w:rPr>
        <w:t>قيود</w:t>
      </w:r>
      <w:r w:rsidRPr="00465A8F">
        <w:rPr>
          <w:rFonts w:cs="Arial"/>
          <w:i/>
          <w:rtl/>
          <w:lang w:val="en-GB"/>
        </w:rPr>
        <w:t xml:space="preserve"> </w:t>
      </w:r>
      <w:r w:rsidRPr="00465A8F">
        <w:rPr>
          <w:rFonts w:cs="Arial" w:hint="eastAsia"/>
          <w:i/>
          <w:rtl/>
          <w:lang w:val="en-GB"/>
        </w:rPr>
        <w:t>على</w:t>
      </w:r>
      <w:r w:rsidRPr="00465A8F">
        <w:rPr>
          <w:rFonts w:cs="Arial"/>
          <w:i/>
          <w:rtl/>
          <w:lang w:val="en-GB"/>
        </w:rPr>
        <w:t xml:space="preserve"> </w:t>
      </w:r>
      <w:r w:rsidRPr="00465A8F">
        <w:rPr>
          <w:rFonts w:cs="Arial" w:hint="eastAsia"/>
          <w:i/>
          <w:rtl/>
          <w:lang w:val="en-GB"/>
        </w:rPr>
        <w:t>الوصول</w:t>
      </w:r>
      <w:r w:rsidRPr="00465A8F">
        <w:rPr>
          <w:rFonts w:cs="Arial"/>
          <w:i/>
          <w:rtl/>
          <w:lang w:val="en-GB"/>
        </w:rPr>
        <w:t xml:space="preserve"> </w:t>
      </w:r>
      <w:r>
        <w:rPr>
          <w:rFonts w:cs="Arial" w:hint="cs"/>
          <w:i/>
          <w:rtl/>
          <w:lang w:val="en-GB"/>
        </w:rPr>
        <w:t xml:space="preserve">للخدمات </w:t>
      </w:r>
      <w:r w:rsidRPr="00465A8F">
        <w:rPr>
          <w:rFonts w:cs="Arial" w:hint="eastAsia"/>
          <w:i/>
          <w:rtl/>
          <w:lang w:val="en-GB"/>
        </w:rPr>
        <w:t>والأمن</w:t>
      </w:r>
      <w:r w:rsidRPr="00465A8F">
        <w:rPr>
          <w:rFonts w:cs="Arial"/>
          <w:i/>
          <w:rtl/>
          <w:lang w:val="en-GB"/>
        </w:rPr>
        <w:t>.</w:t>
      </w:r>
    </w:p>
    <w:p w14:paraId="2CD9D581" w14:textId="4E21FAD6" w:rsidR="00465A8F" w:rsidRDefault="00465A8F" w:rsidP="008C544C">
      <w:pPr>
        <w:pStyle w:val="ListBullet3"/>
        <w:bidi/>
        <w:rPr>
          <w:rtl/>
          <w:lang w:val="en-GB"/>
        </w:rPr>
      </w:pPr>
      <w:r w:rsidRPr="00465A8F">
        <w:rPr>
          <w:rFonts w:hint="eastAsia"/>
          <w:rtl/>
          <w:lang w:val="en-GB"/>
        </w:rPr>
        <w:t>رسم</w:t>
      </w:r>
      <w:r w:rsidRPr="00465A8F">
        <w:rPr>
          <w:rtl/>
          <w:lang w:val="en-GB"/>
        </w:rPr>
        <w:t xml:space="preserve"> </w:t>
      </w:r>
      <w:r w:rsidRPr="00465A8F">
        <w:rPr>
          <w:rFonts w:hint="eastAsia"/>
          <w:rtl/>
          <w:lang w:val="en-GB"/>
        </w:rPr>
        <w:t>خرائط</w:t>
      </w:r>
      <w:r w:rsidRPr="00465A8F">
        <w:rPr>
          <w:rtl/>
          <w:lang w:val="en-GB"/>
        </w:rPr>
        <w:t xml:space="preserve"> </w:t>
      </w:r>
      <w:r w:rsidRPr="00465A8F">
        <w:rPr>
          <w:rFonts w:hint="eastAsia"/>
          <w:rtl/>
          <w:lang w:val="en-GB"/>
        </w:rPr>
        <w:t>للآراء</w:t>
      </w:r>
      <w:r w:rsidRPr="00465A8F">
        <w:rPr>
          <w:rtl/>
          <w:lang w:val="en-GB"/>
        </w:rPr>
        <w:t xml:space="preserve"> </w:t>
      </w:r>
      <w:r w:rsidRPr="00465A8F">
        <w:rPr>
          <w:rFonts w:hint="eastAsia"/>
          <w:rtl/>
          <w:lang w:val="en-GB"/>
        </w:rPr>
        <w:t>والمعتقدات</w:t>
      </w:r>
      <w:r w:rsidRPr="00465A8F">
        <w:rPr>
          <w:rtl/>
          <w:lang w:val="en-GB"/>
        </w:rPr>
        <w:t xml:space="preserve"> </w:t>
      </w:r>
      <w:r w:rsidRPr="00465A8F">
        <w:rPr>
          <w:rFonts w:hint="eastAsia"/>
          <w:rtl/>
          <w:lang w:val="en-GB"/>
        </w:rPr>
        <w:t>والمواقف</w:t>
      </w:r>
      <w:r w:rsidRPr="00465A8F">
        <w:rPr>
          <w:rtl/>
          <w:lang w:val="en-GB"/>
        </w:rPr>
        <w:t xml:space="preserve"> </w:t>
      </w:r>
      <w:r w:rsidRPr="00465A8F">
        <w:rPr>
          <w:rFonts w:hint="eastAsia"/>
          <w:rtl/>
          <w:lang w:val="en-GB"/>
        </w:rPr>
        <w:t>السائدة</w:t>
      </w:r>
      <w:r w:rsidRPr="00465A8F">
        <w:rPr>
          <w:rtl/>
          <w:lang w:val="en-GB"/>
        </w:rPr>
        <w:t xml:space="preserve"> </w:t>
      </w:r>
      <w:r w:rsidRPr="00465A8F">
        <w:rPr>
          <w:rFonts w:hint="eastAsia"/>
          <w:rtl/>
          <w:lang w:val="en-GB"/>
        </w:rPr>
        <w:t>المتعلقة</w:t>
      </w:r>
      <w:r w:rsidRPr="00465A8F">
        <w:rPr>
          <w:rtl/>
          <w:lang w:val="en-GB"/>
        </w:rPr>
        <w:t xml:space="preserve"> </w:t>
      </w:r>
      <w:r w:rsidRPr="00465A8F">
        <w:rPr>
          <w:rFonts w:hint="eastAsia"/>
          <w:rtl/>
          <w:lang w:val="en-GB"/>
        </w:rPr>
        <w:t>بحماية</w:t>
      </w:r>
      <w:r w:rsidRPr="00465A8F">
        <w:rPr>
          <w:rtl/>
          <w:lang w:val="en-GB"/>
        </w:rPr>
        <w:t xml:space="preserve"> </w:t>
      </w:r>
      <w:r w:rsidRPr="00465A8F">
        <w:rPr>
          <w:rFonts w:hint="eastAsia"/>
          <w:rtl/>
          <w:lang w:val="en-GB"/>
        </w:rPr>
        <w:t>الطفل</w:t>
      </w:r>
      <w:r w:rsidRPr="00465A8F">
        <w:rPr>
          <w:rtl/>
          <w:lang w:val="en-GB"/>
        </w:rPr>
        <w:t xml:space="preserve"> </w:t>
      </w:r>
      <w:r w:rsidRPr="00465A8F">
        <w:rPr>
          <w:rFonts w:hint="eastAsia"/>
          <w:rtl/>
          <w:lang w:val="en-GB"/>
        </w:rPr>
        <w:t>وإدارة</w:t>
      </w:r>
      <w:r w:rsidRPr="00465A8F">
        <w:rPr>
          <w:rtl/>
          <w:lang w:val="en-GB"/>
        </w:rPr>
        <w:t xml:space="preserve"> </w:t>
      </w:r>
      <w:r w:rsidRPr="00465A8F">
        <w:rPr>
          <w:rFonts w:hint="eastAsia"/>
          <w:rtl/>
          <w:lang w:val="en-GB"/>
        </w:rPr>
        <w:t>الحال</w:t>
      </w:r>
      <w:r>
        <w:rPr>
          <w:rFonts w:hint="cs"/>
          <w:rtl/>
          <w:lang w:val="en-GB"/>
        </w:rPr>
        <w:t>ة</w:t>
      </w:r>
      <w:r w:rsidRPr="00465A8F">
        <w:rPr>
          <w:rtl/>
          <w:lang w:val="en-GB"/>
        </w:rPr>
        <w:t>.</w:t>
      </w:r>
    </w:p>
    <w:p w14:paraId="08CAAB21" w14:textId="79617EDC" w:rsidR="00465A8F" w:rsidRDefault="00465A8F" w:rsidP="008C544C">
      <w:pPr>
        <w:pStyle w:val="ListNumber2"/>
        <w:numPr>
          <w:ilvl w:val="0"/>
          <w:numId w:val="0"/>
        </w:numPr>
        <w:bidi/>
        <w:rPr>
          <w:rFonts w:cs="Arial"/>
          <w:i/>
          <w:iCs/>
          <w:rtl/>
          <w:lang w:val="en-GB"/>
        </w:rPr>
      </w:pPr>
      <w:r w:rsidRPr="00465A8F">
        <w:rPr>
          <w:rFonts w:cs="Arial" w:hint="eastAsia"/>
          <w:i/>
          <w:iCs/>
          <w:rtl/>
          <w:lang w:val="en-GB"/>
        </w:rPr>
        <w:t>يجب</w:t>
      </w:r>
      <w:r w:rsidRPr="00465A8F">
        <w:rPr>
          <w:rFonts w:cs="Arial"/>
          <w:i/>
          <w:iCs/>
          <w:rtl/>
          <w:lang w:val="en-GB"/>
        </w:rPr>
        <w:t xml:space="preserve"> </w:t>
      </w:r>
      <w:r w:rsidRPr="00465A8F">
        <w:rPr>
          <w:rFonts w:cs="Arial" w:hint="eastAsia"/>
          <w:i/>
          <w:iCs/>
          <w:rtl/>
          <w:lang w:val="en-GB"/>
        </w:rPr>
        <w:t>أن</w:t>
      </w:r>
      <w:r w:rsidRPr="00465A8F">
        <w:rPr>
          <w:rFonts w:cs="Arial"/>
          <w:i/>
          <w:iCs/>
          <w:rtl/>
          <w:lang w:val="en-GB"/>
        </w:rPr>
        <w:t xml:space="preserve"> </w:t>
      </w:r>
      <w:r w:rsidRPr="00465A8F">
        <w:rPr>
          <w:rFonts w:cs="Arial" w:hint="eastAsia"/>
          <w:i/>
          <w:iCs/>
          <w:rtl/>
          <w:lang w:val="en-GB"/>
        </w:rPr>
        <w:t>يستمر</w:t>
      </w:r>
      <w:r w:rsidRPr="00465A8F">
        <w:rPr>
          <w:rFonts w:cs="Arial"/>
          <w:i/>
          <w:iCs/>
          <w:rtl/>
          <w:lang w:val="en-GB"/>
        </w:rPr>
        <w:t xml:space="preserve"> </w:t>
      </w:r>
      <w:r w:rsidRPr="00465A8F">
        <w:rPr>
          <w:rFonts w:cs="Arial" w:hint="eastAsia"/>
          <w:i/>
          <w:iCs/>
          <w:rtl/>
          <w:lang w:val="en-GB"/>
        </w:rPr>
        <w:t>تحليل</w:t>
      </w:r>
      <w:r w:rsidRPr="00465A8F">
        <w:rPr>
          <w:rFonts w:cs="Arial"/>
          <w:i/>
          <w:iCs/>
          <w:rtl/>
          <w:lang w:val="en-GB"/>
        </w:rPr>
        <w:t xml:space="preserve"> </w:t>
      </w:r>
      <w:r w:rsidRPr="00465A8F">
        <w:rPr>
          <w:rFonts w:cs="Arial" w:hint="eastAsia"/>
          <w:i/>
          <w:iCs/>
          <w:rtl/>
          <w:lang w:val="en-GB"/>
        </w:rPr>
        <w:t>السياق</w:t>
      </w:r>
      <w:r w:rsidRPr="00465A8F">
        <w:rPr>
          <w:rFonts w:cs="Arial"/>
          <w:i/>
          <w:iCs/>
          <w:rtl/>
          <w:lang w:val="en-GB"/>
        </w:rPr>
        <w:t xml:space="preserve"> </w:t>
      </w:r>
      <w:r w:rsidRPr="00465A8F">
        <w:rPr>
          <w:rFonts w:cs="Arial" w:hint="eastAsia"/>
          <w:i/>
          <w:iCs/>
          <w:rtl/>
          <w:lang w:val="en-GB"/>
        </w:rPr>
        <w:t>على</w:t>
      </w:r>
      <w:r w:rsidRPr="00465A8F">
        <w:rPr>
          <w:rFonts w:cs="Arial"/>
          <w:i/>
          <w:iCs/>
          <w:rtl/>
          <w:lang w:val="en-GB"/>
        </w:rPr>
        <w:t xml:space="preserve"> </w:t>
      </w:r>
      <w:r w:rsidRPr="00465A8F">
        <w:rPr>
          <w:rFonts w:cs="Arial" w:hint="eastAsia"/>
          <w:i/>
          <w:iCs/>
          <w:rtl/>
          <w:lang w:val="en-GB"/>
        </w:rPr>
        <w:t>أساس</w:t>
      </w:r>
      <w:r w:rsidRPr="00465A8F">
        <w:rPr>
          <w:rFonts w:cs="Arial"/>
          <w:i/>
          <w:iCs/>
          <w:rtl/>
          <w:lang w:val="en-GB"/>
        </w:rPr>
        <w:t xml:space="preserve"> </w:t>
      </w:r>
      <w:r w:rsidRPr="00465A8F">
        <w:rPr>
          <w:rFonts w:cs="Arial" w:hint="eastAsia"/>
          <w:i/>
          <w:iCs/>
          <w:rtl/>
          <w:lang w:val="en-GB"/>
        </w:rPr>
        <w:t>مستمر</w:t>
      </w:r>
      <w:r w:rsidRPr="00465A8F">
        <w:rPr>
          <w:rFonts w:cs="Arial"/>
          <w:i/>
          <w:iCs/>
          <w:rtl/>
          <w:lang w:val="en-GB"/>
        </w:rPr>
        <w:t xml:space="preserve"> </w:t>
      </w:r>
      <w:r w:rsidRPr="00465A8F">
        <w:rPr>
          <w:rFonts w:cs="Arial" w:hint="eastAsia"/>
          <w:i/>
          <w:iCs/>
          <w:rtl/>
          <w:lang w:val="en-GB"/>
        </w:rPr>
        <w:t>مع</w:t>
      </w:r>
      <w:r w:rsidRPr="00465A8F">
        <w:rPr>
          <w:rFonts w:cs="Arial"/>
          <w:i/>
          <w:iCs/>
          <w:rtl/>
          <w:lang w:val="en-GB"/>
        </w:rPr>
        <w:t xml:space="preserve"> </w:t>
      </w:r>
      <w:r w:rsidRPr="00465A8F">
        <w:rPr>
          <w:rFonts w:cs="Arial" w:hint="eastAsia"/>
          <w:i/>
          <w:iCs/>
          <w:rtl/>
          <w:lang w:val="en-GB"/>
        </w:rPr>
        <w:t>تغير</w:t>
      </w:r>
      <w:r w:rsidRPr="00465A8F">
        <w:rPr>
          <w:rFonts w:cs="Arial"/>
          <w:i/>
          <w:iCs/>
          <w:rtl/>
          <w:lang w:val="en-GB"/>
        </w:rPr>
        <w:t xml:space="preserve"> </w:t>
      </w:r>
      <w:r w:rsidRPr="00465A8F">
        <w:rPr>
          <w:rFonts w:cs="Arial" w:hint="eastAsia"/>
          <w:i/>
          <w:iCs/>
          <w:rtl/>
          <w:lang w:val="en-GB"/>
        </w:rPr>
        <w:t>السياق</w:t>
      </w:r>
      <w:r w:rsidRPr="00465A8F">
        <w:rPr>
          <w:rFonts w:cs="Arial"/>
          <w:i/>
          <w:iCs/>
          <w:rtl/>
          <w:lang w:val="en-GB"/>
        </w:rPr>
        <w:t xml:space="preserve"> </w:t>
      </w:r>
      <w:r w:rsidRPr="00465A8F">
        <w:rPr>
          <w:rFonts w:cs="Arial" w:hint="eastAsia"/>
          <w:i/>
          <w:iCs/>
          <w:rtl/>
          <w:lang w:val="en-GB"/>
        </w:rPr>
        <w:t>وتحركات</w:t>
      </w:r>
      <w:r w:rsidRPr="00465A8F">
        <w:rPr>
          <w:rFonts w:cs="Arial"/>
          <w:i/>
          <w:iCs/>
          <w:rtl/>
          <w:lang w:val="en-GB"/>
        </w:rPr>
        <w:t xml:space="preserve"> </w:t>
      </w:r>
      <w:r w:rsidRPr="00465A8F">
        <w:rPr>
          <w:rFonts w:cs="Arial" w:hint="eastAsia"/>
          <w:i/>
          <w:iCs/>
          <w:rtl/>
          <w:lang w:val="en-GB"/>
        </w:rPr>
        <w:t>السكان</w:t>
      </w:r>
      <w:r w:rsidRPr="00465A8F">
        <w:rPr>
          <w:rFonts w:cs="Arial"/>
          <w:i/>
          <w:iCs/>
          <w:rtl/>
          <w:lang w:val="en-GB"/>
        </w:rPr>
        <w:t xml:space="preserve"> </w:t>
      </w:r>
      <w:r w:rsidRPr="00465A8F">
        <w:rPr>
          <w:rFonts w:cs="Arial" w:hint="eastAsia"/>
          <w:i/>
          <w:iCs/>
          <w:rtl/>
          <w:lang w:val="en-GB"/>
        </w:rPr>
        <w:t>والقدرة</w:t>
      </w:r>
      <w:r w:rsidRPr="00465A8F">
        <w:rPr>
          <w:rFonts w:cs="Arial"/>
          <w:i/>
          <w:iCs/>
          <w:rtl/>
          <w:lang w:val="en-GB"/>
        </w:rPr>
        <w:t xml:space="preserve"> </w:t>
      </w:r>
      <w:r w:rsidRPr="00465A8F">
        <w:rPr>
          <w:rFonts w:cs="Arial" w:hint="eastAsia"/>
          <w:i/>
          <w:iCs/>
          <w:rtl/>
          <w:lang w:val="en-GB"/>
        </w:rPr>
        <w:t>على</w:t>
      </w:r>
      <w:r w:rsidRPr="00465A8F">
        <w:rPr>
          <w:rFonts w:cs="Arial"/>
          <w:i/>
          <w:iCs/>
          <w:rtl/>
          <w:lang w:val="en-GB"/>
        </w:rPr>
        <w:t xml:space="preserve"> </w:t>
      </w:r>
      <w:r w:rsidRPr="00465A8F">
        <w:rPr>
          <w:rFonts w:cs="Arial" w:hint="eastAsia"/>
          <w:i/>
          <w:iCs/>
          <w:rtl/>
          <w:lang w:val="en-GB"/>
        </w:rPr>
        <w:t>منع</w:t>
      </w:r>
      <w:r w:rsidRPr="00465A8F">
        <w:rPr>
          <w:rFonts w:cs="Arial"/>
          <w:i/>
          <w:iCs/>
          <w:rtl/>
          <w:lang w:val="en-GB"/>
        </w:rPr>
        <w:t xml:space="preserve"> </w:t>
      </w:r>
      <w:r>
        <w:rPr>
          <w:rFonts w:cs="Arial" w:hint="cs"/>
          <w:i/>
          <w:iCs/>
          <w:rtl/>
          <w:lang w:val="en-GB"/>
        </w:rPr>
        <w:t>مخاوف</w:t>
      </w:r>
      <w:r w:rsidRPr="00465A8F">
        <w:rPr>
          <w:rFonts w:cs="Arial"/>
          <w:i/>
          <w:iCs/>
          <w:rtl/>
          <w:lang w:val="en-GB"/>
        </w:rPr>
        <w:t xml:space="preserve"> </w:t>
      </w:r>
      <w:r w:rsidRPr="00465A8F">
        <w:rPr>
          <w:rFonts w:cs="Arial" w:hint="eastAsia"/>
          <w:i/>
          <w:iCs/>
          <w:rtl/>
          <w:lang w:val="en-GB"/>
        </w:rPr>
        <w:t>حماية</w:t>
      </w:r>
      <w:r w:rsidRPr="00465A8F">
        <w:rPr>
          <w:rFonts w:cs="Arial"/>
          <w:i/>
          <w:iCs/>
          <w:rtl/>
          <w:lang w:val="en-GB"/>
        </w:rPr>
        <w:t xml:space="preserve"> </w:t>
      </w:r>
      <w:r w:rsidRPr="00465A8F">
        <w:rPr>
          <w:rFonts w:cs="Arial" w:hint="eastAsia"/>
          <w:i/>
          <w:iCs/>
          <w:rtl/>
          <w:lang w:val="en-GB"/>
        </w:rPr>
        <w:t>الطفل</w:t>
      </w:r>
      <w:r w:rsidRPr="00465A8F">
        <w:rPr>
          <w:rFonts w:cs="Arial"/>
          <w:i/>
          <w:iCs/>
          <w:rtl/>
          <w:lang w:val="en-GB"/>
        </w:rPr>
        <w:t xml:space="preserve"> </w:t>
      </w:r>
      <w:r w:rsidRPr="00465A8F">
        <w:rPr>
          <w:rFonts w:cs="Arial" w:hint="eastAsia"/>
          <w:i/>
          <w:iCs/>
          <w:rtl/>
          <w:lang w:val="en-GB"/>
        </w:rPr>
        <w:t>والاستجابة</w:t>
      </w:r>
      <w:r w:rsidRPr="00465A8F">
        <w:rPr>
          <w:rFonts w:cs="Arial"/>
          <w:i/>
          <w:iCs/>
          <w:rtl/>
          <w:lang w:val="en-GB"/>
        </w:rPr>
        <w:t xml:space="preserve"> </w:t>
      </w:r>
      <w:r w:rsidRPr="00465A8F">
        <w:rPr>
          <w:rFonts w:cs="Arial" w:hint="eastAsia"/>
          <w:i/>
          <w:iCs/>
          <w:rtl/>
          <w:lang w:val="en-GB"/>
        </w:rPr>
        <w:t>لها</w:t>
      </w:r>
      <w:r w:rsidRPr="00465A8F">
        <w:rPr>
          <w:rFonts w:cs="Arial"/>
          <w:i/>
          <w:iCs/>
          <w:rtl/>
          <w:lang w:val="en-GB"/>
        </w:rPr>
        <w:t>.</w:t>
      </w:r>
    </w:p>
    <w:p w14:paraId="08D1BAD5" w14:textId="4F22E57C" w:rsidR="00DD0516" w:rsidRPr="00701F5E" w:rsidRDefault="00DD0516" w:rsidP="008C544C">
      <w:pPr>
        <w:pStyle w:val="ListNumber2"/>
        <w:numPr>
          <w:ilvl w:val="0"/>
          <w:numId w:val="0"/>
        </w:numPr>
        <w:bidi/>
        <w:rPr>
          <w:i/>
          <w:lang w:val="en-GB"/>
        </w:rPr>
      </w:pPr>
      <w:r>
        <w:rPr>
          <w:i/>
          <w:lang w:val="en-GB"/>
        </w:rPr>
        <w:t>---------------------------------------------------------------------------------------------------------------------------</w:t>
      </w:r>
    </w:p>
    <w:p w14:paraId="2D9DD303" w14:textId="3ABB1C2F" w:rsidR="002E654E" w:rsidRPr="00465A8F" w:rsidRDefault="00465A8F" w:rsidP="008C544C">
      <w:pPr>
        <w:bidi/>
        <w:rPr>
          <w:bCs/>
          <w:lang w:val="en-GB"/>
        </w:rPr>
      </w:pPr>
      <w:r w:rsidRPr="00465A8F">
        <w:rPr>
          <w:rFonts w:hint="cs"/>
          <w:bCs/>
          <w:rtl/>
          <w:lang w:val="en-GB"/>
        </w:rPr>
        <w:t>الإطار القانوني الدولي</w:t>
      </w:r>
    </w:p>
    <w:p w14:paraId="7289FE6A" w14:textId="77777777" w:rsidR="00465A8F" w:rsidRPr="00465A8F" w:rsidRDefault="00465A8F" w:rsidP="008C544C">
      <w:pPr>
        <w:pStyle w:val="ListBullet"/>
        <w:bidi/>
        <w:rPr>
          <w:lang w:val="en-GB"/>
        </w:rPr>
      </w:pPr>
      <w:r w:rsidRPr="00465A8F">
        <w:rPr>
          <w:rFonts w:cs="Arial" w:hint="eastAsia"/>
          <w:rtl/>
          <w:lang w:val="en-GB"/>
        </w:rPr>
        <w:t>اتفاقية</w:t>
      </w:r>
      <w:r w:rsidRPr="00465A8F">
        <w:rPr>
          <w:rFonts w:cs="Arial"/>
          <w:rtl/>
          <w:lang w:val="en-GB"/>
        </w:rPr>
        <w:t xml:space="preserve"> </w:t>
      </w:r>
      <w:r w:rsidRPr="00465A8F">
        <w:rPr>
          <w:rFonts w:cs="Arial" w:hint="eastAsia"/>
          <w:rtl/>
          <w:lang w:val="en-GB"/>
        </w:rPr>
        <w:t>الأمم</w:t>
      </w:r>
      <w:r w:rsidRPr="00465A8F">
        <w:rPr>
          <w:rFonts w:cs="Arial"/>
          <w:rtl/>
          <w:lang w:val="en-GB"/>
        </w:rPr>
        <w:t xml:space="preserve"> </w:t>
      </w:r>
      <w:r w:rsidRPr="00465A8F">
        <w:rPr>
          <w:rFonts w:cs="Arial" w:hint="eastAsia"/>
          <w:rtl/>
          <w:lang w:val="en-GB"/>
        </w:rPr>
        <w:t>المتحدة</w:t>
      </w:r>
      <w:r w:rsidRPr="00465A8F">
        <w:rPr>
          <w:rFonts w:cs="Arial"/>
          <w:rtl/>
          <w:lang w:val="en-GB"/>
        </w:rPr>
        <w:t xml:space="preserve"> </w:t>
      </w:r>
      <w:r w:rsidRPr="00465A8F">
        <w:rPr>
          <w:rFonts w:cs="Arial" w:hint="eastAsia"/>
          <w:rtl/>
          <w:lang w:val="en-GB"/>
        </w:rPr>
        <w:t>لحقوق</w:t>
      </w:r>
      <w:r w:rsidRPr="00465A8F">
        <w:rPr>
          <w:rFonts w:cs="Arial"/>
          <w:rtl/>
          <w:lang w:val="en-GB"/>
        </w:rPr>
        <w:t xml:space="preserve"> </w:t>
      </w:r>
      <w:r w:rsidRPr="00465A8F">
        <w:rPr>
          <w:rFonts w:cs="Arial" w:hint="eastAsia"/>
          <w:rtl/>
          <w:lang w:val="en-GB"/>
        </w:rPr>
        <w:t>الطفل</w:t>
      </w:r>
      <w:r w:rsidRPr="00465A8F">
        <w:rPr>
          <w:rFonts w:cs="Arial"/>
          <w:rtl/>
          <w:lang w:val="en-GB"/>
        </w:rPr>
        <w:t xml:space="preserve"> (1989)</w:t>
      </w:r>
    </w:p>
    <w:p w14:paraId="43DE9BC5" w14:textId="77777777" w:rsidR="00465A8F" w:rsidRPr="00465A8F" w:rsidRDefault="00465A8F" w:rsidP="008C544C">
      <w:pPr>
        <w:pStyle w:val="ListBullet"/>
        <w:bidi/>
        <w:rPr>
          <w:lang w:val="en-GB"/>
        </w:rPr>
      </w:pPr>
      <w:r w:rsidRPr="00465A8F">
        <w:rPr>
          <w:rFonts w:cs="Arial" w:hint="eastAsia"/>
          <w:rtl/>
          <w:lang w:val="en-GB"/>
        </w:rPr>
        <w:t>اتفاقية</w:t>
      </w:r>
      <w:r w:rsidRPr="00465A8F">
        <w:rPr>
          <w:rFonts w:cs="Arial"/>
          <w:rtl/>
          <w:lang w:val="en-GB"/>
        </w:rPr>
        <w:t xml:space="preserve"> </w:t>
      </w:r>
      <w:r w:rsidRPr="00465A8F">
        <w:rPr>
          <w:rFonts w:cs="Arial" w:hint="eastAsia"/>
          <w:rtl/>
          <w:lang w:val="en-GB"/>
        </w:rPr>
        <w:t>الأمم</w:t>
      </w:r>
      <w:r w:rsidRPr="00465A8F">
        <w:rPr>
          <w:rFonts w:cs="Arial"/>
          <w:rtl/>
          <w:lang w:val="en-GB"/>
        </w:rPr>
        <w:t xml:space="preserve"> </w:t>
      </w:r>
      <w:r w:rsidRPr="00465A8F">
        <w:rPr>
          <w:rFonts w:cs="Arial" w:hint="eastAsia"/>
          <w:rtl/>
          <w:lang w:val="en-GB"/>
        </w:rPr>
        <w:t>المتحدة</w:t>
      </w:r>
      <w:r w:rsidRPr="00465A8F">
        <w:rPr>
          <w:rFonts w:cs="Arial"/>
          <w:rtl/>
          <w:lang w:val="en-GB"/>
        </w:rPr>
        <w:t xml:space="preserve"> </w:t>
      </w:r>
      <w:r w:rsidRPr="00465A8F">
        <w:rPr>
          <w:rFonts w:cs="Arial" w:hint="eastAsia"/>
          <w:rtl/>
          <w:lang w:val="en-GB"/>
        </w:rPr>
        <w:t>للقضاء</w:t>
      </w:r>
      <w:r w:rsidRPr="00465A8F">
        <w:rPr>
          <w:rFonts w:cs="Arial"/>
          <w:rtl/>
          <w:lang w:val="en-GB"/>
        </w:rPr>
        <w:t xml:space="preserve"> </w:t>
      </w:r>
      <w:r w:rsidRPr="00465A8F">
        <w:rPr>
          <w:rFonts w:cs="Arial" w:hint="eastAsia"/>
          <w:rtl/>
          <w:lang w:val="en-GB"/>
        </w:rPr>
        <w:t>على</w:t>
      </w:r>
      <w:r w:rsidRPr="00465A8F">
        <w:rPr>
          <w:rFonts w:cs="Arial"/>
          <w:rtl/>
          <w:lang w:val="en-GB"/>
        </w:rPr>
        <w:t xml:space="preserve"> </w:t>
      </w:r>
      <w:r w:rsidRPr="00465A8F">
        <w:rPr>
          <w:rFonts w:cs="Arial" w:hint="eastAsia"/>
          <w:rtl/>
          <w:lang w:val="en-GB"/>
        </w:rPr>
        <w:t>التمييز</w:t>
      </w:r>
      <w:r w:rsidRPr="00465A8F">
        <w:rPr>
          <w:rFonts w:cs="Arial"/>
          <w:rtl/>
          <w:lang w:val="en-GB"/>
        </w:rPr>
        <w:t xml:space="preserve"> </w:t>
      </w:r>
      <w:r w:rsidRPr="00465A8F">
        <w:rPr>
          <w:rFonts w:cs="Arial" w:hint="eastAsia"/>
          <w:rtl/>
          <w:lang w:val="en-GB"/>
        </w:rPr>
        <w:t>ضد</w:t>
      </w:r>
      <w:r w:rsidRPr="00465A8F">
        <w:rPr>
          <w:rFonts w:cs="Arial"/>
          <w:rtl/>
          <w:lang w:val="en-GB"/>
        </w:rPr>
        <w:t xml:space="preserve"> </w:t>
      </w:r>
      <w:r w:rsidRPr="00465A8F">
        <w:rPr>
          <w:rFonts w:cs="Arial" w:hint="eastAsia"/>
          <w:rtl/>
          <w:lang w:val="en-GB"/>
        </w:rPr>
        <w:t>المرأة</w:t>
      </w:r>
      <w:r w:rsidRPr="00465A8F">
        <w:rPr>
          <w:rFonts w:cs="Arial"/>
          <w:rtl/>
          <w:lang w:val="en-GB"/>
        </w:rPr>
        <w:t xml:space="preserve"> (</w:t>
      </w:r>
      <w:proofErr w:type="spellStart"/>
      <w:r w:rsidRPr="00465A8F">
        <w:rPr>
          <w:rFonts w:cs="Arial" w:hint="eastAsia"/>
          <w:rtl/>
          <w:lang w:val="en-GB"/>
        </w:rPr>
        <w:t>سيداو</w:t>
      </w:r>
      <w:proofErr w:type="spellEnd"/>
      <w:r w:rsidRPr="00465A8F">
        <w:rPr>
          <w:rFonts w:cs="Arial"/>
          <w:rtl/>
          <w:lang w:val="en-GB"/>
        </w:rPr>
        <w:t>) (1982)</w:t>
      </w:r>
    </w:p>
    <w:p w14:paraId="72677310" w14:textId="77777777" w:rsidR="00465A8F" w:rsidRPr="00465A8F" w:rsidRDefault="00465A8F" w:rsidP="008C544C">
      <w:pPr>
        <w:pStyle w:val="ListBullet"/>
        <w:bidi/>
        <w:rPr>
          <w:lang w:val="en-GB"/>
        </w:rPr>
      </w:pPr>
      <w:r w:rsidRPr="00465A8F">
        <w:rPr>
          <w:rFonts w:cs="Arial" w:hint="eastAsia"/>
          <w:rtl/>
          <w:lang w:val="en-GB"/>
        </w:rPr>
        <w:t>الإعلان</w:t>
      </w:r>
      <w:r w:rsidRPr="00465A8F">
        <w:rPr>
          <w:rFonts w:cs="Arial"/>
          <w:rtl/>
          <w:lang w:val="en-GB"/>
        </w:rPr>
        <w:t xml:space="preserve"> </w:t>
      </w:r>
      <w:r w:rsidRPr="00465A8F">
        <w:rPr>
          <w:rFonts w:cs="Arial" w:hint="eastAsia"/>
          <w:rtl/>
          <w:lang w:val="en-GB"/>
        </w:rPr>
        <w:t>العالمي</w:t>
      </w:r>
      <w:r w:rsidRPr="00465A8F">
        <w:rPr>
          <w:rFonts w:cs="Arial"/>
          <w:rtl/>
          <w:lang w:val="en-GB"/>
        </w:rPr>
        <w:t xml:space="preserve"> </w:t>
      </w:r>
      <w:r w:rsidRPr="00465A8F">
        <w:rPr>
          <w:rFonts w:cs="Arial" w:hint="eastAsia"/>
          <w:rtl/>
          <w:lang w:val="en-GB"/>
        </w:rPr>
        <w:t>لحقوق</w:t>
      </w:r>
      <w:r w:rsidRPr="00465A8F">
        <w:rPr>
          <w:rFonts w:cs="Arial"/>
          <w:rtl/>
          <w:lang w:val="en-GB"/>
        </w:rPr>
        <w:t xml:space="preserve"> </w:t>
      </w:r>
      <w:r w:rsidRPr="00465A8F">
        <w:rPr>
          <w:rFonts w:cs="Arial" w:hint="eastAsia"/>
          <w:rtl/>
          <w:lang w:val="en-GB"/>
        </w:rPr>
        <w:t>الإنسان</w:t>
      </w:r>
      <w:r w:rsidRPr="00465A8F">
        <w:rPr>
          <w:rFonts w:cs="Arial"/>
          <w:rtl/>
          <w:lang w:val="en-GB"/>
        </w:rPr>
        <w:t xml:space="preserve"> (1948)</w:t>
      </w:r>
    </w:p>
    <w:p w14:paraId="623791AF" w14:textId="4DDA00E1" w:rsidR="00F9789D" w:rsidRDefault="00465A8F" w:rsidP="008C544C">
      <w:pPr>
        <w:pStyle w:val="ListBullet"/>
        <w:bidi/>
        <w:rPr>
          <w:b/>
          <w:i/>
          <w:lang w:val="en-GB"/>
        </w:rPr>
      </w:pPr>
      <w:r w:rsidRPr="00465A8F">
        <w:rPr>
          <w:rFonts w:hint="eastAsia"/>
          <w:rtl/>
          <w:lang w:val="en-GB"/>
        </w:rPr>
        <w:t>اتفاقية</w:t>
      </w:r>
      <w:r w:rsidRPr="00465A8F">
        <w:rPr>
          <w:rtl/>
          <w:lang w:val="en-GB"/>
        </w:rPr>
        <w:t xml:space="preserve"> </w:t>
      </w:r>
      <w:r w:rsidRPr="00465A8F">
        <w:rPr>
          <w:rFonts w:hint="eastAsia"/>
          <w:rtl/>
          <w:lang w:val="en-GB"/>
        </w:rPr>
        <w:t>الأمم</w:t>
      </w:r>
      <w:r w:rsidRPr="00465A8F">
        <w:rPr>
          <w:rtl/>
          <w:lang w:val="en-GB"/>
        </w:rPr>
        <w:t xml:space="preserve"> </w:t>
      </w:r>
      <w:r w:rsidRPr="00465A8F">
        <w:rPr>
          <w:rFonts w:hint="eastAsia"/>
          <w:rtl/>
          <w:lang w:val="en-GB"/>
        </w:rPr>
        <w:t>المتحدة</w:t>
      </w:r>
      <w:r w:rsidRPr="00465A8F">
        <w:rPr>
          <w:rtl/>
          <w:lang w:val="en-GB"/>
        </w:rPr>
        <w:t xml:space="preserve"> </w:t>
      </w:r>
      <w:r w:rsidRPr="00465A8F">
        <w:rPr>
          <w:rFonts w:hint="eastAsia"/>
          <w:rtl/>
          <w:lang w:val="en-GB"/>
        </w:rPr>
        <w:t>لحقوق</w:t>
      </w:r>
      <w:r w:rsidRPr="00465A8F">
        <w:rPr>
          <w:rtl/>
          <w:lang w:val="en-GB"/>
        </w:rPr>
        <w:t xml:space="preserve"> </w:t>
      </w:r>
      <w:r w:rsidRPr="00465A8F">
        <w:rPr>
          <w:rFonts w:hint="eastAsia"/>
          <w:rtl/>
          <w:lang w:val="en-GB"/>
        </w:rPr>
        <w:t>الأشخاص</w:t>
      </w:r>
      <w:r w:rsidRPr="00465A8F">
        <w:rPr>
          <w:rtl/>
          <w:lang w:val="en-GB"/>
        </w:rPr>
        <w:t xml:space="preserve"> </w:t>
      </w:r>
      <w:r w:rsidRPr="00465A8F">
        <w:rPr>
          <w:rFonts w:hint="eastAsia"/>
          <w:rtl/>
          <w:lang w:val="en-GB"/>
        </w:rPr>
        <w:t>ذوي</w:t>
      </w:r>
      <w:r w:rsidRPr="00465A8F">
        <w:rPr>
          <w:rtl/>
          <w:lang w:val="en-GB"/>
        </w:rPr>
        <w:t xml:space="preserve"> </w:t>
      </w:r>
      <w:r w:rsidRPr="00465A8F">
        <w:rPr>
          <w:rFonts w:hint="eastAsia"/>
          <w:rtl/>
          <w:lang w:val="en-GB"/>
        </w:rPr>
        <w:t>الإعاقة</w:t>
      </w:r>
      <w:r w:rsidRPr="00465A8F">
        <w:rPr>
          <w:rtl/>
          <w:lang w:val="en-GB"/>
        </w:rPr>
        <w:t xml:space="preserve"> (2006)</w:t>
      </w:r>
    </w:p>
    <w:p w14:paraId="7C46E69C" w14:textId="5D9C4D87" w:rsidR="002E654E" w:rsidRPr="00465A8F" w:rsidRDefault="00FE044C" w:rsidP="008C544C">
      <w:pPr>
        <w:pStyle w:val="ListBullet"/>
        <w:numPr>
          <w:ilvl w:val="0"/>
          <w:numId w:val="0"/>
        </w:numPr>
        <w:bidi/>
        <w:rPr>
          <w:bCs/>
          <w:lang w:val="en-GB"/>
        </w:rPr>
      </w:pPr>
      <w:r w:rsidRPr="00465A8F">
        <w:rPr>
          <w:rFonts w:hint="cs"/>
          <w:bCs/>
          <w:rtl/>
          <w:lang w:val="en-GB"/>
        </w:rPr>
        <w:t>حماية اللاجئين</w:t>
      </w:r>
    </w:p>
    <w:p w14:paraId="6F5E92D0" w14:textId="77777777" w:rsidR="004A1969" w:rsidRPr="004A1969" w:rsidRDefault="004A1969" w:rsidP="008C544C">
      <w:pPr>
        <w:pStyle w:val="ListBullet"/>
        <w:bidi/>
        <w:rPr>
          <w:color w:val="00B0F0"/>
          <w:rtl/>
          <w:lang w:val="en-GB"/>
        </w:rPr>
      </w:pPr>
      <w:r w:rsidRPr="004A1969">
        <w:rPr>
          <w:rFonts w:hint="eastAsia"/>
          <w:color w:val="00B0F0"/>
          <w:rtl/>
          <w:lang w:val="en-GB"/>
        </w:rPr>
        <w:t>اتفاقية</w:t>
      </w:r>
      <w:r w:rsidRPr="004A1969">
        <w:rPr>
          <w:color w:val="00B0F0"/>
          <w:rtl/>
          <w:lang w:val="en-GB"/>
        </w:rPr>
        <w:t xml:space="preserve"> </w:t>
      </w:r>
      <w:r w:rsidRPr="004A1969">
        <w:rPr>
          <w:rFonts w:hint="eastAsia"/>
          <w:color w:val="00B0F0"/>
          <w:rtl/>
          <w:lang w:val="en-GB"/>
        </w:rPr>
        <w:t>عام</w:t>
      </w:r>
      <w:r w:rsidRPr="004A1969">
        <w:rPr>
          <w:color w:val="00B0F0"/>
          <w:rtl/>
          <w:lang w:val="en-GB"/>
        </w:rPr>
        <w:t xml:space="preserve"> 1951 </w:t>
      </w:r>
      <w:r w:rsidRPr="004A1969">
        <w:rPr>
          <w:rFonts w:hint="eastAsia"/>
          <w:color w:val="00B0F0"/>
          <w:rtl/>
          <w:lang w:val="en-GB"/>
        </w:rPr>
        <w:t>المتعلقة</w:t>
      </w:r>
      <w:r w:rsidRPr="004A1969">
        <w:rPr>
          <w:color w:val="00B0F0"/>
          <w:rtl/>
          <w:lang w:val="en-GB"/>
        </w:rPr>
        <w:t xml:space="preserve"> </w:t>
      </w:r>
      <w:r w:rsidRPr="004A1969">
        <w:rPr>
          <w:rFonts w:hint="eastAsia"/>
          <w:color w:val="00B0F0"/>
          <w:rtl/>
          <w:lang w:val="en-GB"/>
        </w:rPr>
        <w:t>بوضع</w:t>
      </w:r>
      <w:r w:rsidRPr="004A1969">
        <w:rPr>
          <w:color w:val="00B0F0"/>
          <w:rtl/>
          <w:lang w:val="en-GB"/>
        </w:rPr>
        <w:t xml:space="preserve"> </w:t>
      </w:r>
      <w:r w:rsidRPr="004A1969">
        <w:rPr>
          <w:rFonts w:hint="eastAsia"/>
          <w:color w:val="00B0F0"/>
          <w:rtl/>
          <w:lang w:val="en-GB"/>
        </w:rPr>
        <w:t>اللاجئين</w:t>
      </w:r>
      <w:r w:rsidRPr="004A1969">
        <w:rPr>
          <w:color w:val="00B0F0"/>
          <w:rtl/>
          <w:lang w:val="en-GB"/>
        </w:rPr>
        <w:t xml:space="preserve"> </w:t>
      </w:r>
      <w:r w:rsidRPr="004A1969">
        <w:rPr>
          <w:rFonts w:hint="eastAsia"/>
          <w:color w:val="00B0F0"/>
          <w:rtl/>
          <w:lang w:val="en-GB"/>
        </w:rPr>
        <w:t>وبروتوكولها</w:t>
      </w:r>
      <w:r w:rsidRPr="004A1969">
        <w:rPr>
          <w:color w:val="00B0F0"/>
          <w:rtl/>
          <w:lang w:val="en-GB"/>
        </w:rPr>
        <w:t xml:space="preserve"> </w:t>
      </w:r>
      <w:r w:rsidRPr="004A1969">
        <w:rPr>
          <w:rFonts w:hint="eastAsia"/>
          <w:color w:val="00B0F0"/>
          <w:rtl/>
          <w:lang w:val="en-GB"/>
        </w:rPr>
        <w:t>لعام</w:t>
      </w:r>
      <w:r w:rsidRPr="004A1969">
        <w:rPr>
          <w:color w:val="00B0F0"/>
          <w:rtl/>
          <w:lang w:val="en-GB"/>
        </w:rPr>
        <w:t xml:space="preserve"> 1967</w:t>
      </w:r>
    </w:p>
    <w:p w14:paraId="4B498970" w14:textId="144FB65B" w:rsidR="004A1969" w:rsidRPr="00837261" w:rsidRDefault="00FE044C" w:rsidP="008C544C">
      <w:pPr>
        <w:pStyle w:val="ListBullet"/>
        <w:numPr>
          <w:ilvl w:val="0"/>
          <w:numId w:val="0"/>
        </w:numPr>
        <w:bidi/>
        <w:rPr>
          <w:rStyle w:val="Strong"/>
          <w:rFonts w:ascii="Helvetica Neue Light" w:hAnsi="Helvetica Neue Light"/>
          <w:b/>
          <w:bCs/>
          <w:i/>
          <w:iCs/>
          <w:lang w:val="en-GB"/>
        </w:rPr>
      </w:pPr>
      <w:r>
        <w:rPr>
          <w:rStyle w:val="Strong"/>
          <w:rFonts w:ascii="Helvetica Neue Light" w:hAnsi="Helvetica Neue Light" w:hint="cs"/>
          <w:b/>
          <w:bCs/>
          <w:i/>
          <w:iCs/>
          <w:rtl/>
          <w:lang w:val="en-GB"/>
        </w:rPr>
        <w:t>الهجرة</w:t>
      </w:r>
    </w:p>
    <w:p w14:paraId="4D477104" w14:textId="1E938C13" w:rsidR="004A1969" w:rsidRDefault="004A1969" w:rsidP="008C544C">
      <w:pPr>
        <w:pStyle w:val="ListBullet"/>
        <w:bidi/>
        <w:rPr>
          <w:lang w:val="en-GB"/>
        </w:rPr>
      </w:pPr>
      <w:r w:rsidRPr="004A1969">
        <w:rPr>
          <w:rFonts w:hint="eastAsia"/>
          <w:color w:val="00B0F0"/>
          <w:rtl/>
          <w:lang w:val="en-GB"/>
        </w:rPr>
        <w:t>الاتفاقية</w:t>
      </w:r>
      <w:r w:rsidRPr="004A1969">
        <w:rPr>
          <w:color w:val="00B0F0"/>
          <w:rtl/>
          <w:lang w:val="en-GB"/>
        </w:rPr>
        <w:t xml:space="preserve"> </w:t>
      </w:r>
      <w:r w:rsidRPr="004A1969">
        <w:rPr>
          <w:rFonts w:hint="eastAsia"/>
          <w:color w:val="00B0F0"/>
          <w:rtl/>
          <w:lang w:val="en-GB"/>
        </w:rPr>
        <w:t>الدولية</w:t>
      </w:r>
      <w:r w:rsidRPr="004A1969">
        <w:rPr>
          <w:color w:val="00B0F0"/>
          <w:rtl/>
          <w:lang w:val="en-GB"/>
        </w:rPr>
        <w:t xml:space="preserve"> </w:t>
      </w:r>
      <w:r w:rsidRPr="004A1969">
        <w:rPr>
          <w:rFonts w:hint="eastAsia"/>
          <w:color w:val="00B0F0"/>
          <w:rtl/>
          <w:lang w:val="en-GB"/>
        </w:rPr>
        <w:t>لحماية</w:t>
      </w:r>
      <w:r w:rsidRPr="004A1969">
        <w:rPr>
          <w:color w:val="00B0F0"/>
          <w:rtl/>
          <w:lang w:val="en-GB"/>
        </w:rPr>
        <w:t xml:space="preserve"> </w:t>
      </w:r>
      <w:r w:rsidRPr="004A1969">
        <w:rPr>
          <w:rFonts w:hint="eastAsia"/>
          <w:color w:val="00B0F0"/>
          <w:rtl/>
          <w:lang w:val="en-GB"/>
        </w:rPr>
        <w:t>حقوق</w:t>
      </w:r>
      <w:r w:rsidRPr="004A1969">
        <w:rPr>
          <w:color w:val="00B0F0"/>
          <w:rtl/>
          <w:lang w:val="en-GB"/>
        </w:rPr>
        <w:t xml:space="preserve"> </w:t>
      </w:r>
      <w:r w:rsidRPr="004A1969">
        <w:rPr>
          <w:rFonts w:hint="eastAsia"/>
          <w:color w:val="00B0F0"/>
          <w:rtl/>
          <w:lang w:val="en-GB"/>
        </w:rPr>
        <w:t>العمال</w:t>
      </w:r>
      <w:r w:rsidRPr="004A1969">
        <w:rPr>
          <w:color w:val="00B0F0"/>
          <w:rtl/>
          <w:lang w:val="en-GB"/>
        </w:rPr>
        <w:t xml:space="preserve"> </w:t>
      </w:r>
      <w:r w:rsidRPr="004A1969">
        <w:rPr>
          <w:rFonts w:hint="eastAsia"/>
          <w:color w:val="00B0F0"/>
          <w:rtl/>
          <w:lang w:val="en-GB"/>
        </w:rPr>
        <w:t>المهاجرين</w:t>
      </w:r>
      <w:r w:rsidRPr="004A1969">
        <w:rPr>
          <w:color w:val="00B0F0"/>
          <w:rtl/>
          <w:lang w:val="en-GB"/>
        </w:rPr>
        <w:t xml:space="preserve"> </w:t>
      </w:r>
      <w:r w:rsidRPr="004A1969">
        <w:rPr>
          <w:rFonts w:hint="eastAsia"/>
          <w:color w:val="00B0F0"/>
          <w:rtl/>
          <w:lang w:val="en-GB"/>
        </w:rPr>
        <w:t>وأفراد</w:t>
      </w:r>
      <w:r w:rsidRPr="004A1969">
        <w:rPr>
          <w:color w:val="00B0F0"/>
          <w:rtl/>
          <w:lang w:val="en-GB"/>
        </w:rPr>
        <w:t xml:space="preserve"> </w:t>
      </w:r>
      <w:r w:rsidRPr="004A1969">
        <w:rPr>
          <w:rFonts w:hint="eastAsia"/>
          <w:color w:val="00B0F0"/>
          <w:rtl/>
          <w:lang w:val="en-GB"/>
        </w:rPr>
        <w:t>أسرهم</w:t>
      </w:r>
      <w:r w:rsidRPr="004A1969">
        <w:rPr>
          <w:color w:val="00B0F0"/>
          <w:rtl/>
          <w:lang w:val="en-GB"/>
        </w:rPr>
        <w:t xml:space="preserve"> 1990 (</w:t>
      </w:r>
      <w:r w:rsidRPr="004A1969">
        <w:rPr>
          <w:rFonts w:hint="eastAsia"/>
          <w:color w:val="00B0F0"/>
          <w:rtl/>
          <w:lang w:val="en-GB"/>
        </w:rPr>
        <w:t>القرار</w:t>
      </w:r>
      <w:r w:rsidRPr="004A1969">
        <w:rPr>
          <w:color w:val="00B0F0"/>
          <w:rtl/>
          <w:lang w:val="en-GB"/>
        </w:rPr>
        <w:t xml:space="preserve"> 45/158)</w:t>
      </w:r>
    </w:p>
    <w:p w14:paraId="1D71733F" w14:textId="3FAD9465" w:rsidR="004A1969" w:rsidRPr="004A1969" w:rsidRDefault="004A1969" w:rsidP="008C544C">
      <w:pPr>
        <w:pStyle w:val="ListBullet"/>
        <w:numPr>
          <w:ilvl w:val="0"/>
          <w:numId w:val="0"/>
        </w:numPr>
        <w:bidi/>
        <w:rPr>
          <w:rStyle w:val="Strong"/>
          <w:rFonts w:ascii="Helvetica Neue Light" w:hAnsi="Helvetica Neue Light"/>
          <w:b/>
          <w:bCs/>
          <w:lang w:val="en-GB"/>
        </w:rPr>
      </w:pPr>
      <w:r w:rsidRPr="004A1969">
        <w:rPr>
          <w:rFonts w:hint="cs"/>
          <w:b/>
          <w:bCs/>
          <w:rtl/>
          <w:lang w:val="en-GB"/>
        </w:rPr>
        <w:t>حالات انعدام الجنسية</w:t>
      </w:r>
    </w:p>
    <w:p w14:paraId="6DB22BCF" w14:textId="77777777" w:rsidR="004A1969" w:rsidRPr="004A1969" w:rsidRDefault="004A1969" w:rsidP="008C544C">
      <w:pPr>
        <w:pStyle w:val="ListBullet"/>
        <w:bidi/>
        <w:rPr>
          <w:color w:val="00B0F0"/>
          <w:lang w:val="en-GB"/>
        </w:rPr>
      </w:pPr>
      <w:r w:rsidRPr="004A1969">
        <w:rPr>
          <w:rFonts w:cs="Arial" w:hint="eastAsia"/>
          <w:color w:val="00B0F0"/>
          <w:rtl/>
          <w:lang w:val="en-GB"/>
        </w:rPr>
        <w:t>اتفاقية</w:t>
      </w:r>
      <w:r w:rsidRPr="004A1969">
        <w:rPr>
          <w:rFonts w:cs="Arial"/>
          <w:color w:val="00B0F0"/>
          <w:rtl/>
          <w:lang w:val="en-GB"/>
        </w:rPr>
        <w:t xml:space="preserve"> 1954 </w:t>
      </w:r>
      <w:r w:rsidRPr="004A1969">
        <w:rPr>
          <w:rFonts w:cs="Arial" w:hint="eastAsia"/>
          <w:color w:val="00B0F0"/>
          <w:rtl/>
          <w:lang w:val="en-GB"/>
        </w:rPr>
        <w:t>المتعلقة</w:t>
      </w:r>
      <w:r w:rsidRPr="004A1969">
        <w:rPr>
          <w:rFonts w:cs="Arial"/>
          <w:color w:val="00B0F0"/>
          <w:rtl/>
          <w:lang w:val="en-GB"/>
        </w:rPr>
        <w:t xml:space="preserve"> </w:t>
      </w:r>
      <w:r w:rsidRPr="004A1969">
        <w:rPr>
          <w:rFonts w:cs="Arial" w:hint="eastAsia"/>
          <w:color w:val="00B0F0"/>
          <w:rtl/>
          <w:lang w:val="en-GB"/>
        </w:rPr>
        <w:t>بوضع</w:t>
      </w:r>
      <w:r w:rsidRPr="004A1969">
        <w:rPr>
          <w:rFonts w:cs="Arial"/>
          <w:color w:val="00B0F0"/>
          <w:rtl/>
          <w:lang w:val="en-GB"/>
        </w:rPr>
        <w:t xml:space="preserve"> </w:t>
      </w:r>
      <w:r w:rsidRPr="004A1969">
        <w:rPr>
          <w:rFonts w:cs="Arial" w:hint="eastAsia"/>
          <w:color w:val="00B0F0"/>
          <w:rtl/>
          <w:lang w:val="en-GB"/>
        </w:rPr>
        <w:t>الأشخاص</w:t>
      </w:r>
      <w:r w:rsidRPr="004A1969">
        <w:rPr>
          <w:rFonts w:cs="Arial"/>
          <w:color w:val="00B0F0"/>
          <w:rtl/>
          <w:lang w:val="en-GB"/>
        </w:rPr>
        <w:t xml:space="preserve"> </w:t>
      </w:r>
      <w:r w:rsidRPr="004A1969">
        <w:rPr>
          <w:rFonts w:cs="Arial" w:hint="eastAsia"/>
          <w:color w:val="00B0F0"/>
          <w:rtl/>
          <w:lang w:val="en-GB"/>
        </w:rPr>
        <w:t>عديمي</w:t>
      </w:r>
      <w:r w:rsidRPr="004A1969">
        <w:rPr>
          <w:rFonts w:cs="Arial"/>
          <w:color w:val="00B0F0"/>
          <w:rtl/>
          <w:lang w:val="en-GB"/>
        </w:rPr>
        <w:t xml:space="preserve"> </w:t>
      </w:r>
      <w:r w:rsidRPr="004A1969">
        <w:rPr>
          <w:rFonts w:cs="Arial" w:hint="eastAsia"/>
          <w:color w:val="00B0F0"/>
          <w:rtl/>
          <w:lang w:val="en-GB"/>
        </w:rPr>
        <w:t>الجنسية</w:t>
      </w:r>
    </w:p>
    <w:p w14:paraId="043AECFD" w14:textId="3B97CF7D" w:rsidR="00E97532" w:rsidRPr="00123791" w:rsidRDefault="004A1969" w:rsidP="008C544C">
      <w:pPr>
        <w:pStyle w:val="ListBullet"/>
        <w:bidi/>
        <w:rPr>
          <w:color w:val="00B0F0"/>
          <w:lang w:val="en-GB"/>
        </w:rPr>
      </w:pPr>
      <w:r w:rsidRPr="004A1969">
        <w:rPr>
          <w:rFonts w:cs="Arial" w:hint="eastAsia"/>
          <w:color w:val="00B0F0"/>
          <w:rtl/>
          <w:lang w:val="en-GB"/>
        </w:rPr>
        <w:t>اتفاقية</w:t>
      </w:r>
      <w:r w:rsidRPr="004A1969">
        <w:rPr>
          <w:rFonts w:cs="Arial"/>
          <w:color w:val="00B0F0"/>
          <w:rtl/>
          <w:lang w:val="en-GB"/>
        </w:rPr>
        <w:t xml:space="preserve"> </w:t>
      </w:r>
      <w:r w:rsidRPr="004A1969">
        <w:rPr>
          <w:rFonts w:cs="Arial" w:hint="eastAsia"/>
          <w:color w:val="00B0F0"/>
          <w:rtl/>
          <w:lang w:val="en-GB"/>
        </w:rPr>
        <w:t>عام</w:t>
      </w:r>
      <w:r w:rsidRPr="004A1969">
        <w:rPr>
          <w:rFonts w:cs="Arial"/>
          <w:color w:val="00B0F0"/>
          <w:rtl/>
          <w:lang w:val="en-GB"/>
        </w:rPr>
        <w:t xml:space="preserve"> 1961 </w:t>
      </w:r>
      <w:r w:rsidRPr="004A1969">
        <w:rPr>
          <w:rFonts w:cs="Arial" w:hint="eastAsia"/>
          <w:color w:val="00B0F0"/>
          <w:rtl/>
          <w:lang w:val="en-GB"/>
        </w:rPr>
        <w:t>الخاصة</w:t>
      </w:r>
      <w:r w:rsidRPr="004A1969">
        <w:rPr>
          <w:rFonts w:cs="Arial"/>
          <w:color w:val="00B0F0"/>
          <w:rtl/>
          <w:lang w:val="en-GB"/>
        </w:rPr>
        <w:t xml:space="preserve"> </w:t>
      </w:r>
      <w:r w:rsidRPr="004A1969">
        <w:rPr>
          <w:rFonts w:cs="Arial" w:hint="eastAsia"/>
          <w:color w:val="00B0F0"/>
          <w:rtl/>
          <w:lang w:val="en-GB"/>
        </w:rPr>
        <w:t>بخفض</w:t>
      </w:r>
      <w:r w:rsidRPr="004A1969">
        <w:rPr>
          <w:rFonts w:cs="Arial"/>
          <w:color w:val="00B0F0"/>
          <w:rtl/>
          <w:lang w:val="en-GB"/>
        </w:rPr>
        <w:t xml:space="preserve"> </w:t>
      </w:r>
      <w:r w:rsidRPr="004A1969">
        <w:rPr>
          <w:rFonts w:cs="Arial" w:hint="eastAsia"/>
          <w:color w:val="00B0F0"/>
          <w:rtl/>
          <w:lang w:val="en-GB"/>
        </w:rPr>
        <w:t>حالات</w:t>
      </w:r>
      <w:r w:rsidRPr="004A1969">
        <w:rPr>
          <w:rFonts w:cs="Arial"/>
          <w:color w:val="00B0F0"/>
          <w:rtl/>
          <w:lang w:val="en-GB"/>
        </w:rPr>
        <w:t xml:space="preserve"> </w:t>
      </w:r>
      <w:r w:rsidRPr="004A1969">
        <w:rPr>
          <w:rFonts w:cs="Arial" w:hint="eastAsia"/>
          <w:color w:val="00B0F0"/>
          <w:rtl/>
          <w:lang w:val="en-GB"/>
        </w:rPr>
        <w:t>انعدام</w:t>
      </w:r>
      <w:r w:rsidRPr="004A1969">
        <w:rPr>
          <w:rFonts w:cs="Arial"/>
          <w:color w:val="00B0F0"/>
          <w:rtl/>
          <w:lang w:val="en-GB"/>
        </w:rPr>
        <w:t xml:space="preserve"> </w:t>
      </w:r>
      <w:r w:rsidRPr="004A1969">
        <w:rPr>
          <w:rFonts w:cs="Arial" w:hint="eastAsia"/>
          <w:color w:val="00B0F0"/>
          <w:rtl/>
          <w:lang w:val="en-GB"/>
        </w:rPr>
        <w:t>الجنسية</w:t>
      </w:r>
    </w:p>
    <w:p w14:paraId="166FD59A" w14:textId="77777777" w:rsidR="004A1969" w:rsidRDefault="004A1969" w:rsidP="008C544C">
      <w:pPr>
        <w:pStyle w:val="ListBullet"/>
        <w:numPr>
          <w:ilvl w:val="0"/>
          <w:numId w:val="0"/>
        </w:numPr>
        <w:bidi/>
        <w:rPr>
          <w:rStyle w:val="Strong"/>
          <w:rFonts w:ascii="Helvetica Neue Light" w:hAnsi="Helvetica Neue Light"/>
          <w:b/>
          <w:bCs/>
          <w:i/>
          <w:iCs/>
          <w:rtl/>
          <w:lang w:val="en-GB"/>
        </w:rPr>
      </w:pPr>
    </w:p>
    <w:p w14:paraId="76A35A8C" w14:textId="63F05814" w:rsidR="004A1969" w:rsidRPr="004A1969" w:rsidRDefault="00FE044C" w:rsidP="008C544C">
      <w:pPr>
        <w:pStyle w:val="ListBullet"/>
        <w:numPr>
          <w:ilvl w:val="0"/>
          <w:numId w:val="0"/>
        </w:numPr>
        <w:bidi/>
        <w:rPr>
          <w:rStyle w:val="Strong"/>
          <w:rFonts w:ascii="Helvetica Neue Light" w:hAnsi="Helvetica Neue Light"/>
          <w:b/>
          <w:bCs/>
          <w:i/>
          <w:iCs/>
          <w:lang w:val="en-GB"/>
        </w:rPr>
      </w:pPr>
      <w:r w:rsidRPr="004A1969">
        <w:rPr>
          <w:rStyle w:val="Strong"/>
          <w:rFonts w:ascii="Helvetica Neue Light" w:hAnsi="Helvetica Neue Light" w:hint="cs"/>
          <w:b/>
          <w:bCs/>
          <w:i/>
          <w:iCs/>
          <w:rtl/>
          <w:lang w:val="en-GB"/>
        </w:rPr>
        <w:lastRenderedPageBreak/>
        <w:t>النزاع</w:t>
      </w:r>
    </w:p>
    <w:p w14:paraId="4B225322" w14:textId="77777777" w:rsidR="004A1969" w:rsidRPr="004A1969" w:rsidRDefault="004A1969" w:rsidP="008C544C">
      <w:pPr>
        <w:pStyle w:val="ListBullet"/>
        <w:bidi/>
        <w:rPr>
          <w:color w:val="00B0F0"/>
          <w:lang w:val="en-GB"/>
        </w:rPr>
      </w:pPr>
      <w:r w:rsidRPr="004A1969">
        <w:rPr>
          <w:rFonts w:cs="Arial" w:hint="eastAsia"/>
          <w:color w:val="00B0F0"/>
          <w:rtl/>
          <w:lang w:val="en-GB"/>
        </w:rPr>
        <w:t>اتفاقيات</w:t>
      </w:r>
      <w:r w:rsidRPr="004A1969">
        <w:rPr>
          <w:rFonts w:cs="Arial"/>
          <w:color w:val="00B0F0"/>
          <w:rtl/>
          <w:lang w:val="en-GB"/>
        </w:rPr>
        <w:t xml:space="preserve"> </w:t>
      </w:r>
      <w:r w:rsidRPr="004A1969">
        <w:rPr>
          <w:rFonts w:cs="Arial" w:hint="eastAsia"/>
          <w:color w:val="00B0F0"/>
          <w:rtl/>
          <w:lang w:val="en-GB"/>
        </w:rPr>
        <w:t>جنيف</w:t>
      </w:r>
      <w:r w:rsidRPr="004A1969">
        <w:rPr>
          <w:rFonts w:cs="Arial"/>
          <w:color w:val="00B0F0"/>
          <w:rtl/>
          <w:lang w:val="en-GB"/>
        </w:rPr>
        <w:t xml:space="preserve"> (1949) </w:t>
      </w:r>
      <w:r w:rsidRPr="004A1969">
        <w:rPr>
          <w:rFonts w:cs="Arial" w:hint="eastAsia"/>
          <w:color w:val="00B0F0"/>
          <w:rtl/>
          <w:lang w:val="en-GB"/>
        </w:rPr>
        <w:t>وبروتوكولاتها</w:t>
      </w:r>
      <w:r w:rsidRPr="004A1969">
        <w:rPr>
          <w:rFonts w:cs="Arial"/>
          <w:color w:val="00B0F0"/>
          <w:rtl/>
          <w:lang w:val="en-GB"/>
        </w:rPr>
        <w:t xml:space="preserve"> </w:t>
      </w:r>
      <w:r w:rsidRPr="004A1969">
        <w:rPr>
          <w:rFonts w:cs="Arial" w:hint="eastAsia"/>
          <w:color w:val="00B0F0"/>
          <w:rtl/>
          <w:lang w:val="en-GB"/>
        </w:rPr>
        <w:t>الإضافية</w:t>
      </w:r>
      <w:r w:rsidRPr="004A1969">
        <w:rPr>
          <w:rFonts w:cs="Arial"/>
          <w:color w:val="00B0F0"/>
          <w:rtl/>
          <w:lang w:val="en-GB"/>
        </w:rPr>
        <w:t xml:space="preserve"> (1977)</w:t>
      </w:r>
    </w:p>
    <w:p w14:paraId="3DEFB956" w14:textId="77777777" w:rsidR="004A1969" w:rsidRPr="004A1969" w:rsidRDefault="004A1969" w:rsidP="008C544C">
      <w:pPr>
        <w:pStyle w:val="ListBullet"/>
        <w:bidi/>
        <w:rPr>
          <w:b/>
          <w:bCs/>
          <w:i/>
          <w:iCs/>
          <w:color w:val="00B0F0"/>
          <w:lang w:val="en-GB"/>
        </w:rPr>
      </w:pPr>
      <w:r w:rsidRPr="004A1969">
        <w:rPr>
          <w:rFonts w:cs="Arial" w:hint="eastAsia"/>
          <w:color w:val="00B0F0"/>
          <w:rtl/>
          <w:lang w:val="en-GB"/>
        </w:rPr>
        <w:t>قرار</w:t>
      </w:r>
      <w:r w:rsidRPr="004A1969">
        <w:rPr>
          <w:rFonts w:cs="Arial"/>
          <w:color w:val="00B0F0"/>
          <w:rtl/>
          <w:lang w:val="en-GB"/>
        </w:rPr>
        <w:t xml:space="preserve"> </w:t>
      </w:r>
      <w:r w:rsidRPr="004A1969">
        <w:rPr>
          <w:rFonts w:cs="Arial" w:hint="eastAsia"/>
          <w:color w:val="00B0F0"/>
          <w:rtl/>
          <w:lang w:val="en-GB"/>
        </w:rPr>
        <w:t>مجلس</w:t>
      </w:r>
      <w:r w:rsidRPr="004A1969">
        <w:rPr>
          <w:rFonts w:cs="Arial"/>
          <w:color w:val="00B0F0"/>
          <w:rtl/>
          <w:lang w:val="en-GB"/>
        </w:rPr>
        <w:t xml:space="preserve"> </w:t>
      </w:r>
      <w:r w:rsidRPr="004A1969">
        <w:rPr>
          <w:rFonts w:cs="Arial" w:hint="eastAsia"/>
          <w:color w:val="00B0F0"/>
          <w:rtl/>
          <w:lang w:val="en-GB"/>
        </w:rPr>
        <w:t>الأمن</w:t>
      </w:r>
      <w:r w:rsidRPr="004A1969">
        <w:rPr>
          <w:rFonts w:cs="Arial"/>
          <w:color w:val="00B0F0"/>
          <w:rtl/>
          <w:lang w:val="en-GB"/>
        </w:rPr>
        <w:t xml:space="preserve"> </w:t>
      </w:r>
      <w:r w:rsidRPr="004A1969">
        <w:rPr>
          <w:rFonts w:cs="Arial" w:hint="eastAsia"/>
          <w:color w:val="00B0F0"/>
          <w:rtl/>
          <w:lang w:val="en-GB"/>
        </w:rPr>
        <w:t>التابع</w:t>
      </w:r>
      <w:r w:rsidRPr="004A1969">
        <w:rPr>
          <w:rFonts w:cs="Arial"/>
          <w:color w:val="00B0F0"/>
          <w:rtl/>
          <w:lang w:val="en-GB"/>
        </w:rPr>
        <w:t xml:space="preserve"> </w:t>
      </w:r>
      <w:r w:rsidRPr="004A1969">
        <w:rPr>
          <w:rFonts w:cs="Arial" w:hint="eastAsia"/>
          <w:color w:val="00B0F0"/>
          <w:rtl/>
          <w:lang w:val="en-GB"/>
        </w:rPr>
        <w:t>للأمم</w:t>
      </w:r>
      <w:r w:rsidRPr="004A1969">
        <w:rPr>
          <w:rFonts w:cs="Arial"/>
          <w:color w:val="00B0F0"/>
          <w:rtl/>
          <w:lang w:val="en-GB"/>
        </w:rPr>
        <w:t xml:space="preserve"> </w:t>
      </w:r>
      <w:r w:rsidRPr="004A1969">
        <w:rPr>
          <w:rFonts w:cs="Arial" w:hint="eastAsia"/>
          <w:color w:val="00B0F0"/>
          <w:rtl/>
          <w:lang w:val="en-GB"/>
        </w:rPr>
        <w:t>المتحدة</w:t>
      </w:r>
      <w:r w:rsidRPr="004A1969">
        <w:rPr>
          <w:rFonts w:cs="Arial"/>
          <w:color w:val="00B0F0"/>
          <w:rtl/>
          <w:lang w:val="en-GB"/>
        </w:rPr>
        <w:t xml:space="preserve"> </w:t>
      </w:r>
      <w:r w:rsidRPr="004A1969">
        <w:rPr>
          <w:rFonts w:cs="Arial" w:hint="eastAsia"/>
          <w:color w:val="00B0F0"/>
          <w:rtl/>
          <w:lang w:val="en-GB"/>
        </w:rPr>
        <w:t>رقم</w:t>
      </w:r>
      <w:r w:rsidRPr="004A1969">
        <w:rPr>
          <w:rFonts w:cs="Arial"/>
          <w:color w:val="00B0F0"/>
          <w:rtl/>
          <w:lang w:val="en-GB"/>
        </w:rPr>
        <w:t xml:space="preserve"> 1612 (</w:t>
      </w:r>
      <w:r w:rsidRPr="004A1969">
        <w:rPr>
          <w:rFonts w:cs="Arial" w:hint="eastAsia"/>
          <w:color w:val="00B0F0"/>
          <w:rtl/>
          <w:lang w:val="en-GB"/>
        </w:rPr>
        <w:t>حول</w:t>
      </w:r>
      <w:r w:rsidRPr="004A1969">
        <w:rPr>
          <w:rFonts w:cs="Arial"/>
          <w:color w:val="00B0F0"/>
          <w:rtl/>
          <w:lang w:val="en-GB"/>
        </w:rPr>
        <w:t xml:space="preserve"> </w:t>
      </w:r>
      <w:r w:rsidRPr="004A1969">
        <w:rPr>
          <w:rFonts w:cs="Arial" w:hint="eastAsia"/>
          <w:color w:val="00B0F0"/>
          <w:rtl/>
          <w:lang w:val="en-GB"/>
        </w:rPr>
        <w:t>الأطفال</w:t>
      </w:r>
      <w:r w:rsidRPr="004A1969">
        <w:rPr>
          <w:rFonts w:cs="Arial"/>
          <w:color w:val="00B0F0"/>
          <w:rtl/>
          <w:lang w:val="en-GB"/>
        </w:rPr>
        <w:t xml:space="preserve"> </w:t>
      </w:r>
      <w:r w:rsidRPr="004A1969">
        <w:rPr>
          <w:rFonts w:cs="Arial" w:hint="eastAsia"/>
          <w:color w:val="00B0F0"/>
          <w:rtl/>
          <w:lang w:val="en-GB"/>
        </w:rPr>
        <w:t>في</w:t>
      </w:r>
      <w:r w:rsidRPr="004A1969">
        <w:rPr>
          <w:rFonts w:cs="Arial"/>
          <w:color w:val="00B0F0"/>
          <w:rtl/>
          <w:lang w:val="en-GB"/>
        </w:rPr>
        <w:t xml:space="preserve"> </w:t>
      </w:r>
      <w:r w:rsidRPr="004A1969">
        <w:rPr>
          <w:rFonts w:cs="Arial" w:hint="eastAsia"/>
          <w:color w:val="00B0F0"/>
          <w:rtl/>
          <w:lang w:val="en-GB"/>
        </w:rPr>
        <w:t>النزاعات</w:t>
      </w:r>
      <w:r w:rsidRPr="004A1969">
        <w:rPr>
          <w:rFonts w:cs="Arial"/>
          <w:color w:val="00B0F0"/>
          <w:rtl/>
          <w:lang w:val="en-GB"/>
        </w:rPr>
        <w:t xml:space="preserve"> </w:t>
      </w:r>
      <w:r w:rsidRPr="004A1969">
        <w:rPr>
          <w:rFonts w:cs="Arial" w:hint="eastAsia"/>
          <w:color w:val="00B0F0"/>
          <w:rtl/>
          <w:lang w:val="en-GB"/>
        </w:rPr>
        <w:t>المسلحة</w:t>
      </w:r>
      <w:r w:rsidRPr="004A1969">
        <w:rPr>
          <w:rFonts w:cs="Arial"/>
          <w:color w:val="00B0F0"/>
          <w:rtl/>
          <w:lang w:val="en-GB"/>
        </w:rPr>
        <w:t>) (2005)</w:t>
      </w:r>
    </w:p>
    <w:p w14:paraId="03E73E7E" w14:textId="618B74B0" w:rsidR="00182CF6" w:rsidRPr="00123791" w:rsidRDefault="004A1969" w:rsidP="008C544C">
      <w:pPr>
        <w:pStyle w:val="ListBullet"/>
        <w:bidi/>
        <w:rPr>
          <w:rStyle w:val="Strong"/>
          <w:rFonts w:ascii="Helvetica Neue Light" w:hAnsi="Helvetica Neue Light"/>
          <w:b/>
          <w:bCs/>
          <w:i/>
          <w:iCs/>
          <w:color w:val="00B0F0"/>
          <w:lang w:val="en-GB"/>
        </w:rPr>
      </w:pPr>
      <w:r w:rsidRPr="004A1969">
        <w:rPr>
          <w:rFonts w:cs="Arial" w:hint="eastAsia"/>
          <w:color w:val="00B0F0"/>
          <w:rtl/>
          <w:lang w:val="en-GB"/>
        </w:rPr>
        <w:t>قرار</w:t>
      </w:r>
      <w:r w:rsidRPr="004A1969">
        <w:rPr>
          <w:rFonts w:cs="Arial"/>
          <w:color w:val="00B0F0"/>
          <w:rtl/>
          <w:lang w:val="en-GB"/>
        </w:rPr>
        <w:t xml:space="preserve"> </w:t>
      </w:r>
      <w:r w:rsidRPr="004A1969">
        <w:rPr>
          <w:rFonts w:cs="Arial" w:hint="eastAsia"/>
          <w:color w:val="00B0F0"/>
          <w:rtl/>
          <w:lang w:val="en-GB"/>
        </w:rPr>
        <w:t>مجلس</w:t>
      </w:r>
      <w:r w:rsidRPr="004A1969">
        <w:rPr>
          <w:rFonts w:cs="Arial"/>
          <w:color w:val="00B0F0"/>
          <w:rtl/>
          <w:lang w:val="en-GB"/>
        </w:rPr>
        <w:t xml:space="preserve"> </w:t>
      </w:r>
      <w:r w:rsidRPr="004A1969">
        <w:rPr>
          <w:rFonts w:cs="Arial" w:hint="eastAsia"/>
          <w:color w:val="00B0F0"/>
          <w:rtl/>
          <w:lang w:val="en-GB"/>
        </w:rPr>
        <w:t>الأمن</w:t>
      </w:r>
      <w:r w:rsidRPr="004A1969">
        <w:rPr>
          <w:rFonts w:cs="Arial"/>
          <w:color w:val="00B0F0"/>
          <w:rtl/>
          <w:lang w:val="en-GB"/>
        </w:rPr>
        <w:t xml:space="preserve"> </w:t>
      </w:r>
      <w:r w:rsidRPr="004A1969">
        <w:rPr>
          <w:rFonts w:cs="Arial" w:hint="eastAsia"/>
          <w:color w:val="00B0F0"/>
          <w:rtl/>
          <w:lang w:val="en-GB"/>
        </w:rPr>
        <w:t>التابع</w:t>
      </w:r>
      <w:r w:rsidRPr="004A1969">
        <w:rPr>
          <w:rFonts w:cs="Arial"/>
          <w:color w:val="00B0F0"/>
          <w:rtl/>
          <w:lang w:val="en-GB"/>
        </w:rPr>
        <w:t xml:space="preserve"> </w:t>
      </w:r>
      <w:r w:rsidRPr="004A1969">
        <w:rPr>
          <w:rFonts w:cs="Arial" w:hint="eastAsia"/>
          <w:color w:val="00B0F0"/>
          <w:rtl/>
          <w:lang w:val="en-GB"/>
        </w:rPr>
        <w:t>للأمم</w:t>
      </w:r>
      <w:r w:rsidRPr="004A1969">
        <w:rPr>
          <w:rFonts w:cs="Arial"/>
          <w:color w:val="00B0F0"/>
          <w:rtl/>
          <w:lang w:val="en-GB"/>
        </w:rPr>
        <w:t xml:space="preserve"> </w:t>
      </w:r>
      <w:r w:rsidRPr="004A1969">
        <w:rPr>
          <w:rFonts w:cs="Arial" w:hint="eastAsia"/>
          <w:color w:val="00B0F0"/>
          <w:rtl/>
          <w:lang w:val="en-GB"/>
        </w:rPr>
        <w:t>المتحدة</w:t>
      </w:r>
      <w:r w:rsidRPr="004A1969">
        <w:rPr>
          <w:rFonts w:cs="Arial"/>
          <w:color w:val="00B0F0"/>
          <w:rtl/>
          <w:lang w:val="en-GB"/>
        </w:rPr>
        <w:t xml:space="preserve"> </w:t>
      </w:r>
      <w:r w:rsidRPr="004A1969">
        <w:rPr>
          <w:rFonts w:cs="Arial" w:hint="eastAsia"/>
          <w:color w:val="00B0F0"/>
          <w:rtl/>
          <w:lang w:val="en-GB"/>
        </w:rPr>
        <w:t>رقم</w:t>
      </w:r>
      <w:r w:rsidRPr="004A1969">
        <w:rPr>
          <w:rFonts w:cs="Arial"/>
          <w:color w:val="00B0F0"/>
          <w:rtl/>
          <w:lang w:val="en-GB"/>
        </w:rPr>
        <w:t xml:space="preserve"> 1325 (</w:t>
      </w:r>
      <w:r w:rsidRPr="004A1969">
        <w:rPr>
          <w:rFonts w:cs="Arial" w:hint="eastAsia"/>
          <w:color w:val="00B0F0"/>
          <w:rtl/>
          <w:lang w:val="en-GB"/>
        </w:rPr>
        <w:t>بشأن</w:t>
      </w:r>
      <w:r w:rsidRPr="004A1969">
        <w:rPr>
          <w:rFonts w:cs="Arial"/>
          <w:color w:val="00B0F0"/>
          <w:rtl/>
          <w:lang w:val="en-GB"/>
        </w:rPr>
        <w:t xml:space="preserve"> </w:t>
      </w:r>
      <w:r w:rsidRPr="004A1969">
        <w:rPr>
          <w:rFonts w:cs="Arial" w:hint="eastAsia"/>
          <w:color w:val="00B0F0"/>
          <w:rtl/>
          <w:lang w:val="en-GB"/>
        </w:rPr>
        <w:t>المرأة</w:t>
      </w:r>
      <w:r w:rsidRPr="004A1969">
        <w:rPr>
          <w:rFonts w:cs="Arial"/>
          <w:color w:val="00B0F0"/>
          <w:rtl/>
          <w:lang w:val="en-GB"/>
        </w:rPr>
        <w:t xml:space="preserve"> </w:t>
      </w:r>
      <w:r w:rsidRPr="004A1969">
        <w:rPr>
          <w:rFonts w:cs="Arial" w:hint="eastAsia"/>
          <w:color w:val="00B0F0"/>
          <w:rtl/>
          <w:lang w:val="en-GB"/>
        </w:rPr>
        <w:t>والسلام</w:t>
      </w:r>
      <w:r w:rsidRPr="004A1969">
        <w:rPr>
          <w:rFonts w:cs="Arial"/>
          <w:color w:val="00B0F0"/>
          <w:rtl/>
          <w:lang w:val="en-GB"/>
        </w:rPr>
        <w:t xml:space="preserve"> </w:t>
      </w:r>
      <w:r w:rsidRPr="004A1969">
        <w:rPr>
          <w:rFonts w:cs="Arial" w:hint="eastAsia"/>
          <w:color w:val="00B0F0"/>
          <w:rtl/>
          <w:lang w:val="en-GB"/>
        </w:rPr>
        <w:t>والأمن</w:t>
      </w:r>
      <w:r w:rsidRPr="004A1969">
        <w:rPr>
          <w:rFonts w:cs="Arial"/>
          <w:color w:val="00B0F0"/>
          <w:rtl/>
          <w:lang w:val="en-GB"/>
        </w:rPr>
        <w:t>) (2000)</w:t>
      </w:r>
    </w:p>
    <w:p w14:paraId="561456D9" w14:textId="0A511827" w:rsidR="00E97532" w:rsidRPr="004A1969" w:rsidRDefault="004A1969" w:rsidP="008C544C">
      <w:pPr>
        <w:pStyle w:val="ListBullet"/>
        <w:numPr>
          <w:ilvl w:val="0"/>
          <w:numId w:val="0"/>
        </w:numPr>
        <w:bidi/>
        <w:rPr>
          <w:rStyle w:val="Strong"/>
          <w:rFonts w:ascii="Helvetica Neue Light" w:hAnsi="Helvetica Neue Light"/>
          <w:b/>
          <w:bCs/>
          <w:i/>
          <w:iCs/>
          <w:rtl/>
          <w:lang w:val="en-GB"/>
        </w:rPr>
      </w:pPr>
      <w:r w:rsidRPr="004A1969">
        <w:rPr>
          <w:rStyle w:val="Strong"/>
          <w:rFonts w:ascii="Helvetica Neue Light" w:hAnsi="Helvetica Neue Light" w:hint="cs"/>
          <w:b/>
          <w:bCs/>
          <w:i/>
          <w:iCs/>
          <w:rtl/>
          <w:lang w:val="en-GB"/>
        </w:rPr>
        <w:t>الاتجار بالبشر</w:t>
      </w:r>
    </w:p>
    <w:p w14:paraId="6A540FA4" w14:textId="77777777" w:rsidR="004A1969" w:rsidRPr="004A1969" w:rsidRDefault="004A1969" w:rsidP="008C544C">
      <w:pPr>
        <w:pStyle w:val="ListBullet"/>
        <w:bidi/>
        <w:rPr>
          <w:color w:val="00B0F0"/>
          <w:lang w:val="en-GB"/>
        </w:rPr>
      </w:pPr>
      <w:r w:rsidRPr="004A1969">
        <w:rPr>
          <w:rFonts w:cs="Arial" w:hint="eastAsia"/>
          <w:color w:val="00B0F0"/>
          <w:rtl/>
          <w:lang w:val="en-GB"/>
        </w:rPr>
        <w:t>اتفاقية</w:t>
      </w:r>
      <w:r w:rsidRPr="004A1969">
        <w:rPr>
          <w:rFonts w:cs="Arial"/>
          <w:color w:val="00B0F0"/>
          <w:rtl/>
          <w:lang w:val="en-GB"/>
        </w:rPr>
        <w:t xml:space="preserve"> </w:t>
      </w:r>
      <w:r w:rsidRPr="004A1969">
        <w:rPr>
          <w:rFonts w:cs="Arial" w:hint="eastAsia"/>
          <w:color w:val="00B0F0"/>
          <w:rtl/>
          <w:lang w:val="en-GB"/>
        </w:rPr>
        <w:t>الأمم</w:t>
      </w:r>
      <w:r w:rsidRPr="004A1969">
        <w:rPr>
          <w:rFonts w:cs="Arial"/>
          <w:color w:val="00B0F0"/>
          <w:rtl/>
          <w:lang w:val="en-GB"/>
        </w:rPr>
        <w:t xml:space="preserve"> </w:t>
      </w:r>
      <w:r w:rsidRPr="004A1969">
        <w:rPr>
          <w:rFonts w:cs="Arial" w:hint="eastAsia"/>
          <w:color w:val="00B0F0"/>
          <w:rtl/>
          <w:lang w:val="en-GB"/>
        </w:rPr>
        <w:t>المتحدة</w:t>
      </w:r>
      <w:r w:rsidRPr="004A1969">
        <w:rPr>
          <w:rFonts w:cs="Arial"/>
          <w:color w:val="00B0F0"/>
          <w:rtl/>
          <w:lang w:val="en-GB"/>
        </w:rPr>
        <w:t xml:space="preserve"> </w:t>
      </w:r>
      <w:r w:rsidRPr="004A1969">
        <w:rPr>
          <w:rFonts w:cs="Arial" w:hint="eastAsia"/>
          <w:color w:val="00B0F0"/>
          <w:rtl/>
          <w:lang w:val="en-GB"/>
        </w:rPr>
        <w:t>لمكافحة</w:t>
      </w:r>
      <w:r w:rsidRPr="004A1969">
        <w:rPr>
          <w:rFonts w:cs="Arial"/>
          <w:color w:val="00B0F0"/>
          <w:rtl/>
          <w:lang w:val="en-GB"/>
        </w:rPr>
        <w:t xml:space="preserve"> </w:t>
      </w:r>
      <w:r w:rsidRPr="004A1969">
        <w:rPr>
          <w:rFonts w:cs="Arial" w:hint="eastAsia"/>
          <w:color w:val="00B0F0"/>
          <w:rtl/>
          <w:lang w:val="en-GB"/>
        </w:rPr>
        <w:t>الجريمة</w:t>
      </w:r>
      <w:r w:rsidRPr="004A1969">
        <w:rPr>
          <w:rFonts w:cs="Arial"/>
          <w:color w:val="00B0F0"/>
          <w:rtl/>
          <w:lang w:val="en-GB"/>
        </w:rPr>
        <w:t xml:space="preserve"> </w:t>
      </w:r>
      <w:r w:rsidRPr="004A1969">
        <w:rPr>
          <w:rFonts w:cs="Arial" w:hint="eastAsia"/>
          <w:color w:val="00B0F0"/>
          <w:rtl/>
          <w:lang w:val="en-GB"/>
        </w:rPr>
        <w:t>المنظمة</w:t>
      </w:r>
      <w:r w:rsidRPr="004A1969">
        <w:rPr>
          <w:rFonts w:cs="Arial"/>
          <w:color w:val="00B0F0"/>
          <w:rtl/>
          <w:lang w:val="en-GB"/>
        </w:rPr>
        <w:t xml:space="preserve"> </w:t>
      </w:r>
      <w:r w:rsidRPr="004A1969">
        <w:rPr>
          <w:rFonts w:cs="Arial" w:hint="eastAsia"/>
          <w:color w:val="00B0F0"/>
          <w:rtl/>
          <w:lang w:val="en-GB"/>
        </w:rPr>
        <w:t>عبر</w:t>
      </w:r>
      <w:r w:rsidRPr="004A1969">
        <w:rPr>
          <w:rFonts w:cs="Arial"/>
          <w:color w:val="00B0F0"/>
          <w:rtl/>
          <w:lang w:val="en-GB"/>
        </w:rPr>
        <w:t xml:space="preserve"> </w:t>
      </w:r>
      <w:r w:rsidRPr="004A1969">
        <w:rPr>
          <w:rFonts w:cs="Arial" w:hint="eastAsia"/>
          <w:color w:val="00B0F0"/>
          <w:rtl/>
          <w:lang w:val="en-GB"/>
        </w:rPr>
        <w:t>الوطنية</w:t>
      </w:r>
      <w:r w:rsidRPr="004A1969">
        <w:rPr>
          <w:rFonts w:cs="Arial"/>
          <w:color w:val="00B0F0"/>
          <w:rtl/>
          <w:lang w:val="en-GB"/>
        </w:rPr>
        <w:t xml:space="preserve"> (2000)</w:t>
      </w:r>
    </w:p>
    <w:p w14:paraId="7CD14436" w14:textId="5FD29B39" w:rsidR="00E97532" w:rsidRPr="00123791" w:rsidRDefault="004A1969" w:rsidP="008C544C">
      <w:pPr>
        <w:pStyle w:val="ListBullet"/>
        <w:bidi/>
        <w:rPr>
          <w:color w:val="00B0F0"/>
          <w:lang w:val="en-GB"/>
        </w:rPr>
      </w:pPr>
      <w:r w:rsidRPr="004A1969">
        <w:rPr>
          <w:rFonts w:cs="Arial" w:hint="eastAsia"/>
          <w:color w:val="00B0F0"/>
          <w:rtl/>
          <w:lang w:val="en-GB"/>
        </w:rPr>
        <w:t>بروتوكول</w:t>
      </w:r>
      <w:r w:rsidRPr="004A1969">
        <w:rPr>
          <w:rFonts w:cs="Arial"/>
          <w:color w:val="00B0F0"/>
          <w:rtl/>
          <w:lang w:val="en-GB"/>
        </w:rPr>
        <w:t xml:space="preserve"> </w:t>
      </w:r>
      <w:r w:rsidRPr="004A1969">
        <w:rPr>
          <w:rFonts w:cs="Arial" w:hint="eastAsia"/>
          <w:color w:val="00B0F0"/>
          <w:rtl/>
          <w:lang w:val="en-GB"/>
        </w:rPr>
        <w:t>منع</w:t>
      </w:r>
      <w:r w:rsidRPr="004A1969">
        <w:rPr>
          <w:rFonts w:cs="Arial"/>
          <w:color w:val="00B0F0"/>
          <w:rtl/>
          <w:lang w:val="en-GB"/>
        </w:rPr>
        <w:t xml:space="preserve"> </w:t>
      </w:r>
      <w:r w:rsidRPr="004A1969">
        <w:rPr>
          <w:rFonts w:cs="Arial" w:hint="eastAsia"/>
          <w:color w:val="00B0F0"/>
          <w:rtl/>
          <w:lang w:val="en-GB"/>
        </w:rPr>
        <w:t>وقمع</w:t>
      </w:r>
      <w:r w:rsidRPr="004A1969">
        <w:rPr>
          <w:rFonts w:cs="Arial"/>
          <w:color w:val="00B0F0"/>
          <w:rtl/>
          <w:lang w:val="en-GB"/>
        </w:rPr>
        <w:t xml:space="preserve"> </w:t>
      </w:r>
      <w:r w:rsidRPr="004A1969">
        <w:rPr>
          <w:rFonts w:cs="Arial" w:hint="eastAsia"/>
          <w:color w:val="00B0F0"/>
          <w:rtl/>
          <w:lang w:val="en-GB"/>
        </w:rPr>
        <w:t>ومعاقبة</w:t>
      </w:r>
      <w:r w:rsidRPr="004A1969">
        <w:rPr>
          <w:rFonts w:cs="Arial"/>
          <w:color w:val="00B0F0"/>
          <w:rtl/>
          <w:lang w:val="en-GB"/>
        </w:rPr>
        <w:t xml:space="preserve"> </w:t>
      </w:r>
      <w:r w:rsidRPr="004A1969">
        <w:rPr>
          <w:rFonts w:cs="Arial" w:hint="eastAsia"/>
          <w:color w:val="00B0F0"/>
          <w:rtl/>
          <w:lang w:val="en-GB"/>
        </w:rPr>
        <w:t>الاتجار</w:t>
      </w:r>
      <w:r w:rsidRPr="004A1969">
        <w:rPr>
          <w:rFonts w:cs="Arial"/>
          <w:color w:val="00B0F0"/>
          <w:rtl/>
          <w:lang w:val="en-GB"/>
        </w:rPr>
        <w:t xml:space="preserve"> </w:t>
      </w:r>
      <w:r w:rsidRPr="004A1969">
        <w:rPr>
          <w:rFonts w:cs="Arial" w:hint="eastAsia"/>
          <w:color w:val="00B0F0"/>
          <w:rtl/>
          <w:lang w:val="en-GB"/>
        </w:rPr>
        <w:t>بالأشخاص</w:t>
      </w:r>
      <w:r w:rsidRPr="004A1969">
        <w:rPr>
          <w:rFonts w:cs="Arial"/>
          <w:color w:val="00B0F0"/>
          <w:rtl/>
          <w:lang w:val="en-GB"/>
        </w:rPr>
        <w:t xml:space="preserve"> </w:t>
      </w:r>
      <w:r w:rsidRPr="004A1969">
        <w:rPr>
          <w:rFonts w:cs="Arial" w:hint="eastAsia"/>
          <w:color w:val="00B0F0"/>
          <w:rtl/>
          <w:lang w:val="en-GB"/>
        </w:rPr>
        <w:t>وخاصة</w:t>
      </w:r>
      <w:r w:rsidRPr="004A1969">
        <w:rPr>
          <w:rFonts w:cs="Arial"/>
          <w:color w:val="00B0F0"/>
          <w:rtl/>
          <w:lang w:val="en-GB"/>
        </w:rPr>
        <w:t xml:space="preserve"> </w:t>
      </w:r>
      <w:r w:rsidRPr="004A1969">
        <w:rPr>
          <w:rFonts w:cs="Arial" w:hint="eastAsia"/>
          <w:color w:val="00B0F0"/>
          <w:rtl/>
          <w:lang w:val="en-GB"/>
        </w:rPr>
        <w:t>النساء</w:t>
      </w:r>
      <w:r w:rsidRPr="004A1969">
        <w:rPr>
          <w:rFonts w:cs="Arial"/>
          <w:color w:val="00B0F0"/>
          <w:rtl/>
          <w:lang w:val="en-GB"/>
        </w:rPr>
        <w:t xml:space="preserve"> </w:t>
      </w:r>
      <w:r w:rsidRPr="004A1969">
        <w:rPr>
          <w:rFonts w:cs="Arial" w:hint="eastAsia"/>
          <w:color w:val="00B0F0"/>
          <w:rtl/>
          <w:lang w:val="en-GB"/>
        </w:rPr>
        <w:t>والأطفال</w:t>
      </w:r>
      <w:r w:rsidRPr="004A1969">
        <w:rPr>
          <w:rFonts w:cs="Arial"/>
          <w:color w:val="00B0F0"/>
          <w:rtl/>
          <w:lang w:val="en-GB"/>
        </w:rPr>
        <w:t xml:space="preserve"> (2000) </w:t>
      </w:r>
    </w:p>
    <w:p w14:paraId="0332B6EB" w14:textId="4EDF06C5" w:rsidR="00E97532" w:rsidRPr="004A1969" w:rsidRDefault="00FE044C" w:rsidP="008C544C">
      <w:pPr>
        <w:pStyle w:val="ListBullet"/>
        <w:numPr>
          <w:ilvl w:val="0"/>
          <w:numId w:val="0"/>
        </w:numPr>
        <w:bidi/>
        <w:rPr>
          <w:rStyle w:val="Strong"/>
          <w:rFonts w:ascii="Helvetica Neue Light" w:hAnsi="Helvetica Neue Light"/>
          <w:b/>
          <w:bCs/>
          <w:i/>
          <w:iCs/>
          <w:lang w:val="en-GB"/>
        </w:rPr>
      </w:pPr>
      <w:r w:rsidRPr="004A1969">
        <w:rPr>
          <w:rStyle w:val="Strong"/>
          <w:rFonts w:ascii="Helvetica Neue Light" w:hAnsi="Helvetica Neue Light" w:hint="cs"/>
          <w:b/>
          <w:bCs/>
          <w:i/>
          <w:iCs/>
          <w:rtl/>
          <w:lang w:val="en-GB"/>
        </w:rPr>
        <w:t>عمالة الاطفال</w:t>
      </w:r>
    </w:p>
    <w:p w14:paraId="3E52863F" w14:textId="1ECA0E52" w:rsidR="004A1969" w:rsidRPr="004A1969" w:rsidRDefault="004A1969" w:rsidP="008C544C">
      <w:pPr>
        <w:pStyle w:val="ListBullet"/>
        <w:bidi/>
        <w:rPr>
          <w:color w:val="00B0F0"/>
          <w:lang w:val="en-GB"/>
        </w:rPr>
      </w:pPr>
      <w:r w:rsidRPr="004A1969">
        <w:rPr>
          <w:rFonts w:cs="Arial" w:hint="eastAsia"/>
          <w:color w:val="00B0F0"/>
          <w:rtl/>
          <w:lang w:val="en-GB"/>
        </w:rPr>
        <w:t>اتفاقية</w:t>
      </w:r>
      <w:r w:rsidRPr="004A1969">
        <w:rPr>
          <w:rFonts w:cs="Arial"/>
          <w:color w:val="00B0F0"/>
          <w:rtl/>
          <w:lang w:val="en-GB"/>
        </w:rPr>
        <w:t xml:space="preserve"> </w:t>
      </w:r>
      <w:r w:rsidRPr="004A1969">
        <w:rPr>
          <w:rFonts w:cs="Arial" w:hint="eastAsia"/>
          <w:color w:val="00B0F0"/>
          <w:rtl/>
          <w:lang w:val="en-GB"/>
        </w:rPr>
        <w:t>منظمة</w:t>
      </w:r>
      <w:r w:rsidRPr="004A1969">
        <w:rPr>
          <w:rFonts w:cs="Arial"/>
          <w:color w:val="00B0F0"/>
          <w:rtl/>
          <w:lang w:val="en-GB"/>
        </w:rPr>
        <w:t xml:space="preserve"> </w:t>
      </w:r>
      <w:r w:rsidRPr="004A1969">
        <w:rPr>
          <w:rFonts w:cs="Arial" w:hint="eastAsia"/>
          <w:color w:val="00B0F0"/>
          <w:rtl/>
          <w:lang w:val="en-GB"/>
        </w:rPr>
        <w:t>العمل</w:t>
      </w:r>
      <w:r w:rsidRPr="004A1969">
        <w:rPr>
          <w:rFonts w:cs="Arial"/>
          <w:color w:val="00B0F0"/>
          <w:rtl/>
          <w:lang w:val="en-GB"/>
        </w:rPr>
        <w:t xml:space="preserve"> </w:t>
      </w:r>
      <w:r w:rsidRPr="004A1969">
        <w:rPr>
          <w:rFonts w:cs="Arial" w:hint="eastAsia"/>
          <w:color w:val="00B0F0"/>
          <w:rtl/>
          <w:lang w:val="en-GB"/>
        </w:rPr>
        <w:t>الدولية</w:t>
      </w:r>
      <w:r w:rsidRPr="004A1969">
        <w:rPr>
          <w:rFonts w:cs="Arial"/>
          <w:color w:val="00B0F0"/>
          <w:rtl/>
          <w:lang w:val="en-GB"/>
        </w:rPr>
        <w:t xml:space="preserve"> </w:t>
      </w:r>
      <w:r w:rsidRPr="004A1969">
        <w:rPr>
          <w:rFonts w:cs="Arial" w:hint="eastAsia"/>
          <w:color w:val="00B0F0"/>
          <w:rtl/>
          <w:lang w:val="en-GB"/>
        </w:rPr>
        <w:t>رقم</w:t>
      </w:r>
      <w:r w:rsidRPr="004A1969">
        <w:rPr>
          <w:rFonts w:cs="Arial"/>
          <w:color w:val="00B0F0"/>
          <w:rtl/>
          <w:lang w:val="en-GB"/>
        </w:rPr>
        <w:t xml:space="preserve"> 138 </w:t>
      </w:r>
      <w:r w:rsidRPr="004A1969">
        <w:rPr>
          <w:rFonts w:cs="Arial" w:hint="eastAsia"/>
          <w:color w:val="00B0F0"/>
          <w:rtl/>
          <w:lang w:val="en-GB"/>
        </w:rPr>
        <w:t>بشأن</w:t>
      </w:r>
      <w:r w:rsidRPr="004A1969">
        <w:rPr>
          <w:rFonts w:cs="Arial"/>
          <w:color w:val="00B0F0"/>
          <w:rtl/>
          <w:lang w:val="en-GB"/>
        </w:rPr>
        <w:t xml:space="preserve"> </w:t>
      </w:r>
      <w:r w:rsidRPr="004A1969">
        <w:rPr>
          <w:rFonts w:cs="Arial" w:hint="eastAsia"/>
          <w:color w:val="00B0F0"/>
          <w:rtl/>
          <w:lang w:val="en-GB"/>
        </w:rPr>
        <w:t>الحد</w:t>
      </w:r>
      <w:r w:rsidRPr="004A1969">
        <w:rPr>
          <w:rFonts w:cs="Arial"/>
          <w:color w:val="00B0F0"/>
          <w:rtl/>
          <w:lang w:val="en-GB"/>
        </w:rPr>
        <w:t xml:space="preserve"> </w:t>
      </w:r>
      <w:r w:rsidRPr="004A1969">
        <w:rPr>
          <w:rFonts w:cs="Arial" w:hint="eastAsia"/>
          <w:color w:val="00B0F0"/>
          <w:rtl/>
          <w:lang w:val="en-GB"/>
        </w:rPr>
        <w:t>الأدنى</w:t>
      </w:r>
      <w:r w:rsidRPr="004A1969">
        <w:rPr>
          <w:rFonts w:cs="Arial"/>
          <w:color w:val="00B0F0"/>
          <w:rtl/>
          <w:lang w:val="en-GB"/>
        </w:rPr>
        <w:t xml:space="preserve"> </w:t>
      </w:r>
      <w:r w:rsidRPr="004A1969">
        <w:rPr>
          <w:rFonts w:cs="Arial" w:hint="eastAsia"/>
          <w:color w:val="00B0F0"/>
          <w:rtl/>
          <w:lang w:val="en-GB"/>
        </w:rPr>
        <w:t>لسن</w:t>
      </w:r>
      <w:r w:rsidRPr="004A1969">
        <w:rPr>
          <w:rFonts w:cs="Arial"/>
          <w:color w:val="00B0F0"/>
          <w:rtl/>
          <w:lang w:val="en-GB"/>
        </w:rPr>
        <w:t xml:space="preserve"> </w:t>
      </w:r>
      <w:r w:rsidRPr="004A1969">
        <w:rPr>
          <w:rFonts w:cs="Arial" w:hint="eastAsia"/>
          <w:color w:val="00B0F0"/>
          <w:rtl/>
          <w:lang w:val="en-GB"/>
        </w:rPr>
        <w:t>الالتحاق</w:t>
      </w:r>
      <w:r w:rsidRPr="004A1969">
        <w:rPr>
          <w:rFonts w:cs="Arial"/>
          <w:color w:val="00B0F0"/>
          <w:rtl/>
          <w:lang w:val="en-GB"/>
        </w:rPr>
        <w:t xml:space="preserve"> </w:t>
      </w:r>
      <w:r w:rsidRPr="004A1969">
        <w:rPr>
          <w:rFonts w:cs="Arial" w:hint="eastAsia"/>
          <w:color w:val="00B0F0"/>
          <w:rtl/>
          <w:lang w:val="en-GB"/>
        </w:rPr>
        <w:t>بالعمل</w:t>
      </w:r>
      <w:r w:rsidRPr="004A1969">
        <w:rPr>
          <w:rFonts w:cs="Arial"/>
          <w:color w:val="00B0F0"/>
          <w:rtl/>
          <w:lang w:val="en-GB"/>
        </w:rPr>
        <w:t xml:space="preserve"> </w:t>
      </w:r>
      <w:r w:rsidRPr="004A1969">
        <w:rPr>
          <w:rFonts w:cs="Arial" w:hint="cs"/>
          <w:color w:val="00B0F0"/>
          <w:rtl/>
          <w:lang w:val="en-GB"/>
        </w:rPr>
        <w:t>وال</w:t>
      </w:r>
      <w:r>
        <w:rPr>
          <w:rFonts w:cs="Arial" w:hint="cs"/>
          <w:color w:val="00B0F0"/>
          <w:rtl/>
          <w:lang w:val="en-GB"/>
        </w:rPr>
        <w:t>وظيفة</w:t>
      </w:r>
    </w:p>
    <w:p w14:paraId="56213743" w14:textId="566B304F" w:rsidR="00E97532" w:rsidRPr="00123791" w:rsidRDefault="004A1969" w:rsidP="008C544C">
      <w:pPr>
        <w:pStyle w:val="ListBullet"/>
        <w:bidi/>
        <w:rPr>
          <w:color w:val="00B0F0"/>
          <w:lang w:val="en-GB"/>
        </w:rPr>
      </w:pPr>
      <w:r w:rsidRPr="004A1969">
        <w:rPr>
          <w:rFonts w:cs="Arial" w:hint="eastAsia"/>
          <w:color w:val="00B0F0"/>
          <w:rtl/>
          <w:lang w:val="en-GB"/>
        </w:rPr>
        <w:t>اتفاقية</w:t>
      </w:r>
      <w:r w:rsidRPr="004A1969">
        <w:rPr>
          <w:rFonts w:cs="Arial"/>
          <w:color w:val="00B0F0"/>
          <w:rtl/>
          <w:lang w:val="en-GB"/>
        </w:rPr>
        <w:t xml:space="preserve"> </w:t>
      </w:r>
      <w:r w:rsidRPr="004A1969">
        <w:rPr>
          <w:rFonts w:cs="Arial" w:hint="eastAsia"/>
          <w:color w:val="00B0F0"/>
          <w:rtl/>
          <w:lang w:val="en-GB"/>
        </w:rPr>
        <w:t>منظمة</w:t>
      </w:r>
      <w:r w:rsidRPr="004A1969">
        <w:rPr>
          <w:rFonts w:cs="Arial"/>
          <w:color w:val="00B0F0"/>
          <w:rtl/>
          <w:lang w:val="en-GB"/>
        </w:rPr>
        <w:t xml:space="preserve"> </w:t>
      </w:r>
      <w:r w:rsidRPr="004A1969">
        <w:rPr>
          <w:rFonts w:cs="Arial" w:hint="eastAsia"/>
          <w:color w:val="00B0F0"/>
          <w:rtl/>
          <w:lang w:val="en-GB"/>
        </w:rPr>
        <w:t>العمل</w:t>
      </w:r>
      <w:r w:rsidRPr="004A1969">
        <w:rPr>
          <w:rFonts w:cs="Arial"/>
          <w:color w:val="00B0F0"/>
          <w:rtl/>
          <w:lang w:val="en-GB"/>
        </w:rPr>
        <w:t xml:space="preserve"> </w:t>
      </w:r>
      <w:r w:rsidRPr="004A1969">
        <w:rPr>
          <w:rFonts w:cs="Arial" w:hint="eastAsia"/>
          <w:color w:val="00B0F0"/>
          <w:rtl/>
          <w:lang w:val="en-GB"/>
        </w:rPr>
        <w:t>الدولية</w:t>
      </w:r>
      <w:r w:rsidRPr="004A1969">
        <w:rPr>
          <w:rFonts w:cs="Arial"/>
          <w:color w:val="00B0F0"/>
          <w:rtl/>
          <w:lang w:val="en-GB"/>
        </w:rPr>
        <w:t xml:space="preserve"> </w:t>
      </w:r>
      <w:r w:rsidRPr="004A1969">
        <w:rPr>
          <w:rFonts w:cs="Arial" w:hint="eastAsia"/>
          <w:color w:val="00B0F0"/>
          <w:rtl/>
          <w:lang w:val="en-GB"/>
        </w:rPr>
        <w:t>رقم</w:t>
      </w:r>
      <w:r w:rsidRPr="004A1969">
        <w:rPr>
          <w:rFonts w:cs="Arial"/>
          <w:color w:val="00B0F0"/>
          <w:rtl/>
          <w:lang w:val="en-GB"/>
        </w:rPr>
        <w:t xml:space="preserve"> 182 </w:t>
      </w:r>
      <w:r w:rsidRPr="004A1969">
        <w:rPr>
          <w:rFonts w:cs="Arial" w:hint="eastAsia"/>
          <w:color w:val="00B0F0"/>
          <w:rtl/>
          <w:lang w:val="en-GB"/>
        </w:rPr>
        <w:t>بشأن</w:t>
      </w:r>
      <w:r w:rsidRPr="004A1969">
        <w:rPr>
          <w:rFonts w:cs="Arial"/>
          <w:color w:val="00B0F0"/>
          <w:rtl/>
          <w:lang w:val="en-GB"/>
        </w:rPr>
        <w:t xml:space="preserve"> </w:t>
      </w:r>
      <w:r w:rsidRPr="004A1969">
        <w:rPr>
          <w:rFonts w:cs="Arial" w:hint="eastAsia"/>
          <w:color w:val="00B0F0"/>
          <w:rtl/>
          <w:lang w:val="en-GB"/>
        </w:rPr>
        <w:t>القضاء</w:t>
      </w:r>
      <w:r w:rsidRPr="004A1969">
        <w:rPr>
          <w:rFonts w:cs="Arial"/>
          <w:color w:val="00B0F0"/>
          <w:rtl/>
          <w:lang w:val="en-GB"/>
        </w:rPr>
        <w:t xml:space="preserve"> </w:t>
      </w:r>
      <w:r w:rsidRPr="004A1969">
        <w:rPr>
          <w:rFonts w:cs="Arial" w:hint="eastAsia"/>
          <w:color w:val="00B0F0"/>
          <w:rtl/>
          <w:lang w:val="en-GB"/>
        </w:rPr>
        <w:t>على</w:t>
      </w:r>
      <w:r w:rsidRPr="004A1969">
        <w:rPr>
          <w:rFonts w:cs="Arial"/>
          <w:color w:val="00B0F0"/>
          <w:rtl/>
          <w:lang w:val="en-GB"/>
        </w:rPr>
        <w:t xml:space="preserve"> </w:t>
      </w:r>
      <w:r w:rsidRPr="004A1969">
        <w:rPr>
          <w:rFonts w:cs="Arial" w:hint="eastAsia"/>
          <w:color w:val="00B0F0"/>
          <w:rtl/>
          <w:lang w:val="en-GB"/>
        </w:rPr>
        <w:t>أسوأ</w:t>
      </w:r>
      <w:r w:rsidRPr="004A1969">
        <w:rPr>
          <w:rFonts w:cs="Arial"/>
          <w:color w:val="00B0F0"/>
          <w:rtl/>
          <w:lang w:val="en-GB"/>
        </w:rPr>
        <w:t xml:space="preserve"> </w:t>
      </w:r>
      <w:r w:rsidRPr="004A1969">
        <w:rPr>
          <w:rFonts w:cs="Arial" w:hint="eastAsia"/>
          <w:color w:val="00B0F0"/>
          <w:rtl/>
          <w:lang w:val="en-GB"/>
        </w:rPr>
        <w:t>أشكال</w:t>
      </w:r>
      <w:r w:rsidRPr="004A1969">
        <w:rPr>
          <w:rFonts w:cs="Arial"/>
          <w:color w:val="00B0F0"/>
          <w:rtl/>
          <w:lang w:val="en-GB"/>
        </w:rPr>
        <w:t xml:space="preserve"> </w:t>
      </w:r>
      <w:r w:rsidRPr="004A1969">
        <w:rPr>
          <w:rFonts w:cs="Arial" w:hint="eastAsia"/>
          <w:color w:val="00B0F0"/>
          <w:rtl/>
          <w:lang w:val="en-GB"/>
        </w:rPr>
        <w:t>عم</w:t>
      </w:r>
      <w:r>
        <w:rPr>
          <w:rFonts w:cs="Arial" w:hint="cs"/>
          <w:color w:val="00B0F0"/>
          <w:rtl/>
          <w:lang w:val="en-GB"/>
        </w:rPr>
        <w:t>الة</w:t>
      </w:r>
      <w:r w:rsidRPr="004A1969">
        <w:rPr>
          <w:rFonts w:cs="Arial"/>
          <w:color w:val="00B0F0"/>
          <w:rtl/>
          <w:lang w:val="en-GB"/>
        </w:rPr>
        <w:t xml:space="preserve"> </w:t>
      </w:r>
      <w:r w:rsidRPr="004A1969">
        <w:rPr>
          <w:rFonts w:cs="Arial" w:hint="eastAsia"/>
          <w:color w:val="00B0F0"/>
          <w:rtl/>
          <w:lang w:val="en-GB"/>
        </w:rPr>
        <w:t>الأطفال</w:t>
      </w:r>
    </w:p>
    <w:p w14:paraId="5351F522" w14:textId="3E1D85EA" w:rsidR="00E97532" w:rsidRPr="00837261" w:rsidRDefault="004A1969" w:rsidP="008C544C">
      <w:pPr>
        <w:pStyle w:val="ListBullet"/>
        <w:numPr>
          <w:ilvl w:val="0"/>
          <w:numId w:val="0"/>
        </w:numPr>
        <w:bidi/>
        <w:rPr>
          <w:rStyle w:val="Strong"/>
          <w:rFonts w:ascii="Helvetica Neue Light" w:hAnsi="Helvetica Neue Light"/>
          <w:b/>
          <w:bCs/>
          <w:i/>
          <w:iCs/>
          <w:lang w:val="en-GB"/>
        </w:rPr>
      </w:pPr>
      <w:r>
        <w:rPr>
          <w:rStyle w:val="Strong"/>
          <w:rFonts w:ascii="Helvetica Neue Light" w:hAnsi="Helvetica Neue Light" w:hint="cs"/>
          <w:b/>
          <w:bCs/>
          <w:i/>
          <w:iCs/>
          <w:rtl/>
          <w:lang w:val="en-GB"/>
        </w:rPr>
        <w:t>قضاء الاحداث</w:t>
      </w:r>
    </w:p>
    <w:p w14:paraId="7E6EF692" w14:textId="607A4CF5" w:rsidR="00E11676" w:rsidRPr="00E11676" w:rsidRDefault="00E11676" w:rsidP="008C544C">
      <w:pPr>
        <w:pStyle w:val="ListBullet"/>
        <w:bidi/>
        <w:rPr>
          <w:color w:val="00B0F0"/>
          <w:lang w:val="en-GB"/>
        </w:rPr>
      </w:pPr>
      <w:r w:rsidRPr="00E11676">
        <w:rPr>
          <w:rFonts w:cs="Arial" w:hint="eastAsia"/>
          <w:color w:val="00B0F0"/>
          <w:rtl/>
          <w:lang w:val="en-GB"/>
        </w:rPr>
        <w:t>قواعد</w:t>
      </w:r>
      <w:r w:rsidRPr="00E11676">
        <w:rPr>
          <w:rFonts w:cs="Arial"/>
          <w:color w:val="00B0F0"/>
          <w:rtl/>
          <w:lang w:val="en-GB"/>
        </w:rPr>
        <w:t xml:space="preserve"> </w:t>
      </w:r>
      <w:r w:rsidRPr="00E11676">
        <w:rPr>
          <w:rFonts w:cs="Arial" w:hint="eastAsia"/>
          <w:color w:val="00B0F0"/>
          <w:rtl/>
          <w:lang w:val="en-GB"/>
        </w:rPr>
        <w:t>الأمم</w:t>
      </w:r>
      <w:r w:rsidRPr="00E11676">
        <w:rPr>
          <w:rFonts w:cs="Arial"/>
          <w:color w:val="00B0F0"/>
          <w:rtl/>
          <w:lang w:val="en-GB"/>
        </w:rPr>
        <w:t xml:space="preserve"> </w:t>
      </w:r>
      <w:r w:rsidRPr="00E11676">
        <w:rPr>
          <w:rFonts w:cs="Arial" w:hint="eastAsia"/>
          <w:color w:val="00B0F0"/>
          <w:rtl/>
          <w:lang w:val="en-GB"/>
        </w:rPr>
        <w:t>المتحدة</w:t>
      </w:r>
      <w:r w:rsidRPr="00E11676">
        <w:rPr>
          <w:rFonts w:cs="Arial"/>
          <w:color w:val="00B0F0"/>
          <w:rtl/>
          <w:lang w:val="en-GB"/>
        </w:rPr>
        <w:t xml:space="preserve"> </w:t>
      </w:r>
      <w:r w:rsidRPr="00E11676">
        <w:rPr>
          <w:rFonts w:cs="Arial" w:hint="eastAsia"/>
          <w:color w:val="00B0F0"/>
          <w:rtl/>
          <w:lang w:val="en-GB"/>
        </w:rPr>
        <w:t>الدنيا</w:t>
      </w:r>
      <w:r w:rsidRPr="00E11676">
        <w:rPr>
          <w:rFonts w:cs="Arial"/>
          <w:color w:val="00B0F0"/>
          <w:rtl/>
          <w:lang w:val="en-GB"/>
        </w:rPr>
        <w:t xml:space="preserve"> </w:t>
      </w:r>
      <w:r w:rsidRPr="00E11676">
        <w:rPr>
          <w:rFonts w:cs="Arial" w:hint="eastAsia"/>
          <w:color w:val="00B0F0"/>
          <w:rtl/>
          <w:lang w:val="en-GB"/>
        </w:rPr>
        <w:t>النموذجية</w:t>
      </w:r>
      <w:r w:rsidRPr="00E11676">
        <w:rPr>
          <w:rFonts w:cs="Arial"/>
          <w:color w:val="00B0F0"/>
          <w:rtl/>
          <w:lang w:val="en-GB"/>
        </w:rPr>
        <w:t xml:space="preserve"> </w:t>
      </w:r>
      <w:r w:rsidRPr="00E11676">
        <w:rPr>
          <w:rFonts w:cs="Arial" w:hint="eastAsia"/>
          <w:color w:val="00B0F0"/>
          <w:rtl/>
          <w:lang w:val="en-GB"/>
        </w:rPr>
        <w:t>لإدارة</w:t>
      </w:r>
      <w:r w:rsidRPr="00E11676">
        <w:rPr>
          <w:rFonts w:cs="Arial"/>
          <w:color w:val="00B0F0"/>
          <w:rtl/>
          <w:lang w:val="en-GB"/>
        </w:rPr>
        <w:t xml:space="preserve"> </w:t>
      </w:r>
      <w:r w:rsidRPr="00E11676">
        <w:rPr>
          <w:rFonts w:cs="Arial" w:hint="eastAsia"/>
          <w:color w:val="00B0F0"/>
          <w:rtl/>
          <w:lang w:val="en-GB"/>
        </w:rPr>
        <w:t>قضاء</w:t>
      </w:r>
      <w:r w:rsidRPr="00E11676">
        <w:rPr>
          <w:rFonts w:cs="Arial"/>
          <w:color w:val="00B0F0"/>
          <w:rtl/>
          <w:lang w:val="en-GB"/>
        </w:rPr>
        <w:t xml:space="preserve"> </w:t>
      </w:r>
      <w:r w:rsidRPr="00E11676">
        <w:rPr>
          <w:rFonts w:cs="Arial" w:hint="eastAsia"/>
          <w:color w:val="00B0F0"/>
          <w:rtl/>
          <w:lang w:val="en-GB"/>
        </w:rPr>
        <w:t>الأحداث</w:t>
      </w:r>
      <w:r w:rsidRPr="00E11676">
        <w:rPr>
          <w:rFonts w:cs="Arial"/>
          <w:color w:val="00B0F0"/>
          <w:rtl/>
          <w:lang w:val="en-GB"/>
        </w:rPr>
        <w:t xml:space="preserve"> (</w:t>
      </w:r>
      <w:r w:rsidRPr="00E11676">
        <w:rPr>
          <w:rFonts w:cs="Arial" w:hint="eastAsia"/>
          <w:color w:val="00B0F0"/>
          <w:rtl/>
          <w:lang w:val="en-GB"/>
        </w:rPr>
        <w:t>قواعد</w:t>
      </w:r>
      <w:r w:rsidRPr="00E11676">
        <w:rPr>
          <w:rFonts w:cs="Arial"/>
          <w:color w:val="00B0F0"/>
          <w:rtl/>
          <w:lang w:val="en-GB"/>
        </w:rPr>
        <w:t xml:space="preserve"> </w:t>
      </w:r>
      <w:r w:rsidRPr="00E11676">
        <w:rPr>
          <w:rFonts w:cs="Arial" w:hint="eastAsia"/>
          <w:color w:val="00B0F0"/>
          <w:rtl/>
          <w:lang w:val="en-GB"/>
        </w:rPr>
        <w:t>بكين</w:t>
      </w:r>
      <w:r w:rsidRPr="00E11676">
        <w:rPr>
          <w:rFonts w:cs="Arial"/>
          <w:color w:val="00B0F0"/>
          <w:rtl/>
          <w:lang w:val="en-GB"/>
        </w:rPr>
        <w:t xml:space="preserve"> 1985)</w:t>
      </w:r>
    </w:p>
    <w:p w14:paraId="1105A87C" w14:textId="0013AEE9" w:rsidR="00E11676" w:rsidRPr="00E11676" w:rsidRDefault="00E11676" w:rsidP="008C544C">
      <w:pPr>
        <w:pStyle w:val="ListBullet"/>
        <w:bidi/>
        <w:rPr>
          <w:color w:val="00B0F0"/>
          <w:lang w:val="en-GB"/>
        </w:rPr>
      </w:pPr>
      <w:r w:rsidRPr="00E11676">
        <w:rPr>
          <w:rFonts w:cs="Arial" w:hint="eastAsia"/>
          <w:color w:val="00B0F0"/>
          <w:rtl/>
          <w:lang w:val="en-GB"/>
        </w:rPr>
        <w:t>قواعد</w:t>
      </w:r>
      <w:r w:rsidRPr="00E11676">
        <w:rPr>
          <w:rFonts w:cs="Arial"/>
          <w:color w:val="00B0F0"/>
          <w:rtl/>
          <w:lang w:val="en-GB"/>
        </w:rPr>
        <w:t xml:space="preserve"> </w:t>
      </w:r>
      <w:r w:rsidRPr="00E11676">
        <w:rPr>
          <w:rFonts w:cs="Arial" w:hint="eastAsia"/>
          <w:color w:val="00B0F0"/>
          <w:rtl/>
          <w:lang w:val="en-GB"/>
        </w:rPr>
        <w:t>الأمم</w:t>
      </w:r>
      <w:r w:rsidRPr="00E11676">
        <w:rPr>
          <w:rFonts w:cs="Arial"/>
          <w:color w:val="00B0F0"/>
          <w:rtl/>
          <w:lang w:val="en-GB"/>
        </w:rPr>
        <w:t xml:space="preserve"> </w:t>
      </w:r>
      <w:r w:rsidRPr="00E11676">
        <w:rPr>
          <w:rFonts w:cs="Arial" w:hint="eastAsia"/>
          <w:color w:val="00B0F0"/>
          <w:rtl/>
          <w:lang w:val="en-GB"/>
        </w:rPr>
        <w:t>المتحدة</w:t>
      </w:r>
      <w:r w:rsidRPr="00E11676">
        <w:rPr>
          <w:rFonts w:cs="Arial"/>
          <w:color w:val="00B0F0"/>
          <w:rtl/>
          <w:lang w:val="en-GB"/>
        </w:rPr>
        <w:t xml:space="preserve"> </w:t>
      </w:r>
      <w:r w:rsidRPr="00E11676">
        <w:rPr>
          <w:rFonts w:cs="Arial" w:hint="eastAsia"/>
          <w:color w:val="00B0F0"/>
          <w:rtl/>
          <w:lang w:val="en-GB"/>
        </w:rPr>
        <w:t>لحماية</w:t>
      </w:r>
      <w:r w:rsidRPr="00E11676">
        <w:rPr>
          <w:rFonts w:cs="Arial"/>
          <w:color w:val="00B0F0"/>
          <w:rtl/>
          <w:lang w:val="en-GB"/>
        </w:rPr>
        <w:t xml:space="preserve"> </w:t>
      </w:r>
      <w:r w:rsidRPr="00E11676">
        <w:rPr>
          <w:rFonts w:cs="Arial" w:hint="eastAsia"/>
          <w:color w:val="00B0F0"/>
          <w:rtl/>
          <w:lang w:val="en-GB"/>
        </w:rPr>
        <w:t>الأحداث</w:t>
      </w:r>
      <w:r w:rsidRPr="00E11676">
        <w:rPr>
          <w:rFonts w:cs="Arial"/>
          <w:color w:val="00B0F0"/>
          <w:rtl/>
          <w:lang w:val="en-GB"/>
        </w:rPr>
        <w:t xml:space="preserve"> </w:t>
      </w:r>
      <w:r w:rsidRPr="00E11676">
        <w:rPr>
          <w:rFonts w:cs="Arial" w:hint="eastAsia"/>
          <w:color w:val="00B0F0"/>
          <w:rtl/>
          <w:lang w:val="en-GB"/>
        </w:rPr>
        <w:t>المحرومين</w:t>
      </w:r>
      <w:r w:rsidRPr="00E11676">
        <w:rPr>
          <w:rFonts w:cs="Arial"/>
          <w:color w:val="00B0F0"/>
          <w:rtl/>
          <w:lang w:val="en-GB"/>
        </w:rPr>
        <w:t xml:space="preserve"> </w:t>
      </w:r>
      <w:r w:rsidRPr="00E11676">
        <w:rPr>
          <w:rFonts w:cs="Arial" w:hint="eastAsia"/>
          <w:color w:val="00B0F0"/>
          <w:rtl/>
          <w:lang w:val="en-GB"/>
        </w:rPr>
        <w:t>من</w:t>
      </w:r>
      <w:r w:rsidRPr="00E11676">
        <w:rPr>
          <w:rFonts w:cs="Arial"/>
          <w:color w:val="00B0F0"/>
          <w:rtl/>
          <w:lang w:val="en-GB"/>
        </w:rPr>
        <w:t xml:space="preserve"> </w:t>
      </w:r>
      <w:r w:rsidRPr="00E11676">
        <w:rPr>
          <w:rFonts w:cs="Arial" w:hint="eastAsia"/>
          <w:color w:val="00B0F0"/>
          <w:rtl/>
          <w:lang w:val="en-GB"/>
        </w:rPr>
        <w:t>حريتهم</w:t>
      </w:r>
      <w:r w:rsidRPr="00E11676">
        <w:rPr>
          <w:rFonts w:cs="Arial"/>
          <w:color w:val="00B0F0"/>
          <w:rtl/>
          <w:lang w:val="en-GB"/>
        </w:rPr>
        <w:t xml:space="preserve"> (</w:t>
      </w:r>
      <w:r w:rsidRPr="00E11676">
        <w:rPr>
          <w:rFonts w:cs="Arial" w:hint="eastAsia"/>
          <w:color w:val="00B0F0"/>
          <w:rtl/>
          <w:lang w:val="en-GB"/>
        </w:rPr>
        <w:t>قواعد</w:t>
      </w:r>
      <w:r w:rsidRPr="00E11676">
        <w:rPr>
          <w:rFonts w:cs="Arial"/>
          <w:color w:val="00B0F0"/>
          <w:rtl/>
          <w:lang w:val="en-GB"/>
        </w:rPr>
        <w:t xml:space="preserve"> </w:t>
      </w:r>
      <w:r w:rsidRPr="00E11676">
        <w:rPr>
          <w:rFonts w:cs="Arial" w:hint="eastAsia"/>
          <w:color w:val="00B0F0"/>
          <w:rtl/>
          <w:lang w:val="en-GB"/>
        </w:rPr>
        <w:t>هافانا</w:t>
      </w:r>
      <w:r w:rsidRPr="00E11676">
        <w:rPr>
          <w:rFonts w:cs="Arial"/>
          <w:color w:val="00B0F0"/>
          <w:rtl/>
          <w:lang w:val="en-GB"/>
        </w:rPr>
        <w:t xml:space="preserve"> 1990)</w:t>
      </w:r>
    </w:p>
    <w:p w14:paraId="4E6452E9" w14:textId="407BDBD8" w:rsidR="00E97532" w:rsidRPr="00123791" w:rsidRDefault="00E11676" w:rsidP="008C544C">
      <w:pPr>
        <w:pStyle w:val="ListBullet"/>
        <w:bidi/>
        <w:rPr>
          <w:color w:val="00B0F0"/>
          <w:lang w:val="en-GB"/>
        </w:rPr>
      </w:pPr>
      <w:r w:rsidRPr="00E11676">
        <w:rPr>
          <w:rFonts w:cs="Arial" w:hint="eastAsia"/>
          <w:color w:val="00B0F0"/>
          <w:rtl/>
          <w:lang w:val="en-GB"/>
        </w:rPr>
        <w:t>مبادئ</w:t>
      </w:r>
      <w:r w:rsidRPr="00E11676">
        <w:rPr>
          <w:rFonts w:cs="Arial"/>
          <w:color w:val="00B0F0"/>
          <w:rtl/>
          <w:lang w:val="en-GB"/>
        </w:rPr>
        <w:t xml:space="preserve"> </w:t>
      </w:r>
      <w:r w:rsidRPr="00E11676">
        <w:rPr>
          <w:rFonts w:cs="Arial" w:hint="eastAsia"/>
          <w:color w:val="00B0F0"/>
          <w:rtl/>
          <w:lang w:val="en-GB"/>
        </w:rPr>
        <w:t>الأمم</w:t>
      </w:r>
      <w:r w:rsidRPr="00E11676">
        <w:rPr>
          <w:rFonts w:cs="Arial"/>
          <w:color w:val="00B0F0"/>
          <w:rtl/>
          <w:lang w:val="en-GB"/>
        </w:rPr>
        <w:t xml:space="preserve"> </w:t>
      </w:r>
      <w:r w:rsidRPr="00E11676">
        <w:rPr>
          <w:rFonts w:cs="Arial" w:hint="eastAsia"/>
          <w:color w:val="00B0F0"/>
          <w:rtl/>
          <w:lang w:val="en-GB"/>
        </w:rPr>
        <w:t>المتحدة</w:t>
      </w:r>
      <w:r w:rsidRPr="00E11676">
        <w:rPr>
          <w:rFonts w:cs="Arial"/>
          <w:color w:val="00B0F0"/>
          <w:rtl/>
          <w:lang w:val="en-GB"/>
        </w:rPr>
        <w:t xml:space="preserve"> </w:t>
      </w:r>
      <w:r w:rsidRPr="00E11676">
        <w:rPr>
          <w:rFonts w:cs="Arial" w:hint="eastAsia"/>
          <w:color w:val="00B0F0"/>
          <w:rtl/>
          <w:lang w:val="en-GB"/>
        </w:rPr>
        <w:t>التوجيهية</w:t>
      </w:r>
      <w:r w:rsidRPr="00E11676">
        <w:rPr>
          <w:rFonts w:cs="Arial"/>
          <w:color w:val="00B0F0"/>
          <w:rtl/>
          <w:lang w:val="en-GB"/>
        </w:rPr>
        <w:t xml:space="preserve"> </w:t>
      </w:r>
      <w:r w:rsidRPr="00E11676">
        <w:rPr>
          <w:rFonts w:cs="Arial" w:hint="eastAsia"/>
          <w:color w:val="00B0F0"/>
          <w:rtl/>
          <w:lang w:val="en-GB"/>
        </w:rPr>
        <w:t>لمنع</w:t>
      </w:r>
      <w:r w:rsidRPr="00E11676">
        <w:rPr>
          <w:rFonts w:cs="Arial"/>
          <w:color w:val="00B0F0"/>
          <w:rtl/>
          <w:lang w:val="en-GB"/>
        </w:rPr>
        <w:t xml:space="preserve"> </w:t>
      </w:r>
      <w:r w:rsidRPr="00E11676">
        <w:rPr>
          <w:rFonts w:cs="Arial" w:hint="eastAsia"/>
          <w:color w:val="00B0F0"/>
          <w:rtl/>
          <w:lang w:val="en-GB"/>
        </w:rPr>
        <w:t>جنوح</w:t>
      </w:r>
      <w:r w:rsidRPr="00E11676">
        <w:rPr>
          <w:rFonts w:cs="Arial"/>
          <w:color w:val="00B0F0"/>
          <w:rtl/>
          <w:lang w:val="en-GB"/>
        </w:rPr>
        <w:t xml:space="preserve"> </w:t>
      </w:r>
      <w:r w:rsidRPr="00E11676">
        <w:rPr>
          <w:rFonts w:cs="Arial" w:hint="eastAsia"/>
          <w:color w:val="00B0F0"/>
          <w:rtl/>
          <w:lang w:val="en-GB"/>
        </w:rPr>
        <w:t>الأحداث</w:t>
      </w:r>
      <w:r w:rsidRPr="00E11676">
        <w:rPr>
          <w:rFonts w:cs="Arial"/>
          <w:color w:val="00B0F0"/>
          <w:rtl/>
          <w:lang w:val="en-GB"/>
        </w:rPr>
        <w:t xml:space="preserve"> (</w:t>
      </w:r>
      <w:r w:rsidRPr="00E11676">
        <w:rPr>
          <w:rFonts w:cs="Arial" w:hint="eastAsia"/>
          <w:color w:val="00B0F0"/>
          <w:rtl/>
          <w:lang w:val="en-GB"/>
        </w:rPr>
        <w:t>قواعد</w:t>
      </w:r>
      <w:r w:rsidRPr="00E11676">
        <w:rPr>
          <w:rFonts w:cs="Arial"/>
          <w:color w:val="00B0F0"/>
          <w:rtl/>
          <w:lang w:val="en-GB"/>
        </w:rPr>
        <w:t xml:space="preserve"> </w:t>
      </w:r>
      <w:proofErr w:type="gramStart"/>
      <w:r w:rsidRPr="00E11676">
        <w:rPr>
          <w:rFonts w:cs="Arial" w:hint="eastAsia"/>
          <w:color w:val="00B0F0"/>
          <w:rtl/>
          <w:lang w:val="en-GB"/>
        </w:rPr>
        <w:t>الرياض</w:t>
      </w:r>
      <w:r w:rsidRPr="00E11676">
        <w:rPr>
          <w:rFonts w:cs="Arial"/>
          <w:color w:val="00B0F0"/>
          <w:rtl/>
          <w:lang w:val="en-GB"/>
        </w:rPr>
        <w:t xml:space="preserve">  1990</w:t>
      </w:r>
      <w:proofErr w:type="gramEnd"/>
      <w:r w:rsidRPr="00E11676">
        <w:rPr>
          <w:rFonts w:cs="Arial"/>
          <w:color w:val="00B0F0"/>
          <w:rtl/>
          <w:lang w:val="en-GB"/>
        </w:rPr>
        <w:t>)</w:t>
      </w:r>
    </w:p>
    <w:p w14:paraId="5F27A098" w14:textId="77777777" w:rsidR="00E11676" w:rsidRPr="00E11676" w:rsidRDefault="00E11676" w:rsidP="008C544C">
      <w:pPr>
        <w:pStyle w:val="ListBullet"/>
        <w:numPr>
          <w:ilvl w:val="0"/>
          <w:numId w:val="0"/>
        </w:numPr>
        <w:bidi/>
        <w:rPr>
          <w:rStyle w:val="Strong"/>
          <w:rFonts w:ascii="Helvetica Neue Light" w:hAnsi="Helvetica Neue Light"/>
          <w:color w:val="00B0F0"/>
          <w:lang w:val="en-GB"/>
        </w:rPr>
      </w:pPr>
      <w:r w:rsidRPr="00E11676">
        <w:rPr>
          <w:rStyle w:val="Strong"/>
          <w:rFonts w:ascii="Helvetica Neue Light" w:hAnsi="Helvetica Neue Light" w:cs="Arial" w:hint="eastAsia"/>
          <w:b/>
          <w:bCs/>
          <w:i/>
          <w:iCs/>
          <w:rtl/>
          <w:lang w:val="en-GB"/>
        </w:rPr>
        <w:t>الأطفال</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المرتبطين</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مع</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القوات</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المسلحة</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او</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المجموعات</w:t>
      </w:r>
      <w:r w:rsidRPr="00E11676">
        <w:rPr>
          <w:rStyle w:val="Strong"/>
          <w:rFonts w:ascii="Helvetica Neue Light" w:hAnsi="Helvetica Neue Light" w:cs="Arial"/>
          <w:b/>
          <w:bCs/>
          <w:i/>
          <w:iCs/>
          <w:rtl/>
          <w:lang w:val="en-GB"/>
        </w:rPr>
        <w:t xml:space="preserve"> </w:t>
      </w:r>
      <w:r w:rsidRPr="00E11676">
        <w:rPr>
          <w:rStyle w:val="Strong"/>
          <w:rFonts w:ascii="Helvetica Neue Light" w:hAnsi="Helvetica Neue Light" w:cs="Arial" w:hint="eastAsia"/>
          <w:b/>
          <w:bCs/>
          <w:i/>
          <w:iCs/>
          <w:rtl/>
          <w:lang w:val="en-GB"/>
        </w:rPr>
        <w:t>المسلحة</w:t>
      </w:r>
    </w:p>
    <w:p w14:paraId="4A4184BB" w14:textId="71BF2E1B" w:rsidR="00F575A8" w:rsidRPr="00123791" w:rsidRDefault="00E11676" w:rsidP="008C544C">
      <w:pPr>
        <w:pStyle w:val="ListBullet"/>
        <w:bidi/>
        <w:rPr>
          <w:color w:val="00B0F0"/>
          <w:lang w:val="en-GB"/>
        </w:rPr>
      </w:pPr>
      <w:r w:rsidRPr="00E11676">
        <w:rPr>
          <w:rFonts w:cs="Arial" w:hint="eastAsia"/>
          <w:color w:val="00B0F0"/>
          <w:rtl/>
          <w:lang w:val="en-GB"/>
        </w:rPr>
        <w:t>مبادئ</w:t>
      </w:r>
      <w:r w:rsidRPr="00E11676">
        <w:rPr>
          <w:rFonts w:cs="Arial"/>
          <w:color w:val="00B0F0"/>
          <w:rtl/>
          <w:lang w:val="en-GB"/>
        </w:rPr>
        <w:t xml:space="preserve"> </w:t>
      </w:r>
      <w:r w:rsidRPr="00E11676">
        <w:rPr>
          <w:rFonts w:cs="Arial" w:hint="eastAsia"/>
          <w:color w:val="00B0F0"/>
          <w:rtl/>
          <w:lang w:val="en-GB"/>
        </w:rPr>
        <w:t>وخطوط</w:t>
      </w:r>
      <w:r w:rsidRPr="00E11676">
        <w:rPr>
          <w:rFonts w:cs="Arial"/>
          <w:color w:val="00B0F0"/>
          <w:rtl/>
          <w:lang w:val="en-GB"/>
        </w:rPr>
        <w:t xml:space="preserve"> </w:t>
      </w:r>
      <w:r w:rsidRPr="00E11676">
        <w:rPr>
          <w:rFonts w:cs="Arial" w:hint="eastAsia"/>
          <w:color w:val="00B0F0"/>
          <w:rtl/>
          <w:lang w:val="en-GB"/>
        </w:rPr>
        <w:t>توجيهية</w:t>
      </w:r>
      <w:r w:rsidRPr="00E11676">
        <w:rPr>
          <w:rFonts w:cs="Arial"/>
          <w:color w:val="00B0F0"/>
          <w:rtl/>
          <w:lang w:val="en-GB"/>
        </w:rPr>
        <w:t xml:space="preserve"> </w:t>
      </w:r>
      <w:r w:rsidRPr="00E11676">
        <w:rPr>
          <w:rFonts w:cs="Arial" w:hint="eastAsia"/>
          <w:color w:val="00B0F0"/>
          <w:rtl/>
          <w:lang w:val="en-GB"/>
        </w:rPr>
        <w:t>بشأن</w:t>
      </w:r>
      <w:r w:rsidRPr="00E11676">
        <w:rPr>
          <w:rFonts w:cs="Arial"/>
          <w:color w:val="00B0F0"/>
          <w:rtl/>
          <w:lang w:val="en-GB"/>
        </w:rPr>
        <w:t xml:space="preserve"> </w:t>
      </w:r>
      <w:r w:rsidRPr="00E11676">
        <w:rPr>
          <w:rFonts w:cs="Arial" w:hint="eastAsia"/>
          <w:color w:val="00B0F0"/>
          <w:rtl/>
          <w:lang w:val="en-GB"/>
        </w:rPr>
        <w:t>الأطفال</w:t>
      </w:r>
      <w:r w:rsidRPr="00E11676">
        <w:rPr>
          <w:rFonts w:cs="Arial"/>
          <w:color w:val="00B0F0"/>
          <w:rtl/>
          <w:lang w:val="en-GB"/>
        </w:rPr>
        <w:t xml:space="preserve"> </w:t>
      </w:r>
      <w:r w:rsidRPr="00E11676">
        <w:rPr>
          <w:rFonts w:cs="Arial" w:hint="eastAsia"/>
          <w:color w:val="00B0F0"/>
          <w:rtl/>
          <w:lang w:val="en-GB"/>
        </w:rPr>
        <w:t>المرتبطين</w:t>
      </w:r>
      <w:r w:rsidRPr="00E11676">
        <w:rPr>
          <w:rFonts w:cs="Arial"/>
          <w:color w:val="00B0F0"/>
          <w:rtl/>
          <w:lang w:val="en-GB"/>
        </w:rPr>
        <w:t xml:space="preserve"> </w:t>
      </w:r>
      <w:r w:rsidRPr="00E11676">
        <w:rPr>
          <w:rFonts w:cs="Arial" w:hint="eastAsia"/>
          <w:color w:val="00B0F0"/>
          <w:rtl/>
          <w:lang w:val="en-GB"/>
        </w:rPr>
        <w:t>بالقوات</w:t>
      </w:r>
      <w:r w:rsidRPr="00E11676">
        <w:rPr>
          <w:rFonts w:cs="Arial"/>
          <w:color w:val="00B0F0"/>
          <w:rtl/>
          <w:lang w:val="en-GB"/>
        </w:rPr>
        <w:t xml:space="preserve"> </w:t>
      </w:r>
      <w:r w:rsidRPr="00E11676">
        <w:rPr>
          <w:rFonts w:cs="Arial" w:hint="eastAsia"/>
          <w:color w:val="00B0F0"/>
          <w:rtl/>
          <w:lang w:val="en-GB"/>
        </w:rPr>
        <w:t>المسلحة</w:t>
      </w:r>
      <w:r w:rsidRPr="00E11676">
        <w:rPr>
          <w:rFonts w:cs="Arial"/>
          <w:color w:val="00B0F0"/>
          <w:rtl/>
          <w:lang w:val="en-GB"/>
        </w:rPr>
        <w:t xml:space="preserve"> </w:t>
      </w:r>
      <w:r w:rsidRPr="00E11676">
        <w:rPr>
          <w:rFonts w:cs="Arial" w:hint="eastAsia"/>
          <w:color w:val="00B0F0"/>
          <w:rtl/>
          <w:lang w:val="en-GB"/>
        </w:rPr>
        <w:t>أو</w:t>
      </w:r>
      <w:r w:rsidRPr="00E11676">
        <w:rPr>
          <w:rFonts w:cs="Arial"/>
          <w:color w:val="00B0F0"/>
          <w:rtl/>
          <w:lang w:val="en-GB"/>
        </w:rPr>
        <w:t xml:space="preserve"> </w:t>
      </w:r>
      <w:r w:rsidRPr="00E11676">
        <w:rPr>
          <w:rFonts w:cs="Arial" w:hint="eastAsia"/>
          <w:color w:val="00B0F0"/>
          <w:rtl/>
          <w:lang w:val="en-GB"/>
        </w:rPr>
        <w:t>الجماعات</w:t>
      </w:r>
      <w:r w:rsidRPr="00E11676">
        <w:rPr>
          <w:rFonts w:cs="Arial"/>
          <w:color w:val="00B0F0"/>
          <w:rtl/>
          <w:lang w:val="en-GB"/>
        </w:rPr>
        <w:t xml:space="preserve"> </w:t>
      </w:r>
      <w:r w:rsidRPr="00E11676">
        <w:rPr>
          <w:rFonts w:cs="Arial" w:hint="eastAsia"/>
          <w:color w:val="00B0F0"/>
          <w:rtl/>
          <w:lang w:val="en-GB"/>
        </w:rPr>
        <w:t>المسلحة</w:t>
      </w:r>
      <w:r w:rsidRPr="00E11676">
        <w:rPr>
          <w:rFonts w:cs="Arial"/>
          <w:color w:val="00B0F0"/>
          <w:rtl/>
          <w:lang w:val="en-GB"/>
        </w:rPr>
        <w:t xml:space="preserve"> (</w:t>
      </w:r>
      <w:r w:rsidRPr="00E11676">
        <w:rPr>
          <w:rFonts w:cs="Arial" w:hint="eastAsia"/>
          <w:color w:val="00B0F0"/>
          <w:rtl/>
          <w:lang w:val="en-GB"/>
        </w:rPr>
        <w:t>مبادئ</w:t>
      </w:r>
      <w:r w:rsidRPr="00E11676">
        <w:rPr>
          <w:rFonts w:cs="Arial"/>
          <w:color w:val="00B0F0"/>
          <w:rtl/>
          <w:lang w:val="en-GB"/>
        </w:rPr>
        <w:t xml:space="preserve"> </w:t>
      </w:r>
      <w:r w:rsidRPr="00E11676">
        <w:rPr>
          <w:rFonts w:cs="Arial" w:hint="eastAsia"/>
          <w:color w:val="00B0F0"/>
          <w:rtl/>
          <w:lang w:val="en-GB"/>
        </w:rPr>
        <w:t>باريس</w:t>
      </w:r>
      <w:r w:rsidRPr="00E11676">
        <w:rPr>
          <w:rFonts w:cs="Arial"/>
          <w:color w:val="00B0F0"/>
          <w:rtl/>
          <w:lang w:val="en-GB"/>
        </w:rPr>
        <w:t>) (2007)</w:t>
      </w:r>
    </w:p>
    <w:p w14:paraId="0C890E42" w14:textId="77777777" w:rsidR="00F575A8" w:rsidRDefault="00F575A8" w:rsidP="008C544C">
      <w:pPr>
        <w:bidi/>
        <w:rPr>
          <w:color w:val="00B0F0"/>
          <w:lang w:val="en-GB"/>
        </w:rPr>
      </w:pPr>
    </w:p>
    <w:p w14:paraId="1BCDC624" w14:textId="0ADD7F5C" w:rsidR="00F9789D" w:rsidRPr="000C3B89" w:rsidRDefault="00E11676" w:rsidP="008C544C">
      <w:pPr>
        <w:bidi/>
        <w:rPr>
          <w:color w:val="00B0F0"/>
          <w:lang w:val="en-GB"/>
        </w:rPr>
      </w:pPr>
      <w:r>
        <w:rPr>
          <w:rFonts w:hint="cs"/>
          <w:color w:val="00B0F0"/>
          <w:rtl/>
          <w:lang w:val="en-GB"/>
        </w:rPr>
        <w:t>أضف المعلومات وفقا للسياق</w:t>
      </w:r>
    </w:p>
    <w:p w14:paraId="1F1B5423" w14:textId="682A743C" w:rsidR="00071860" w:rsidRPr="008475B9" w:rsidRDefault="008475B9" w:rsidP="008C544C">
      <w:pPr>
        <w:pStyle w:val="Heading2"/>
        <w:numPr>
          <w:ilvl w:val="1"/>
          <w:numId w:val="33"/>
        </w:numPr>
        <w:bidi/>
        <w:rPr>
          <w:b w:val="0"/>
          <w:bCs/>
          <w:lang w:val="en-GB"/>
        </w:rPr>
      </w:pPr>
      <w:bookmarkStart w:id="9" w:name="_Toc12834138"/>
      <w:r w:rsidRPr="008475B9">
        <w:rPr>
          <w:rFonts w:hint="cs"/>
          <w:b w:val="0"/>
          <w:bCs/>
          <w:rtl/>
          <w:lang w:val="en-GB"/>
        </w:rPr>
        <w:t>النشر</w:t>
      </w:r>
      <w:r>
        <w:rPr>
          <w:rFonts w:hint="cs"/>
          <w:b w:val="0"/>
          <w:bCs/>
          <w:rtl/>
          <w:lang w:val="en-GB"/>
        </w:rPr>
        <w:t xml:space="preserve"> و</w:t>
      </w:r>
      <w:r w:rsidR="00324D77" w:rsidRPr="008475B9">
        <w:rPr>
          <w:rFonts w:hint="cs"/>
          <w:b w:val="0"/>
          <w:bCs/>
          <w:rtl/>
          <w:lang w:val="en-GB"/>
        </w:rPr>
        <w:t>المراجعة</w:t>
      </w:r>
      <w:bookmarkEnd w:id="9"/>
    </w:p>
    <w:p w14:paraId="1FC56B1A" w14:textId="27C9303E" w:rsidR="00701F5E" w:rsidRPr="00123791" w:rsidRDefault="00701F5E" w:rsidP="008C544C">
      <w:pPr>
        <w:pStyle w:val="ListNumber2"/>
        <w:numPr>
          <w:ilvl w:val="0"/>
          <w:numId w:val="0"/>
        </w:numPr>
        <w:bidi/>
        <w:rPr>
          <w:i/>
          <w:lang w:val="en-GB"/>
        </w:rPr>
      </w:pPr>
      <w:r>
        <w:rPr>
          <w:i/>
          <w:lang w:val="en-GB"/>
        </w:rPr>
        <w:t>---------------------------------------------------------------------------------------------------------------------------</w:t>
      </w:r>
    </w:p>
    <w:p w14:paraId="74193B4F" w14:textId="75259303" w:rsidR="00DF5167" w:rsidRPr="00324D77" w:rsidRDefault="00324D77" w:rsidP="008C544C">
      <w:pPr>
        <w:pStyle w:val="BodyText"/>
        <w:bidi/>
        <w:rPr>
          <w:rStyle w:val="Strong"/>
          <w:rFonts w:ascii="Helvetica Neue Light" w:hAnsi="Helvetica Neue Light"/>
          <w:b/>
          <w:i/>
          <w:iCs/>
          <w:lang w:val="en-GB"/>
        </w:rPr>
      </w:pPr>
      <w:r>
        <w:rPr>
          <w:rStyle w:val="Strong"/>
          <w:rFonts w:ascii="Helvetica Neue Light" w:hAnsi="Helvetica Neue Light" w:hint="cs"/>
          <w:b/>
          <w:bCs/>
          <w:i/>
          <w:iCs/>
          <w:rtl/>
          <w:lang w:val="en-GB"/>
        </w:rPr>
        <w:t>النشر</w:t>
      </w:r>
      <w:r>
        <w:rPr>
          <w:rStyle w:val="Strong"/>
          <w:rFonts w:ascii="Helvetica Neue Light" w:hAnsi="Helvetica Neue Light" w:hint="cs"/>
          <w:bCs/>
          <w:i/>
          <w:iCs/>
          <w:rtl/>
          <w:lang w:val="en-GB"/>
        </w:rPr>
        <w:t xml:space="preserve">: </w:t>
      </w:r>
      <w:r w:rsidRPr="00324D77">
        <w:rPr>
          <w:rFonts w:hint="cs"/>
          <w:rtl/>
        </w:rPr>
        <w:t>حدد</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كيف</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سيتم</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نشر</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إجراءات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w:t>
      </w:r>
      <w:r>
        <w:rPr>
          <w:rStyle w:val="Strong"/>
          <w:rFonts w:ascii="Helvetica Neue Light" w:hAnsi="Helvetica Neue Light" w:hint="cs"/>
          <w:b/>
          <w:i/>
          <w:iCs/>
          <w:rtl/>
        </w:rPr>
        <w:t>عمل</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الموحدة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بين</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الجهات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الفاعلة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في</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إدارة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الحال</w:t>
      </w:r>
      <w:r>
        <w:rPr>
          <w:rStyle w:val="Strong"/>
          <w:rFonts w:ascii="Helvetica Neue Light" w:hAnsi="Helvetica Neue Light" w:hint="cs"/>
          <w:b/>
          <w:i/>
          <w:iCs/>
          <w:rtl/>
          <w:lang w:val="en-GB"/>
        </w:rPr>
        <w:t>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مثل</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الهيئات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الحكومية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ذات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الصلة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والهياكل</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cs"/>
          <w:b/>
          <w:i/>
          <w:iCs/>
          <w:rtl/>
          <w:lang w:val="en-GB"/>
        </w:rPr>
        <w:t>المجتمعية ومقدمي</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الخدمات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والمنظمات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غير</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الحكومية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الوطنية</w:t>
      </w:r>
      <w:r w:rsidRPr="00324D77">
        <w:rPr>
          <w:rStyle w:val="Strong"/>
          <w:rFonts w:ascii="Helvetica Neue Light" w:hAnsi="Helvetica Neue Light"/>
          <w:b/>
          <w:i/>
          <w:iCs/>
          <w:rtl/>
          <w:lang w:val="en-GB"/>
        </w:rPr>
        <w:t xml:space="preserve"> / </w:t>
      </w:r>
      <w:r w:rsidRPr="00324D77">
        <w:rPr>
          <w:rStyle w:val="Strong"/>
          <w:rFonts w:ascii="Helvetica Neue Light" w:hAnsi="Helvetica Neue Light" w:hint="cs"/>
          <w:b/>
          <w:i/>
          <w:iCs/>
          <w:rtl/>
          <w:lang w:val="en-GB"/>
        </w:rPr>
        <w:t>المحلية</w:t>
      </w:r>
      <w:r>
        <w:rPr>
          <w:rStyle w:val="Strong"/>
          <w:rFonts w:ascii="Helvetica Neue Light" w:hAnsi="Helvetica Neue Light" w:hint="cs"/>
          <w:b/>
          <w:i/>
          <w:iCs/>
          <w:rtl/>
          <w:lang w:val="en-GB"/>
        </w:rPr>
        <w:t xml:space="preserve"> </w:t>
      </w:r>
      <w:r w:rsidRPr="00324D77">
        <w:rPr>
          <w:rStyle w:val="Strong"/>
          <w:rFonts w:ascii="Helvetica Neue Light" w:hAnsi="Helvetica Neue Light" w:hint="cs"/>
          <w:b/>
          <w:i/>
          <w:iCs/>
          <w:rtl/>
          <w:lang w:val="en-GB"/>
        </w:rPr>
        <w:t>ومنظمات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المجتمع</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w:t>
      </w:r>
      <w:r>
        <w:rPr>
          <w:rStyle w:val="Strong"/>
          <w:rFonts w:ascii="Helvetica Neue Light" w:hAnsi="Helvetica Neue Light" w:hint="cs"/>
          <w:b/>
          <w:i/>
          <w:iCs/>
          <w:rtl/>
          <w:lang w:val="en-GB"/>
        </w:rPr>
        <w:t xml:space="preserve">مدني المحلي </w:t>
      </w:r>
      <w:r w:rsidRPr="00324D77">
        <w:rPr>
          <w:rStyle w:val="Strong"/>
          <w:rFonts w:ascii="Helvetica Neue Light" w:hAnsi="Helvetica Neue Light" w:hint="cs"/>
          <w:b/>
          <w:i/>
          <w:iCs/>
          <w:rtl/>
          <w:lang w:val="en-GB"/>
        </w:rPr>
        <w:t>والوكالات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الدولية</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ومقدمي</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الخدمات</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على</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الصعيدين</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الوطني</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ودون</w:t>
      </w:r>
      <w:r w:rsidRPr="00324D77">
        <w:rPr>
          <w:rStyle w:val="Strong"/>
          <w:rFonts w:ascii="Helvetica Neue Light" w:hAnsi="Helvetica Neue Light"/>
          <w:b/>
          <w:i/>
          <w:iCs/>
          <w:rtl/>
          <w:lang w:val="en-GB"/>
        </w:rPr>
        <w:t xml:space="preserve"> </w:t>
      </w:r>
      <w:r w:rsidRPr="00324D77">
        <w:rPr>
          <w:rStyle w:val="Strong"/>
          <w:rFonts w:ascii="Helvetica Neue Light" w:hAnsi="Helvetica Neue Light" w:hint="eastAsia"/>
          <w:b/>
          <w:i/>
          <w:iCs/>
          <w:rtl/>
          <w:lang w:val="en-GB"/>
        </w:rPr>
        <w:t>الوطني</w:t>
      </w:r>
      <w:r w:rsidRPr="00324D77">
        <w:rPr>
          <w:rStyle w:val="Strong"/>
          <w:rFonts w:ascii="Helvetica Neue Light" w:hAnsi="Helvetica Neue Light"/>
          <w:b/>
          <w:i/>
          <w:iCs/>
          <w:rtl/>
          <w:lang w:val="en-GB"/>
        </w:rPr>
        <w:t xml:space="preserve"> (</w:t>
      </w:r>
      <w:r>
        <w:rPr>
          <w:rStyle w:val="Strong"/>
          <w:rFonts w:ascii="Helvetica Neue Light" w:hAnsi="Helvetica Neue Light" w:hint="cs"/>
          <w:b/>
          <w:i/>
          <w:iCs/>
          <w:rtl/>
          <w:lang w:val="en-GB"/>
        </w:rPr>
        <w:t>حسب الحاجة لذلك</w:t>
      </w:r>
      <w:r w:rsidRPr="00324D77">
        <w:rPr>
          <w:rStyle w:val="Strong"/>
          <w:rFonts w:ascii="Helvetica Neue Light" w:hAnsi="Helvetica Neue Light"/>
          <w:b/>
          <w:i/>
          <w:iCs/>
          <w:rtl/>
          <w:lang w:val="en-GB"/>
        </w:rPr>
        <w:t>).</w:t>
      </w:r>
    </w:p>
    <w:p w14:paraId="4E9A7602" w14:textId="2580EF59" w:rsidR="00071860" w:rsidRDefault="00324D77" w:rsidP="008C544C">
      <w:pPr>
        <w:pStyle w:val="BodyText"/>
        <w:bidi/>
        <w:rPr>
          <w:i/>
          <w:iCs/>
          <w:lang w:val="en-GB"/>
        </w:rPr>
      </w:pPr>
      <w:r>
        <w:rPr>
          <w:rStyle w:val="Strong"/>
          <w:rFonts w:ascii="Helvetica Neue Light" w:hAnsi="Helvetica Neue Light" w:hint="cs"/>
          <w:b/>
          <w:bCs/>
          <w:i/>
          <w:iCs/>
          <w:rtl/>
          <w:lang w:val="en-GB"/>
        </w:rPr>
        <w:t>المراجعة:</w:t>
      </w:r>
      <w:r w:rsidR="00E97532" w:rsidRPr="00837261">
        <w:rPr>
          <w:lang w:val="en-GB"/>
        </w:rPr>
        <w:t xml:space="preserve"> </w:t>
      </w:r>
      <w:r>
        <w:rPr>
          <w:rFonts w:hint="cs"/>
          <w:i/>
          <w:iCs/>
          <w:rtl/>
          <w:lang w:val="en-GB"/>
        </w:rPr>
        <w:t xml:space="preserve">بين كيف ستتم المراجعة وباي معدل سيتم مراجعة </w:t>
      </w:r>
      <w:r>
        <w:rPr>
          <w:rFonts w:hint="eastAsia"/>
          <w:i/>
          <w:iCs/>
          <w:rtl/>
          <w:lang w:val="en-GB"/>
        </w:rPr>
        <w:t>إجراءات</w:t>
      </w:r>
      <w:r>
        <w:rPr>
          <w:rFonts w:hint="cs"/>
          <w:i/>
          <w:iCs/>
          <w:rtl/>
          <w:lang w:val="en-GB"/>
        </w:rPr>
        <w:t xml:space="preserve"> العمل الموحدة وكيف</w:t>
      </w:r>
      <w:r w:rsidRPr="00324D77">
        <w:rPr>
          <w:rFonts w:cs="Arial"/>
          <w:i/>
          <w:iCs/>
          <w:rtl/>
          <w:lang w:val="en-GB"/>
        </w:rPr>
        <w:t xml:space="preserve"> </w:t>
      </w:r>
      <w:r w:rsidRPr="00324D77">
        <w:rPr>
          <w:rFonts w:cs="Arial" w:hint="eastAsia"/>
          <w:i/>
          <w:iCs/>
          <w:rtl/>
          <w:lang w:val="en-GB"/>
        </w:rPr>
        <w:t>سيتم</w:t>
      </w:r>
      <w:r w:rsidRPr="00324D77">
        <w:rPr>
          <w:rFonts w:cs="Arial"/>
          <w:i/>
          <w:iCs/>
          <w:rtl/>
          <w:lang w:val="en-GB"/>
        </w:rPr>
        <w:t xml:space="preserve"> </w:t>
      </w:r>
      <w:r w:rsidRPr="00324D77">
        <w:rPr>
          <w:rFonts w:cs="Arial" w:hint="eastAsia"/>
          <w:i/>
          <w:iCs/>
          <w:rtl/>
          <w:lang w:val="en-GB"/>
        </w:rPr>
        <w:t>تنظيم</w:t>
      </w:r>
      <w:r w:rsidRPr="00324D77">
        <w:rPr>
          <w:rFonts w:cs="Arial"/>
          <w:i/>
          <w:iCs/>
          <w:rtl/>
          <w:lang w:val="en-GB"/>
        </w:rPr>
        <w:t xml:space="preserve"> </w:t>
      </w:r>
      <w:r w:rsidRPr="00324D77">
        <w:rPr>
          <w:rFonts w:cs="Arial" w:hint="eastAsia"/>
          <w:i/>
          <w:iCs/>
          <w:rtl/>
          <w:lang w:val="en-GB"/>
        </w:rPr>
        <w:t>الاتصالات</w:t>
      </w:r>
      <w:r w:rsidRPr="00324D77">
        <w:rPr>
          <w:rFonts w:cs="Arial"/>
          <w:i/>
          <w:iCs/>
          <w:rtl/>
          <w:lang w:val="en-GB"/>
        </w:rPr>
        <w:t xml:space="preserve"> </w:t>
      </w:r>
      <w:r w:rsidRPr="00324D77">
        <w:rPr>
          <w:rFonts w:cs="Arial" w:hint="eastAsia"/>
          <w:i/>
          <w:iCs/>
          <w:rtl/>
          <w:lang w:val="en-GB"/>
        </w:rPr>
        <w:t>بشأن</w:t>
      </w:r>
      <w:r w:rsidRPr="00324D77">
        <w:rPr>
          <w:rFonts w:cs="Arial"/>
          <w:i/>
          <w:iCs/>
          <w:rtl/>
          <w:lang w:val="en-GB"/>
        </w:rPr>
        <w:t xml:space="preserve"> </w:t>
      </w:r>
      <w:r w:rsidRPr="00324D77">
        <w:rPr>
          <w:rFonts w:cs="Arial" w:hint="eastAsia"/>
          <w:i/>
          <w:iCs/>
          <w:rtl/>
          <w:lang w:val="en-GB"/>
        </w:rPr>
        <w:t>عملية</w:t>
      </w:r>
      <w:r w:rsidRPr="00324D77">
        <w:rPr>
          <w:rFonts w:cs="Arial"/>
          <w:i/>
          <w:iCs/>
          <w:rtl/>
          <w:lang w:val="en-GB"/>
        </w:rPr>
        <w:t xml:space="preserve"> </w:t>
      </w:r>
      <w:r w:rsidRPr="00324D77">
        <w:rPr>
          <w:rFonts w:cs="Arial" w:hint="cs"/>
          <w:i/>
          <w:iCs/>
          <w:rtl/>
          <w:lang w:val="en-GB"/>
        </w:rPr>
        <w:t>المراجعة بين</w:t>
      </w:r>
      <w:r w:rsidRPr="00324D77">
        <w:rPr>
          <w:rFonts w:cs="Arial"/>
          <w:i/>
          <w:iCs/>
          <w:rtl/>
          <w:lang w:val="en-GB"/>
        </w:rPr>
        <w:t xml:space="preserve"> </w:t>
      </w:r>
      <w:r w:rsidRPr="00324D77">
        <w:rPr>
          <w:rFonts w:cs="Arial" w:hint="eastAsia"/>
          <w:i/>
          <w:iCs/>
          <w:rtl/>
          <w:lang w:val="en-GB"/>
        </w:rPr>
        <w:t>المجموعات</w:t>
      </w:r>
      <w:r w:rsidRPr="00324D77">
        <w:rPr>
          <w:rFonts w:cs="Arial"/>
          <w:i/>
          <w:iCs/>
          <w:rtl/>
          <w:lang w:val="en-GB"/>
        </w:rPr>
        <w:t xml:space="preserve"> </w:t>
      </w:r>
      <w:r w:rsidRPr="00324D77">
        <w:rPr>
          <w:rFonts w:cs="Arial" w:hint="eastAsia"/>
          <w:i/>
          <w:iCs/>
          <w:rtl/>
          <w:lang w:val="en-GB"/>
        </w:rPr>
        <w:t>الوطنية</w:t>
      </w:r>
      <w:r w:rsidRPr="00324D77">
        <w:rPr>
          <w:rFonts w:cs="Arial"/>
          <w:i/>
          <w:iCs/>
          <w:rtl/>
          <w:lang w:val="en-GB"/>
        </w:rPr>
        <w:t xml:space="preserve"> </w:t>
      </w:r>
      <w:r w:rsidRPr="00324D77">
        <w:rPr>
          <w:rFonts w:cs="Arial" w:hint="eastAsia"/>
          <w:i/>
          <w:iCs/>
          <w:rtl/>
          <w:lang w:val="en-GB"/>
        </w:rPr>
        <w:t>ودون</w:t>
      </w:r>
      <w:r w:rsidRPr="00324D77">
        <w:rPr>
          <w:rFonts w:cs="Arial"/>
          <w:i/>
          <w:iCs/>
          <w:rtl/>
          <w:lang w:val="en-GB"/>
        </w:rPr>
        <w:t xml:space="preserve"> </w:t>
      </w:r>
      <w:r w:rsidRPr="00324D77">
        <w:rPr>
          <w:rFonts w:cs="Arial" w:hint="eastAsia"/>
          <w:i/>
          <w:iCs/>
          <w:rtl/>
          <w:lang w:val="en-GB"/>
        </w:rPr>
        <w:t>الوطنية</w:t>
      </w:r>
      <w:r w:rsidRPr="00324D77">
        <w:rPr>
          <w:rFonts w:cs="Arial"/>
          <w:i/>
          <w:iCs/>
          <w:rtl/>
          <w:lang w:val="en-GB"/>
        </w:rPr>
        <w:t xml:space="preserve"> </w:t>
      </w:r>
      <w:r w:rsidRPr="00324D77">
        <w:rPr>
          <w:rFonts w:cs="Arial" w:hint="eastAsia"/>
          <w:i/>
          <w:iCs/>
          <w:rtl/>
          <w:lang w:val="en-GB"/>
        </w:rPr>
        <w:t>ذات</w:t>
      </w:r>
      <w:r w:rsidRPr="00324D77">
        <w:rPr>
          <w:rFonts w:cs="Arial"/>
          <w:i/>
          <w:iCs/>
          <w:rtl/>
          <w:lang w:val="en-GB"/>
        </w:rPr>
        <w:t xml:space="preserve"> </w:t>
      </w:r>
      <w:r w:rsidRPr="00324D77">
        <w:rPr>
          <w:rFonts w:cs="Arial" w:hint="eastAsia"/>
          <w:i/>
          <w:iCs/>
          <w:rtl/>
          <w:lang w:val="en-GB"/>
        </w:rPr>
        <w:t>الصلة</w:t>
      </w:r>
      <w:r w:rsidR="00CA7E60">
        <w:rPr>
          <w:rFonts w:cs="Arial" w:hint="cs"/>
          <w:i/>
          <w:iCs/>
          <w:rtl/>
          <w:lang w:val="en-GB"/>
        </w:rPr>
        <w:t xml:space="preserve"> </w:t>
      </w:r>
      <w:r w:rsidR="00CA7E60">
        <w:rPr>
          <w:rFonts w:hint="cs"/>
          <w:i/>
          <w:iCs/>
          <w:rtl/>
          <w:lang w:val="en-GB"/>
        </w:rPr>
        <w:t xml:space="preserve">تحت </w:t>
      </w:r>
      <w:r w:rsidR="00CA7E60">
        <w:rPr>
          <w:rFonts w:hint="eastAsia"/>
          <w:i/>
          <w:iCs/>
          <w:rtl/>
          <w:lang w:val="en-GB"/>
        </w:rPr>
        <w:t>أي</w:t>
      </w:r>
      <w:r w:rsidR="00CA7E60">
        <w:rPr>
          <w:rFonts w:hint="cs"/>
          <w:i/>
          <w:iCs/>
          <w:rtl/>
          <w:lang w:val="en-GB"/>
        </w:rPr>
        <w:t xml:space="preserve"> ظرف من الظروف.</w:t>
      </w:r>
    </w:p>
    <w:p w14:paraId="7D08CE51" w14:textId="5E6AF0D0" w:rsidR="00324D77" w:rsidRDefault="00324D77" w:rsidP="008C544C">
      <w:pPr>
        <w:pStyle w:val="ListNumber2"/>
        <w:numPr>
          <w:ilvl w:val="0"/>
          <w:numId w:val="0"/>
        </w:numPr>
        <w:bidi/>
        <w:rPr>
          <w:rFonts w:cs="Arial"/>
          <w:bCs/>
          <w:i/>
          <w:rtl/>
          <w:lang w:val="en-GB"/>
        </w:rPr>
      </w:pPr>
      <w:r w:rsidRPr="00324D77">
        <w:rPr>
          <w:rFonts w:cs="Arial"/>
          <w:bCs/>
          <w:i/>
          <w:rtl/>
          <w:lang w:val="en-GB"/>
        </w:rPr>
        <w:t>(</w:t>
      </w:r>
      <w:r w:rsidRPr="00324D77">
        <w:rPr>
          <w:rFonts w:cs="Arial" w:hint="eastAsia"/>
          <w:bCs/>
          <w:i/>
          <w:rtl/>
          <w:lang w:val="en-GB"/>
        </w:rPr>
        <w:t>انظر</w:t>
      </w:r>
      <w:r w:rsidRPr="00324D77">
        <w:rPr>
          <w:rFonts w:cs="Arial"/>
          <w:bCs/>
          <w:i/>
          <w:rtl/>
          <w:lang w:val="en-GB"/>
        </w:rPr>
        <w:t xml:space="preserve"> </w:t>
      </w:r>
      <w:r w:rsidRPr="00324D77">
        <w:rPr>
          <w:rFonts w:cs="Arial" w:hint="eastAsia"/>
          <w:bCs/>
          <w:i/>
          <w:rtl/>
          <w:lang w:val="en-GB"/>
        </w:rPr>
        <w:t>دليل</w:t>
      </w:r>
      <w:r w:rsidRPr="00324D77">
        <w:rPr>
          <w:rFonts w:cs="Arial"/>
          <w:bCs/>
          <w:i/>
          <w:rtl/>
          <w:lang w:val="en-GB"/>
        </w:rPr>
        <w:t xml:space="preserve"> </w:t>
      </w:r>
      <w:r w:rsidRPr="00324D77">
        <w:rPr>
          <w:rFonts w:cs="Arial" w:hint="eastAsia"/>
          <w:bCs/>
          <w:i/>
          <w:rtl/>
          <w:lang w:val="en-GB"/>
        </w:rPr>
        <w:t>الخطوات</w:t>
      </w:r>
      <w:r w:rsidRPr="00324D77">
        <w:rPr>
          <w:rFonts w:cs="Arial"/>
          <w:bCs/>
          <w:i/>
          <w:rtl/>
          <w:lang w:val="en-GB"/>
        </w:rPr>
        <w:t xml:space="preserve"> </w:t>
      </w:r>
      <w:r w:rsidRPr="00324D77">
        <w:rPr>
          <w:rFonts w:cs="Arial" w:hint="eastAsia"/>
          <w:bCs/>
          <w:i/>
          <w:rtl/>
          <w:lang w:val="en-GB"/>
        </w:rPr>
        <w:t>الخمس</w:t>
      </w:r>
      <w:r w:rsidRPr="00324D77">
        <w:rPr>
          <w:rFonts w:cs="Arial"/>
          <w:bCs/>
          <w:i/>
          <w:rtl/>
          <w:lang w:val="en-GB"/>
        </w:rPr>
        <w:t xml:space="preserve"> </w:t>
      </w:r>
      <w:r w:rsidRPr="00324D77">
        <w:rPr>
          <w:rFonts w:cs="Arial" w:hint="eastAsia"/>
          <w:bCs/>
          <w:i/>
          <w:rtl/>
          <w:lang w:val="en-GB"/>
        </w:rPr>
        <w:t>ضمن</w:t>
      </w:r>
      <w:r w:rsidRPr="00324D77">
        <w:rPr>
          <w:rFonts w:cs="Arial"/>
          <w:bCs/>
          <w:i/>
          <w:rtl/>
          <w:lang w:val="en-GB"/>
        </w:rPr>
        <w:t xml:space="preserve"> </w:t>
      </w:r>
      <w:r w:rsidRPr="00324D77">
        <w:rPr>
          <w:rFonts w:cs="Arial" w:hint="eastAsia"/>
          <w:bCs/>
          <w:i/>
          <w:rtl/>
          <w:lang w:val="en-GB"/>
        </w:rPr>
        <w:t>الخطوة</w:t>
      </w:r>
      <w:r w:rsidRPr="00324D77">
        <w:rPr>
          <w:rFonts w:cs="Arial"/>
          <w:bCs/>
          <w:i/>
          <w:rtl/>
          <w:lang w:val="en-GB"/>
        </w:rPr>
        <w:t xml:space="preserve"> 4: </w:t>
      </w:r>
      <w:r>
        <w:rPr>
          <w:rFonts w:cs="Arial" w:hint="cs"/>
          <w:bCs/>
          <w:i/>
          <w:rtl/>
          <w:lang w:val="en-GB"/>
        </w:rPr>
        <w:t>ال</w:t>
      </w:r>
      <w:r w:rsidRPr="00324D77">
        <w:rPr>
          <w:rFonts w:cs="Arial" w:hint="eastAsia"/>
          <w:bCs/>
          <w:i/>
          <w:rtl/>
          <w:lang w:val="en-GB"/>
        </w:rPr>
        <w:t>نشر</w:t>
      </w:r>
      <w:r w:rsidRPr="00324D77">
        <w:rPr>
          <w:rFonts w:cs="Arial"/>
          <w:bCs/>
          <w:i/>
          <w:rtl/>
          <w:lang w:val="en-GB"/>
        </w:rPr>
        <w:t xml:space="preserve"> </w:t>
      </w:r>
      <w:r w:rsidRPr="00324D77">
        <w:rPr>
          <w:rFonts w:cs="Arial" w:hint="eastAsia"/>
          <w:bCs/>
          <w:i/>
          <w:rtl/>
          <w:lang w:val="en-GB"/>
        </w:rPr>
        <w:t>وبناء</w:t>
      </w:r>
      <w:r w:rsidRPr="00324D77">
        <w:rPr>
          <w:rFonts w:cs="Arial"/>
          <w:bCs/>
          <w:i/>
          <w:rtl/>
          <w:lang w:val="en-GB"/>
        </w:rPr>
        <w:t xml:space="preserve"> </w:t>
      </w:r>
      <w:r w:rsidR="00BF71F7" w:rsidRPr="00324D77">
        <w:rPr>
          <w:rFonts w:cs="Arial" w:hint="cs"/>
          <w:bCs/>
          <w:i/>
          <w:rtl/>
          <w:lang w:val="en-GB"/>
        </w:rPr>
        <w:t>القدرات،</w:t>
      </w:r>
      <w:r w:rsidRPr="00324D77">
        <w:rPr>
          <w:rFonts w:cs="Arial"/>
          <w:bCs/>
          <w:i/>
          <w:rtl/>
          <w:lang w:val="en-GB"/>
        </w:rPr>
        <w:t xml:space="preserve"> </w:t>
      </w:r>
      <w:r w:rsidRPr="00324D77">
        <w:rPr>
          <w:rFonts w:cs="Arial" w:hint="eastAsia"/>
          <w:bCs/>
          <w:i/>
          <w:rtl/>
          <w:lang w:val="en-GB"/>
        </w:rPr>
        <w:t>الصفحة</w:t>
      </w:r>
      <w:r w:rsidRPr="00324D77">
        <w:rPr>
          <w:rFonts w:cs="Arial"/>
          <w:bCs/>
          <w:i/>
          <w:rtl/>
          <w:lang w:val="en-GB"/>
        </w:rPr>
        <w:t xml:space="preserve"> 11/12 </w:t>
      </w:r>
      <w:r w:rsidRPr="00324D77">
        <w:rPr>
          <w:rFonts w:cs="Arial" w:hint="eastAsia"/>
          <w:bCs/>
          <w:i/>
          <w:rtl/>
          <w:lang w:val="en-GB"/>
        </w:rPr>
        <w:t>والخطوة</w:t>
      </w:r>
      <w:r w:rsidRPr="00324D77">
        <w:rPr>
          <w:rFonts w:cs="Arial"/>
          <w:bCs/>
          <w:i/>
          <w:rtl/>
          <w:lang w:val="en-GB"/>
        </w:rPr>
        <w:t xml:space="preserve"> 5: </w:t>
      </w:r>
      <w:r w:rsidRPr="00324D77">
        <w:rPr>
          <w:rFonts w:cs="Arial" w:hint="eastAsia"/>
          <w:bCs/>
          <w:i/>
          <w:rtl/>
          <w:lang w:val="en-GB"/>
        </w:rPr>
        <w:t>المراجعة،</w:t>
      </w:r>
      <w:r w:rsidRPr="00324D77">
        <w:rPr>
          <w:rFonts w:cs="Arial"/>
          <w:bCs/>
          <w:i/>
          <w:rtl/>
          <w:lang w:val="en-GB"/>
        </w:rPr>
        <w:t xml:space="preserve"> </w:t>
      </w:r>
      <w:r w:rsidRPr="00324D77">
        <w:rPr>
          <w:rFonts w:cs="Arial" w:hint="eastAsia"/>
          <w:bCs/>
          <w:i/>
          <w:rtl/>
          <w:lang w:val="en-GB"/>
        </w:rPr>
        <w:t>الصفحة</w:t>
      </w:r>
      <w:r w:rsidRPr="00324D77">
        <w:rPr>
          <w:rFonts w:cs="Arial"/>
          <w:bCs/>
          <w:i/>
          <w:rtl/>
          <w:lang w:val="en-GB"/>
        </w:rPr>
        <w:t xml:space="preserve"> 12)</w:t>
      </w:r>
    </w:p>
    <w:p w14:paraId="3824DE05" w14:textId="2C5CBE99" w:rsidR="00D37C74" w:rsidRPr="00701F5E" w:rsidRDefault="00D37C74" w:rsidP="008C544C">
      <w:pPr>
        <w:pStyle w:val="ListNumber2"/>
        <w:numPr>
          <w:ilvl w:val="0"/>
          <w:numId w:val="0"/>
        </w:numPr>
        <w:bidi/>
        <w:rPr>
          <w:i/>
          <w:lang w:val="en-GB"/>
        </w:rPr>
      </w:pPr>
      <w:r>
        <w:rPr>
          <w:i/>
          <w:lang w:val="en-GB"/>
        </w:rPr>
        <w:t>---------------------------------------------------------------------------------------------------------------------------</w:t>
      </w:r>
    </w:p>
    <w:p w14:paraId="6617A416" w14:textId="77777777" w:rsidR="00BF71F7" w:rsidRDefault="00BF71F7" w:rsidP="008C544C">
      <w:pPr>
        <w:pStyle w:val="BodyText"/>
        <w:bidi/>
        <w:rPr>
          <w:rFonts w:cs="Arial"/>
          <w:rtl/>
        </w:rPr>
      </w:pPr>
    </w:p>
    <w:p w14:paraId="6C2918CB" w14:textId="68C1937C" w:rsidR="00BF71F7" w:rsidRDefault="00BF71F7" w:rsidP="008C544C">
      <w:pPr>
        <w:pStyle w:val="BodyText"/>
        <w:bidi/>
        <w:rPr>
          <w:rFonts w:cs="Arial"/>
          <w:rtl/>
        </w:rPr>
      </w:pPr>
      <w:r w:rsidRPr="00BF71F7">
        <w:rPr>
          <w:rFonts w:cs="Arial" w:hint="eastAsia"/>
          <w:rtl/>
        </w:rPr>
        <w:lastRenderedPageBreak/>
        <w:t>فيما</w:t>
      </w:r>
      <w:r w:rsidRPr="00BF71F7">
        <w:rPr>
          <w:rFonts w:cs="Arial"/>
          <w:rtl/>
        </w:rPr>
        <w:t xml:space="preserve"> </w:t>
      </w:r>
      <w:r w:rsidRPr="00BF71F7">
        <w:rPr>
          <w:rFonts w:cs="Arial" w:hint="eastAsia"/>
          <w:rtl/>
        </w:rPr>
        <w:t>يتعلق</w:t>
      </w:r>
      <w:r w:rsidRPr="00BF71F7">
        <w:rPr>
          <w:rFonts w:cs="Arial"/>
          <w:rtl/>
        </w:rPr>
        <w:t xml:space="preserve"> </w:t>
      </w:r>
      <w:r w:rsidRPr="00BF71F7">
        <w:rPr>
          <w:rFonts w:cs="Arial" w:hint="eastAsia"/>
          <w:rtl/>
        </w:rPr>
        <w:t>بمراجعة</w:t>
      </w:r>
      <w:r w:rsidRPr="00BF71F7">
        <w:rPr>
          <w:rFonts w:cs="Arial"/>
          <w:rtl/>
        </w:rPr>
        <w:t xml:space="preserve"> </w:t>
      </w:r>
      <w:r w:rsidRPr="00BF71F7">
        <w:rPr>
          <w:rFonts w:cs="Arial" w:hint="eastAsia"/>
          <w:rtl/>
        </w:rPr>
        <w:t>إجراءات</w:t>
      </w:r>
      <w:r w:rsidRPr="00BF71F7">
        <w:rPr>
          <w:rFonts w:cs="Arial"/>
          <w:rtl/>
        </w:rPr>
        <w:t xml:space="preserve"> </w:t>
      </w:r>
      <w:r w:rsidRPr="00BF71F7">
        <w:rPr>
          <w:rFonts w:cs="Arial" w:hint="eastAsia"/>
          <w:rtl/>
        </w:rPr>
        <w:t>ال</w:t>
      </w:r>
      <w:r>
        <w:rPr>
          <w:rFonts w:cs="Arial" w:hint="cs"/>
          <w:rtl/>
        </w:rPr>
        <w:t>عمل</w:t>
      </w:r>
      <w:r w:rsidRPr="00BF71F7">
        <w:rPr>
          <w:rFonts w:cs="Arial"/>
          <w:rtl/>
        </w:rPr>
        <w:t xml:space="preserve"> </w:t>
      </w:r>
      <w:r w:rsidRPr="00BF71F7">
        <w:rPr>
          <w:rFonts w:cs="Arial" w:hint="eastAsia"/>
          <w:rtl/>
        </w:rPr>
        <w:t>الموحدة</w:t>
      </w:r>
      <w:r w:rsidRPr="00BF71F7">
        <w:rPr>
          <w:rFonts w:cs="Arial"/>
          <w:rtl/>
        </w:rPr>
        <w:t xml:space="preserve"> </w:t>
      </w:r>
      <w:r w:rsidRPr="00BF71F7">
        <w:rPr>
          <w:rFonts w:cs="Arial" w:hint="eastAsia"/>
          <w:rtl/>
        </w:rPr>
        <w:t>يجب</w:t>
      </w:r>
      <w:r w:rsidRPr="00BF71F7">
        <w:rPr>
          <w:rFonts w:cs="Arial"/>
          <w:rtl/>
        </w:rPr>
        <w:t xml:space="preserve"> </w:t>
      </w:r>
      <w:r>
        <w:rPr>
          <w:rFonts w:cs="Arial" w:hint="cs"/>
          <w:rtl/>
        </w:rPr>
        <w:t xml:space="preserve">على </w:t>
      </w:r>
      <w:r w:rsidRPr="00BF71F7">
        <w:rPr>
          <w:color w:val="00B0F0"/>
          <w:rtl/>
          <w:lang w:val="en-GB"/>
        </w:rPr>
        <w:t>[</w:t>
      </w:r>
      <w:r w:rsidRPr="00BF71F7">
        <w:rPr>
          <w:rFonts w:hint="eastAsia"/>
          <w:color w:val="00B0F0"/>
          <w:rtl/>
          <w:lang w:val="en-GB"/>
        </w:rPr>
        <w:t>جهة</w:t>
      </w:r>
      <w:r w:rsidRPr="00BF71F7">
        <w:rPr>
          <w:color w:val="00B0F0"/>
          <w:rtl/>
          <w:lang w:val="en-GB"/>
        </w:rPr>
        <w:t xml:space="preserve"> </w:t>
      </w:r>
      <w:r w:rsidRPr="00BF71F7">
        <w:rPr>
          <w:rFonts w:hint="eastAsia"/>
          <w:color w:val="00B0F0"/>
          <w:rtl/>
          <w:lang w:val="en-GB"/>
        </w:rPr>
        <w:t>تنسيق</w:t>
      </w:r>
      <w:r w:rsidRPr="00BF71F7">
        <w:rPr>
          <w:color w:val="00B0F0"/>
          <w:rtl/>
          <w:lang w:val="en-GB"/>
        </w:rPr>
        <w:t xml:space="preserve"> </w:t>
      </w:r>
      <w:r w:rsidRPr="00BF71F7">
        <w:rPr>
          <w:rFonts w:hint="eastAsia"/>
          <w:color w:val="00B0F0"/>
          <w:rtl/>
          <w:lang w:val="en-GB"/>
        </w:rPr>
        <w:t>إجراءات</w:t>
      </w:r>
      <w:r w:rsidRPr="00BF71F7">
        <w:rPr>
          <w:color w:val="00B0F0"/>
          <w:rtl/>
          <w:lang w:val="en-GB"/>
        </w:rPr>
        <w:t xml:space="preserve"> </w:t>
      </w:r>
      <w:r w:rsidRPr="00BF71F7">
        <w:rPr>
          <w:rFonts w:hint="eastAsia"/>
          <w:color w:val="00B0F0"/>
          <w:rtl/>
          <w:lang w:val="en-GB"/>
        </w:rPr>
        <w:t>ال</w:t>
      </w:r>
      <w:r w:rsidRPr="00BF71F7">
        <w:rPr>
          <w:rFonts w:hint="cs"/>
          <w:color w:val="00B0F0"/>
          <w:rtl/>
          <w:lang w:val="en-GB"/>
        </w:rPr>
        <w:t>عمل</w:t>
      </w:r>
      <w:r w:rsidRPr="00BF71F7">
        <w:rPr>
          <w:color w:val="00B0F0"/>
          <w:rtl/>
          <w:lang w:val="en-GB"/>
        </w:rPr>
        <w:t xml:space="preserve"> </w:t>
      </w:r>
      <w:r w:rsidRPr="00BF71F7">
        <w:rPr>
          <w:rFonts w:hint="eastAsia"/>
          <w:color w:val="00B0F0"/>
          <w:rtl/>
          <w:lang w:val="en-GB"/>
        </w:rPr>
        <w:t>الموحدة</w:t>
      </w:r>
      <w:r w:rsidRPr="00BF71F7">
        <w:rPr>
          <w:color w:val="00B0F0"/>
          <w:rtl/>
          <w:lang w:val="en-GB"/>
        </w:rPr>
        <w:t>]</w:t>
      </w:r>
      <w:r w:rsidRPr="00BF71F7">
        <w:rPr>
          <w:rFonts w:cs="Arial"/>
          <w:rtl/>
        </w:rPr>
        <w:t xml:space="preserve"> </w:t>
      </w:r>
      <w:r w:rsidRPr="00BF71F7">
        <w:rPr>
          <w:rFonts w:cs="Arial" w:hint="eastAsia"/>
          <w:rtl/>
        </w:rPr>
        <w:t>دعوة</w:t>
      </w:r>
      <w:r w:rsidRPr="00BF71F7">
        <w:rPr>
          <w:rFonts w:cs="Arial"/>
          <w:rtl/>
        </w:rPr>
        <w:t xml:space="preserve"> </w:t>
      </w:r>
      <w:r w:rsidRPr="00BF71F7">
        <w:rPr>
          <w:rFonts w:cs="Arial" w:hint="eastAsia"/>
          <w:rtl/>
        </w:rPr>
        <w:t>لاجتماع</w:t>
      </w:r>
      <w:r w:rsidRPr="00BF71F7">
        <w:rPr>
          <w:rFonts w:cs="Arial"/>
          <w:rtl/>
        </w:rPr>
        <w:t xml:space="preserve"> </w:t>
      </w:r>
      <w:r w:rsidRPr="00BF71F7">
        <w:rPr>
          <w:rFonts w:cs="Arial" w:hint="eastAsia"/>
          <w:rtl/>
        </w:rPr>
        <w:t>المراجعة</w:t>
      </w:r>
      <w:r w:rsidRPr="00BF71F7">
        <w:rPr>
          <w:rFonts w:cs="Arial"/>
          <w:rtl/>
        </w:rPr>
        <w:t xml:space="preserve"> </w:t>
      </w:r>
      <w:r w:rsidRPr="00BF71F7">
        <w:rPr>
          <w:rFonts w:cs="Arial" w:hint="eastAsia"/>
          <w:rtl/>
        </w:rPr>
        <w:t>مع</w:t>
      </w:r>
      <w:r w:rsidRPr="00BF71F7">
        <w:rPr>
          <w:rFonts w:cs="Arial"/>
          <w:rtl/>
        </w:rPr>
        <w:t xml:space="preserve"> </w:t>
      </w:r>
      <w:r w:rsidRPr="00BF71F7">
        <w:rPr>
          <w:rFonts w:cs="Arial" w:hint="eastAsia"/>
          <w:rtl/>
        </w:rPr>
        <w:t>جهات</w:t>
      </w:r>
      <w:r w:rsidRPr="00BF71F7">
        <w:rPr>
          <w:rFonts w:cs="Arial"/>
          <w:rtl/>
        </w:rPr>
        <w:t xml:space="preserve"> </w:t>
      </w:r>
      <w:r w:rsidRPr="00BF71F7">
        <w:rPr>
          <w:rFonts w:cs="Arial" w:hint="eastAsia"/>
          <w:rtl/>
        </w:rPr>
        <w:t>التنسيق</w:t>
      </w:r>
      <w:r w:rsidRPr="00BF71F7">
        <w:rPr>
          <w:rFonts w:cs="Arial"/>
          <w:rtl/>
        </w:rPr>
        <w:t xml:space="preserve"> </w:t>
      </w:r>
      <w:r w:rsidRPr="00BF71F7">
        <w:rPr>
          <w:rFonts w:cs="Arial" w:hint="eastAsia"/>
          <w:rtl/>
        </w:rPr>
        <w:t>في</w:t>
      </w:r>
      <w:r w:rsidRPr="00BF71F7">
        <w:rPr>
          <w:rFonts w:cs="Arial"/>
          <w:rtl/>
        </w:rPr>
        <w:t xml:space="preserve"> </w:t>
      </w:r>
      <w:r w:rsidRPr="00BF71F7">
        <w:rPr>
          <w:rFonts w:cs="Arial" w:hint="eastAsia"/>
          <w:rtl/>
        </w:rPr>
        <w:t>السلطات</w:t>
      </w:r>
      <w:r w:rsidRPr="00BF71F7">
        <w:rPr>
          <w:rFonts w:cs="Arial"/>
          <w:rtl/>
        </w:rPr>
        <w:t xml:space="preserve"> </w:t>
      </w:r>
      <w:r w:rsidRPr="00BF71F7">
        <w:rPr>
          <w:rFonts w:cs="Arial" w:hint="eastAsia"/>
          <w:rtl/>
        </w:rPr>
        <w:t>والوكالات</w:t>
      </w:r>
      <w:r w:rsidRPr="00BF71F7">
        <w:rPr>
          <w:rFonts w:cs="Arial"/>
          <w:rtl/>
        </w:rPr>
        <w:t xml:space="preserve"> </w:t>
      </w:r>
      <w:r w:rsidRPr="00BF71F7">
        <w:rPr>
          <w:rFonts w:cs="Arial" w:hint="eastAsia"/>
          <w:rtl/>
        </w:rPr>
        <w:t>المشاركة</w:t>
      </w:r>
      <w:r w:rsidRPr="00BF71F7">
        <w:rPr>
          <w:rFonts w:cs="Arial"/>
          <w:rtl/>
        </w:rPr>
        <w:t xml:space="preserve"> </w:t>
      </w:r>
      <w:r w:rsidRPr="00BF71F7">
        <w:rPr>
          <w:rFonts w:cs="Arial" w:hint="eastAsia"/>
          <w:rtl/>
        </w:rPr>
        <w:t>كل</w:t>
      </w:r>
      <w:r w:rsidRPr="00BF71F7">
        <w:rPr>
          <w:rFonts w:cs="Arial"/>
          <w:rtl/>
        </w:rPr>
        <w:t xml:space="preserve"> </w:t>
      </w:r>
      <w:r w:rsidRPr="00BF71F7">
        <w:rPr>
          <w:color w:val="00B0F0"/>
          <w:rtl/>
          <w:lang w:val="en-GB"/>
        </w:rPr>
        <w:t>[</w:t>
      </w:r>
      <w:r w:rsidRPr="00BF71F7">
        <w:rPr>
          <w:rFonts w:hint="eastAsia"/>
          <w:color w:val="00B0F0"/>
          <w:rtl/>
          <w:lang w:val="en-GB"/>
        </w:rPr>
        <w:t>فترة</w:t>
      </w:r>
      <w:r w:rsidRPr="00BF71F7">
        <w:rPr>
          <w:color w:val="00B0F0"/>
          <w:rtl/>
          <w:lang w:val="en-GB"/>
        </w:rPr>
        <w:t xml:space="preserve"> </w:t>
      </w:r>
      <w:r w:rsidRPr="00BF71F7">
        <w:rPr>
          <w:rFonts w:hint="eastAsia"/>
          <w:color w:val="00B0F0"/>
          <w:rtl/>
          <w:lang w:val="en-GB"/>
        </w:rPr>
        <w:t>زمنية</w:t>
      </w:r>
      <w:r w:rsidRPr="00BF71F7">
        <w:rPr>
          <w:rFonts w:hint="cs"/>
          <w:color w:val="00B0F0"/>
          <w:rtl/>
          <w:lang w:val="en-GB"/>
        </w:rPr>
        <w:t>]</w:t>
      </w:r>
      <w:r w:rsidRPr="00BF71F7">
        <w:rPr>
          <w:color w:val="00B0F0"/>
          <w:rtl/>
          <w:lang w:val="en-GB"/>
        </w:rPr>
        <w:t xml:space="preserve"> </w:t>
      </w:r>
      <w:r w:rsidRPr="00BF71F7">
        <w:rPr>
          <w:rFonts w:cs="Arial" w:hint="eastAsia"/>
          <w:rtl/>
        </w:rPr>
        <w:t>أو</w:t>
      </w:r>
      <w:r w:rsidRPr="00BF71F7">
        <w:rPr>
          <w:rFonts w:cs="Arial"/>
          <w:rtl/>
        </w:rPr>
        <w:t xml:space="preserve"> </w:t>
      </w:r>
      <w:r w:rsidRPr="00BF71F7">
        <w:rPr>
          <w:rFonts w:cs="Arial" w:hint="eastAsia"/>
          <w:rtl/>
        </w:rPr>
        <w:t>إذا</w:t>
      </w:r>
      <w:r w:rsidRPr="00BF71F7">
        <w:rPr>
          <w:rFonts w:cs="Arial"/>
          <w:rtl/>
        </w:rPr>
        <w:t xml:space="preserve"> </w:t>
      </w:r>
      <w:r w:rsidRPr="00BF71F7">
        <w:rPr>
          <w:rFonts w:cs="Arial" w:hint="eastAsia"/>
          <w:rtl/>
        </w:rPr>
        <w:t>كانت</w:t>
      </w:r>
      <w:r w:rsidRPr="00BF71F7">
        <w:rPr>
          <w:rFonts w:cs="Arial"/>
          <w:rtl/>
        </w:rPr>
        <w:t xml:space="preserve"> </w:t>
      </w:r>
      <w:r w:rsidRPr="00BF71F7">
        <w:rPr>
          <w:rFonts w:cs="Arial" w:hint="eastAsia"/>
          <w:rtl/>
        </w:rPr>
        <w:t>الإجابة</w:t>
      </w:r>
      <w:r w:rsidRPr="00BF71F7">
        <w:rPr>
          <w:rFonts w:cs="Arial"/>
          <w:rtl/>
        </w:rPr>
        <w:t xml:space="preserve"> </w:t>
      </w:r>
      <w:r w:rsidRPr="00BF71F7">
        <w:rPr>
          <w:rFonts w:cs="Arial" w:hint="eastAsia"/>
          <w:rtl/>
        </w:rPr>
        <w:t>على</w:t>
      </w:r>
      <w:r w:rsidRPr="00BF71F7">
        <w:rPr>
          <w:rFonts w:cs="Arial"/>
          <w:rtl/>
        </w:rPr>
        <w:t xml:space="preserve"> </w:t>
      </w:r>
      <w:r w:rsidRPr="00BF71F7">
        <w:rPr>
          <w:rFonts w:cs="Arial" w:hint="eastAsia"/>
          <w:rtl/>
        </w:rPr>
        <w:t>أي</w:t>
      </w:r>
      <w:r w:rsidRPr="00BF71F7">
        <w:rPr>
          <w:rFonts w:cs="Arial"/>
          <w:rtl/>
        </w:rPr>
        <w:t xml:space="preserve"> </w:t>
      </w:r>
      <w:r w:rsidRPr="00BF71F7">
        <w:rPr>
          <w:rFonts w:cs="Arial" w:hint="eastAsia"/>
          <w:rtl/>
        </w:rPr>
        <w:t>من</w:t>
      </w:r>
      <w:r w:rsidRPr="00BF71F7">
        <w:rPr>
          <w:rFonts w:cs="Arial"/>
          <w:rtl/>
        </w:rPr>
        <w:t xml:space="preserve"> </w:t>
      </w:r>
      <w:r w:rsidRPr="00BF71F7">
        <w:rPr>
          <w:rFonts w:cs="Arial" w:hint="eastAsia"/>
          <w:rtl/>
        </w:rPr>
        <w:t>هذه</w:t>
      </w:r>
      <w:r w:rsidRPr="00BF71F7">
        <w:rPr>
          <w:rFonts w:cs="Arial"/>
          <w:rtl/>
        </w:rPr>
        <w:t xml:space="preserve"> </w:t>
      </w:r>
      <w:r w:rsidRPr="00BF71F7">
        <w:rPr>
          <w:rFonts w:cs="Arial" w:hint="eastAsia"/>
          <w:rtl/>
        </w:rPr>
        <w:t>الأسئلة</w:t>
      </w:r>
      <w:r w:rsidRPr="00BF71F7">
        <w:rPr>
          <w:rFonts w:cs="Arial"/>
          <w:rtl/>
        </w:rPr>
        <w:t xml:space="preserve"> </w:t>
      </w:r>
      <w:r w:rsidRPr="00BF71F7">
        <w:rPr>
          <w:rFonts w:cs="Arial" w:hint="eastAsia"/>
          <w:rtl/>
        </w:rPr>
        <w:t>هي</w:t>
      </w:r>
      <w:r w:rsidRPr="00BF71F7">
        <w:rPr>
          <w:rFonts w:cs="Arial"/>
          <w:rtl/>
        </w:rPr>
        <w:t xml:space="preserve"> "</w:t>
      </w:r>
      <w:r w:rsidRPr="00BF71F7">
        <w:rPr>
          <w:rFonts w:cs="Arial" w:hint="eastAsia"/>
          <w:rtl/>
        </w:rPr>
        <w:t>نعم</w:t>
      </w:r>
      <w:r w:rsidRPr="00BF71F7">
        <w:rPr>
          <w:rFonts w:cs="Arial"/>
          <w:rtl/>
        </w:rPr>
        <w:t>":</w:t>
      </w:r>
    </w:p>
    <w:p w14:paraId="6528E417" w14:textId="00D7A6DD" w:rsidR="00BC28C5" w:rsidRPr="007B23DA" w:rsidRDefault="00324D77" w:rsidP="008C544C">
      <w:pPr>
        <w:pStyle w:val="BodyText"/>
        <w:numPr>
          <w:ilvl w:val="0"/>
          <w:numId w:val="32"/>
        </w:numPr>
        <w:bidi/>
        <w:rPr>
          <w:lang w:val="en-GB"/>
        </w:rPr>
      </w:pPr>
      <w:r>
        <w:rPr>
          <w:rFonts w:cs="Arial" w:hint="cs"/>
          <w:rtl/>
        </w:rPr>
        <w:t xml:space="preserve">هل تحقق </w:t>
      </w:r>
      <w:r>
        <w:rPr>
          <w:rFonts w:cs="Arial" w:hint="eastAsia"/>
          <w:rtl/>
        </w:rPr>
        <w:t>إجراءات</w:t>
      </w:r>
      <w:r>
        <w:rPr>
          <w:rFonts w:cs="Arial" w:hint="cs"/>
          <w:rtl/>
        </w:rPr>
        <w:t xml:space="preserve"> العمل الموحدة الهدف المراد منها</w:t>
      </w:r>
    </w:p>
    <w:p w14:paraId="6B1196BB" w14:textId="25E9BC1D" w:rsidR="00324D77" w:rsidRPr="00324D77" w:rsidRDefault="00324D77" w:rsidP="008C544C">
      <w:pPr>
        <w:pStyle w:val="BodyText"/>
        <w:numPr>
          <w:ilvl w:val="0"/>
          <w:numId w:val="32"/>
        </w:numPr>
        <w:bidi/>
        <w:rPr>
          <w:lang w:val="en-GB"/>
        </w:rPr>
      </w:pPr>
      <w:r w:rsidRPr="00324D77">
        <w:rPr>
          <w:rFonts w:cs="Arial" w:hint="eastAsia"/>
          <w:rtl/>
        </w:rPr>
        <w:t>هل</w:t>
      </w:r>
      <w:r w:rsidRPr="00324D77">
        <w:rPr>
          <w:rFonts w:cs="Arial"/>
          <w:rtl/>
        </w:rPr>
        <w:t xml:space="preserve"> </w:t>
      </w:r>
      <w:r w:rsidRPr="00324D77">
        <w:rPr>
          <w:rFonts w:cs="Arial" w:hint="eastAsia"/>
          <w:rtl/>
        </w:rPr>
        <w:t>كانت</w:t>
      </w:r>
      <w:r w:rsidRPr="00324D77">
        <w:rPr>
          <w:rFonts w:cs="Arial"/>
          <w:rtl/>
        </w:rPr>
        <w:t xml:space="preserve"> </w:t>
      </w:r>
      <w:r w:rsidRPr="00324D77">
        <w:rPr>
          <w:rFonts w:cs="Arial" w:hint="eastAsia"/>
          <w:rtl/>
        </w:rPr>
        <w:t>هناك</w:t>
      </w:r>
      <w:r w:rsidRPr="00324D77">
        <w:rPr>
          <w:rFonts w:cs="Arial"/>
          <w:rtl/>
        </w:rPr>
        <w:t xml:space="preserve"> </w:t>
      </w:r>
      <w:r w:rsidRPr="00324D77">
        <w:rPr>
          <w:rFonts w:cs="Arial" w:hint="eastAsia"/>
          <w:rtl/>
        </w:rPr>
        <w:t>أي</w:t>
      </w:r>
      <w:r w:rsidRPr="00324D77">
        <w:rPr>
          <w:rFonts w:cs="Arial"/>
          <w:rtl/>
        </w:rPr>
        <w:t xml:space="preserve"> </w:t>
      </w:r>
      <w:r w:rsidRPr="00324D77">
        <w:rPr>
          <w:rFonts w:cs="Arial" w:hint="eastAsia"/>
          <w:rtl/>
        </w:rPr>
        <w:t>تغييرات</w:t>
      </w:r>
      <w:r w:rsidRPr="00324D77">
        <w:rPr>
          <w:rFonts w:cs="Arial"/>
          <w:rtl/>
        </w:rPr>
        <w:t xml:space="preserve"> </w:t>
      </w:r>
      <w:r w:rsidRPr="00324D77">
        <w:rPr>
          <w:rFonts w:cs="Arial" w:hint="eastAsia"/>
          <w:rtl/>
        </w:rPr>
        <w:t>في</w:t>
      </w:r>
      <w:r w:rsidRPr="00324D77">
        <w:rPr>
          <w:rFonts w:cs="Arial"/>
          <w:rtl/>
        </w:rPr>
        <w:t xml:space="preserve"> </w:t>
      </w:r>
      <w:r w:rsidRPr="00324D77">
        <w:rPr>
          <w:rFonts w:cs="Arial" w:hint="eastAsia"/>
          <w:rtl/>
        </w:rPr>
        <w:t>البيئة</w:t>
      </w:r>
      <w:r w:rsidRPr="00324D77">
        <w:rPr>
          <w:rFonts w:cs="Arial"/>
          <w:rtl/>
        </w:rPr>
        <w:t xml:space="preserve"> </w:t>
      </w:r>
      <w:r w:rsidRPr="00324D77">
        <w:rPr>
          <w:rFonts w:cs="Arial" w:hint="eastAsia"/>
          <w:rtl/>
        </w:rPr>
        <w:t>التشغيلية</w:t>
      </w:r>
      <w:r w:rsidRPr="00324D77">
        <w:rPr>
          <w:rFonts w:cs="Arial"/>
          <w:rtl/>
        </w:rPr>
        <w:t xml:space="preserve"> </w:t>
      </w:r>
      <w:r w:rsidRPr="00324D77">
        <w:rPr>
          <w:rFonts w:cs="Arial" w:hint="eastAsia"/>
          <w:rtl/>
        </w:rPr>
        <w:t>أو</w:t>
      </w:r>
      <w:r w:rsidRPr="00324D77">
        <w:rPr>
          <w:rFonts w:cs="Arial"/>
          <w:rtl/>
        </w:rPr>
        <w:t xml:space="preserve"> </w:t>
      </w:r>
      <w:r w:rsidRPr="00324D77">
        <w:rPr>
          <w:rFonts w:cs="Arial" w:hint="eastAsia"/>
          <w:rtl/>
        </w:rPr>
        <w:t>معلومات</w:t>
      </w:r>
      <w:r w:rsidRPr="00324D77">
        <w:rPr>
          <w:rFonts w:cs="Arial"/>
          <w:rtl/>
        </w:rPr>
        <w:t xml:space="preserve"> </w:t>
      </w:r>
      <w:r w:rsidRPr="00324D77">
        <w:rPr>
          <w:rFonts w:cs="Arial" w:hint="eastAsia"/>
          <w:rtl/>
        </w:rPr>
        <w:t>جديدة</w:t>
      </w:r>
      <w:r w:rsidRPr="00324D77">
        <w:rPr>
          <w:rFonts w:cs="Arial"/>
          <w:rtl/>
        </w:rPr>
        <w:t xml:space="preserve"> </w:t>
      </w:r>
      <w:r w:rsidRPr="00324D77">
        <w:rPr>
          <w:rFonts w:cs="Arial" w:hint="eastAsia"/>
          <w:rtl/>
        </w:rPr>
        <w:t>مهمة</w:t>
      </w:r>
      <w:r w:rsidRPr="00324D77">
        <w:rPr>
          <w:rFonts w:cs="Arial"/>
          <w:rtl/>
        </w:rPr>
        <w:t xml:space="preserve"> </w:t>
      </w:r>
      <w:r w:rsidRPr="00324D77">
        <w:rPr>
          <w:rFonts w:cs="Arial" w:hint="eastAsia"/>
          <w:rtl/>
        </w:rPr>
        <w:t>حول</w:t>
      </w:r>
      <w:r w:rsidRPr="00324D77">
        <w:rPr>
          <w:rFonts w:cs="Arial"/>
          <w:rtl/>
        </w:rPr>
        <w:t xml:space="preserve"> </w:t>
      </w:r>
      <w:r w:rsidRPr="00324D77">
        <w:rPr>
          <w:rFonts w:cs="Arial" w:hint="eastAsia"/>
          <w:rtl/>
        </w:rPr>
        <w:t>تهديدات</w:t>
      </w:r>
      <w:r w:rsidRPr="00324D77">
        <w:rPr>
          <w:rFonts w:cs="Arial"/>
          <w:rtl/>
        </w:rPr>
        <w:t xml:space="preserve"> </w:t>
      </w:r>
      <w:r w:rsidRPr="00324D77">
        <w:rPr>
          <w:rFonts w:cs="Arial" w:hint="eastAsia"/>
          <w:rtl/>
        </w:rPr>
        <w:t>حماية</w:t>
      </w:r>
      <w:r w:rsidRPr="00324D77">
        <w:rPr>
          <w:rFonts w:cs="Arial"/>
          <w:rtl/>
        </w:rPr>
        <w:t xml:space="preserve"> </w:t>
      </w:r>
      <w:r w:rsidRPr="00324D77">
        <w:rPr>
          <w:rFonts w:cs="Arial" w:hint="eastAsia"/>
          <w:rtl/>
        </w:rPr>
        <w:t>الأطفال</w:t>
      </w:r>
      <w:r w:rsidRPr="00324D77">
        <w:rPr>
          <w:rFonts w:cs="Arial"/>
          <w:rtl/>
        </w:rPr>
        <w:t xml:space="preserve"> </w:t>
      </w:r>
      <w:r w:rsidRPr="00324D77">
        <w:rPr>
          <w:rFonts w:cs="Arial" w:hint="eastAsia"/>
          <w:rtl/>
        </w:rPr>
        <w:t>والانتهاكات</w:t>
      </w:r>
      <w:r w:rsidRPr="00324D77">
        <w:rPr>
          <w:rFonts w:cs="Arial"/>
          <w:rtl/>
        </w:rPr>
        <w:t xml:space="preserve"> </w:t>
      </w:r>
      <w:r w:rsidRPr="00324D77">
        <w:rPr>
          <w:rFonts w:cs="Arial" w:hint="eastAsia"/>
          <w:rtl/>
        </w:rPr>
        <w:t>ونقاط</w:t>
      </w:r>
      <w:r w:rsidRPr="00324D77">
        <w:rPr>
          <w:rFonts w:cs="Arial"/>
          <w:rtl/>
        </w:rPr>
        <w:t xml:space="preserve"> </w:t>
      </w:r>
      <w:r w:rsidRPr="00324D77">
        <w:rPr>
          <w:rFonts w:cs="Arial" w:hint="eastAsia"/>
          <w:rtl/>
        </w:rPr>
        <w:t>الضعف</w:t>
      </w:r>
      <w:r w:rsidRPr="00324D77">
        <w:rPr>
          <w:rFonts w:cs="Arial"/>
          <w:rtl/>
        </w:rPr>
        <w:t xml:space="preserve"> </w:t>
      </w:r>
      <w:r w:rsidRPr="00324D77">
        <w:rPr>
          <w:rFonts w:cs="Arial" w:hint="eastAsia"/>
          <w:rtl/>
        </w:rPr>
        <w:t>التي</w:t>
      </w:r>
      <w:r w:rsidRPr="00324D77">
        <w:rPr>
          <w:rFonts w:cs="Arial"/>
          <w:rtl/>
        </w:rPr>
        <w:t xml:space="preserve"> </w:t>
      </w:r>
      <w:r w:rsidRPr="00324D77">
        <w:rPr>
          <w:rFonts w:cs="Arial" w:hint="eastAsia"/>
          <w:rtl/>
        </w:rPr>
        <w:t>قد</w:t>
      </w:r>
      <w:r w:rsidRPr="00324D77">
        <w:rPr>
          <w:rFonts w:cs="Arial"/>
          <w:rtl/>
        </w:rPr>
        <w:t xml:space="preserve"> </w:t>
      </w:r>
      <w:r w:rsidRPr="00324D77">
        <w:rPr>
          <w:rFonts w:cs="Arial" w:hint="eastAsia"/>
          <w:rtl/>
        </w:rPr>
        <w:t>تؤثر</w:t>
      </w:r>
      <w:r w:rsidRPr="00324D77">
        <w:rPr>
          <w:rFonts w:cs="Arial"/>
          <w:rtl/>
        </w:rPr>
        <w:t xml:space="preserve"> </w:t>
      </w:r>
      <w:r w:rsidRPr="00324D77">
        <w:rPr>
          <w:rFonts w:cs="Arial" w:hint="eastAsia"/>
          <w:rtl/>
        </w:rPr>
        <w:t>على</w:t>
      </w:r>
      <w:r w:rsidRPr="00324D77">
        <w:rPr>
          <w:rFonts w:cs="Arial"/>
          <w:rtl/>
        </w:rPr>
        <w:t xml:space="preserve"> </w:t>
      </w:r>
      <w:r w:rsidRPr="00324D77">
        <w:rPr>
          <w:rFonts w:cs="Arial" w:hint="eastAsia"/>
          <w:rtl/>
        </w:rPr>
        <w:t>أهلية</w:t>
      </w:r>
      <w:r w:rsidRPr="00324D77">
        <w:rPr>
          <w:rFonts w:cs="Arial"/>
          <w:rtl/>
        </w:rPr>
        <w:t xml:space="preserve"> </w:t>
      </w:r>
      <w:r w:rsidRPr="00324D77">
        <w:rPr>
          <w:rFonts w:cs="Arial" w:hint="eastAsia"/>
          <w:rtl/>
        </w:rPr>
        <w:t>الحالات</w:t>
      </w:r>
      <w:r w:rsidRPr="00324D77">
        <w:rPr>
          <w:rFonts w:cs="Arial"/>
          <w:rtl/>
        </w:rPr>
        <w:t xml:space="preserve"> </w:t>
      </w:r>
      <w:r w:rsidRPr="00324D77">
        <w:rPr>
          <w:rFonts w:cs="Arial" w:hint="eastAsia"/>
          <w:rtl/>
        </w:rPr>
        <w:t>وتحديد</w:t>
      </w:r>
      <w:r w:rsidRPr="00324D77">
        <w:rPr>
          <w:rFonts w:cs="Arial"/>
          <w:rtl/>
        </w:rPr>
        <w:t xml:space="preserve"> </w:t>
      </w:r>
      <w:r w:rsidRPr="00324D77">
        <w:rPr>
          <w:rFonts w:cs="Arial" w:hint="eastAsia"/>
          <w:rtl/>
        </w:rPr>
        <w:t>أولوياتها</w:t>
      </w:r>
      <w:r>
        <w:rPr>
          <w:rFonts w:cs="Arial" w:hint="cs"/>
          <w:rtl/>
        </w:rPr>
        <w:t xml:space="preserve"> </w:t>
      </w:r>
      <w:r w:rsidRPr="00324D77">
        <w:rPr>
          <w:rFonts w:cs="Arial" w:hint="eastAsia"/>
          <w:rtl/>
        </w:rPr>
        <w:t>منذ</w:t>
      </w:r>
      <w:r w:rsidRPr="00324D77">
        <w:rPr>
          <w:rFonts w:cs="Arial"/>
          <w:rtl/>
        </w:rPr>
        <w:t xml:space="preserve"> </w:t>
      </w:r>
      <w:r w:rsidRPr="00324D77">
        <w:rPr>
          <w:rFonts w:cs="Arial" w:hint="eastAsia"/>
          <w:rtl/>
        </w:rPr>
        <w:t>المراجعة</w:t>
      </w:r>
      <w:r w:rsidRPr="00324D77">
        <w:rPr>
          <w:rFonts w:cs="Arial"/>
          <w:rtl/>
        </w:rPr>
        <w:t xml:space="preserve"> </w:t>
      </w:r>
      <w:r w:rsidR="00BF71F7" w:rsidRPr="00324D77">
        <w:rPr>
          <w:rFonts w:cs="Arial" w:hint="cs"/>
          <w:rtl/>
        </w:rPr>
        <w:t>الأخيرة</w:t>
      </w:r>
      <w:r w:rsidR="00BF71F7">
        <w:rPr>
          <w:rFonts w:cs="Arial" w:hint="cs"/>
          <w:rtl/>
        </w:rPr>
        <w:t>؟</w:t>
      </w:r>
    </w:p>
    <w:p w14:paraId="2905E3CE" w14:textId="77777777" w:rsidR="00BF71F7" w:rsidRDefault="00BF71F7" w:rsidP="008C544C">
      <w:pPr>
        <w:pStyle w:val="BodyText"/>
        <w:numPr>
          <w:ilvl w:val="0"/>
          <w:numId w:val="32"/>
        </w:numPr>
        <w:bidi/>
        <w:rPr>
          <w:rFonts w:cs="Arial"/>
          <w:rtl/>
        </w:rPr>
      </w:pPr>
      <w:r w:rsidRPr="00BF71F7">
        <w:rPr>
          <w:rFonts w:cs="Arial" w:hint="eastAsia"/>
          <w:rtl/>
        </w:rPr>
        <w:t>هل</w:t>
      </w:r>
      <w:r w:rsidRPr="00BF71F7">
        <w:rPr>
          <w:rFonts w:cs="Arial"/>
          <w:rtl/>
        </w:rPr>
        <w:t xml:space="preserve"> </w:t>
      </w:r>
      <w:r w:rsidRPr="00BF71F7">
        <w:rPr>
          <w:rFonts w:cs="Arial" w:hint="eastAsia"/>
          <w:rtl/>
        </w:rPr>
        <w:t>ثبت</w:t>
      </w:r>
      <w:r w:rsidRPr="00BF71F7">
        <w:rPr>
          <w:rFonts w:cs="Arial"/>
          <w:rtl/>
        </w:rPr>
        <w:t xml:space="preserve"> </w:t>
      </w:r>
      <w:r w:rsidRPr="00BF71F7">
        <w:rPr>
          <w:rFonts w:cs="Arial" w:hint="eastAsia"/>
          <w:rtl/>
        </w:rPr>
        <w:t>أن</w:t>
      </w:r>
      <w:r w:rsidRPr="00BF71F7">
        <w:rPr>
          <w:rFonts w:cs="Arial"/>
          <w:rtl/>
        </w:rPr>
        <w:t xml:space="preserve"> </w:t>
      </w:r>
      <w:r w:rsidRPr="00BF71F7">
        <w:rPr>
          <w:rFonts w:cs="Arial" w:hint="eastAsia"/>
          <w:rtl/>
        </w:rPr>
        <w:t>أيًا</w:t>
      </w:r>
      <w:r w:rsidRPr="00BF71F7">
        <w:rPr>
          <w:rFonts w:cs="Arial"/>
          <w:rtl/>
        </w:rPr>
        <w:t xml:space="preserve"> </w:t>
      </w:r>
      <w:r w:rsidRPr="00BF71F7">
        <w:rPr>
          <w:rFonts w:cs="Arial" w:hint="eastAsia"/>
          <w:rtl/>
        </w:rPr>
        <w:t>من</w:t>
      </w:r>
      <w:r w:rsidRPr="00BF71F7">
        <w:rPr>
          <w:rFonts w:cs="Arial"/>
          <w:rtl/>
        </w:rPr>
        <w:t xml:space="preserve"> </w:t>
      </w:r>
      <w:r w:rsidRPr="00BF71F7">
        <w:rPr>
          <w:rFonts w:cs="Arial" w:hint="eastAsia"/>
          <w:rtl/>
        </w:rPr>
        <w:t>الإجراءات</w:t>
      </w:r>
      <w:r w:rsidRPr="00BF71F7">
        <w:rPr>
          <w:rFonts w:cs="Arial"/>
          <w:rtl/>
        </w:rPr>
        <w:t xml:space="preserve"> </w:t>
      </w:r>
      <w:r w:rsidRPr="00BF71F7">
        <w:rPr>
          <w:rFonts w:cs="Arial" w:hint="eastAsia"/>
          <w:rtl/>
        </w:rPr>
        <w:t>غير</w:t>
      </w:r>
      <w:r w:rsidRPr="00BF71F7">
        <w:rPr>
          <w:rFonts w:cs="Arial"/>
          <w:rtl/>
        </w:rPr>
        <w:t xml:space="preserve"> </w:t>
      </w:r>
      <w:r w:rsidRPr="00BF71F7">
        <w:rPr>
          <w:rFonts w:cs="Arial" w:hint="eastAsia"/>
          <w:rtl/>
        </w:rPr>
        <w:t>عملي</w:t>
      </w:r>
      <w:r w:rsidRPr="00BF71F7">
        <w:rPr>
          <w:rFonts w:cs="Arial"/>
          <w:rtl/>
        </w:rPr>
        <w:t xml:space="preserve"> </w:t>
      </w:r>
      <w:r w:rsidRPr="00BF71F7">
        <w:rPr>
          <w:rFonts w:cs="Arial" w:hint="eastAsia"/>
          <w:rtl/>
        </w:rPr>
        <w:t>أو</w:t>
      </w:r>
      <w:r w:rsidRPr="00BF71F7">
        <w:rPr>
          <w:rFonts w:cs="Arial"/>
          <w:rtl/>
        </w:rPr>
        <w:t xml:space="preserve"> </w:t>
      </w:r>
      <w:r w:rsidRPr="00BF71F7">
        <w:rPr>
          <w:rFonts w:cs="Arial" w:hint="eastAsia"/>
          <w:rtl/>
        </w:rPr>
        <w:t>غير</w:t>
      </w:r>
      <w:r w:rsidRPr="00BF71F7">
        <w:rPr>
          <w:rFonts w:cs="Arial"/>
          <w:rtl/>
        </w:rPr>
        <w:t xml:space="preserve"> </w:t>
      </w:r>
      <w:r w:rsidRPr="00BF71F7">
        <w:rPr>
          <w:rFonts w:cs="Arial" w:hint="eastAsia"/>
          <w:rtl/>
        </w:rPr>
        <w:t>مناسب</w:t>
      </w:r>
      <w:r w:rsidRPr="00BF71F7">
        <w:rPr>
          <w:rFonts w:cs="Arial"/>
          <w:rtl/>
        </w:rPr>
        <w:t xml:space="preserve"> </w:t>
      </w:r>
      <w:r w:rsidRPr="00BF71F7">
        <w:rPr>
          <w:rFonts w:cs="Arial" w:hint="eastAsia"/>
          <w:rtl/>
        </w:rPr>
        <w:t>في</w:t>
      </w:r>
      <w:r w:rsidRPr="00BF71F7">
        <w:rPr>
          <w:rFonts w:cs="Arial"/>
          <w:rtl/>
        </w:rPr>
        <w:t xml:space="preserve"> </w:t>
      </w:r>
      <w:r w:rsidRPr="00BF71F7">
        <w:rPr>
          <w:rFonts w:cs="Arial" w:hint="eastAsia"/>
          <w:rtl/>
        </w:rPr>
        <w:t>السياق</w:t>
      </w:r>
      <w:r w:rsidRPr="00BF71F7">
        <w:rPr>
          <w:rFonts w:cs="Arial"/>
          <w:rtl/>
        </w:rPr>
        <w:t xml:space="preserve"> </w:t>
      </w:r>
      <w:r w:rsidRPr="00BF71F7">
        <w:rPr>
          <w:rFonts w:cs="Arial" w:hint="eastAsia"/>
          <w:rtl/>
        </w:rPr>
        <w:t>الحالي؟</w:t>
      </w:r>
    </w:p>
    <w:p w14:paraId="3362F558" w14:textId="1F06979E" w:rsidR="000B0BF1" w:rsidRDefault="000B0BF1" w:rsidP="008C544C">
      <w:pPr>
        <w:pStyle w:val="BodyText"/>
        <w:bidi/>
        <w:rPr>
          <w:rFonts w:cs="Arial"/>
          <w:lang w:val="en-GB"/>
        </w:rPr>
      </w:pPr>
      <w:bookmarkStart w:id="10" w:name="_Toc517986020"/>
      <w:r w:rsidRPr="000B0BF1">
        <w:rPr>
          <w:rFonts w:cs="Arial" w:hint="eastAsia"/>
          <w:rtl/>
          <w:lang w:val="en-GB"/>
        </w:rPr>
        <w:t>ستشمل</w:t>
      </w:r>
      <w:r w:rsidRPr="000B0BF1">
        <w:rPr>
          <w:rFonts w:cs="Arial"/>
          <w:rtl/>
          <w:lang w:val="en-GB"/>
        </w:rPr>
        <w:t xml:space="preserve"> </w:t>
      </w:r>
      <w:r w:rsidRPr="000B0BF1">
        <w:rPr>
          <w:rFonts w:cs="Arial" w:hint="eastAsia"/>
          <w:rtl/>
          <w:lang w:val="en-GB"/>
        </w:rPr>
        <w:t>المراجعة</w:t>
      </w:r>
      <w:r w:rsidRPr="000B0BF1">
        <w:rPr>
          <w:rFonts w:cs="Arial"/>
          <w:rtl/>
          <w:lang w:val="en-GB"/>
        </w:rPr>
        <w:t xml:space="preserve"> </w:t>
      </w:r>
      <w:r w:rsidRPr="000B0BF1">
        <w:rPr>
          <w:rFonts w:cs="Arial" w:hint="eastAsia"/>
          <w:rtl/>
          <w:lang w:val="en-GB"/>
        </w:rPr>
        <w:t>تحديثات</w:t>
      </w:r>
      <w:r w:rsidRPr="000B0BF1">
        <w:rPr>
          <w:rFonts w:cs="Arial"/>
          <w:rtl/>
          <w:lang w:val="en-GB"/>
        </w:rPr>
        <w:t xml:space="preserve"> </w:t>
      </w:r>
      <w:r w:rsidRPr="000B0BF1">
        <w:rPr>
          <w:rFonts w:cs="Arial" w:hint="eastAsia"/>
          <w:rtl/>
          <w:lang w:val="en-GB"/>
        </w:rPr>
        <w:t>على</w:t>
      </w:r>
      <w:r w:rsidRPr="000B0BF1">
        <w:rPr>
          <w:rFonts w:cs="Arial"/>
          <w:rtl/>
          <w:lang w:val="en-GB"/>
        </w:rPr>
        <w:t xml:space="preserve"> </w:t>
      </w:r>
      <w:r w:rsidRPr="000B0BF1">
        <w:rPr>
          <w:rFonts w:cs="Arial" w:hint="eastAsia"/>
          <w:rtl/>
          <w:lang w:val="en-GB"/>
        </w:rPr>
        <w:t>جميع</w:t>
      </w:r>
      <w:r w:rsidRPr="000B0BF1">
        <w:rPr>
          <w:rFonts w:cs="Arial"/>
          <w:rtl/>
          <w:lang w:val="en-GB"/>
        </w:rPr>
        <w:t xml:space="preserve"> </w:t>
      </w:r>
      <w:r w:rsidRPr="000B0BF1">
        <w:rPr>
          <w:rFonts w:cs="Arial" w:hint="eastAsia"/>
          <w:rtl/>
          <w:lang w:val="en-GB"/>
        </w:rPr>
        <w:t>المستويات</w:t>
      </w:r>
      <w:r w:rsidRPr="000B0BF1">
        <w:rPr>
          <w:rFonts w:cs="Arial"/>
          <w:rtl/>
          <w:lang w:val="en-GB"/>
        </w:rPr>
        <w:t xml:space="preserve"> </w:t>
      </w:r>
      <w:r w:rsidRPr="000B0BF1">
        <w:rPr>
          <w:color w:val="00B0F0"/>
          <w:rtl/>
          <w:lang w:val="en-GB"/>
        </w:rPr>
        <w:t>[</w:t>
      </w:r>
      <w:r w:rsidRPr="000B0BF1">
        <w:rPr>
          <w:rFonts w:hint="eastAsia"/>
          <w:color w:val="00B0F0"/>
          <w:rtl/>
          <w:lang w:val="en-GB"/>
        </w:rPr>
        <w:t>الوطنية</w:t>
      </w:r>
      <w:r w:rsidRPr="000B0BF1">
        <w:rPr>
          <w:color w:val="00B0F0"/>
          <w:rtl/>
          <w:lang w:val="en-GB"/>
        </w:rPr>
        <w:t xml:space="preserve"> </w:t>
      </w:r>
      <w:r w:rsidRPr="000B0BF1">
        <w:rPr>
          <w:rFonts w:hint="eastAsia"/>
          <w:color w:val="00B0F0"/>
          <w:rtl/>
          <w:lang w:val="en-GB"/>
        </w:rPr>
        <w:t>ودون</w:t>
      </w:r>
      <w:r w:rsidRPr="000B0BF1">
        <w:rPr>
          <w:color w:val="00B0F0"/>
          <w:rtl/>
          <w:lang w:val="en-GB"/>
        </w:rPr>
        <w:t xml:space="preserve"> </w:t>
      </w:r>
      <w:r w:rsidRPr="000B0BF1">
        <w:rPr>
          <w:rFonts w:hint="eastAsia"/>
          <w:color w:val="00B0F0"/>
          <w:rtl/>
          <w:lang w:val="en-GB"/>
        </w:rPr>
        <w:t>الوطنية</w:t>
      </w:r>
      <w:r w:rsidRPr="000B0BF1">
        <w:rPr>
          <w:color w:val="00B0F0"/>
          <w:rtl/>
          <w:lang w:val="en-GB"/>
        </w:rPr>
        <w:t xml:space="preserve">] </w:t>
      </w:r>
      <w:r w:rsidRPr="000B0BF1">
        <w:rPr>
          <w:rFonts w:cs="Arial" w:hint="eastAsia"/>
          <w:rtl/>
          <w:lang w:val="en-GB"/>
        </w:rPr>
        <w:t>وستأخذ</w:t>
      </w:r>
      <w:r w:rsidRPr="000B0BF1">
        <w:rPr>
          <w:rFonts w:cs="Arial"/>
          <w:rtl/>
          <w:lang w:val="en-GB"/>
        </w:rPr>
        <w:t xml:space="preserve"> </w:t>
      </w:r>
      <w:r w:rsidRPr="000B0BF1">
        <w:rPr>
          <w:rFonts w:cs="Arial" w:hint="eastAsia"/>
          <w:rtl/>
          <w:lang w:val="en-GB"/>
        </w:rPr>
        <w:t>في</w:t>
      </w:r>
      <w:r w:rsidRPr="000B0BF1">
        <w:rPr>
          <w:rFonts w:cs="Arial"/>
          <w:rtl/>
          <w:lang w:val="en-GB"/>
        </w:rPr>
        <w:t xml:space="preserve"> </w:t>
      </w:r>
      <w:r w:rsidRPr="000B0BF1">
        <w:rPr>
          <w:rFonts w:cs="Arial" w:hint="eastAsia"/>
          <w:rtl/>
          <w:lang w:val="en-GB"/>
        </w:rPr>
        <w:t>الاعتبار</w:t>
      </w:r>
      <w:r w:rsidRPr="000B0BF1">
        <w:rPr>
          <w:rFonts w:cs="Arial"/>
          <w:rtl/>
          <w:lang w:val="en-GB"/>
        </w:rPr>
        <w:t xml:space="preserve"> </w:t>
      </w:r>
      <w:r w:rsidRPr="000B0BF1">
        <w:rPr>
          <w:rFonts w:cs="Arial" w:hint="eastAsia"/>
          <w:rtl/>
          <w:lang w:val="en-GB"/>
        </w:rPr>
        <w:t>التغييرات</w:t>
      </w:r>
      <w:r w:rsidRPr="000B0BF1">
        <w:rPr>
          <w:rFonts w:cs="Arial"/>
          <w:rtl/>
          <w:lang w:val="en-GB"/>
        </w:rPr>
        <w:t xml:space="preserve"> </w:t>
      </w:r>
      <w:r w:rsidRPr="000B0BF1">
        <w:rPr>
          <w:rFonts w:cs="Arial" w:hint="eastAsia"/>
          <w:rtl/>
          <w:lang w:val="en-GB"/>
        </w:rPr>
        <w:t>في</w:t>
      </w:r>
      <w:r w:rsidRPr="000B0BF1">
        <w:rPr>
          <w:rFonts w:cs="Arial"/>
          <w:rtl/>
          <w:lang w:val="en-GB"/>
        </w:rPr>
        <w:t xml:space="preserve"> </w:t>
      </w:r>
      <w:r w:rsidRPr="000B0BF1">
        <w:rPr>
          <w:rFonts w:cs="Arial" w:hint="eastAsia"/>
          <w:rtl/>
          <w:lang w:val="en-GB"/>
        </w:rPr>
        <w:t>السياق</w:t>
      </w:r>
      <w:r w:rsidRPr="000B0BF1">
        <w:rPr>
          <w:rFonts w:cs="Arial"/>
          <w:rtl/>
          <w:lang w:val="en-GB"/>
        </w:rPr>
        <w:t xml:space="preserve"> </w:t>
      </w:r>
      <w:r w:rsidRPr="000B0BF1">
        <w:rPr>
          <w:rFonts w:cs="Arial" w:hint="eastAsia"/>
          <w:rtl/>
          <w:lang w:val="en-GB"/>
        </w:rPr>
        <w:t>والتأثير</w:t>
      </w:r>
      <w:r w:rsidRPr="000B0BF1">
        <w:rPr>
          <w:rFonts w:cs="Arial"/>
          <w:rtl/>
          <w:lang w:val="en-GB"/>
        </w:rPr>
        <w:t xml:space="preserve"> </w:t>
      </w:r>
      <w:r w:rsidRPr="000B0BF1">
        <w:rPr>
          <w:rFonts w:cs="Arial" w:hint="eastAsia"/>
          <w:rtl/>
          <w:lang w:val="en-GB"/>
        </w:rPr>
        <w:t>على</w:t>
      </w:r>
      <w:r w:rsidRPr="000B0BF1">
        <w:rPr>
          <w:rFonts w:cs="Arial"/>
          <w:rtl/>
          <w:lang w:val="en-GB"/>
        </w:rPr>
        <w:t xml:space="preserve"> </w:t>
      </w:r>
      <w:r w:rsidRPr="000B0BF1">
        <w:rPr>
          <w:rFonts w:cs="Arial" w:hint="eastAsia"/>
          <w:rtl/>
          <w:lang w:val="en-GB"/>
        </w:rPr>
        <w:t>المخاطر</w:t>
      </w:r>
      <w:r w:rsidRPr="000B0BF1">
        <w:rPr>
          <w:rFonts w:cs="Arial"/>
          <w:rtl/>
          <w:lang w:val="en-GB"/>
        </w:rPr>
        <w:t xml:space="preserve"> </w:t>
      </w:r>
      <w:r w:rsidRPr="000B0BF1">
        <w:rPr>
          <w:rFonts w:cs="Arial" w:hint="eastAsia"/>
          <w:rtl/>
          <w:lang w:val="en-GB"/>
        </w:rPr>
        <w:t>والضعف</w:t>
      </w:r>
      <w:r w:rsidRPr="000B0BF1">
        <w:rPr>
          <w:rFonts w:cs="Arial"/>
          <w:rtl/>
          <w:lang w:val="en-GB"/>
        </w:rPr>
        <w:t xml:space="preserve"> </w:t>
      </w:r>
      <w:r w:rsidRPr="000B0BF1">
        <w:rPr>
          <w:rFonts w:cs="Arial" w:hint="eastAsia"/>
          <w:rtl/>
          <w:lang w:val="en-GB"/>
        </w:rPr>
        <w:t>والأهلية</w:t>
      </w:r>
      <w:r w:rsidRPr="000B0BF1">
        <w:rPr>
          <w:rFonts w:cs="Arial"/>
          <w:rtl/>
          <w:lang w:val="en-GB"/>
        </w:rPr>
        <w:t xml:space="preserve"> </w:t>
      </w:r>
      <w:r w:rsidRPr="000B0BF1">
        <w:rPr>
          <w:rFonts w:cs="Arial" w:hint="eastAsia"/>
          <w:rtl/>
          <w:lang w:val="en-GB"/>
        </w:rPr>
        <w:t>لإدارة</w:t>
      </w:r>
      <w:r w:rsidRPr="000B0BF1">
        <w:rPr>
          <w:rFonts w:cs="Arial"/>
          <w:rtl/>
          <w:lang w:val="en-GB"/>
        </w:rPr>
        <w:t xml:space="preserve"> </w:t>
      </w:r>
      <w:r w:rsidRPr="000B0BF1">
        <w:rPr>
          <w:rFonts w:cs="Arial" w:hint="eastAsia"/>
          <w:rtl/>
          <w:lang w:val="en-GB"/>
        </w:rPr>
        <w:t>الحالة</w:t>
      </w:r>
      <w:r w:rsidRPr="000B0BF1">
        <w:rPr>
          <w:rFonts w:cs="Arial"/>
          <w:rtl/>
          <w:lang w:val="en-GB"/>
        </w:rPr>
        <w:t xml:space="preserve"> </w:t>
      </w:r>
      <w:r w:rsidRPr="000B0BF1">
        <w:rPr>
          <w:rFonts w:cs="Arial" w:hint="eastAsia"/>
          <w:rtl/>
          <w:lang w:val="en-GB"/>
        </w:rPr>
        <w:t>والتحديثات</w:t>
      </w:r>
      <w:r w:rsidRPr="000B0BF1">
        <w:rPr>
          <w:rFonts w:cs="Arial"/>
          <w:rtl/>
          <w:lang w:val="en-GB"/>
        </w:rPr>
        <w:t xml:space="preserve"> </w:t>
      </w:r>
      <w:r w:rsidRPr="000B0BF1">
        <w:rPr>
          <w:rFonts w:cs="Arial" w:hint="eastAsia"/>
          <w:rtl/>
          <w:lang w:val="en-GB"/>
        </w:rPr>
        <w:t>في</w:t>
      </w:r>
      <w:r w:rsidRPr="000B0BF1">
        <w:rPr>
          <w:rFonts w:cs="Arial"/>
          <w:rtl/>
          <w:lang w:val="en-GB"/>
        </w:rPr>
        <w:t xml:space="preserve"> </w:t>
      </w:r>
      <w:r w:rsidRPr="000B0BF1">
        <w:rPr>
          <w:rFonts w:cs="Arial" w:hint="eastAsia"/>
          <w:rtl/>
          <w:lang w:val="en-GB"/>
        </w:rPr>
        <w:t>خدمة</w:t>
      </w:r>
      <w:r w:rsidRPr="000B0BF1">
        <w:rPr>
          <w:rFonts w:cs="Arial"/>
          <w:rtl/>
          <w:lang w:val="en-GB"/>
        </w:rPr>
        <w:t xml:space="preserve"> </w:t>
      </w:r>
      <w:r w:rsidRPr="000B0BF1">
        <w:rPr>
          <w:rFonts w:cs="Arial" w:hint="eastAsia"/>
          <w:rtl/>
          <w:lang w:val="en-GB"/>
        </w:rPr>
        <w:t>رسم</w:t>
      </w:r>
      <w:r w:rsidRPr="000B0BF1">
        <w:rPr>
          <w:rFonts w:cs="Arial"/>
          <w:rtl/>
          <w:lang w:val="en-GB"/>
        </w:rPr>
        <w:t xml:space="preserve"> </w:t>
      </w:r>
      <w:r w:rsidRPr="000B0BF1">
        <w:rPr>
          <w:rFonts w:cs="Arial" w:hint="eastAsia"/>
          <w:rtl/>
          <w:lang w:val="en-GB"/>
        </w:rPr>
        <w:t>الخرائط</w:t>
      </w:r>
      <w:r w:rsidRPr="000B0BF1">
        <w:rPr>
          <w:rFonts w:cs="Arial"/>
          <w:rtl/>
          <w:lang w:val="en-GB"/>
        </w:rPr>
        <w:t xml:space="preserve"> </w:t>
      </w:r>
      <w:r w:rsidRPr="000B0BF1">
        <w:rPr>
          <w:rFonts w:cs="Arial" w:hint="eastAsia"/>
          <w:rtl/>
          <w:lang w:val="en-GB"/>
        </w:rPr>
        <w:t>ومسارات</w:t>
      </w:r>
      <w:r w:rsidRPr="000B0BF1">
        <w:rPr>
          <w:rFonts w:cs="Arial"/>
          <w:rtl/>
          <w:lang w:val="en-GB"/>
        </w:rPr>
        <w:t xml:space="preserve"> </w:t>
      </w:r>
      <w:r w:rsidRPr="000B0BF1">
        <w:rPr>
          <w:rFonts w:cs="Arial" w:hint="eastAsia"/>
          <w:rtl/>
          <w:lang w:val="en-GB"/>
        </w:rPr>
        <w:t>الإحالة</w:t>
      </w:r>
      <w:r w:rsidRPr="000B0BF1">
        <w:rPr>
          <w:rFonts w:cs="Arial"/>
          <w:rtl/>
          <w:lang w:val="en-GB"/>
        </w:rPr>
        <w:t xml:space="preserve"> </w:t>
      </w:r>
      <w:r w:rsidRPr="000B0BF1">
        <w:rPr>
          <w:rFonts w:cs="Arial" w:hint="eastAsia"/>
          <w:rtl/>
          <w:lang w:val="en-GB"/>
        </w:rPr>
        <w:t>والتطورات</w:t>
      </w:r>
      <w:r w:rsidRPr="000B0BF1">
        <w:rPr>
          <w:rFonts w:cs="Arial"/>
          <w:rtl/>
          <w:lang w:val="en-GB"/>
        </w:rPr>
        <w:t xml:space="preserve"> </w:t>
      </w:r>
      <w:r w:rsidRPr="000B0BF1">
        <w:rPr>
          <w:rFonts w:cs="Arial" w:hint="eastAsia"/>
          <w:rtl/>
          <w:lang w:val="en-GB"/>
        </w:rPr>
        <w:t>في</w:t>
      </w:r>
      <w:r w:rsidRPr="000B0BF1">
        <w:rPr>
          <w:rFonts w:cs="Arial"/>
          <w:rtl/>
          <w:lang w:val="en-GB"/>
        </w:rPr>
        <w:t xml:space="preserve"> </w:t>
      </w:r>
      <w:r w:rsidRPr="000B0BF1">
        <w:rPr>
          <w:rFonts w:cs="Arial" w:hint="eastAsia"/>
          <w:rtl/>
          <w:lang w:val="en-GB"/>
        </w:rPr>
        <w:t>عملية</w:t>
      </w:r>
      <w:r w:rsidRPr="000B0BF1">
        <w:rPr>
          <w:rFonts w:cs="Arial"/>
          <w:rtl/>
          <w:lang w:val="en-GB"/>
        </w:rPr>
        <w:t xml:space="preserve"> </w:t>
      </w:r>
      <w:r w:rsidRPr="000B0BF1">
        <w:rPr>
          <w:rFonts w:cs="Arial" w:hint="eastAsia"/>
          <w:rtl/>
          <w:lang w:val="en-GB"/>
        </w:rPr>
        <w:t>إدارة</w:t>
      </w:r>
      <w:r w:rsidRPr="000B0BF1">
        <w:rPr>
          <w:rFonts w:cs="Arial"/>
          <w:rtl/>
          <w:lang w:val="en-GB"/>
        </w:rPr>
        <w:t xml:space="preserve"> </w:t>
      </w:r>
      <w:r w:rsidRPr="000B0BF1">
        <w:rPr>
          <w:rFonts w:cs="Arial" w:hint="eastAsia"/>
          <w:rtl/>
          <w:lang w:val="en-GB"/>
        </w:rPr>
        <w:t>الحالة</w:t>
      </w:r>
      <w:r w:rsidRPr="000B0BF1">
        <w:rPr>
          <w:rFonts w:cs="Arial"/>
          <w:rtl/>
          <w:lang w:val="en-GB"/>
        </w:rPr>
        <w:t xml:space="preserve"> </w:t>
      </w:r>
      <w:r w:rsidRPr="000B0BF1">
        <w:rPr>
          <w:rFonts w:cs="Arial" w:hint="eastAsia"/>
          <w:rtl/>
          <w:lang w:val="en-GB"/>
        </w:rPr>
        <w:t>ونظام</w:t>
      </w:r>
      <w:r w:rsidRPr="000B0BF1">
        <w:rPr>
          <w:rFonts w:cs="Arial"/>
          <w:rtl/>
          <w:lang w:val="en-GB"/>
        </w:rPr>
        <w:t xml:space="preserve"> </w:t>
      </w:r>
      <w:r w:rsidRPr="000B0BF1">
        <w:rPr>
          <w:rFonts w:cs="Arial" w:hint="eastAsia"/>
          <w:rtl/>
          <w:lang w:val="en-GB"/>
        </w:rPr>
        <w:t>إدارة</w:t>
      </w:r>
      <w:r w:rsidRPr="000B0BF1">
        <w:rPr>
          <w:rFonts w:cs="Arial"/>
          <w:rtl/>
          <w:lang w:val="en-GB"/>
        </w:rPr>
        <w:t xml:space="preserve"> </w:t>
      </w:r>
      <w:r w:rsidRPr="000B0BF1">
        <w:rPr>
          <w:rFonts w:cs="Arial" w:hint="eastAsia"/>
          <w:rtl/>
          <w:lang w:val="en-GB"/>
        </w:rPr>
        <w:t>المعلومات</w:t>
      </w:r>
      <w:r w:rsidRPr="000B0BF1">
        <w:rPr>
          <w:rFonts w:cs="Arial"/>
          <w:rtl/>
          <w:lang w:val="en-GB"/>
        </w:rPr>
        <w:t>.</w:t>
      </w:r>
    </w:p>
    <w:p w14:paraId="652524A6" w14:textId="7605BAA5" w:rsidR="000B0BF1" w:rsidRDefault="000B0BF1" w:rsidP="008C544C">
      <w:pPr>
        <w:bidi/>
        <w:rPr>
          <w:rFonts w:cs="Arial"/>
        </w:rPr>
      </w:pPr>
      <w:r w:rsidRPr="000B0BF1">
        <w:rPr>
          <w:rFonts w:cs="Arial" w:hint="eastAsia"/>
          <w:rtl/>
        </w:rPr>
        <w:t>يجب</w:t>
      </w:r>
      <w:r w:rsidRPr="000B0BF1">
        <w:rPr>
          <w:rFonts w:cs="Arial"/>
          <w:rtl/>
        </w:rPr>
        <w:t xml:space="preserve"> </w:t>
      </w:r>
      <w:r w:rsidRPr="000B0BF1">
        <w:rPr>
          <w:rFonts w:cs="Arial" w:hint="eastAsia"/>
          <w:rtl/>
        </w:rPr>
        <w:t>مراجعة</w:t>
      </w:r>
      <w:r w:rsidRPr="000B0BF1">
        <w:rPr>
          <w:rFonts w:cs="Arial"/>
          <w:rtl/>
        </w:rPr>
        <w:t xml:space="preserve"> </w:t>
      </w:r>
      <w:r w:rsidRPr="000B0BF1">
        <w:rPr>
          <w:rFonts w:cs="Arial" w:hint="eastAsia"/>
          <w:rtl/>
        </w:rPr>
        <w:t>أدوات</w:t>
      </w:r>
      <w:r w:rsidRPr="000B0BF1">
        <w:rPr>
          <w:rFonts w:cs="Arial"/>
          <w:rtl/>
        </w:rPr>
        <w:t xml:space="preserve"> </w:t>
      </w:r>
      <w:r w:rsidRPr="000B0BF1">
        <w:rPr>
          <w:rFonts w:cs="Arial" w:hint="eastAsia"/>
          <w:rtl/>
        </w:rPr>
        <w:t>وبروتوكولات</w:t>
      </w:r>
      <w:r w:rsidRPr="000B0BF1">
        <w:rPr>
          <w:rFonts w:cs="Arial"/>
          <w:rtl/>
        </w:rPr>
        <w:t xml:space="preserve"> </w:t>
      </w:r>
      <w:r w:rsidRPr="000B0BF1">
        <w:rPr>
          <w:rFonts w:cs="Arial" w:hint="eastAsia"/>
          <w:rtl/>
        </w:rPr>
        <w:t>وإرشادات</w:t>
      </w:r>
      <w:r w:rsidRPr="000B0BF1">
        <w:rPr>
          <w:rFonts w:cs="Arial"/>
          <w:rtl/>
        </w:rPr>
        <w:t xml:space="preserve"> </w:t>
      </w:r>
      <w:r w:rsidRPr="000B0BF1">
        <w:rPr>
          <w:rFonts w:cs="Arial" w:hint="eastAsia"/>
          <w:rtl/>
        </w:rPr>
        <w:t>إدارة</w:t>
      </w:r>
      <w:r w:rsidRPr="000B0BF1">
        <w:rPr>
          <w:rFonts w:cs="Arial"/>
          <w:rtl/>
        </w:rPr>
        <w:t xml:space="preserve"> </w:t>
      </w:r>
      <w:r w:rsidRPr="000B0BF1">
        <w:rPr>
          <w:rFonts w:cs="Arial" w:hint="eastAsia"/>
          <w:rtl/>
        </w:rPr>
        <w:t>الحا</w:t>
      </w:r>
      <w:r w:rsidR="00FE78E2">
        <w:rPr>
          <w:rFonts w:cs="Arial" w:hint="cs"/>
          <w:rtl/>
        </w:rPr>
        <w:t>لة</w:t>
      </w:r>
      <w:r w:rsidRPr="000B0BF1">
        <w:rPr>
          <w:rFonts w:cs="Arial"/>
          <w:rtl/>
        </w:rPr>
        <w:t xml:space="preserve"> </w:t>
      </w:r>
      <w:r w:rsidRPr="000B0BF1">
        <w:rPr>
          <w:rFonts w:cs="Arial" w:hint="eastAsia"/>
          <w:rtl/>
        </w:rPr>
        <w:t>الأخرى</w:t>
      </w:r>
      <w:r w:rsidRPr="000B0BF1">
        <w:rPr>
          <w:rFonts w:cs="Arial"/>
          <w:rtl/>
        </w:rPr>
        <w:t xml:space="preserve"> </w:t>
      </w:r>
      <w:r w:rsidRPr="000B0BF1">
        <w:rPr>
          <w:rFonts w:cs="Arial" w:hint="eastAsia"/>
          <w:rtl/>
        </w:rPr>
        <w:t>التي</w:t>
      </w:r>
      <w:r w:rsidRPr="000B0BF1">
        <w:rPr>
          <w:rFonts w:cs="Arial"/>
          <w:rtl/>
        </w:rPr>
        <w:t xml:space="preserve"> </w:t>
      </w:r>
      <w:r w:rsidRPr="000B0BF1">
        <w:rPr>
          <w:rFonts w:cs="Arial" w:hint="eastAsia"/>
          <w:rtl/>
        </w:rPr>
        <w:t>يمكن</w:t>
      </w:r>
      <w:r w:rsidRPr="000B0BF1">
        <w:rPr>
          <w:rFonts w:cs="Arial"/>
          <w:rtl/>
        </w:rPr>
        <w:t xml:space="preserve"> </w:t>
      </w:r>
      <w:r w:rsidRPr="000B0BF1">
        <w:rPr>
          <w:rFonts w:cs="Arial" w:hint="eastAsia"/>
          <w:rtl/>
        </w:rPr>
        <w:t>إرفاقها</w:t>
      </w:r>
      <w:r w:rsidRPr="000B0BF1">
        <w:rPr>
          <w:rFonts w:cs="Arial"/>
          <w:rtl/>
        </w:rPr>
        <w:t xml:space="preserve"> </w:t>
      </w:r>
      <w:r w:rsidRPr="000B0BF1">
        <w:rPr>
          <w:rFonts w:cs="Arial" w:hint="eastAsia"/>
          <w:rtl/>
        </w:rPr>
        <w:t>بإجراءات</w:t>
      </w:r>
      <w:r w:rsidRPr="000B0BF1">
        <w:rPr>
          <w:rFonts w:cs="Arial"/>
          <w:rtl/>
        </w:rPr>
        <w:t xml:space="preserve"> </w:t>
      </w:r>
      <w:r w:rsidRPr="000B0BF1">
        <w:rPr>
          <w:rFonts w:cs="Arial" w:hint="eastAsia"/>
          <w:rtl/>
        </w:rPr>
        <w:t>ال</w:t>
      </w:r>
      <w:r>
        <w:rPr>
          <w:rFonts w:cs="Arial" w:hint="cs"/>
          <w:rtl/>
        </w:rPr>
        <w:t>عمل</w:t>
      </w:r>
      <w:r w:rsidRPr="000B0BF1">
        <w:rPr>
          <w:rFonts w:cs="Arial"/>
          <w:rtl/>
        </w:rPr>
        <w:t xml:space="preserve"> </w:t>
      </w:r>
      <w:r w:rsidRPr="000B0BF1">
        <w:rPr>
          <w:rFonts w:cs="Arial" w:hint="eastAsia"/>
          <w:rtl/>
        </w:rPr>
        <w:t>الموحدة</w:t>
      </w:r>
      <w:r w:rsidRPr="000B0BF1">
        <w:rPr>
          <w:rFonts w:cs="Arial"/>
          <w:rtl/>
        </w:rPr>
        <w:t xml:space="preserve"> </w:t>
      </w:r>
      <w:r w:rsidRPr="000B0BF1">
        <w:rPr>
          <w:rFonts w:cs="Arial" w:hint="eastAsia"/>
          <w:rtl/>
        </w:rPr>
        <w:t>عند</w:t>
      </w:r>
      <w:r w:rsidRPr="000B0BF1">
        <w:rPr>
          <w:rFonts w:cs="Arial"/>
          <w:rtl/>
        </w:rPr>
        <w:t xml:space="preserve"> </w:t>
      </w:r>
      <w:r w:rsidRPr="000B0BF1">
        <w:rPr>
          <w:rFonts w:cs="Arial" w:hint="eastAsia"/>
          <w:rtl/>
        </w:rPr>
        <w:t>الضرورة</w:t>
      </w:r>
      <w:r w:rsidRPr="000B0BF1">
        <w:rPr>
          <w:rFonts w:cs="Arial"/>
          <w:rtl/>
        </w:rPr>
        <w:t xml:space="preserve"> </w:t>
      </w:r>
      <w:r w:rsidRPr="000B0BF1">
        <w:rPr>
          <w:rFonts w:cs="Arial" w:hint="eastAsia"/>
          <w:rtl/>
        </w:rPr>
        <w:t>دون</w:t>
      </w:r>
      <w:r w:rsidRPr="000B0BF1">
        <w:rPr>
          <w:rFonts w:cs="Arial"/>
          <w:rtl/>
        </w:rPr>
        <w:t xml:space="preserve"> </w:t>
      </w:r>
      <w:r w:rsidRPr="000B0BF1">
        <w:rPr>
          <w:rFonts w:cs="Arial" w:hint="eastAsia"/>
          <w:rtl/>
        </w:rPr>
        <w:t>انتظار</w:t>
      </w:r>
      <w:r w:rsidRPr="000B0BF1">
        <w:rPr>
          <w:rFonts w:cs="Arial"/>
          <w:rtl/>
        </w:rPr>
        <w:t xml:space="preserve"> </w:t>
      </w:r>
      <w:r w:rsidRPr="000B0BF1">
        <w:rPr>
          <w:rFonts w:cs="Arial" w:hint="eastAsia"/>
          <w:rtl/>
        </w:rPr>
        <w:t>عملية</w:t>
      </w:r>
      <w:r w:rsidRPr="000B0BF1">
        <w:rPr>
          <w:rFonts w:cs="Arial"/>
          <w:rtl/>
        </w:rPr>
        <w:t xml:space="preserve"> </w:t>
      </w:r>
      <w:r w:rsidRPr="000B0BF1">
        <w:rPr>
          <w:rFonts w:cs="Arial" w:hint="eastAsia"/>
          <w:rtl/>
        </w:rPr>
        <w:t>مراجعة</w:t>
      </w:r>
      <w:r w:rsidRPr="000B0BF1">
        <w:rPr>
          <w:rFonts w:cs="Arial"/>
          <w:rtl/>
        </w:rPr>
        <w:t xml:space="preserve"> </w:t>
      </w:r>
      <w:r w:rsidRPr="000B0BF1">
        <w:rPr>
          <w:rFonts w:cs="Arial" w:hint="eastAsia"/>
          <w:rtl/>
        </w:rPr>
        <w:t>رسمية</w:t>
      </w:r>
      <w:r w:rsidRPr="000B0BF1">
        <w:rPr>
          <w:rFonts w:cs="Arial"/>
          <w:rtl/>
        </w:rPr>
        <w:t xml:space="preserve">. </w:t>
      </w:r>
      <w:r w:rsidRPr="000B0BF1">
        <w:rPr>
          <w:rFonts w:cs="Arial" w:hint="eastAsia"/>
          <w:rtl/>
        </w:rPr>
        <w:t>على</w:t>
      </w:r>
      <w:r w:rsidRPr="000B0BF1">
        <w:rPr>
          <w:rFonts w:cs="Arial"/>
          <w:rtl/>
        </w:rPr>
        <w:t xml:space="preserve"> </w:t>
      </w:r>
      <w:r w:rsidRPr="000B0BF1">
        <w:rPr>
          <w:rFonts w:cs="Arial" w:hint="eastAsia"/>
          <w:rtl/>
        </w:rPr>
        <w:t>سبيل</w:t>
      </w:r>
      <w:r w:rsidRPr="000B0BF1">
        <w:rPr>
          <w:rFonts w:cs="Arial"/>
          <w:rtl/>
        </w:rPr>
        <w:t xml:space="preserve"> </w:t>
      </w:r>
      <w:r w:rsidRPr="000B0BF1">
        <w:rPr>
          <w:rFonts w:cs="Arial" w:hint="eastAsia"/>
          <w:rtl/>
        </w:rPr>
        <w:t>المثال</w:t>
      </w:r>
      <w:r>
        <w:rPr>
          <w:rFonts w:cs="Arial" w:hint="cs"/>
          <w:rtl/>
        </w:rPr>
        <w:t>:</w:t>
      </w:r>
      <w:r w:rsidRPr="000B0BF1">
        <w:rPr>
          <w:rFonts w:cs="Arial"/>
          <w:rtl/>
        </w:rPr>
        <w:t xml:space="preserve"> </w:t>
      </w:r>
      <w:r w:rsidRPr="000B0BF1">
        <w:rPr>
          <w:rFonts w:cs="Arial" w:hint="eastAsia"/>
          <w:rtl/>
        </w:rPr>
        <w:t>تتغير</w:t>
      </w:r>
      <w:r w:rsidRPr="000B0BF1">
        <w:rPr>
          <w:rFonts w:cs="Arial"/>
          <w:rtl/>
        </w:rPr>
        <w:t xml:space="preserve"> </w:t>
      </w:r>
      <w:r w:rsidRPr="000B0BF1">
        <w:rPr>
          <w:rFonts w:cs="Arial" w:hint="eastAsia"/>
          <w:rtl/>
        </w:rPr>
        <w:t>الخدمات</w:t>
      </w:r>
      <w:r w:rsidRPr="000B0BF1">
        <w:rPr>
          <w:rFonts w:cs="Arial"/>
          <w:rtl/>
        </w:rPr>
        <w:t xml:space="preserve"> </w:t>
      </w:r>
      <w:r w:rsidRPr="000B0BF1">
        <w:rPr>
          <w:rFonts w:cs="Arial" w:hint="eastAsia"/>
          <w:rtl/>
        </w:rPr>
        <w:t>المتاحة</w:t>
      </w:r>
      <w:r w:rsidRPr="000B0BF1">
        <w:rPr>
          <w:rFonts w:cs="Arial"/>
          <w:rtl/>
        </w:rPr>
        <w:t xml:space="preserve"> </w:t>
      </w:r>
      <w:r w:rsidRPr="000B0BF1">
        <w:rPr>
          <w:rFonts w:cs="Arial" w:hint="eastAsia"/>
          <w:rtl/>
        </w:rPr>
        <w:t>في</w:t>
      </w:r>
      <w:r w:rsidRPr="000B0BF1">
        <w:rPr>
          <w:rFonts w:cs="Arial"/>
          <w:rtl/>
        </w:rPr>
        <w:t xml:space="preserve"> </w:t>
      </w:r>
      <w:r w:rsidRPr="000B0BF1">
        <w:rPr>
          <w:rFonts w:cs="Arial" w:hint="eastAsia"/>
          <w:rtl/>
        </w:rPr>
        <w:t>الأزمات</w:t>
      </w:r>
      <w:r w:rsidRPr="000B0BF1">
        <w:rPr>
          <w:rFonts w:cs="Arial"/>
          <w:rtl/>
        </w:rPr>
        <w:t xml:space="preserve"> </w:t>
      </w:r>
      <w:r w:rsidRPr="000B0BF1">
        <w:rPr>
          <w:rFonts w:cs="Arial" w:hint="eastAsia"/>
          <w:rtl/>
        </w:rPr>
        <w:t>الإنسانية</w:t>
      </w:r>
      <w:r w:rsidRPr="000B0BF1">
        <w:rPr>
          <w:rFonts w:cs="Arial"/>
          <w:rtl/>
        </w:rPr>
        <w:t xml:space="preserve"> </w:t>
      </w:r>
      <w:r w:rsidRPr="000B0BF1">
        <w:rPr>
          <w:rFonts w:cs="Arial" w:hint="eastAsia"/>
          <w:rtl/>
        </w:rPr>
        <w:t>بشكل</w:t>
      </w:r>
      <w:r w:rsidRPr="000B0BF1">
        <w:rPr>
          <w:rFonts w:cs="Arial"/>
          <w:rtl/>
        </w:rPr>
        <w:t xml:space="preserve"> </w:t>
      </w:r>
      <w:r w:rsidRPr="000B0BF1">
        <w:rPr>
          <w:rFonts w:cs="Arial" w:hint="eastAsia"/>
          <w:rtl/>
        </w:rPr>
        <w:t>سريع</w:t>
      </w:r>
      <w:r w:rsidRPr="000B0BF1">
        <w:rPr>
          <w:rFonts w:cs="Arial"/>
          <w:rtl/>
        </w:rPr>
        <w:t xml:space="preserve"> </w:t>
      </w:r>
      <w:r w:rsidRPr="000B0BF1">
        <w:rPr>
          <w:rFonts w:cs="Arial" w:hint="eastAsia"/>
          <w:rtl/>
        </w:rPr>
        <w:t>ومن</w:t>
      </w:r>
      <w:r w:rsidRPr="000B0BF1">
        <w:rPr>
          <w:rFonts w:cs="Arial"/>
          <w:rtl/>
        </w:rPr>
        <w:t xml:space="preserve"> </w:t>
      </w:r>
      <w:r w:rsidRPr="000B0BF1">
        <w:rPr>
          <w:rFonts w:cs="Arial" w:hint="eastAsia"/>
          <w:rtl/>
        </w:rPr>
        <w:t>ال</w:t>
      </w:r>
      <w:r w:rsidR="00FE78E2">
        <w:rPr>
          <w:rFonts w:cs="Arial" w:hint="cs"/>
          <w:rtl/>
        </w:rPr>
        <w:t>مهم</w:t>
      </w:r>
      <w:r w:rsidRPr="000B0BF1">
        <w:rPr>
          <w:rFonts w:cs="Arial"/>
          <w:rtl/>
        </w:rPr>
        <w:t xml:space="preserve"> </w:t>
      </w:r>
      <w:r w:rsidRPr="000B0BF1">
        <w:rPr>
          <w:rFonts w:cs="Arial" w:hint="eastAsia"/>
          <w:rtl/>
        </w:rPr>
        <w:t>أن</w:t>
      </w:r>
      <w:r w:rsidRPr="000B0BF1">
        <w:rPr>
          <w:rFonts w:cs="Arial"/>
          <w:rtl/>
        </w:rPr>
        <w:t xml:space="preserve"> </w:t>
      </w:r>
      <w:r w:rsidRPr="000B0BF1">
        <w:rPr>
          <w:rFonts w:cs="Arial" w:hint="eastAsia"/>
          <w:rtl/>
        </w:rPr>
        <w:t>تكون</w:t>
      </w:r>
      <w:r w:rsidRPr="000B0BF1">
        <w:rPr>
          <w:rFonts w:cs="Arial"/>
          <w:rtl/>
        </w:rPr>
        <w:t xml:space="preserve"> </w:t>
      </w:r>
      <w:r w:rsidRPr="000B0BF1">
        <w:rPr>
          <w:rFonts w:cs="Arial" w:hint="eastAsia"/>
          <w:rtl/>
        </w:rPr>
        <w:t>خدمة</w:t>
      </w:r>
      <w:r w:rsidRPr="000B0BF1">
        <w:rPr>
          <w:rFonts w:cs="Arial"/>
          <w:rtl/>
        </w:rPr>
        <w:t xml:space="preserve"> </w:t>
      </w:r>
      <w:r w:rsidRPr="000B0BF1">
        <w:rPr>
          <w:rFonts w:cs="Arial" w:hint="eastAsia"/>
          <w:rtl/>
        </w:rPr>
        <w:t>رسم</w:t>
      </w:r>
      <w:r w:rsidRPr="000B0BF1">
        <w:rPr>
          <w:rFonts w:cs="Arial"/>
          <w:rtl/>
        </w:rPr>
        <w:t xml:space="preserve"> </w:t>
      </w:r>
      <w:r w:rsidRPr="000B0BF1">
        <w:rPr>
          <w:rFonts w:cs="Arial" w:hint="eastAsia"/>
          <w:rtl/>
        </w:rPr>
        <w:t>الخرائط</w:t>
      </w:r>
      <w:r w:rsidRPr="000B0BF1">
        <w:rPr>
          <w:rFonts w:cs="Arial"/>
          <w:rtl/>
        </w:rPr>
        <w:t xml:space="preserve"> </w:t>
      </w:r>
      <w:r w:rsidRPr="000B0BF1">
        <w:rPr>
          <w:rFonts w:cs="Arial" w:hint="eastAsia"/>
          <w:rtl/>
        </w:rPr>
        <w:t>وثيقة</w:t>
      </w:r>
      <w:r w:rsidRPr="000B0BF1">
        <w:rPr>
          <w:rFonts w:cs="Arial"/>
          <w:rtl/>
        </w:rPr>
        <w:t xml:space="preserve"> </w:t>
      </w:r>
      <w:r w:rsidRPr="000B0BF1">
        <w:rPr>
          <w:rFonts w:cs="Arial" w:hint="eastAsia"/>
          <w:rtl/>
        </w:rPr>
        <w:t>حية</w:t>
      </w:r>
      <w:r w:rsidRPr="000B0BF1">
        <w:rPr>
          <w:rFonts w:cs="Arial"/>
          <w:rtl/>
        </w:rPr>
        <w:t xml:space="preserve"> </w:t>
      </w:r>
      <w:r w:rsidRPr="000B0BF1">
        <w:rPr>
          <w:rFonts w:cs="Arial" w:hint="eastAsia"/>
          <w:rtl/>
        </w:rPr>
        <w:t>يتم</w:t>
      </w:r>
      <w:r w:rsidRPr="000B0BF1">
        <w:rPr>
          <w:rFonts w:cs="Arial"/>
          <w:rtl/>
        </w:rPr>
        <w:t xml:space="preserve"> </w:t>
      </w:r>
      <w:r w:rsidRPr="000B0BF1">
        <w:rPr>
          <w:rFonts w:cs="Arial" w:hint="eastAsia"/>
          <w:rtl/>
        </w:rPr>
        <w:t>تحديثها</w:t>
      </w:r>
      <w:r w:rsidRPr="000B0BF1">
        <w:rPr>
          <w:rFonts w:cs="Arial"/>
          <w:rtl/>
        </w:rPr>
        <w:t xml:space="preserve"> </w:t>
      </w:r>
      <w:r w:rsidRPr="000B0BF1">
        <w:rPr>
          <w:rFonts w:cs="Arial" w:hint="eastAsia"/>
          <w:rtl/>
        </w:rPr>
        <w:t>باستمرار</w:t>
      </w:r>
      <w:r w:rsidRPr="000B0BF1">
        <w:rPr>
          <w:rFonts w:cs="Arial"/>
          <w:rtl/>
        </w:rPr>
        <w:t xml:space="preserve"> </w:t>
      </w:r>
      <w:r w:rsidRPr="000B0BF1">
        <w:rPr>
          <w:rFonts w:cs="Arial" w:hint="eastAsia"/>
          <w:rtl/>
        </w:rPr>
        <w:t>في</w:t>
      </w:r>
      <w:r w:rsidRPr="000B0BF1">
        <w:rPr>
          <w:rFonts w:cs="Arial"/>
          <w:rtl/>
        </w:rPr>
        <w:t xml:space="preserve"> </w:t>
      </w:r>
      <w:r w:rsidRPr="000B0BF1">
        <w:rPr>
          <w:rFonts w:cs="Arial" w:hint="eastAsia"/>
          <w:rtl/>
        </w:rPr>
        <w:t>جميع</w:t>
      </w:r>
      <w:r w:rsidRPr="000B0BF1">
        <w:rPr>
          <w:rFonts w:cs="Arial"/>
          <w:rtl/>
        </w:rPr>
        <w:t xml:space="preserve"> </w:t>
      </w:r>
      <w:r w:rsidRPr="000B0BF1">
        <w:rPr>
          <w:rFonts w:cs="Arial" w:hint="eastAsia"/>
          <w:rtl/>
        </w:rPr>
        <w:t>القطاعات</w:t>
      </w:r>
      <w:r w:rsidRPr="000B0BF1">
        <w:rPr>
          <w:rFonts w:cs="Arial"/>
          <w:rtl/>
        </w:rPr>
        <w:t xml:space="preserve"> </w:t>
      </w:r>
      <w:r w:rsidRPr="000B0BF1">
        <w:rPr>
          <w:rFonts w:cs="Arial" w:hint="eastAsia"/>
          <w:rtl/>
        </w:rPr>
        <w:t>لكي</w:t>
      </w:r>
      <w:r w:rsidRPr="000B0BF1">
        <w:rPr>
          <w:rFonts w:cs="Arial"/>
          <w:rtl/>
        </w:rPr>
        <w:t xml:space="preserve"> </w:t>
      </w:r>
      <w:r w:rsidRPr="000B0BF1">
        <w:rPr>
          <w:rFonts w:cs="Arial" w:hint="eastAsia"/>
          <w:rtl/>
        </w:rPr>
        <w:t>تظل</w:t>
      </w:r>
      <w:r w:rsidRPr="000B0BF1">
        <w:rPr>
          <w:rFonts w:cs="Arial"/>
          <w:rtl/>
        </w:rPr>
        <w:t xml:space="preserve"> </w:t>
      </w:r>
      <w:r w:rsidRPr="000B0BF1">
        <w:rPr>
          <w:rFonts w:cs="Arial" w:hint="eastAsia"/>
          <w:rtl/>
        </w:rPr>
        <w:t>ذات</w:t>
      </w:r>
      <w:r w:rsidRPr="000B0BF1">
        <w:rPr>
          <w:rFonts w:cs="Arial"/>
          <w:rtl/>
        </w:rPr>
        <w:t xml:space="preserve"> </w:t>
      </w:r>
      <w:r w:rsidRPr="000B0BF1">
        <w:rPr>
          <w:rFonts w:cs="Arial" w:hint="eastAsia"/>
          <w:rtl/>
        </w:rPr>
        <w:t>صلة</w:t>
      </w:r>
      <w:r w:rsidRPr="000B0BF1">
        <w:rPr>
          <w:rFonts w:cs="Arial"/>
          <w:rtl/>
        </w:rPr>
        <w:t xml:space="preserve"> </w:t>
      </w:r>
      <w:r w:rsidRPr="000B0BF1">
        <w:rPr>
          <w:rFonts w:cs="Arial" w:hint="eastAsia"/>
          <w:rtl/>
        </w:rPr>
        <w:t>وفعالة</w:t>
      </w:r>
      <w:r w:rsidRPr="000B0BF1">
        <w:rPr>
          <w:rFonts w:cs="Arial"/>
          <w:rtl/>
        </w:rPr>
        <w:t xml:space="preserve"> </w:t>
      </w:r>
      <w:r w:rsidRPr="000B0BF1">
        <w:rPr>
          <w:rFonts w:cs="Arial" w:hint="eastAsia"/>
          <w:rtl/>
        </w:rPr>
        <w:t>كأداة</w:t>
      </w:r>
      <w:r w:rsidRPr="000B0BF1">
        <w:rPr>
          <w:rFonts w:cs="Arial"/>
          <w:rtl/>
        </w:rPr>
        <w:t xml:space="preserve"> </w:t>
      </w:r>
      <w:r w:rsidRPr="000B0BF1">
        <w:rPr>
          <w:rFonts w:cs="Arial" w:hint="eastAsia"/>
          <w:rtl/>
        </w:rPr>
        <w:t>لإدارة</w:t>
      </w:r>
      <w:r w:rsidRPr="000B0BF1">
        <w:rPr>
          <w:rFonts w:cs="Arial"/>
          <w:rtl/>
        </w:rPr>
        <w:t xml:space="preserve"> </w:t>
      </w:r>
      <w:r w:rsidRPr="000B0BF1">
        <w:rPr>
          <w:rFonts w:cs="Arial" w:hint="eastAsia"/>
          <w:rtl/>
        </w:rPr>
        <w:t>الحال</w:t>
      </w:r>
      <w:r>
        <w:rPr>
          <w:rFonts w:cs="Arial" w:hint="cs"/>
          <w:rtl/>
        </w:rPr>
        <w:t>ة</w:t>
      </w:r>
      <w:r w:rsidRPr="000B0BF1">
        <w:rPr>
          <w:rFonts w:cs="Arial"/>
          <w:rtl/>
        </w:rPr>
        <w:t xml:space="preserve">. </w:t>
      </w:r>
      <w:r w:rsidRPr="000B0BF1">
        <w:rPr>
          <w:rFonts w:cs="Arial" w:hint="eastAsia"/>
          <w:rtl/>
        </w:rPr>
        <w:t>يجب</w:t>
      </w:r>
      <w:r w:rsidRPr="000B0BF1">
        <w:rPr>
          <w:rFonts w:cs="Arial"/>
          <w:rtl/>
        </w:rPr>
        <w:t xml:space="preserve"> </w:t>
      </w:r>
      <w:r w:rsidRPr="000B0BF1">
        <w:rPr>
          <w:rFonts w:cs="Arial" w:hint="eastAsia"/>
          <w:rtl/>
        </w:rPr>
        <w:t>أيضًا</w:t>
      </w:r>
      <w:r w:rsidRPr="000B0BF1">
        <w:rPr>
          <w:rFonts w:cs="Arial"/>
          <w:rtl/>
        </w:rPr>
        <w:t xml:space="preserve"> </w:t>
      </w:r>
      <w:r w:rsidRPr="000B0BF1">
        <w:rPr>
          <w:rFonts w:cs="Arial" w:hint="eastAsia"/>
          <w:rtl/>
        </w:rPr>
        <w:t>تحديث</w:t>
      </w:r>
      <w:r w:rsidRPr="000B0BF1">
        <w:rPr>
          <w:rFonts w:cs="Arial"/>
          <w:rtl/>
        </w:rPr>
        <w:t xml:space="preserve"> </w:t>
      </w:r>
      <w:r w:rsidRPr="000B0BF1">
        <w:rPr>
          <w:rFonts w:cs="Arial" w:hint="eastAsia"/>
          <w:rtl/>
        </w:rPr>
        <w:t>مسارات</w:t>
      </w:r>
      <w:r w:rsidRPr="000B0BF1">
        <w:rPr>
          <w:rFonts w:cs="Arial"/>
          <w:rtl/>
        </w:rPr>
        <w:t xml:space="preserve"> </w:t>
      </w:r>
      <w:r w:rsidRPr="000B0BF1">
        <w:rPr>
          <w:rFonts w:cs="Arial" w:hint="eastAsia"/>
          <w:rtl/>
        </w:rPr>
        <w:t>الإحالة</w:t>
      </w:r>
      <w:r w:rsidRPr="000B0BF1">
        <w:rPr>
          <w:rFonts w:cs="Arial"/>
          <w:rtl/>
        </w:rPr>
        <w:t xml:space="preserve"> </w:t>
      </w:r>
      <w:r w:rsidRPr="000B0BF1">
        <w:rPr>
          <w:rFonts w:cs="Arial" w:hint="eastAsia"/>
          <w:rtl/>
        </w:rPr>
        <w:t>لتعكس</w:t>
      </w:r>
      <w:r w:rsidRPr="000B0BF1">
        <w:rPr>
          <w:rFonts w:cs="Arial"/>
          <w:rtl/>
        </w:rPr>
        <w:t xml:space="preserve"> </w:t>
      </w:r>
      <w:r w:rsidRPr="000B0BF1">
        <w:rPr>
          <w:rFonts w:cs="Arial" w:hint="eastAsia"/>
          <w:rtl/>
        </w:rPr>
        <w:t>الخدمات</w:t>
      </w:r>
      <w:r w:rsidRPr="000B0BF1">
        <w:rPr>
          <w:rFonts w:cs="Arial"/>
          <w:rtl/>
        </w:rPr>
        <w:t xml:space="preserve"> </w:t>
      </w:r>
      <w:r w:rsidRPr="000B0BF1">
        <w:rPr>
          <w:rFonts w:cs="Arial" w:hint="eastAsia"/>
          <w:rtl/>
        </w:rPr>
        <w:t>المتاحة</w:t>
      </w:r>
      <w:r w:rsidRPr="000B0BF1">
        <w:rPr>
          <w:rFonts w:cs="Arial"/>
          <w:rtl/>
        </w:rPr>
        <w:t>.</w:t>
      </w:r>
    </w:p>
    <w:p w14:paraId="7AE886EB" w14:textId="521AB1D5" w:rsidR="000B0BF1" w:rsidRPr="000C3B89" w:rsidRDefault="000B0BF1" w:rsidP="008C544C">
      <w:pPr>
        <w:bidi/>
        <w:rPr>
          <w:color w:val="00B0F0"/>
          <w:lang w:val="en-GB"/>
        </w:rPr>
      </w:pPr>
      <w:r>
        <w:rPr>
          <w:rFonts w:hint="cs"/>
          <w:color w:val="00B0F0"/>
          <w:rtl/>
          <w:lang w:val="en-GB"/>
        </w:rPr>
        <w:t>أضف المعلومات وفقا للسياق</w:t>
      </w:r>
    </w:p>
    <w:p w14:paraId="0F26B7DD" w14:textId="1D4159BB" w:rsidR="00CA2959" w:rsidRPr="00123791" w:rsidRDefault="00CA2959" w:rsidP="008C544C">
      <w:pPr>
        <w:pStyle w:val="BodyText"/>
        <w:bidi/>
        <w:rPr>
          <w:rFonts w:eastAsiaTheme="majorEastAsia" w:cs="Times New Roman (Headings CS)"/>
          <w:bCs/>
          <w:caps/>
          <w:color w:val="0388C5" w:themeColor="accent5"/>
          <w:sz w:val="40"/>
          <w:szCs w:val="40"/>
          <w:lang w:val="en-GB"/>
        </w:rPr>
      </w:pPr>
      <w:r w:rsidRPr="000865E7">
        <w:rPr>
          <w:lang w:val="en-GB"/>
        </w:rPr>
        <w:br w:type="page"/>
      </w:r>
    </w:p>
    <w:p w14:paraId="16AE1846" w14:textId="355748BD" w:rsidR="00071860" w:rsidRPr="00837261" w:rsidRDefault="006B4D2C" w:rsidP="008C544C">
      <w:pPr>
        <w:pStyle w:val="Heading1"/>
        <w:bidi/>
        <w:rPr>
          <w:lang w:val="en-GB"/>
        </w:rPr>
      </w:pPr>
      <w:bookmarkStart w:id="11" w:name="_Toc12834139"/>
      <w:bookmarkEnd w:id="10"/>
      <w:r>
        <w:rPr>
          <w:rFonts w:hint="cs"/>
          <w:rtl/>
          <w:lang w:val="en-GB"/>
        </w:rPr>
        <w:lastRenderedPageBreak/>
        <w:t xml:space="preserve">القسم ٢: التعاريف </w:t>
      </w:r>
      <w:r w:rsidR="00FA546B">
        <w:rPr>
          <w:rFonts w:hint="cs"/>
          <w:rtl/>
          <w:lang w:val="en-GB"/>
        </w:rPr>
        <w:t>والمبادئ</w:t>
      </w:r>
      <w:r>
        <w:rPr>
          <w:rFonts w:hint="cs"/>
          <w:rtl/>
          <w:lang w:val="en-GB"/>
        </w:rPr>
        <w:t xml:space="preserve"> التوجيهية</w:t>
      </w:r>
      <w:bookmarkEnd w:id="11"/>
    </w:p>
    <w:p w14:paraId="2FE5FE56" w14:textId="07141089" w:rsidR="00DD30FA" w:rsidRDefault="007F41AB" w:rsidP="008C544C">
      <w:pPr>
        <w:pStyle w:val="Heading2"/>
        <w:bidi/>
        <w:rPr>
          <w:lang w:val="en-GB"/>
        </w:rPr>
      </w:pPr>
      <w:bookmarkStart w:id="12" w:name="_Toc517986021"/>
      <w:r w:rsidRPr="00837261">
        <w:rPr>
          <w:lang w:val="en-GB"/>
        </w:rPr>
        <w:t xml:space="preserve"> </w:t>
      </w:r>
      <w:bookmarkStart w:id="13" w:name="_Toc12834140"/>
      <w:r w:rsidR="005D0956" w:rsidRPr="00837261">
        <w:rPr>
          <w:lang w:val="en-GB"/>
        </w:rPr>
        <w:t xml:space="preserve">2.1 </w:t>
      </w:r>
      <w:bookmarkEnd w:id="12"/>
      <w:r w:rsidR="00F87129" w:rsidRPr="008475B9">
        <w:rPr>
          <w:rFonts w:hint="cs"/>
          <w:b w:val="0"/>
          <w:bCs/>
          <w:rtl/>
          <w:lang w:val="en-GB"/>
        </w:rPr>
        <w:t>تعاريف المصطلحات الرئيسية</w:t>
      </w:r>
      <w:bookmarkEnd w:id="13"/>
    </w:p>
    <w:p w14:paraId="6C4C7018" w14:textId="6CC07FF6" w:rsidR="00701F5E" w:rsidRPr="00123791" w:rsidRDefault="00701F5E" w:rsidP="008C544C">
      <w:pPr>
        <w:pStyle w:val="ListNumber2"/>
        <w:numPr>
          <w:ilvl w:val="0"/>
          <w:numId w:val="0"/>
        </w:numPr>
        <w:bidi/>
        <w:rPr>
          <w:i/>
          <w:lang w:val="en-GB"/>
        </w:rPr>
      </w:pPr>
      <w:r>
        <w:rPr>
          <w:i/>
          <w:lang w:val="en-GB"/>
        </w:rPr>
        <w:t>---------------------------------------------------------------------------------------------------------------------------</w:t>
      </w:r>
    </w:p>
    <w:p w14:paraId="3CEF2615" w14:textId="2F19931C" w:rsidR="00050C3D" w:rsidRDefault="00050C3D" w:rsidP="008C544C">
      <w:pPr>
        <w:pStyle w:val="ListNumber2"/>
        <w:numPr>
          <w:ilvl w:val="0"/>
          <w:numId w:val="0"/>
        </w:numPr>
        <w:bidi/>
        <w:rPr>
          <w:rFonts w:cs="Arial"/>
          <w:i/>
          <w:iCs/>
          <w:rtl/>
          <w:lang w:val="en-GB"/>
        </w:rPr>
      </w:pPr>
      <w:r w:rsidRPr="00050C3D">
        <w:rPr>
          <w:rFonts w:cs="Arial" w:hint="eastAsia"/>
          <w:i/>
          <w:iCs/>
          <w:rtl/>
          <w:lang w:val="en-GB"/>
        </w:rPr>
        <w:t>يجب</w:t>
      </w:r>
      <w:r w:rsidRPr="00050C3D">
        <w:rPr>
          <w:rFonts w:cs="Arial"/>
          <w:i/>
          <w:iCs/>
          <w:rtl/>
          <w:lang w:val="en-GB"/>
        </w:rPr>
        <w:t xml:space="preserve"> </w:t>
      </w:r>
      <w:r w:rsidRPr="00050C3D">
        <w:rPr>
          <w:rFonts w:cs="Arial" w:hint="eastAsia"/>
          <w:i/>
          <w:iCs/>
          <w:rtl/>
          <w:lang w:val="en-GB"/>
        </w:rPr>
        <w:t>أن</w:t>
      </w:r>
      <w:r w:rsidRPr="00050C3D">
        <w:rPr>
          <w:rFonts w:cs="Arial"/>
          <w:i/>
          <w:iCs/>
          <w:rtl/>
          <w:lang w:val="en-GB"/>
        </w:rPr>
        <w:t xml:space="preserve"> </w:t>
      </w:r>
      <w:r w:rsidRPr="00050C3D">
        <w:rPr>
          <w:rFonts w:cs="Arial" w:hint="eastAsia"/>
          <w:i/>
          <w:iCs/>
          <w:rtl/>
          <w:lang w:val="en-GB"/>
        </w:rPr>
        <w:t>ت</w:t>
      </w:r>
      <w:r>
        <w:rPr>
          <w:rFonts w:cs="Arial" w:hint="cs"/>
          <w:i/>
          <w:iCs/>
          <w:rtl/>
          <w:lang w:val="en-GB"/>
        </w:rPr>
        <w:t>عدد</w:t>
      </w:r>
      <w:r w:rsidRPr="00050C3D">
        <w:rPr>
          <w:rFonts w:cs="Arial"/>
          <w:i/>
          <w:iCs/>
          <w:rtl/>
          <w:lang w:val="en-GB"/>
        </w:rPr>
        <w:t xml:space="preserve"> </w:t>
      </w:r>
      <w:r w:rsidRPr="00050C3D">
        <w:rPr>
          <w:rFonts w:cs="Arial" w:hint="eastAsia"/>
          <w:i/>
          <w:iCs/>
          <w:rtl/>
          <w:lang w:val="en-GB"/>
        </w:rPr>
        <w:t>إجراءات</w:t>
      </w:r>
      <w:r w:rsidRPr="00050C3D">
        <w:rPr>
          <w:rFonts w:cs="Arial"/>
          <w:i/>
          <w:iCs/>
          <w:rtl/>
          <w:lang w:val="en-GB"/>
        </w:rPr>
        <w:t xml:space="preserve"> </w:t>
      </w:r>
      <w:r w:rsidRPr="00050C3D">
        <w:rPr>
          <w:rFonts w:cs="Arial" w:hint="eastAsia"/>
          <w:i/>
          <w:iCs/>
          <w:rtl/>
          <w:lang w:val="en-GB"/>
        </w:rPr>
        <w:t>ال</w:t>
      </w:r>
      <w:r>
        <w:rPr>
          <w:rFonts w:cs="Arial" w:hint="cs"/>
          <w:i/>
          <w:iCs/>
          <w:rtl/>
          <w:lang w:val="en-GB"/>
        </w:rPr>
        <w:t>عمل</w:t>
      </w:r>
      <w:r w:rsidRPr="00050C3D">
        <w:rPr>
          <w:rFonts w:cs="Arial"/>
          <w:i/>
          <w:iCs/>
          <w:rtl/>
          <w:lang w:val="en-GB"/>
        </w:rPr>
        <w:t xml:space="preserve"> </w:t>
      </w:r>
      <w:r w:rsidRPr="00050C3D">
        <w:rPr>
          <w:rFonts w:cs="Arial" w:hint="eastAsia"/>
          <w:i/>
          <w:iCs/>
          <w:rtl/>
          <w:lang w:val="en-GB"/>
        </w:rPr>
        <w:t>الموحدة</w:t>
      </w:r>
      <w:r w:rsidRPr="00050C3D">
        <w:rPr>
          <w:rFonts w:cs="Arial"/>
          <w:i/>
          <w:iCs/>
          <w:rtl/>
          <w:lang w:val="en-GB"/>
        </w:rPr>
        <w:t xml:space="preserve"> </w:t>
      </w:r>
      <w:r w:rsidRPr="00050C3D">
        <w:rPr>
          <w:rFonts w:cs="Arial" w:hint="eastAsia"/>
          <w:i/>
          <w:iCs/>
          <w:rtl/>
          <w:lang w:val="en-GB"/>
        </w:rPr>
        <w:t>وتحدد</w:t>
      </w:r>
      <w:r w:rsidRPr="00050C3D">
        <w:rPr>
          <w:rFonts w:cs="Arial"/>
          <w:i/>
          <w:iCs/>
          <w:rtl/>
          <w:lang w:val="en-GB"/>
        </w:rPr>
        <w:t xml:space="preserve"> </w:t>
      </w:r>
      <w:r w:rsidRPr="00050C3D">
        <w:rPr>
          <w:rFonts w:cs="Arial" w:hint="eastAsia"/>
          <w:i/>
          <w:iCs/>
          <w:rtl/>
          <w:lang w:val="en-GB"/>
        </w:rPr>
        <w:t>المصطلحات</w:t>
      </w:r>
      <w:r w:rsidRPr="00050C3D">
        <w:rPr>
          <w:rFonts w:cs="Arial"/>
          <w:i/>
          <w:iCs/>
          <w:rtl/>
          <w:lang w:val="en-GB"/>
        </w:rPr>
        <w:t xml:space="preserve"> </w:t>
      </w:r>
      <w:r w:rsidRPr="00050C3D">
        <w:rPr>
          <w:rFonts w:cs="Arial" w:hint="eastAsia"/>
          <w:i/>
          <w:iCs/>
          <w:rtl/>
          <w:lang w:val="en-GB"/>
        </w:rPr>
        <w:t>الأساسية</w:t>
      </w:r>
      <w:r w:rsidRPr="00050C3D">
        <w:rPr>
          <w:rFonts w:cs="Arial"/>
          <w:i/>
          <w:iCs/>
          <w:rtl/>
          <w:lang w:val="en-GB"/>
        </w:rPr>
        <w:t xml:space="preserve"> </w:t>
      </w:r>
      <w:r w:rsidRPr="00050C3D">
        <w:rPr>
          <w:rFonts w:cs="Arial" w:hint="eastAsia"/>
          <w:i/>
          <w:iCs/>
          <w:rtl/>
          <w:lang w:val="en-GB"/>
        </w:rPr>
        <w:t>المستخدمة</w:t>
      </w:r>
      <w:r w:rsidRPr="00050C3D">
        <w:rPr>
          <w:rFonts w:cs="Arial"/>
          <w:i/>
          <w:iCs/>
          <w:rtl/>
          <w:lang w:val="en-GB"/>
        </w:rPr>
        <w:t xml:space="preserve"> </w:t>
      </w:r>
      <w:r w:rsidRPr="00050C3D">
        <w:rPr>
          <w:rFonts w:cs="Arial" w:hint="eastAsia"/>
          <w:i/>
          <w:iCs/>
          <w:rtl/>
          <w:lang w:val="en-GB"/>
        </w:rPr>
        <w:t>في</w:t>
      </w:r>
      <w:r w:rsidRPr="00050C3D">
        <w:rPr>
          <w:rFonts w:cs="Arial"/>
          <w:i/>
          <w:iCs/>
          <w:rtl/>
          <w:lang w:val="en-GB"/>
        </w:rPr>
        <w:t xml:space="preserve"> </w:t>
      </w:r>
      <w:r w:rsidRPr="00050C3D">
        <w:rPr>
          <w:rFonts w:cs="Arial" w:hint="eastAsia"/>
          <w:i/>
          <w:iCs/>
          <w:rtl/>
          <w:lang w:val="en-GB"/>
        </w:rPr>
        <w:t>جميع</w:t>
      </w:r>
      <w:r w:rsidRPr="00050C3D">
        <w:rPr>
          <w:rFonts w:cs="Arial"/>
          <w:i/>
          <w:iCs/>
          <w:rtl/>
          <w:lang w:val="en-GB"/>
        </w:rPr>
        <w:t xml:space="preserve"> </w:t>
      </w:r>
      <w:r w:rsidRPr="00050C3D">
        <w:rPr>
          <w:rFonts w:cs="Arial" w:hint="eastAsia"/>
          <w:i/>
          <w:iCs/>
          <w:rtl/>
          <w:lang w:val="en-GB"/>
        </w:rPr>
        <w:t>أنحاء</w:t>
      </w:r>
      <w:r w:rsidRPr="00050C3D">
        <w:rPr>
          <w:rFonts w:cs="Arial"/>
          <w:i/>
          <w:iCs/>
          <w:rtl/>
          <w:lang w:val="en-GB"/>
        </w:rPr>
        <w:t xml:space="preserve"> </w:t>
      </w:r>
      <w:r w:rsidRPr="00050C3D">
        <w:rPr>
          <w:rFonts w:cs="Arial" w:hint="eastAsia"/>
          <w:i/>
          <w:iCs/>
          <w:rtl/>
          <w:lang w:val="en-GB"/>
        </w:rPr>
        <w:t>الوثيقة</w:t>
      </w:r>
      <w:r w:rsidRPr="00050C3D">
        <w:rPr>
          <w:rFonts w:cs="Arial"/>
          <w:i/>
          <w:iCs/>
          <w:rtl/>
          <w:lang w:val="en-GB"/>
        </w:rPr>
        <w:t xml:space="preserve">. </w:t>
      </w:r>
      <w:r w:rsidRPr="00050C3D">
        <w:rPr>
          <w:rFonts w:cs="Arial" w:hint="eastAsia"/>
          <w:i/>
          <w:iCs/>
          <w:rtl/>
          <w:lang w:val="en-GB"/>
        </w:rPr>
        <w:t>ويمكن</w:t>
      </w:r>
      <w:r w:rsidRPr="00050C3D">
        <w:rPr>
          <w:rFonts w:cs="Arial"/>
          <w:i/>
          <w:iCs/>
          <w:rtl/>
          <w:lang w:val="en-GB"/>
        </w:rPr>
        <w:t xml:space="preserve"> </w:t>
      </w:r>
      <w:r w:rsidRPr="00050C3D">
        <w:rPr>
          <w:rFonts w:cs="Arial" w:hint="eastAsia"/>
          <w:i/>
          <w:iCs/>
          <w:rtl/>
          <w:lang w:val="en-GB"/>
        </w:rPr>
        <w:t>أيضًا</w:t>
      </w:r>
      <w:r w:rsidRPr="00050C3D">
        <w:rPr>
          <w:rFonts w:cs="Arial"/>
          <w:i/>
          <w:iCs/>
          <w:rtl/>
          <w:lang w:val="en-GB"/>
        </w:rPr>
        <w:t xml:space="preserve"> </w:t>
      </w:r>
      <w:r w:rsidRPr="00050C3D">
        <w:rPr>
          <w:rFonts w:cs="Arial" w:hint="eastAsia"/>
          <w:i/>
          <w:iCs/>
          <w:rtl/>
          <w:lang w:val="en-GB"/>
        </w:rPr>
        <w:t>إرفاقها</w:t>
      </w:r>
      <w:r w:rsidRPr="00050C3D">
        <w:rPr>
          <w:rFonts w:cs="Arial"/>
          <w:i/>
          <w:iCs/>
          <w:rtl/>
          <w:lang w:val="en-GB"/>
        </w:rPr>
        <w:t xml:space="preserve"> </w:t>
      </w:r>
      <w:r w:rsidRPr="00050C3D">
        <w:rPr>
          <w:rFonts w:cs="Arial" w:hint="cs"/>
          <w:i/>
          <w:iCs/>
          <w:rtl/>
          <w:lang w:val="en-GB"/>
        </w:rPr>
        <w:t>بإ</w:t>
      </w:r>
      <w:r>
        <w:rPr>
          <w:rFonts w:cs="Arial" w:hint="cs"/>
          <w:i/>
          <w:iCs/>
          <w:rtl/>
          <w:lang w:val="en-GB"/>
        </w:rPr>
        <w:t>جراءات العمل</w:t>
      </w:r>
      <w:r w:rsidRPr="00050C3D">
        <w:rPr>
          <w:rFonts w:cs="Arial"/>
          <w:i/>
          <w:iCs/>
          <w:rtl/>
          <w:lang w:val="en-GB"/>
        </w:rPr>
        <w:t xml:space="preserve"> </w:t>
      </w:r>
      <w:r w:rsidRPr="00050C3D">
        <w:rPr>
          <w:rFonts w:cs="Arial" w:hint="eastAsia"/>
          <w:i/>
          <w:iCs/>
          <w:rtl/>
          <w:lang w:val="en-GB"/>
        </w:rPr>
        <w:t>الموحدة</w:t>
      </w:r>
      <w:r w:rsidRPr="00050C3D">
        <w:rPr>
          <w:rFonts w:cs="Arial"/>
          <w:i/>
          <w:iCs/>
          <w:rtl/>
          <w:lang w:val="en-GB"/>
        </w:rPr>
        <w:t xml:space="preserve">. </w:t>
      </w:r>
      <w:r w:rsidRPr="00050C3D">
        <w:rPr>
          <w:rFonts w:cs="Arial" w:hint="eastAsia"/>
          <w:i/>
          <w:iCs/>
          <w:rtl/>
          <w:lang w:val="en-GB"/>
        </w:rPr>
        <w:t>المصطلحات</w:t>
      </w:r>
      <w:r w:rsidRPr="00050C3D">
        <w:rPr>
          <w:rFonts w:cs="Arial"/>
          <w:i/>
          <w:iCs/>
          <w:rtl/>
          <w:lang w:val="en-GB"/>
        </w:rPr>
        <w:t xml:space="preserve"> </w:t>
      </w:r>
      <w:r w:rsidRPr="00050C3D">
        <w:rPr>
          <w:rFonts w:cs="Arial" w:hint="eastAsia"/>
          <w:i/>
          <w:iCs/>
          <w:rtl/>
          <w:lang w:val="en-GB"/>
        </w:rPr>
        <w:t>والتعاريف</w:t>
      </w:r>
      <w:r w:rsidRPr="00050C3D">
        <w:rPr>
          <w:rFonts w:cs="Arial"/>
          <w:i/>
          <w:iCs/>
          <w:rtl/>
          <w:lang w:val="en-GB"/>
        </w:rPr>
        <w:t xml:space="preserve"> </w:t>
      </w:r>
      <w:r w:rsidRPr="00050C3D">
        <w:rPr>
          <w:rFonts w:cs="Arial" w:hint="eastAsia"/>
          <w:i/>
          <w:iCs/>
          <w:rtl/>
          <w:lang w:val="en-GB"/>
        </w:rPr>
        <w:t>الرئيسية</w:t>
      </w:r>
      <w:r w:rsidRPr="00050C3D">
        <w:rPr>
          <w:rFonts w:cs="Arial"/>
          <w:i/>
          <w:iCs/>
          <w:rtl/>
          <w:lang w:val="en-GB"/>
        </w:rPr>
        <w:t xml:space="preserve"> </w:t>
      </w:r>
      <w:r w:rsidRPr="00050C3D">
        <w:rPr>
          <w:rFonts w:cs="Arial" w:hint="eastAsia"/>
          <w:i/>
          <w:iCs/>
          <w:rtl/>
          <w:lang w:val="en-GB"/>
        </w:rPr>
        <w:t>أدناه</w:t>
      </w:r>
      <w:r w:rsidRPr="00050C3D">
        <w:rPr>
          <w:rFonts w:cs="Arial"/>
          <w:i/>
          <w:iCs/>
          <w:rtl/>
          <w:lang w:val="en-GB"/>
        </w:rPr>
        <w:t xml:space="preserve"> </w:t>
      </w:r>
      <w:r w:rsidRPr="00050C3D">
        <w:rPr>
          <w:rFonts w:cs="Arial" w:hint="eastAsia"/>
          <w:i/>
          <w:iCs/>
          <w:rtl/>
          <w:lang w:val="en-GB"/>
        </w:rPr>
        <w:t>هي</w:t>
      </w:r>
      <w:r w:rsidRPr="00050C3D">
        <w:rPr>
          <w:rFonts w:cs="Arial"/>
          <w:i/>
          <w:iCs/>
          <w:rtl/>
          <w:lang w:val="en-GB"/>
        </w:rPr>
        <w:t xml:space="preserve"> </w:t>
      </w:r>
      <w:r w:rsidRPr="00050C3D">
        <w:rPr>
          <w:rFonts w:cs="Arial" w:hint="eastAsia"/>
          <w:i/>
          <w:iCs/>
          <w:rtl/>
          <w:lang w:val="en-GB"/>
        </w:rPr>
        <w:t>أمثلة</w:t>
      </w:r>
      <w:r w:rsidRPr="00050C3D">
        <w:rPr>
          <w:rFonts w:cs="Arial"/>
          <w:i/>
          <w:iCs/>
          <w:rtl/>
          <w:lang w:val="en-GB"/>
        </w:rPr>
        <w:t xml:space="preserve"> </w:t>
      </w:r>
      <w:r w:rsidRPr="00050C3D">
        <w:rPr>
          <w:rFonts w:cs="Arial" w:hint="eastAsia"/>
          <w:i/>
          <w:iCs/>
          <w:rtl/>
          <w:lang w:val="en-GB"/>
        </w:rPr>
        <w:t>عامة</w:t>
      </w:r>
      <w:r w:rsidRPr="00050C3D">
        <w:rPr>
          <w:rFonts w:cs="Arial"/>
          <w:i/>
          <w:iCs/>
          <w:rtl/>
          <w:lang w:val="en-GB"/>
        </w:rPr>
        <w:t xml:space="preserve"> </w:t>
      </w:r>
      <w:r w:rsidRPr="00050C3D">
        <w:rPr>
          <w:rFonts w:cs="Arial" w:hint="eastAsia"/>
          <w:i/>
          <w:iCs/>
          <w:rtl/>
          <w:lang w:val="en-GB"/>
        </w:rPr>
        <w:t>يمكن</w:t>
      </w:r>
      <w:r w:rsidRPr="00050C3D">
        <w:rPr>
          <w:rFonts w:cs="Arial"/>
          <w:i/>
          <w:iCs/>
          <w:rtl/>
          <w:lang w:val="en-GB"/>
        </w:rPr>
        <w:t xml:space="preserve"> </w:t>
      </w:r>
      <w:r w:rsidRPr="00050C3D">
        <w:rPr>
          <w:rFonts w:cs="Arial" w:hint="eastAsia"/>
          <w:i/>
          <w:iCs/>
          <w:rtl/>
          <w:lang w:val="en-GB"/>
        </w:rPr>
        <w:t>نسخها</w:t>
      </w:r>
      <w:r w:rsidRPr="00050C3D">
        <w:rPr>
          <w:rFonts w:cs="Arial"/>
          <w:i/>
          <w:iCs/>
          <w:rtl/>
          <w:lang w:val="en-GB"/>
        </w:rPr>
        <w:t xml:space="preserve"> </w:t>
      </w:r>
      <w:r w:rsidRPr="00050C3D">
        <w:rPr>
          <w:rFonts w:cs="Arial" w:hint="eastAsia"/>
          <w:i/>
          <w:iCs/>
          <w:rtl/>
          <w:lang w:val="en-GB"/>
        </w:rPr>
        <w:t>في</w:t>
      </w:r>
      <w:r w:rsidRPr="00050C3D">
        <w:rPr>
          <w:rFonts w:cs="Arial"/>
          <w:i/>
          <w:iCs/>
          <w:rtl/>
          <w:lang w:val="en-GB"/>
        </w:rPr>
        <w:t xml:space="preserve"> </w:t>
      </w:r>
      <w:r w:rsidRPr="00050C3D">
        <w:rPr>
          <w:rFonts w:cs="Arial" w:hint="eastAsia"/>
          <w:i/>
          <w:iCs/>
          <w:rtl/>
          <w:lang w:val="en-GB"/>
        </w:rPr>
        <w:t>إجراءات</w:t>
      </w:r>
      <w:r w:rsidRPr="00050C3D">
        <w:rPr>
          <w:rFonts w:cs="Arial"/>
          <w:i/>
          <w:iCs/>
          <w:rtl/>
          <w:lang w:val="en-GB"/>
        </w:rPr>
        <w:t xml:space="preserve"> </w:t>
      </w:r>
      <w:r w:rsidRPr="00050C3D">
        <w:rPr>
          <w:rFonts w:cs="Arial" w:hint="eastAsia"/>
          <w:i/>
          <w:iCs/>
          <w:rtl/>
          <w:lang w:val="en-GB"/>
        </w:rPr>
        <w:t>ال</w:t>
      </w:r>
      <w:r>
        <w:rPr>
          <w:rFonts w:cs="Arial" w:hint="cs"/>
          <w:i/>
          <w:iCs/>
          <w:rtl/>
          <w:lang w:val="en-GB"/>
        </w:rPr>
        <w:t>عمل</w:t>
      </w:r>
      <w:r w:rsidRPr="00050C3D">
        <w:rPr>
          <w:rFonts w:cs="Arial"/>
          <w:i/>
          <w:iCs/>
          <w:rtl/>
          <w:lang w:val="en-GB"/>
        </w:rPr>
        <w:t xml:space="preserve"> </w:t>
      </w:r>
      <w:r w:rsidRPr="00050C3D">
        <w:rPr>
          <w:rFonts w:cs="Arial" w:hint="eastAsia"/>
          <w:i/>
          <w:iCs/>
          <w:rtl/>
          <w:lang w:val="en-GB"/>
        </w:rPr>
        <w:t>الموحدة</w:t>
      </w:r>
      <w:r w:rsidRPr="00050C3D">
        <w:rPr>
          <w:rFonts w:cs="Arial"/>
          <w:i/>
          <w:iCs/>
          <w:rtl/>
          <w:lang w:val="en-GB"/>
        </w:rPr>
        <w:t xml:space="preserve">. </w:t>
      </w:r>
      <w:r w:rsidRPr="00050C3D">
        <w:rPr>
          <w:rFonts w:cs="Arial" w:hint="eastAsia"/>
          <w:i/>
          <w:iCs/>
          <w:rtl/>
          <w:lang w:val="en-GB"/>
        </w:rPr>
        <w:t>يمكن</w:t>
      </w:r>
      <w:r w:rsidRPr="00050C3D">
        <w:rPr>
          <w:rFonts w:cs="Arial"/>
          <w:i/>
          <w:iCs/>
          <w:rtl/>
          <w:lang w:val="en-GB"/>
        </w:rPr>
        <w:t xml:space="preserve"> </w:t>
      </w:r>
      <w:r w:rsidRPr="00050C3D">
        <w:rPr>
          <w:rFonts w:cs="Arial" w:hint="eastAsia"/>
          <w:i/>
          <w:iCs/>
          <w:rtl/>
          <w:lang w:val="en-GB"/>
        </w:rPr>
        <w:t>العثور</w:t>
      </w:r>
      <w:r w:rsidRPr="00050C3D">
        <w:rPr>
          <w:rFonts w:cs="Arial"/>
          <w:i/>
          <w:iCs/>
          <w:rtl/>
          <w:lang w:val="en-GB"/>
        </w:rPr>
        <w:t xml:space="preserve"> </w:t>
      </w:r>
      <w:r w:rsidRPr="00050C3D">
        <w:rPr>
          <w:rFonts w:cs="Arial" w:hint="eastAsia"/>
          <w:i/>
          <w:iCs/>
          <w:rtl/>
          <w:lang w:val="en-GB"/>
        </w:rPr>
        <w:t>على</w:t>
      </w:r>
      <w:r w:rsidRPr="00050C3D">
        <w:rPr>
          <w:rFonts w:cs="Arial"/>
          <w:i/>
          <w:iCs/>
          <w:rtl/>
          <w:lang w:val="en-GB"/>
        </w:rPr>
        <w:t xml:space="preserve"> </w:t>
      </w:r>
      <w:r w:rsidRPr="00050C3D">
        <w:rPr>
          <w:rFonts w:cs="Arial" w:hint="eastAsia"/>
          <w:i/>
          <w:iCs/>
          <w:rtl/>
          <w:lang w:val="en-GB"/>
        </w:rPr>
        <w:t>قائمة</w:t>
      </w:r>
      <w:r w:rsidRPr="00050C3D">
        <w:rPr>
          <w:rFonts w:cs="Arial"/>
          <w:i/>
          <w:iCs/>
          <w:rtl/>
          <w:lang w:val="en-GB"/>
        </w:rPr>
        <w:t xml:space="preserve"> </w:t>
      </w:r>
      <w:r w:rsidRPr="00050C3D">
        <w:rPr>
          <w:rFonts w:cs="Arial" w:hint="eastAsia"/>
          <w:i/>
          <w:iCs/>
          <w:rtl/>
          <w:lang w:val="en-GB"/>
        </w:rPr>
        <w:t>أكثر</w:t>
      </w:r>
      <w:r w:rsidRPr="00050C3D">
        <w:rPr>
          <w:rFonts w:cs="Arial"/>
          <w:i/>
          <w:iCs/>
          <w:rtl/>
          <w:lang w:val="en-GB"/>
        </w:rPr>
        <w:t xml:space="preserve"> </w:t>
      </w:r>
      <w:r w:rsidRPr="00050C3D">
        <w:rPr>
          <w:rFonts w:cs="Arial" w:hint="eastAsia"/>
          <w:i/>
          <w:iCs/>
          <w:rtl/>
          <w:lang w:val="en-GB"/>
        </w:rPr>
        <w:t>شمولاً</w:t>
      </w:r>
      <w:r w:rsidRPr="00050C3D">
        <w:rPr>
          <w:rFonts w:cs="Arial"/>
          <w:i/>
          <w:iCs/>
          <w:rtl/>
          <w:lang w:val="en-GB"/>
        </w:rPr>
        <w:t xml:space="preserve"> </w:t>
      </w:r>
      <w:r w:rsidRPr="00050C3D">
        <w:rPr>
          <w:rFonts w:cs="Arial" w:hint="eastAsia"/>
          <w:i/>
          <w:iCs/>
          <w:rtl/>
          <w:lang w:val="en-GB"/>
        </w:rPr>
        <w:t>بالمصطلحات</w:t>
      </w:r>
      <w:r w:rsidRPr="00050C3D">
        <w:rPr>
          <w:rFonts w:cs="Arial"/>
          <w:i/>
          <w:iCs/>
          <w:rtl/>
          <w:lang w:val="en-GB"/>
        </w:rPr>
        <w:t xml:space="preserve"> </w:t>
      </w:r>
      <w:r w:rsidRPr="00050C3D">
        <w:rPr>
          <w:rFonts w:cs="Arial" w:hint="eastAsia"/>
          <w:i/>
          <w:iCs/>
          <w:rtl/>
          <w:lang w:val="en-GB"/>
        </w:rPr>
        <w:t>والتعاريف</w:t>
      </w:r>
      <w:r w:rsidRPr="00050C3D">
        <w:rPr>
          <w:rFonts w:cs="Arial"/>
          <w:i/>
          <w:iCs/>
          <w:rtl/>
          <w:lang w:val="en-GB"/>
        </w:rPr>
        <w:t xml:space="preserve"> </w:t>
      </w:r>
      <w:r w:rsidRPr="00050C3D">
        <w:rPr>
          <w:rFonts w:cs="Arial" w:hint="eastAsia"/>
          <w:i/>
          <w:iCs/>
          <w:rtl/>
          <w:lang w:val="en-GB"/>
        </w:rPr>
        <w:t>الرئيسية</w:t>
      </w:r>
      <w:r w:rsidRPr="00050C3D">
        <w:rPr>
          <w:rFonts w:cs="Arial"/>
          <w:i/>
          <w:iCs/>
          <w:rtl/>
          <w:lang w:val="en-GB"/>
        </w:rPr>
        <w:t xml:space="preserve"> </w:t>
      </w:r>
      <w:r w:rsidRPr="00050C3D">
        <w:rPr>
          <w:rFonts w:cs="Arial" w:hint="eastAsia"/>
          <w:i/>
          <w:iCs/>
          <w:rtl/>
          <w:lang w:val="en-GB"/>
        </w:rPr>
        <w:t>في</w:t>
      </w:r>
      <w:r w:rsidRPr="00050C3D">
        <w:rPr>
          <w:rFonts w:cs="Arial"/>
          <w:i/>
          <w:iCs/>
          <w:rtl/>
          <w:lang w:val="en-GB"/>
        </w:rPr>
        <w:t xml:space="preserve"> </w:t>
      </w:r>
      <w:r w:rsidRPr="00050C3D">
        <w:rPr>
          <w:rFonts w:cs="Arial" w:hint="eastAsia"/>
          <w:i/>
          <w:iCs/>
          <w:rtl/>
          <w:lang w:val="en-GB"/>
        </w:rPr>
        <w:t>ال</w:t>
      </w:r>
      <w:r w:rsidR="00FA546B">
        <w:rPr>
          <w:rFonts w:cs="Arial" w:hint="cs"/>
          <w:i/>
          <w:iCs/>
          <w:rtl/>
          <w:lang w:val="en-GB"/>
        </w:rPr>
        <w:t>نماذج</w:t>
      </w:r>
      <w:r w:rsidRPr="00050C3D">
        <w:rPr>
          <w:rFonts w:cs="Arial"/>
          <w:i/>
          <w:iCs/>
          <w:rtl/>
          <w:lang w:val="en-GB"/>
        </w:rPr>
        <w:t xml:space="preserve"> </w:t>
      </w:r>
      <w:r w:rsidRPr="00050C3D">
        <w:rPr>
          <w:rFonts w:cs="Arial" w:hint="eastAsia"/>
          <w:i/>
          <w:iCs/>
          <w:rtl/>
          <w:lang w:val="en-GB"/>
        </w:rPr>
        <w:t>القياسية</w:t>
      </w:r>
      <w:r w:rsidRPr="00050C3D">
        <w:rPr>
          <w:rFonts w:cs="Arial"/>
          <w:i/>
          <w:iCs/>
          <w:rtl/>
          <w:lang w:val="en-GB"/>
        </w:rPr>
        <w:t xml:space="preserve"> </w:t>
      </w:r>
      <w:r w:rsidRPr="00050C3D">
        <w:rPr>
          <w:rFonts w:cs="Arial" w:hint="eastAsia"/>
          <w:i/>
          <w:iCs/>
          <w:rtl/>
          <w:lang w:val="en-GB"/>
        </w:rPr>
        <w:t>لإدارة</w:t>
      </w:r>
      <w:r w:rsidRPr="00050C3D">
        <w:rPr>
          <w:rFonts w:cs="Arial"/>
          <w:i/>
          <w:iCs/>
          <w:rtl/>
          <w:lang w:val="en-GB"/>
        </w:rPr>
        <w:t xml:space="preserve"> </w:t>
      </w:r>
      <w:r w:rsidRPr="00050C3D">
        <w:rPr>
          <w:rFonts w:cs="Arial" w:hint="eastAsia"/>
          <w:i/>
          <w:iCs/>
          <w:rtl/>
          <w:lang w:val="en-GB"/>
        </w:rPr>
        <w:t>حال</w:t>
      </w:r>
      <w:r>
        <w:rPr>
          <w:rFonts w:cs="Arial" w:hint="cs"/>
          <w:i/>
          <w:iCs/>
          <w:rtl/>
          <w:lang w:val="en-GB"/>
        </w:rPr>
        <w:t>ة</w:t>
      </w:r>
      <w:r w:rsidRPr="00050C3D">
        <w:rPr>
          <w:rFonts w:cs="Arial"/>
          <w:i/>
          <w:iCs/>
          <w:rtl/>
          <w:lang w:val="en-GB"/>
        </w:rPr>
        <w:t xml:space="preserve"> </w:t>
      </w:r>
      <w:r w:rsidRPr="00050C3D">
        <w:rPr>
          <w:rFonts w:cs="Arial" w:hint="eastAsia"/>
          <w:i/>
          <w:iCs/>
          <w:rtl/>
          <w:lang w:val="en-GB"/>
        </w:rPr>
        <w:t>حماية</w:t>
      </w:r>
      <w:r w:rsidRPr="00050C3D">
        <w:rPr>
          <w:rFonts w:cs="Arial"/>
          <w:i/>
          <w:iCs/>
          <w:rtl/>
          <w:lang w:val="en-GB"/>
        </w:rPr>
        <w:t xml:space="preserve"> </w:t>
      </w:r>
      <w:r w:rsidRPr="00050C3D">
        <w:rPr>
          <w:rFonts w:cs="Arial" w:hint="eastAsia"/>
          <w:i/>
          <w:iCs/>
          <w:rtl/>
          <w:lang w:val="en-GB"/>
        </w:rPr>
        <w:t>الطفل</w:t>
      </w:r>
      <w:r w:rsidRPr="00050C3D">
        <w:rPr>
          <w:rFonts w:cs="Arial"/>
          <w:i/>
          <w:iCs/>
          <w:rtl/>
          <w:lang w:val="en-GB"/>
        </w:rPr>
        <w:t xml:space="preserve"> </w:t>
      </w:r>
      <w:r w:rsidRPr="00050C3D">
        <w:rPr>
          <w:rFonts w:cs="Arial" w:hint="eastAsia"/>
          <w:i/>
          <w:iCs/>
          <w:rtl/>
          <w:lang w:val="en-GB"/>
        </w:rPr>
        <w:t>في</w:t>
      </w:r>
      <w:r w:rsidRPr="00050C3D">
        <w:rPr>
          <w:rFonts w:cs="Arial"/>
          <w:i/>
          <w:iCs/>
          <w:rtl/>
          <w:lang w:val="en-GB"/>
        </w:rPr>
        <w:t xml:space="preserve"> </w:t>
      </w:r>
      <w:r w:rsidRPr="00050C3D">
        <w:rPr>
          <w:rFonts w:cs="Arial" w:hint="eastAsia"/>
          <w:i/>
          <w:iCs/>
          <w:rtl/>
          <w:lang w:val="en-GB"/>
        </w:rPr>
        <w:t>ال</w:t>
      </w:r>
      <w:r>
        <w:rPr>
          <w:rFonts w:cs="Arial" w:hint="cs"/>
          <w:i/>
          <w:iCs/>
          <w:rtl/>
          <w:lang w:val="en-GB"/>
        </w:rPr>
        <w:t>اوضاع</w:t>
      </w:r>
      <w:r w:rsidRPr="00050C3D">
        <w:rPr>
          <w:rFonts w:cs="Arial"/>
          <w:i/>
          <w:iCs/>
          <w:rtl/>
          <w:lang w:val="en-GB"/>
        </w:rPr>
        <w:t xml:space="preserve"> </w:t>
      </w:r>
      <w:r w:rsidRPr="00050C3D">
        <w:rPr>
          <w:rFonts w:cs="Arial" w:hint="eastAsia"/>
          <w:i/>
          <w:iCs/>
          <w:rtl/>
          <w:lang w:val="en-GB"/>
        </w:rPr>
        <w:t>الإنسانية</w:t>
      </w:r>
      <w:r w:rsidRPr="00050C3D">
        <w:rPr>
          <w:rFonts w:cs="Arial"/>
          <w:i/>
          <w:iCs/>
          <w:rtl/>
          <w:lang w:val="en-GB"/>
        </w:rPr>
        <w:t>:</w:t>
      </w:r>
    </w:p>
    <w:p w14:paraId="2E489306" w14:textId="5D7A6E87" w:rsidR="00DD0516" w:rsidRPr="00701F5E" w:rsidRDefault="00D37C74" w:rsidP="008C544C">
      <w:pPr>
        <w:pStyle w:val="ListNumber2"/>
        <w:numPr>
          <w:ilvl w:val="0"/>
          <w:numId w:val="0"/>
        </w:numPr>
        <w:bidi/>
        <w:rPr>
          <w:i/>
          <w:lang w:val="en-GB"/>
        </w:rPr>
      </w:pPr>
      <w:r>
        <w:rPr>
          <w:i/>
          <w:lang w:val="en-GB"/>
        </w:rPr>
        <w:t>---------------------------------------------------------------------------------------------------------------------------</w:t>
      </w:r>
    </w:p>
    <w:p w14:paraId="0FF5C4E4" w14:textId="62A158D6" w:rsidR="005E57CE" w:rsidRPr="00837261" w:rsidRDefault="00F87129" w:rsidP="008C544C">
      <w:pPr>
        <w:bidi/>
        <w:spacing w:before="120" w:after="120"/>
        <w:rPr>
          <w:i/>
          <w:lang w:val="en-GB"/>
        </w:rPr>
      </w:pPr>
      <w:r>
        <w:rPr>
          <w:rFonts w:hint="cs"/>
          <w:b/>
          <w:bCs/>
          <w:rtl/>
          <w:lang w:val="en-GB"/>
        </w:rPr>
        <w:t xml:space="preserve">التعاريف </w:t>
      </w:r>
      <w:r>
        <w:rPr>
          <w:rFonts w:hint="eastAsia"/>
          <w:b/>
          <w:bCs/>
          <w:rtl/>
          <w:lang w:val="en-GB"/>
        </w:rPr>
        <w:t>الأساسية</w:t>
      </w:r>
      <w:r>
        <w:rPr>
          <w:rFonts w:hint="cs"/>
          <w:b/>
          <w:bCs/>
          <w:rtl/>
          <w:lang w:val="en-GB"/>
        </w:rPr>
        <w:t>:</w:t>
      </w:r>
    </w:p>
    <w:p w14:paraId="4186414C" w14:textId="72E529E2" w:rsidR="00050C3D" w:rsidRPr="00123791" w:rsidRDefault="00050C3D" w:rsidP="008C544C">
      <w:pPr>
        <w:pStyle w:val="ListBullet"/>
        <w:bidi/>
      </w:pPr>
      <w:r w:rsidRPr="00050C3D">
        <w:rPr>
          <w:rFonts w:hint="cs"/>
          <w:bCs/>
          <w:rtl/>
        </w:rPr>
        <w:t>المصادقة:</w:t>
      </w:r>
      <w:r>
        <w:rPr>
          <w:rFonts w:hint="cs"/>
          <w:b/>
          <w:rtl/>
        </w:rPr>
        <w:t xml:space="preserve"> </w:t>
      </w:r>
      <w:r w:rsidRPr="00050C3D">
        <w:rPr>
          <w:rFonts w:cs="Arial" w:hint="eastAsia"/>
          <w:rtl/>
          <w:lang w:val="en-GB"/>
        </w:rPr>
        <w:t>الرغبة</w:t>
      </w:r>
      <w:r w:rsidRPr="00050C3D">
        <w:rPr>
          <w:rFonts w:cs="Arial"/>
          <w:rtl/>
          <w:lang w:val="en-GB"/>
        </w:rPr>
        <w:t xml:space="preserve"> </w:t>
      </w:r>
      <w:r w:rsidRPr="00050C3D">
        <w:rPr>
          <w:rFonts w:cs="Arial" w:hint="eastAsia"/>
          <w:rtl/>
          <w:lang w:val="en-GB"/>
        </w:rPr>
        <w:t>المعلنة</w:t>
      </w:r>
      <w:r w:rsidRPr="00050C3D">
        <w:rPr>
          <w:rFonts w:cs="Arial"/>
          <w:rtl/>
          <w:lang w:val="en-GB"/>
        </w:rPr>
        <w:t xml:space="preserve"> </w:t>
      </w:r>
      <w:r w:rsidRPr="00050C3D">
        <w:rPr>
          <w:rFonts w:cs="Arial" w:hint="eastAsia"/>
          <w:rtl/>
          <w:lang w:val="en-GB"/>
        </w:rPr>
        <w:t>للمشاركة</w:t>
      </w:r>
      <w:r w:rsidRPr="00050C3D">
        <w:rPr>
          <w:rFonts w:cs="Arial"/>
          <w:rtl/>
          <w:lang w:val="en-GB"/>
        </w:rPr>
        <w:t xml:space="preserve"> </w:t>
      </w:r>
      <w:r w:rsidRPr="00050C3D">
        <w:rPr>
          <w:rFonts w:cs="Arial" w:hint="eastAsia"/>
          <w:rtl/>
          <w:lang w:val="en-GB"/>
        </w:rPr>
        <w:t>في</w:t>
      </w:r>
      <w:r w:rsidRPr="00050C3D">
        <w:rPr>
          <w:rFonts w:cs="Arial"/>
          <w:rtl/>
          <w:lang w:val="en-GB"/>
        </w:rPr>
        <w:t xml:space="preserve"> </w:t>
      </w:r>
      <w:r w:rsidRPr="00050C3D">
        <w:rPr>
          <w:rFonts w:cs="Arial" w:hint="eastAsia"/>
          <w:rtl/>
          <w:lang w:val="en-GB"/>
        </w:rPr>
        <w:t>الخدمات</w:t>
      </w:r>
      <w:r w:rsidRPr="00050C3D">
        <w:rPr>
          <w:rFonts w:cs="Arial"/>
          <w:rtl/>
          <w:lang w:val="en-GB"/>
        </w:rPr>
        <w:t xml:space="preserve">. </w:t>
      </w:r>
      <w:r w:rsidRPr="00050C3D">
        <w:rPr>
          <w:rFonts w:cs="Arial" w:hint="eastAsia"/>
          <w:rtl/>
          <w:lang w:val="en-GB"/>
        </w:rPr>
        <w:t>بالنسبة</w:t>
      </w:r>
      <w:r w:rsidRPr="00050C3D">
        <w:rPr>
          <w:rFonts w:cs="Arial"/>
          <w:rtl/>
          <w:lang w:val="en-GB"/>
        </w:rPr>
        <w:t xml:space="preserve"> </w:t>
      </w:r>
      <w:r w:rsidRPr="00050C3D">
        <w:rPr>
          <w:rFonts w:cs="Arial" w:hint="eastAsia"/>
          <w:rtl/>
          <w:lang w:val="en-GB"/>
        </w:rPr>
        <w:t>للأطفال</w:t>
      </w:r>
      <w:r w:rsidRPr="00050C3D">
        <w:rPr>
          <w:rFonts w:cs="Arial"/>
          <w:rtl/>
          <w:lang w:val="en-GB"/>
        </w:rPr>
        <w:t xml:space="preserve"> </w:t>
      </w:r>
      <w:r w:rsidRPr="00050C3D">
        <w:rPr>
          <w:rFonts w:cs="Arial" w:hint="eastAsia"/>
          <w:rtl/>
          <w:lang w:val="en-GB"/>
        </w:rPr>
        <w:t>الأصغر</w:t>
      </w:r>
      <w:r w:rsidRPr="00050C3D">
        <w:rPr>
          <w:rFonts w:cs="Arial"/>
          <w:rtl/>
          <w:lang w:val="en-GB"/>
        </w:rPr>
        <w:t xml:space="preserve"> </w:t>
      </w:r>
      <w:r w:rsidRPr="00050C3D">
        <w:rPr>
          <w:rFonts w:cs="Arial" w:hint="eastAsia"/>
          <w:rtl/>
          <w:lang w:val="en-GB"/>
        </w:rPr>
        <w:t>سنًا</w:t>
      </w:r>
      <w:r w:rsidRPr="00050C3D">
        <w:rPr>
          <w:rFonts w:cs="Arial"/>
          <w:rtl/>
          <w:lang w:val="en-GB"/>
        </w:rPr>
        <w:t xml:space="preserve"> </w:t>
      </w:r>
      <w:r w:rsidRPr="00050C3D">
        <w:rPr>
          <w:rFonts w:cs="Arial" w:hint="eastAsia"/>
          <w:rtl/>
          <w:lang w:val="en-GB"/>
        </w:rPr>
        <w:t>الذين</w:t>
      </w:r>
      <w:r w:rsidRPr="00050C3D">
        <w:rPr>
          <w:rFonts w:cs="Arial"/>
          <w:rtl/>
          <w:lang w:val="en-GB"/>
        </w:rPr>
        <w:t xml:space="preserve"> </w:t>
      </w:r>
      <w:r w:rsidRPr="00050C3D">
        <w:rPr>
          <w:rFonts w:cs="Arial" w:hint="eastAsia"/>
          <w:rtl/>
          <w:lang w:val="en-GB"/>
        </w:rPr>
        <w:t>هم</w:t>
      </w:r>
      <w:r w:rsidRPr="00050C3D">
        <w:rPr>
          <w:rFonts w:cs="Arial"/>
          <w:rtl/>
          <w:lang w:val="en-GB"/>
        </w:rPr>
        <w:t xml:space="preserve"> </w:t>
      </w:r>
      <w:r w:rsidRPr="00050C3D">
        <w:rPr>
          <w:rFonts w:cs="Arial" w:hint="eastAsia"/>
          <w:rtl/>
          <w:lang w:val="en-GB"/>
        </w:rPr>
        <w:t>صغارًا</w:t>
      </w:r>
      <w:r w:rsidRPr="00050C3D">
        <w:rPr>
          <w:rFonts w:cs="Arial"/>
          <w:rtl/>
          <w:lang w:val="en-GB"/>
        </w:rPr>
        <w:t xml:space="preserve"> </w:t>
      </w:r>
      <w:r w:rsidRPr="00050C3D">
        <w:rPr>
          <w:rFonts w:cs="Arial" w:hint="eastAsia"/>
          <w:rtl/>
          <w:lang w:val="en-GB"/>
        </w:rPr>
        <w:t>بحكم</w:t>
      </w:r>
      <w:r w:rsidRPr="00050C3D">
        <w:rPr>
          <w:rFonts w:cs="Arial"/>
          <w:rtl/>
          <w:lang w:val="en-GB"/>
        </w:rPr>
        <w:t xml:space="preserve"> </w:t>
      </w:r>
      <w:r w:rsidR="006A77F2" w:rsidRPr="00050C3D">
        <w:rPr>
          <w:rFonts w:cs="Arial" w:hint="cs"/>
          <w:rtl/>
          <w:lang w:val="en-GB"/>
        </w:rPr>
        <w:t xml:space="preserve">تعريفهم </w:t>
      </w:r>
      <w:r w:rsidR="006A77F2">
        <w:rPr>
          <w:rFonts w:cs="Arial" w:hint="cs"/>
          <w:rtl/>
          <w:lang w:val="en-GB"/>
        </w:rPr>
        <w:t>ولا</w:t>
      </w:r>
      <w:r>
        <w:rPr>
          <w:rFonts w:cs="Arial" w:hint="cs"/>
          <w:rtl/>
          <w:lang w:val="en-GB"/>
        </w:rPr>
        <w:t xml:space="preserve"> يمكنهم منح </w:t>
      </w:r>
      <w:r w:rsidR="006A77F2">
        <w:rPr>
          <w:rFonts w:cs="Arial" w:hint="cs"/>
          <w:rtl/>
          <w:lang w:val="en-GB"/>
        </w:rPr>
        <w:t xml:space="preserve">المصادقة </w:t>
      </w:r>
      <w:r w:rsidR="006A77F2" w:rsidRPr="00050C3D">
        <w:rPr>
          <w:rFonts w:cs="Arial" w:hint="cs"/>
          <w:rtl/>
          <w:lang w:val="en-GB"/>
        </w:rPr>
        <w:t>المستنيرة</w:t>
      </w:r>
      <w:r w:rsidRPr="00050C3D">
        <w:rPr>
          <w:rFonts w:cs="Arial"/>
          <w:rtl/>
          <w:lang w:val="en-GB"/>
        </w:rPr>
        <w:t xml:space="preserve"> </w:t>
      </w:r>
      <w:r w:rsidRPr="00050C3D">
        <w:rPr>
          <w:rFonts w:cs="Arial" w:hint="eastAsia"/>
          <w:rtl/>
          <w:lang w:val="en-GB"/>
        </w:rPr>
        <w:t>لكنهم</w:t>
      </w:r>
      <w:r w:rsidRPr="00050C3D">
        <w:rPr>
          <w:rFonts w:cs="Arial"/>
          <w:rtl/>
          <w:lang w:val="en-GB"/>
        </w:rPr>
        <w:t xml:space="preserve"> </w:t>
      </w:r>
      <w:r>
        <w:rPr>
          <w:rFonts w:cs="Arial" w:hint="cs"/>
          <w:rtl/>
          <w:lang w:val="en-GB"/>
        </w:rPr>
        <w:t>بعمر كاف</w:t>
      </w:r>
      <w:r w:rsidRPr="00050C3D">
        <w:rPr>
          <w:rFonts w:cs="Arial"/>
          <w:rtl/>
          <w:lang w:val="en-GB"/>
        </w:rPr>
        <w:t xml:space="preserve"> </w:t>
      </w:r>
      <w:r w:rsidRPr="00050C3D">
        <w:rPr>
          <w:rFonts w:cs="Arial" w:hint="eastAsia"/>
          <w:rtl/>
          <w:lang w:val="en-GB"/>
        </w:rPr>
        <w:t>أن</w:t>
      </w:r>
      <w:r w:rsidRPr="00050C3D">
        <w:rPr>
          <w:rFonts w:cs="Arial"/>
          <w:rtl/>
          <w:lang w:val="en-GB"/>
        </w:rPr>
        <w:t xml:space="preserve"> </w:t>
      </w:r>
      <w:r w:rsidRPr="00050C3D">
        <w:rPr>
          <w:rFonts w:cs="Arial" w:hint="eastAsia"/>
          <w:rtl/>
          <w:lang w:val="en-GB"/>
        </w:rPr>
        <w:t>يفهموا</w:t>
      </w:r>
      <w:r w:rsidRPr="00050C3D">
        <w:rPr>
          <w:rFonts w:cs="Arial"/>
          <w:rtl/>
          <w:lang w:val="en-GB"/>
        </w:rPr>
        <w:t xml:space="preserve"> </w:t>
      </w:r>
      <w:r w:rsidRPr="00050C3D">
        <w:rPr>
          <w:rFonts w:cs="Arial" w:hint="eastAsia"/>
          <w:rtl/>
          <w:lang w:val="en-GB"/>
        </w:rPr>
        <w:t>ويوافقوا</w:t>
      </w:r>
      <w:r w:rsidRPr="00050C3D">
        <w:rPr>
          <w:rFonts w:cs="Arial"/>
          <w:rtl/>
          <w:lang w:val="en-GB"/>
        </w:rPr>
        <w:t xml:space="preserve"> </w:t>
      </w:r>
      <w:r w:rsidRPr="00050C3D">
        <w:rPr>
          <w:rFonts w:cs="Arial" w:hint="eastAsia"/>
          <w:rtl/>
          <w:lang w:val="en-GB"/>
        </w:rPr>
        <w:t>على</w:t>
      </w:r>
      <w:r w:rsidRPr="00050C3D">
        <w:rPr>
          <w:rFonts w:cs="Arial"/>
          <w:rtl/>
          <w:lang w:val="en-GB"/>
        </w:rPr>
        <w:t xml:space="preserve"> </w:t>
      </w:r>
      <w:r w:rsidRPr="00050C3D">
        <w:rPr>
          <w:rFonts w:cs="Arial" w:hint="eastAsia"/>
          <w:rtl/>
          <w:lang w:val="en-GB"/>
        </w:rPr>
        <w:t>المشاركة</w:t>
      </w:r>
      <w:r w:rsidRPr="00050C3D">
        <w:rPr>
          <w:rFonts w:cs="Arial"/>
          <w:rtl/>
          <w:lang w:val="en-GB"/>
        </w:rPr>
        <w:t xml:space="preserve"> </w:t>
      </w:r>
      <w:r w:rsidRPr="00050C3D">
        <w:rPr>
          <w:rFonts w:cs="Arial" w:hint="eastAsia"/>
          <w:rtl/>
          <w:lang w:val="en-GB"/>
        </w:rPr>
        <w:t>في</w:t>
      </w:r>
      <w:r w:rsidRPr="00050C3D">
        <w:rPr>
          <w:rFonts w:cs="Arial"/>
          <w:rtl/>
          <w:lang w:val="en-GB"/>
        </w:rPr>
        <w:t xml:space="preserve"> </w:t>
      </w:r>
      <w:r w:rsidRPr="00050C3D">
        <w:rPr>
          <w:rFonts w:cs="Arial" w:hint="eastAsia"/>
          <w:rtl/>
          <w:lang w:val="en-GB"/>
        </w:rPr>
        <w:t>الخدمات</w:t>
      </w:r>
      <w:r w:rsidRPr="00050C3D">
        <w:rPr>
          <w:rFonts w:cs="Arial"/>
          <w:rtl/>
          <w:lang w:val="en-GB"/>
        </w:rPr>
        <w:t xml:space="preserve"> </w:t>
      </w:r>
      <w:r w:rsidRPr="00050C3D">
        <w:rPr>
          <w:rFonts w:cs="Arial" w:hint="eastAsia"/>
          <w:rtl/>
          <w:lang w:val="en-GB"/>
        </w:rPr>
        <w:t>يتم</w:t>
      </w:r>
      <w:r w:rsidRPr="00050C3D">
        <w:rPr>
          <w:rFonts w:cs="Arial"/>
          <w:rtl/>
          <w:lang w:val="en-GB"/>
        </w:rPr>
        <w:t xml:space="preserve"> </w:t>
      </w:r>
      <w:r w:rsidRPr="00050C3D">
        <w:rPr>
          <w:rFonts w:cs="Arial" w:hint="eastAsia"/>
          <w:rtl/>
          <w:lang w:val="en-GB"/>
        </w:rPr>
        <w:t>طلب</w:t>
      </w:r>
      <w:r w:rsidRPr="00050C3D">
        <w:rPr>
          <w:rFonts w:cs="Arial"/>
          <w:rtl/>
          <w:lang w:val="en-GB"/>
        </w:rPr>
        <w:t xml:space="preserve"> "</w:t>
      </w:r>
      <w:r w:rsidRPr="00050C3D">
        <w:rPr>
          <w:rFonts w:cs="Arial" w:hint="eastAsia"/>
          <w:rtl/>
          <w:lang w:val="en-GB"/>
        </w:rPr>
        <w:t>الم</w:t>
      </w:r>
      <w:r>
        <w:rPr>
          <w:rFonts w:cs="Arial" w:hint="cs"/>
          <w:rtl/>
          <w:lang w:val="en-GB"/>
        </w:rPr>
        <w:t>صادقة المستنيرة</w:t>
      </w:r>
      <w:r w:rsidRPr="00050C3D">
        <w:rPr>
          <w:rFonts w:cs="Arial"/>
          <w:rtl/>
          <w:lang w:val="en-GB"/>
        </w:rPr>
        <w:t xml:space="preserve">" </w:t>
      </w:r>
      <w:r w:rsidRPr="00050C3D">
        <w:rPr>
          <w:rFonts w:cs="Arial" w:hint="eastAsia"/>
          <w:rtl/>
          <w:lang w:val="en-GB"/>
        </w:rPr>
        <w:t>للطفل</w:t>
      </w:r>
      <w:r w:rsidRPr="00050C3D">
        <w:rPr>
          <w:rFonts w:cs="Arial"/>
          <w:rtl/>
          <w:lang w:val="en-GB"/>
        </w:rPr>
        <w:t>.</w:t>
      </w:r>
    </w:p>
    <w:p w14:paraId="11C0931A" w14:textId="40FFA0F1" w:rsidR="00050C3D" w:rsidRPr="00050C3D" w:rsidRDefault="00050C3D" w:rsidP="008C544C">
      <w:pPr>
        <w:pStyle w:val="ListBullet"/>
        <w:bidi/>
        <w:rPr>
          <w:rFonts w:cs="HelveticaNeue-Light"/>
          <w:color w:val="000000"/>
          <w:lang w:val="en-GB"/>
        </w:rPr>
      </w:pPr>
      <w:r w:rsidRPr="00050C3D">
        <w:rPr>
          <w:rFonts w:hint="cs"/>
          <w:bCs/>
          <w:rtl/>
          <w:lang w:val="en-GB"/>
        </w:rPr>
        <w:t>مقدم الرعاية:</w:t>
      </w:r>
      <w:r w:rsidRPr="00050C3D">
        <w:rPr>
          <w:rFonts w:hint="cs"/>
          <w:b/>
          <w:rtl/>
          <w:lang w:val="en-GB"/>
        </w:rPr>
        <w:t xml:space="preserve"> </w:t>
      </w:r>
      <w:r w:rsidRPr="00050C3D">
        <w:rPr>
          <w:rFonts w:cs="Times New Roman" w:hint="eastAsia"/>
          <w:color w:val="000000"/>
          <w:rtl/>
          <w:lang w:val="en-GB"/>
        </w:rPr>
        <w:t>مقدم</w:t>
      </w:r>
      <w:r w:rsidRPr="00050C3D">
        <w:rPr>
          <w:rFonts w:cs="Times New Roman"/>
          <w:color w:val="000000"/>
          <w:rtl/>
          <w:lang w:val="en-GB"/>
        </w:rPr>
        <w:t xml:space="preserve"> </w:t>
      </w:r>
      <w:r w:rsidRPr="00050C3D">
        <w:rPr>
          <w:rFonts w:cs="Times New Roman" w:hint="eastAsia"/>
          <w:color w:val="000000"/>
          <w:rtl/>
          <w:lang w:val="en-GB"/>
        </w:rPr>
        <w:t>الرعاية</w:t>
      </w:r>
      <w:r w:rsidRPr="00050C3D">
        <w:rPr>
          <w:rFonts w:cs="Times New Roman"/>
          <w:color w:val="000000"/>
          <w:rtl/>
          <w:lang w:val="en-GB"/>
        </w:rPr>
        <w:t xml:space="preserve"> </w:t>
      </w:r>
      <w:r w:rsidRPr="00050C3D">
        <w:rPr>
          <w:rFonts w:cs="Times New Roman" w:hint="eastAsia"/>
          <w:color w:val="000000"/>
          <w:rtl/>
          <w:lang w:val="en-GB"/>
        </w:rPr>
        <w:t>هو</w:t>
      </w:r>
      <w:r w:rsidRPr="00050C3D">
        <w:rPr>
          <w:rFonts w:cs="Times New Roman"/>
          <w:color w:val="000000"/>
          <w:rtl/>
          <w:lang w:val="en-GB"/>
        </w:rPr>
        <w:t xml:space="preserve"> </w:t>
      </w:r>
      <w:r w:rsidRPr="00050C3D">
        <w:rPr>
          <w:rFonts w:cs="Times New Roman" w:hint="eastAsia"/>
          <w:color w:val="000000"/>
          <w:rtl/>
          <w:lang w:val="en-GB"/>
        </w:rPr>
        <w:t>الشخص</w:t>
      </w:r>
      <w:r w:rsidRPr="00050C3D">
        <w:rPr>
          <w:rFonts w:cs="Times New Roman"/>
          <w:color w:val="000000"/>
          <w:rtl/>
          <w:lang w:val="en-GB"/>
        </w:rPr>
        <w:t xml:space="preserve"> </w:t>
      </w:r>
      <w:r w:rsidRPr="00050C3D">
        <w:rPr>
          <w:rFonts w:cs="Times New Roman" w:hint="eastAsia"/>
          <w:color w:val="000000"/>
          <w:rtl/>
          <w:lang w:val="en-GB"/>
        </w:rPr>
        <w:t>الذي</w:t>
      </w:r>
      <w:r w:rsidRPr="00050C3D">
        <w:rPr>
          <w:rFonts w:cs="Times New Roman"/>
          <w:color w:val="000000"/>
          <w:rtl/>
          <w:lang w:val="en-GB"/>
        </w:rPr>
        <w:t xml:space="preserve"> </w:t>
      </w:r>
      <w:r w:rsidRPr="00050C3D">
        <w:rPr>
          <w:rFonts w:cs="Times New Roman" w:hint="eastAsia"/>
          <w:color w:val="000000"/>
          <w:rtl/>
          <w:lang w:val="en-GB"/>
        </w:rPr>
        <w:t>يقدم</w:t>
      </w:r>
      <w:r w:rsidRPr="00050C3D">
        <w:rPr>
          <w:rFonts w:cs="Times New Roman"/>
          <w:color w:val="000000"/>
          <w:rtl/>
          <w:lang w:val="en-GB"/>
        </w:rPr>
        <w:t xml:space="preserve"> </w:t>
      </w:r>
      <w:r w:rsidRPr="00050C3D">
        <w:rPr>
          <w:rFonts w:cs="Times New Roman" w:hint="eastAsia"/>
          <w:color w:val="000000"/>
          <w:rtl/>
          <w:lang w:val="en-GB"/>
        </w:rPr>
        <w:t>الرعاية</w:t>
      </w:r>
      <w:r w:rsidRPr="00050C3D">
        <w:rPr>
          <w:rFonts w:cs="Times New Roman"/>
          <w:color w:val="000000"/>
          <w:rtl/>
          <w:lang w:val="en-GB"/>
        </w:rPr>
        <w:t xml:space="preserve"> </w:t>
      </w:r>
      <w:r w:rsidRPr="00050C3D">
        <w:rPr>
          <w:rFonts w:cs="Times New Roman" w:hint="eastAsia"/>
          <w:color w:val="000000"/>
          <w:rtl/>
          <w:lang w:val="en-GB"/>
        </w:rPr>
        <w:t>والحماية</w:t>
      </w:r>
      <w:r w:rsidRPr="00050C3D">
        <w:rPr>
          <w:rFonts w:cs="Times New Roman"/>
          <w:color w:val="000000"/>
          <w:rtl/>
          <w:lang w:val="en-GB"/>
        </w:rPr>
        <w:t xml:space="preserve"> </w:t>
      </w:r>
      <w:r w:rsidRPr="00050C3D">
        <w:rPr>
          <w:rFonts w:cs="Times New Roman" w:hint="eastAsia"/>
          <w:color w:val="000000"/>
          <w:rtl/>
          <w:lang w:val="en-GB"/>
        </w:rPr>
        <w:t>والإشراف</w:t>
      </w:r>
      <w:r w:rsidRPr="00050C3D">
        <w:rPr>
          <w:rFonts w:cs="Times New Roman"/>
          <w:color w:val="000000"/>
          <w:rtl/>
          <w:lang w:val="en-GB"/>
        </w:rPr>
        <w:t xml:space="preserve"> </w:t>
      </w:r>
      <w:r w:rsidRPr="00050C3D">
        <w:rPr>
          <w:rFonts w:cs="Times New Roman" w:hint="eastAsia"/>
          <w:color w:val="000000"/>
          <w:rtl/>
          <w:lang w:val="en-GB"/>
        </w:rPr>
        <w:t>على</w:t>
      </w:r>
      <w:r w:rsidRPr="00050C3D">
        <w:rPr>
          <w:rFonts w:cs="Times New Roman"/>
          <w:color w:val="000000"/>
          <w:rtl/>
          <w:lang w:val="en-GB"/>
        </w:rPr>
        <w:t xml:space="preserve"> </w:t>
      </w:r>
      <w:r w:rsidRPr="00050C3D">
        <w:rPr>
          <w:rFonts w:cs="Times New Roman" w:hint="eastAsia"/>
          <w:color w:val="000000"/>
          <w:rtl/>
          <w:lang w:val="en-GB"/>
        </w:rPr>
        <w:t>الطفل</w:t>
      </w:r>
      <w:r>
        <w:rPr>
          <w:rFonts w:cs="Times New Roman" w:hint="cs"/>
          <w:color w:val="000000"/>
          <w:rtl/>
          <w:lang w:val="en-GB"/>
        </w:rPr>
        <w:t xml:space="preserve"> بشكل يومي</w:t>
      </w:r>
      <w:r w:rsidRPr="00050C3D">
        <w:rPr>
          <w:rFonts w:cs="Times New Roman"/>
          <w:color w:val="000000"/>
          <w:rtl/>
          <w:lang w:val="en-GB"/>
        </w:rPr>
        <w:t xml:space="preserve">. </w:t>
      </w:r>
      <w:r w:rsidRPr="00050C3D">
        <w:rPr>
          <w:rFonts w:cs="Times New Roman" w:hint="eastAsia"/>
          <w:color w:val="000000"/>
          <w:rtl/>
          <w:lang w:val="en-GB"/>
        </w:rPr>
        <w:t>هذا</w:t>
      </w:r>
      <w:r w:rsidRPr="00050C3D">
        <w:rPr>
          <w:rFonts w:cs="Times New Roman"/>
          <w:color w:val="000000"/>
          <w:rtl/>
          <w:lang w:val="en-GB"/>
        </w:rPr>
        <w:t xml:space="preserve"> </w:t>
      </w:r>
      <w:r w:rsidRPr="00050C3D">
        <w:rPr>
          <w:rFonts w:cs="Times New Roman" w:hint="eastAsia"/>
          <w:color w:val="000000"/>
          <w:rtl/>
          <w:lang w:val="en-GB"/>
        </w:rPr>
        <w:t>لا</w:t>
      </w:r>
      <w:r w:rsidRPr="00050C3D">
        <w:rPr>
          <w:rFonts w:cs="Times New Roman"/>
          <w:color w:val="000000"/>
          <w:rtl/>
          <w:lang w:val="en-GB"/>
        </w:rPr>
        <w:t xml:space="preserve"> </w:t>
      </w:r>
      <w:r w:rsidRPr="00050C3D">
        <w:rPr>
          <w:rFonts w:cs="Times New Roman" w:hint="eastAsia"/>
          <w:color w:val="000000"/>
          <w:rtl/>
          <w:lang w:val="en-GB"/>
        </w:rPr>
        <w:t>يعني</w:t>
      </w:r>
      <w:r w:rsidRPr="00050C3D">
        <w:rPr>
          <w:rFonts w:cs="Times New Roman"/>
          <w:color w:val="000000"/>
          <w:rtl/>
          <w:lang w:val="en-GB"/>
        </w:rPr>
        <w:t xml:space="preserve"> </w:t>
      </w:r>
      <w:r w:rsidRPr="00050C3D">
        <w:rPr>
          <w:rFonts w:cs="Times New Roman" w:hint="cs"/>
          <w:color w:val="000000"/>
          <w:rtl/>
          <w:lang w:val="en-GB"/>
        </w:rPr>
        <w:t xml:space="preserve">بالضرورة </w:t>
      </w:r>
      <w:r>
        <w:rPr>
          <w:rFonts w:cs="Times New Roman" w:hint="cs"/>
          <w:color w:val="000000"/>
          <w:rtl/>
          <w:lang w:val="en-GB"/>
        </w:rPr>
        <w:t xml:space="preserve">انه يمتلك </w:t>
      </w:r>
      <w:r w:rsidRPr="00050C3D">
        <w:rPr>
          <w:rFonts w:cs="Times New Roman" w:hint="eastAsia"/>
          <w:color w:val="000000"/>
          <w:rtl/>
          <w:lang w:val="en-GB"/>
        </w:rPr>
        <w:t>المسؤولية</w:t>
      </w:r>
      <w:r w:rsidRPr="00050C3D">
        <w:rPr>
          <w:rFonts w:cs="Times New Roman"/>
          <w:color w:val="000000"/>
          <w:rtl/>
          <w:lang w:val="en-GB"/>
        </w:rPr>
        <w:t xml:space="preserve"> </w:t>
      </w:r>
      <w:r w:rsidRPr="00050C3D">
        <w:rPr>
          <w:rFonts w:cs="Times New Roman" w:hint="eastAsia"/>
          <w:color w:val="000000"/>
          <w:rtl/>
          <w:lang w:val="en-GB"/>
        </w:rPr>
        <w:t>القانونية</w:t>
      </w:r>
      <w:r w:rsidRPr="00050C3D">
        <w:rPr>
          <w:rFonts w:cs="Times New Roman"/>
          <w:color w:val="000000"/>
          <w:rtl/>
          <w:lang w:val="en-GB"/>
        </w:rPr>
        <w:t xml:space="preserve">. </w:t>
      </w:r>
      <w:r w:rsidRPr="00050C3D">
        <w:rPr>
          <w:rFonts w:cs="Times New Roman" w:hint="eastAsia"/>
          <w:color w:val="000000"/>
          <w:rtl/>
          <w:lang w:val="en-GB"/>
        </w:rPr>
        <w:t>مقدم</w:t>
      </w:r>
      <w:r w:rsidRPr="00050C3D">
        <w:rPr>
          <w:rFonts w:cs="Times New Roman"/>
          <w:color w:val="000000"/>
          <w:rtl/>
          <w:lang w:val="en-GB"/>
        </w:rPr>
        <w:t xml:space="preserve"> </w:t>
      </w:r>
      <w:r w:rsidRPr="00050C3D">
        <w:rPr>
          <w:rFonts w:cs="Times New Roman" w:hint="eastAsia"/>
          <w:color w:val="000000"/>
          <w:rtl/>
          <w:lang w:val="en-GB"/>
        </w:rPr>
        <w:t>الرعاية</w:t>
      </w:r>
      <w:r w:rsidRPr="00050C3D">
        <w:rPr>
          <w:rFonts w:cs="Times New Roman"/>
          <w:color w:val="000000"/>
          <w:rtl/>
          <w:lang w:val="en-GB"/>
        </w:rPr>
        <w:t xml:space="preserve"> </w:t>
      </w:r>
      <w:r w:rsidRPr="00050C3D">
        <w:rPr>
          <w:rFonts w:cs="Times New Roman" w:hint="eastAsia"/>
          <w:color w:val="000000"/>
          <w:rtl/>
          <w:lang w:val="en-GB"/>
        </w:rPr>
        <w:t>المعتاد</w:t>
      </w:r>
      <w:r w:rsidRPr="00050C3D">
        <w:rPr>
          <w:rFonts w:cs="Times New Roman"/>
          <w:color w:val="000000"/>
          <w:rtl/>
          <w:lang w:val="en-GB"/>
        </w:rPr>
        <w:t xml:space="preserve"> </w:t>
      </w:r>
      <w:r w:rsidRPr="00050C3D">
        <w:rPr>
          <w:rFonts w:cs="Times New Roman" w:hint="eastAsia"/>
          <w:color w:val="000000"/>
          <w:rtl/>
          <w:lang w:val="en-GB"/>
        </w:rPr>
        <w:t>هو</w:t>
      </w:r>
      <w:r w:rsidRPr="00050C3D">
        <w:rPr>
          <w:rFonts w:cs="Times New Roman"/>
          <w:color w:val="000000"/>
          <w:rtl/>
          <w:lang w:val="en-GB"/>
        </w:rPr>
        <w:t xml:space="preserve"> </w:t>
      </w:r>
      <w:r w:rsidRPr="00050C3D">
        <w:rPr>
          <w:rFonts w:cs="Times New Roman" w:hint="eastAsia"/>
          <w:color w:val="000000"/>
          <w:rtl/>
          <w:lang w:val="en-GB"/>
        </w:rPr>
        <w:t>شخص</w:t>
      </w:r>
      <w:r w:rsidRPr="00050C3D">
        <w:rPr>
          <w:rFonts w:cs="Times New Roman"/>
          <w:color w:val="000000"/>
          <w:rtl/>
          <w:lang w:val="en-GB"/>
        </w:rPr>
        <w:t xml:space="preserve"> </w:t>
      </w:r>
      <w:r w:rsidRPr="00050C3D">
        <w:rPr>
          <w:rFonts w:cs="Times New Roman" w:hint="eastAsia"/>
          <w:color w:val="000000"/>
          <w:rtl/>
          <w:lang w:val="en-GB"/>
        </w:rPr>
        <w:t>قبله</w:t>
      </w:r>
      <w:r w:rsidRPr="00050C3D">
        <w:rPr>
          <w:rFonts w:cs="Times New Roman"/>
          <w:color w:val="000000"/>
          <w:rtl/>
          <w:lang w:val="en-GB"/>
        </w:rPr>
        <w:t xml:space="preserve"> </w:t>
      </w:r>
      <w:r w:rsidRPr="00050C3D">
        <w:rPr>
          <w:rFonts w:cs="Times New Roman" w:hint="eastAsia"/>
          <w:color w:val="000000"/>
          <w:rtl/>
          <w:lang w:val="en-GB"/>
        </w:rPr>
        <w:t>المجتمع</w:t>
      </w:r>
      <w:r w:rsidRPr="00050C3D">
        <w:rPr>
          <w:rFonts w:cs="Times New Roman"/>
          <w:color w:val="000000"/>
          <w:rtl/>
          <w:lang w:val="en-GB"/>
        </w:rPr>
        <w:t xml:space="preserve"> </w:t>
      </w:r>
      <w:r w:rsidRPr="00050C3D">
        <w:rPr>
          <w:rFonts w:cs="Times New Roman" w:hint="eastAsia"/>
          <w:color w:val="000000"/>
          <w:rtl/>
          <w:lang w:val="en-GB"/>
        </w:rPr>
        <w:t>إما</w:t>
      </w:r>
      <w:r w:rsidRPr="00050C3D">
        <w:rPr>
          <w:rFonts w:cs="Times New Roman"/>
          <w:color w:val="000000"/>
          <w:rtl/>
          <w:lang w:val="en-GB"/>
        </w:rPr>
        <w:t xml:space="preserve"> </w:t>
      </w:r>
      <w:r w:rsidRPr="00050C3D">
        <w:rPr>
          <w:rFonts w:cs="Times New Roman" w:hint="eastAsia"/>
          <w:color w:val="000000"/>
          <w:rtl/>
          <w:lang w:val="en-GB"/>
        </w:rPr>
        <w:t>عن</w:t>
      </w:r>
      <w:r w:rsidRPr="00050C3D">
        <w:rPr>
          <w:rFonts w:cs="Times New Roman"/>
          <w:color w:val="000000"/>
          <w:rtl/>
          <w:lang w:val="en-GB"/>
        </w:rPr>
        <w:t xml:space="preserve"> </w:t>
      </w:r>
      <w:r w:rsidRPr="00050C3D">
        <w:rPr>
          <w:rFonts w:cs="Times New Roman" w:hint="eastAsia"/>
          <w:color w:val="000000"/>
          <w:rtl/>
          <w:lang w:val="en-GB"/>
        </w:rPr>
        <w:t>طريق</w:t>
      </w:r>
      <w:r w:rsidRPr="00050C3D">
        <w:rPr>
          <w:rFonts w:cs="Times New Roman"/>
          <w:color w:val="000000"/>
          <w:rtl/>
          <w:lang w:val="en-GB"/>
        </w:rPr>
        <w:t xml:space="preserve"> </w:t>
      </w:r>
      <w:r w:rsidRPr="00050C3D">
        <w:rPr>
          <w:rFonts w:cs="Times New Roman" w:hint="eastAsia"/>
          <w:color w:val="000000"/>
          <w:rtl/>
          <w:lang w:val="en-GB"/>
        </w:rPr>
        <w:t>التقاليد</w:t>
      </w:r>
      <w:r w:rsidRPr="00050C3D">
        <w:rPr>
          <w:rFonts w:cs="Times New Roman"/>
          <w:color w:val="000000"/>
          <w:rtl/>
          <w:lang w:val="en-GB"/>
        </w:rPr>
        <w:t xml:space="preserve"> </w:t>
      </w:r>
      <w:r w:rsidRPr="00050C3D">
        <w:rPr>
          <w:rFonts w:cs="Times New Roman" w:hint="eastAsia"/>
          <w:color w:val="000000"/>
          <w:rtl/>
          <w:lang w:val="en-GB"/>
        </w:rPr>
        <w:t>أو</w:t>
      </w:r>
      <w:r w:rsidRPr="00050C3D">
        <w:rPr>
          <w:rFonts w:cs="Times New Roman"/>
          <w:color w:val="000000"/>
          <w:rtl/>
          <w:lang w:val="en-GB"/>
        </w:rPr>
        <w:t xml:space="preserve"> </w:t>
      </w:r>
      <w:r w:rsidRPr="00050C3D">
        <w:rPr>
          <w:rFonts w:cs="Times New Roman" w:hint="eastAsia"/>
          <w:color w:val="000000"/>
          <w:rtl/>
          <w:lang w:val="en-GB"/>
        </w:rPr>
        <w:t>الممارسات</w:t>
      </w:r>
      <w:r w:rsidRPr="00050C3D">
        <w:rPr>
          <w:rFonts w:cs="Times New Roman"/>
          <w:color w:val="000000"/>
          <w:rtl/>
          <w:lang w:val="en-GB"/>
        </w:rPr>
        <w:t xml:space="preserve"> </w:t>
      </w:r>
      <w:r w:rsidRPr="00050C3D">
        <w:rPr>
          <w:rFonts w:cs="Times New Roman" w:hint="eastAsia"/>
          <w:color w:val="000000"/>
          <w:rtl/>
          <w:lang w:val="en-GB"/>
        </w:rPr>
        <w:t>الشائعة</w:t>
      </w:r>
      <w:r w:rsidRPr="00050C3D">
        <w:rPr>
          <w:rFonts w:cs="Times New Roman"/>
          <w:color w:val="000000"/>
          <w:rtl/>
          <w:lang w:val="en-GB"/>
        </w:rPr>
        <w:t xml:space="preserve"> </w:t>
      </w:r>
      <w:r>
        <w:rPr>
          <w:rFonts w:cs="Times New Roman" w:hint="cs"/>
          <w:color w:val="000000"/>
          <w:rtl/>
          <w:lang w:val="en-GB"/>
        </w:rPr>
        <w:t>ويقوم</w:t>
      </w:r>
      <w:r w:rsidRPr="00050C3D">
        <w:rPr>
          <w:rFonts w:cs="Times New Roman"/>
          <w:color w:val="000000"/>
          <w:rtl/>
          <w:lang w:val="en-GB"/>
        </w:rPr>
        <w:t xml:space="preserve"> </w:t>
      </w:r>
      <w:r w:rsidRPr="00050C3D">
        <w:rPr>
          <w:rFonts w:cs="Times New Roman" w:hint="eastAsia"/>
          <w:color w:val="000000"/>
          <w:rtl/>
          <w:lang w:val="en-GB"/>
        </w:rPr>
        <w:t>بتوفير</w:t>
      </w:r>
      <w:r w:rsidRPr="00050C3D">
        <w:rPr>
          <w:rFonts w:cs="Times New Roman"/>
          <w:color w:val="000000"/>
          <w:rtl/>
          <w:lang w:val="en-GB"/>
        </w:rPr>
        <w:t xml:space="preserve"> </w:t>
      </w:r>
      <w:r w:rsidRPr="00050C3D">
        <w:rPr>
          <w:rFonts w:cs="Times New Roman" w:hint="eastAsia"/>
          <w:color w:val="000000"/>
          <w:rtl/>
          <w:lang w:val="en-GB"/>
        </w:rPr>
        <w:t>الرعاية</w:t>
      </w:r>
      <w:r w:rsidRPr="00050C3D">
        <w:rPr>
          <w:rFonts w:cs="Times New Roman"/>
          <w:color w:val="000000"/>
          <w:rtl/>
          <w:lang w:val="en-GB"/>
        </w:rPr>
        <w:t xml:space="preserve"> </w:t>
      </w:r>
      <w:r w:rsidRPr="00050C3D">
        <w:rPr>
          <w:rFonts w:cs="Times New Roman" w:hint="eastAsia"/>
          <w:color w:val="000000"/>
          <w:rtl/>
          <w:lang w:val="en-GB"/>
        </w:rPr>
        <w:t>اليومية</w:t>
      </w:r>
      <w:r w:rsidRPr="00050C3D">
        <w:rPr>
          <w:rFonts w:cs="Times New Roman"/>
          <w:color w:val="000000"/>
          <w:rtl/>
          <w:lang w:val="en-GB"/>
        </w:rPr>
        <w:t xml:space="preserve"> </w:t>
      </w:r>
      <w:r w:rsidRPr="00050C3D">
        <w:rPr>
          <w:rFonts w:cs="Times New Roman" w:hint="eastAsia"/>
          <w:color w:val="000000"/>
          <w:rtl/>
          <w:lang w:val="en-GB"/>
        </w:rPr>
        <w:t>للطفل</w:t>
      </w:r>
      <w:r w:rsidRPr="00050C3D">
        <w:rPr>
          <w:rFonts w:cs="Times New Roman"/>
          <w:color w:val="000000"/>
          <w:rtl/>
          <w:lang w:val="en-GB"/>
        </w:rPr>
        <w:t xml:space="preserve"> </w:t>
      </w:r>
      <w:r w:rsidRPr="00050C3D">
        <w:rPr>
          <w:rFonts w:cs="Times New Roman" w:hint="eastAsia"/>
          <w:color w:val="000000"/>
          <w:rtl/>
          <w:lang w:val="en-GB"/>
        </w:rPr>
        <w:t>وحمايته</w:t>
      </w:r>
      <w:r w:rsidRPr="00050C3D">
        <w:rPr>
          <w:rFonts w:cs="Times New Roman"/>
          <w:color w:val="000000"/>
          <w:rtl/>
          <w:lang w:val="en-GB"/>
        </w:rPr>
        <w:t xml:space="preserve"> </w:t>
      </w:r>
      <w:r w:rsidRPr="00050C3D">
        <w:rPr>
          <w:rFonts w:cs="Times New Roman" w:hint="eastAsia"/>
          <w:color w:val="000000"/>
          <w:rtl/>
          <w:lang w:val="en-GB"/>
        </w:rPr>
        <w:t>والإشراف</w:t>
      </w:r>
      <w:r w:rsidRPr="00050C3D">
        <w:rPr>
          <w:rFonts w:cs="Times New Roman"/>
          <w:color w:val="000000"/>
          <w:rtl/>
          <w:lang w:val="en-GB"/>
        </w:rPr>
        <w:t xml:space="preserve"> </w:t>
      </w:r>
      <w:r w:rsidRPr="00050C3D">
        <w:rPr>
          <w:rFonts w:cs="Times New Roman" w:hint="eastAsia"/>
          <w:color w:val="000000"/>
          <w:rtl/>
          <w:lang w:val="en-GB"/>
        </w:rPr>
        <w:t>عليه</w:t>
      </w:r>
      <w:r w:rsidRPr="00050C3D">
        <w:rPr>
          <w:rFonts w:cs="Times New Roman"/>
          <w:color w:val="000000"/>
          <w:rtl/>
          <w:lang w:val="en-GB"/>
        </w:rPr>
        <w:t>.</w:t>
      </w:r>
    </w:p>
    <w:p w14:paraId="0266EA09" w14:textId="7646A9A9" w:rsidR="00050C3D" w:rsidRPr="00050C3D" w:rsidRDefault="00050C3D" w:rsidP="008C544C">
      <w:pPr>
        <w:pStyle w:val="ListBullet"/>
        <w:bidi/>
        <w:rPr>
          <w:rFonts w:cs="HelveticaNeue-LightItalic"/>
          <w:iCs/>
          <w:color w:val="000000"/>
          <w:lang w:val="en-GB"/>
        </w:rPr>
      </w:pPr>
      <w:r w:rsidRPr="002F44E2">
        <w:rPr>
          <w:rFonts w:hint="cs"/>
          <w:bCs/>
          <w:rtl/>
          <w:lang w:val="en-GB"/>
        </w:rPr>
        <w:t>الحالة</w:t>
      </w:r>
      <w:r w:rsidRPr="00050C3D">
        <w:rPr>
          <w:rFonts w:hint="cs"/>
          <w:b/>
          <w:rtl/>
          <w:lang w:val="en-GB"/>
        </w:rPr>
        <w:t xml:space="preserve">: </w:t>
      </w:r>
      <w:r w:rsidRPr="00050C3D">
        <w:rPr>
          <w:rFonts w:cs="Times New Roman" w:hint="eastAsia"/>
          <w:color w:val="000000"/>
          <w:rtl/>
          <w:lang w:val="en-GB"/>
        </w:rPr>
        <w:t>الفرد</w:t>
      </w:r>
      <w:r w:rsidRPr="00050C3D">
        <w:rPr>
          <w:rFonts w:cs="Times New Roman"/>
          <w:color w:val="000000"/>
          <w:rtl/>
          <w:lang w:val="en-GB"/>
        </w:rPr>
        <w:t xml:space="preserve"> </w:t>
      </w:r>
      <w:r>
        <w:rPr>
          <w:rFonts w:cs="Times New Roman" w:hint="cs"/>
          <w:color w:val="000000"/>
          <w:rtl/>
          <w:lang w:val="en-GB"/>
        </w:rPr>
        <w:t>الذي ترتكز عليه خطة الحالة</w:t>
      </w:r>
      <w:r w:rsidRPr="00050C3D">
        <w:rPr>
          <w:rFonts w:cs="Times New Roman"/>
          <w:color w:val="000000"/>
          <w:rtl/>
          <w:lang w:val="en-GB"/>
        </w:rPr>
        <w:t xml:space="preserve">. </w:t>
      </w:r>
      <w:r w:rsidRPr="00050C3D">
        <w:rPr>
          <w:rFonts w:cs="Times New Roman" w:hint="eastAsia"/>
          <w:color w:val="000000"/>
          <w:rtl/>
          <w:lang w:val="en-GB"/>
        </w:rPr>
        <w:t>في</w:t>
      </w:r>
      <w:r w:rsidRPr="00050C3D">
        <w:rPr>
          <w:rFonts w:cs="Times New Roman"/>
          <w:color w:val="000000"/>
          <w:rtl/>
          <w:lang w:val="en-GB"/>
        </w:rPr>
        <w:t xml:space="preserve"> </w:t>
      </w:r>
      <w:r w:rsidRPr="00050C3D">
        <w:rPr>
          <w:rFonts w:cs="Times New Roman" w:hint="eastAsia"/>
          <w:color w:val="000000"/>
          <w:rtl/>
          <w:lang w:val="en-GB"/>
        </w:rPr>
        <w:t>أوضاع</w:t>
      </w:r>
      <w:r w:rsidRPr="00050C3D">
        <w:rPr>
          <w:rFonts w:cs="Times New Roman"/>
          <w:color w:val="000000"/>
          <w:rtl/>
          <w:lang w:val="en-GB"/>
        </w:rPr>
        <w:t xml:space="preserve"> </w:t>
      </w:r>
      <w:r w:rsidRPr="00050C3D">
        <w:rPr>
          <w:rFonts w:cs="Times New Roman" w:hint="eastAsia"/>
          <w:color w:val="000000"/>
          <w:rtl/>
          <w:lang w:val="en-GB"/>
        </w:rPr>
        <w:t>مختلفة</w:t>
      </w:r>
      <w:r w:rsidRPr="00050C3D">
        <w:rPr>
          <w:rFonts w:cs="Times New Roman"/>
          <w:color w:val="000000"/>
          <w:rtl/>
          <w:lang w:val="en-GB"/>
        </w:rPr>
        <w:t xml:space="preserve"> </w:t>
      </w:r>
      <w:r w:rsidRPr="00050C3D">
        <w:rPr>
          <w:rFonts w:cs="Times New Roman" w:hint="eastAsia"/>
          <w:color w:val="000000"/>
          <w:rtl/>
          <w:lang w:val="en-GB"/>
        </w:rPr>
        <w:t>قد</w:t>
      </w:r>
      <w:r w:rsidRPr="00050C3D">
        <w:rPr>
          <w:rFonts w:cs="Times New Roman"/>
          <w:color w:val="000000"/>
          <w:rtl/>
          <w:lang w:val="en-GB"/>
        </w:rPr>
        <w:t xml:space="preserve"> </w:t>
      </w:r>
      <w:r w:rsidRPr="00050C3D">
        <w:rPr>
          <w:rFonts w:cs="Times New Roman" w:hint="eastAsia"/>
          <w:color w:val="000000"/>
          <w:rtl/>
          <w:lang w:val="en-GB"/>
        </w:rPr>
        <w:t>يستخدم</w:t>
      </w:r>
      <w:r w:rsidRPr="00050C3D">
        <w:rPr>
          <w:rFonts w:cs="Times New Roman"/>
          <w:color w:val="000000"/>
          <w:rtl/>
          <w:lang w:val="en-GB"/>
        </w:rPr>
        <w:t xml:space="preserve"> </w:t>
      </w:r>
      <w:r w:rsidRPr="00050C3D">
        <w:rPr>
          <w:rFonts w:cs="Times New Roman" w:hint="eastAsia"/>
          <w:color w:val="000000"/>
          <w:rtl/>
          <w:lang w:val="en-GB"/>
        </w:rPr>
        <w:t>الأشخاص</w:t>
      </w:r>
      <w:r w:rsidRPr="00050C3D">
        <w:rPr>
          <w:rFonts w:cs="Times New Roman"/>
          <w:color w:val="000000"/>
          <w:rtl/>
          <w:lang w:val="en-GB"/>
        </w:rPr>
        <w:t xml:space="preserve"> </w:t>
      </w:r>
      <w:r w:rsidRPr="00050C3D">
        <w:rPr>
          <w:rFonts w:cs="Times New Roman" w:hint="eastAsia"/>
          <w:color w:val="000000"/>
          <w:rtl/>
          <w:lang w:val="en-GB"/>
        </w:rPr>
        <w:t>مصطلحات</w:t>
      </w:r>
      <w:r w:rsidRPr="00050C3D">
        <w:rPr>
          <w:rFonts w:cs="Times New Roman"/>
          <w:color w:val="000000"/>
          <w:rtl/>
          <w:lang w:val="en-GB"/>
        </w:rPr>
        <w:t xml:space="preserve"> </w:t>
      </w:r>
      <w:r w:rsidRPr="00050C3D">
        <w:rPr>
          <w:rFonts w:cs="Times New Roman" w:hint="eastAsia"/>
          <w:color w:val="000000"/>
          <w:rtl/>
          <w:lang w:val="en-GB"/>
        </w:rPr>
        <w:t>مختلفة</w:t>
      </w:r>
      <w:r w:rsidRPr="00050C3D">
        <w:rPr>
          <w:rFonts w:cs="Times New Roman"/>
          <w:color w:val="000000"/>
          <w:rtl/>
          <w:lang w:val="en-GB"/>
        </w:rPr>
        <w:t xml:space="preserve"> </w:t>
      </w:r>
      <w:r w:rsidRPr="00050C3D">
        <w:rPr>
          <w:rFonts w:cs="Times New Roman" w:hint="eastAsia"/>
          <w:color w:val="000000"/>
          <w:rtl/>
          <w:lang w:val="en-GB"/>
        </w:rPr>
        <w:t>مثل</w:t>
      </w:r>
      <w:r w:rsidRPr="00050C3D">
        <w:rPr>
          <w:rFonts w:cs="Times New Roman"/>
          <w:color w:val="000000"/>
          <w:rtl/>
          <w:lang w:val="en-GB"/>
        </w:rPr>
        <w:t xml:space="preserve"> "</w:t>
      </w:r>
      <w:r w:rsidRPr="00050C3D">
        <w:rPr>
          <w:rFonts w:cs="Times New Roman" w:hint="eastAsia"/>
          <w:color w:val="000000"/>
          <w:rtl/>
          <w:lang w:val="en-GB"/>
        </w:rPr>
        <w:t>العميل</w:t>
      </w:r>
      <w:r w:rsidRPr="00050C3D">
        <w:rPr>
          <w:rFonts w:cs="Times New Roman"/>
          <w:color w:val="000000"/>
          <w:rtl/>
          <w:lang w:val="en-GB"/>
        </w:rPr>
        <w:t xml:space="preserve">" </w:t>
      </w:r>
      <w:r w:rsidRPr="00050C3D">
        <w:rPr>
          <w:rFonts w:cs="Times New Roman" w:hint="eastAsia"/>
          <w:color w:val="000000"/>
          <w:rtl/>
          <w:lang w:val="en-GB"/>
        </w:rPr>
        <w:t>أو</w:t>
      </w:r>
      <w:r w:rsidRPr="00050C3D">
        <w:rPr>
          <w:rFonts w:cs="Times New Roman"/>
          <w:color w:val="000000"/>
          <w:rtl/>
          <w:lang w:val="en-GB"/>
        </w:rPr>
        <w:t xml:space="preserve"> "</w:t>
      </w:r>
      <w:r w:rsidRPr="00050C3D">
        <w:rPr>
          <w:rFonts w:cs="Times New Roman" w:hint="eastAsia"/>
          <w:color w:val="000000"/>
          <w:rtl/>
          <w:lang w:val="en-GB"/>
        </w:rPr>
        <w:t>الحالة</w:t>
      </w:r>
      <w:r w:rsidRPr="00050C3D">
        <w:rPr>
          <w:rFonts w:cs="Times New Roman"/>
          <w:color w:val="000000"/>
          <w:rtl/>
          <w:lang w:val="en-GB"/>
        </w:rPr>
        <w:t xml:space="preserve">" </w:t>
      </w:r>
      <w:r w:rsidRPr="00050C3D">
        <w:rPr>
          <w:rFonts w:cs="Times New Roman" w:hint="eastAsia"/>
          <w:color w:val="000000"/>
          <w:rtl/>
          <w:lang w:val="en-GB"/>
        </w:rPr>
        <w:t>للإشارة</w:t>
      </w:r>
      <w:r w:rsidRPr="00050C3D">
        <w:rPr>
          <w:rFonts w:cs="Times New Roman"/>
          <w:color w:val="000000"/>
          <w:rtl/>
          <w:lang w:val="en-GB"/>
        </w:rPr>
        <w:t xml:space="preserve"> </w:t>
      </w:r>
      <w:r w:rsidRPr="00050C3D">
        <w:rPr>
          <w:rFonts w:cs="Times New Roman" w:hint="eastAsia"/>
          <w:color w:val="000000"/>
          <w:rtl/>
          <w:lang w:val="en-GB"/>
        </w:rPr>
        <w:t>إلى</w:t>
      </w:r>
      <w:r w:rsidRPr="00050C3D">
        <w:rPr>
          <w:rFonts w:cs="Times New Roman"/>
          <w:color w:val="000000"/>
          <w:rtl/>
          <w:lang w:val="en-GB"/>
        </w:rPr>
        <w:t xml:space="preserve"> </w:t>
      </w:r>
      <w:r w:rsidRPr="00050C3D">
        <w:rPr>
          <w:rFonts w:cs="Times New Roman" w:hint="eastAsia"/>
          <w:color w:val="000000"/>
          <w:rtl/>
          <w:lang w:val="en-GB"/>
        </w:rPr>
        <w:t>الفرد</w:t>
      </w:r>
      <w:r w:rsidRPr="00050C3D">
        <w:rPr>
          <w:rFonts w:cs="Times New Roman"/>
          <w:color w:val="000000"/>
          <w:rtl/>
          <w:lang w:val="en-GB"/>
        </w:rPr>
        <w:t xml:space="preserve"> </w:t>
      </w:r>
      <w:r w:rsidRPr="00050C3D">
        <w:rPr>
          <w:rFonts w:cs="Times New Roman" w:hint="eastAsia"/>
          <w:color w:val="000000"/>
          <w:rtl/>
          <w:lang w:val="en-GB"/>
        </w:rPr>
        <w:t>في</w:t>
      </w:r>
      <w:r w:rsidRPr="00050C3D">
        <w:rPr>
          <w:rFonts w:cs="Times New Roman"/>
          <w:color w:val="000000"/>
          <w:rtl/>
          <w:lang w:val="en-GB"/>
        </w:rPr>
        <w:t xml:space="preserve"> </w:t>
      </w:r>
      <w:r w:rsidRPr="00050C3D">
        <w:rPr>
          <w:rFonts w:cs="Times New Roman" w:hint="eastAsia"/>
          <w:color w:val="000000"/>
          <w:rtl/>
          <w:lang w:val="en-GB"/>
        </w:rPr>
        <w:t>مركز</w:t>
      </w:r>
      <w:r w:rsidRPr="00050C3D">
        <w:rPr>
          <w:rFonts w:cs="Times New Roman"/>
          <w:color w:val="000000"/>
          <w:rtl/>
          <w:lang w:val="en-GB"/>
        </w:rPr>
        <w:t xml:space="preserve"> </w:t>
      </w:r>
      <w:r w:rsidRPr="00050C3D">
        <w:rPr>
          <w:rFonts w:cs="Times New Roman" w:hint="eastAsia"/>
          <w:color w:val="000000"/>
          <w:rtl/>
          <w:lang w:val="en-GB"/>
        </w:rPr>
        <w:t>خطة</w:t>
      </w:r>
      <w:r w:rsidRPr="00050C3D">
        <w:rPr>
          <w:rFonts w:cs="Times New Roman"/>
          <w:color w:val="000000"/>
          <w:rtl/>
          <w:lang w:val="en-GB"/>
        </w:rPr>
        <w:t xml:space="preserve"> </w:t>
      </w:r>
      <w:r w:rsidRPr="00050C3D">
        <w:rPr>
          <w:rFonts w:cs="Times New Roman" w:hint="eastAsia"/>
          <w:color w:val="000000"/>
          <w:rtl/>
          <w:lang w:val="en-GB"/>
        </w:rPr>
        <w:t>الحالة</w:t>
      </w:r>
      <w:r w:rsidRPr="00050C3D">
        <w:rPr>
          <w:rFonts w:cs="Times New Roman"/>
          <w:color w:val="000000"/>
          <w:rtl/>
          <w:lang w:val="en-GB"/>
        </w:rPr>
        <w:t xml:space="preserve">. </w:t>
      </w:r>
      <w:r>
        <w:rPr>
          <w:rFonts w:cs="Times New Roman" w:hint="cs"/>
          <w:color w:val="000000"/>
          <w:rtl/>
          <w:lang w:val="en-GB"/>
        </w:rPr>
        <w:t>ي</w:t>
      </w:r>
      <w:r w:rsidRPr="00050C3D">
        <w:rPr>
          <w:rFonts w:cs="Times New Roman" w:hint="eastAsia"/>
          <w:color w:val="000000"/>
          <w:rtl/>
          <w:lang w:val="en-GB"/>
        </w:rPr>
        <w:t>تم</w:t>
      </w:r>
      <w:r w:rsidRPr="00050C3D">
        <w:rPr>
          <w:rFonts w:cs="Times New Roman"/>
          <w:color w:val="000000"/>
          <w:rtl/>
          <w:lang w:val="en-GB"/>
        </w:rPr>
        <w:t xml:space="preserve"> </w:t>
      </w:r>
      <w:r w:rsidRPr="00050C3D">
        <w:rPr>
          <w:rFonts w:cs="Times New Roman" w:hint="eastAsia"/>
          <w:color w:val="000000"/>
          <w:rtl/>
          <w:lang w:val="en-GB"/>
        </w:rPr>
        <w:t>استخدام</w:t>
      </w:r>
      <w:r w:rsidRPr="00050C3D">
        <w:rPr>
          <w:rFonts w:cs="Times New Roman"/>
          <w:color w:val="000000"/>
          <w:rtl/>
          <w:lang w:val="en-GB"/>
        </w:rPr>
        <w:t xml:space="preserve"> </w:t>
      </w:r>
      <w:r w:rsidRPr="00050C3D">
        <w:rPr>
          <w:rFonts w:cs="Times New Roman" w:hint="eastAsia"/>
          <w:color w:val="000000"/>
          <w:rtl/>
          <w:lang w:val="en-GB"/>
        </w:rPr>
        <w:t>مصطلح</w:t>
      </w:r>
      <w:r w:rsidRPr="00050C3D">
        <w:rPr>
          <w:rFonts w:cs="Times New Roman"/>
          <w:color w:val="000000"/>
          <w:rtl/>
          <w:lang w:val="en-GB"/>
        </w:rPr>
        <w:t xml:space="preserve"> "</w:t>
      </w:r>
      <w:r w:rsidRPr="00050C3D">
        <w:rPr>
          <w:rFonts w:cs="Times New Roman" w:hint="eastAsia"/>
          <w:color w:val="000000"/>
          <w:rtl/>
          <w:lang w:val="en-GB"/>
        </w:rPr>
        <w:t>الحالة</w:t>
      </w:r>
      <w:r w:rsidRPr="00050C3D">
        <w:rPr>
          <w:rFonts w:cs="Times New Roman"/>
          <w:color w:val="000000"/>
          <w:rtl/>
          <w:lang w:val="en-GB"/>
        </w:rPr>
        <w:t xml:space="preserve">" </w:t>
      </w:r>
      <w:r w:rsidRPr="00050C3D">
        <w:rPr>
          <w:rFonts w:cs="Times New Roman" w:hint="eastAsia"/>
          <w:color w:val="000000"/>
          <w:rtl/>
          <w:lang w:val="en-GB"/>
        </w:rPr>
        <w:t>عمومًا</w:t>
      </w:r>
      <w:r w:rsidR="002F44E2">
        <w:rPr>
          <w:rFonts w:cs="Times New Roman" w:hint="cs"/>
          <w:color w:val="000000"/>
          <w:rtl/>
          <w:lang w:val="en-GB"/>
        </w:rPr>
        <w:t xml:space="preserve"> </w:t>
      </w:r>
      <w:r w:rsidR="002F44E2" w:rsidRPr="00050C3D">
        <w:rPr>
          <w:rFonts w:cs="Times New Roman" w:hint="eastAsia"/>
          <w:color w:val="000000"/>
          <w:rtl/>
          <w:lang w:val="en-GB"/>
        </w:rPr>
        <w:t>نظرًا</w:t>
      </w:r>
      <w:r w:rsidR="002F44E2" w:rsidRPr="00050C3D">
        <w:rPr>
          <w:rFonts w:cs="Times New Roman"/>
          <w:color w:val="000000"/>
          <w:rtl/>
          <w:lang w:val="en-GB"/>
        </w:rPr>
        <w:t xml:space="preserve"> </w:t>
      </w:r>
      <w:r w:rsidR="002F44E2" w:rsidRPr="00050C3D">
        <w:rPr>
          <w:rFonts w:cs="Times New Roman" w:hint="eastAsia"/>
          <w:color w:val="000000"/>
          <w:rtl/>
          <w:lang w:val="en-GB"/>
        </w:rPr>
        <w:t>لأن</w:t>
      </w:r>
      <w:r w:rsidR="002F44E2" w:rsidRPr="00050C3D">
        <w:rPr>
          <w:rFonts w:cs="Times New Roman"/>
          <w:color w:val="000000"/>
          <w:rtl/>
          <w:lang w:val="en-GB"/>
        </w:rPr>
        <w:t xml:space="preserve"> </w:t>
      </w:r>
      <w:r w:rsidR="002F44E2" w:rsidRPr="00050C3D">
        <w:rPr>
          <w:rFonts w:cs="Times New Roman" w:hint="eastAsia"/>
          <w:color w:val="000000"/>
          <w:rtl/>
          <w:lang w:val="en-GB"/>
        </w:rPr>
        <w:t>النماذج</w:t>
      </w:r>
      <w:r w:rsidR="002F44E2" w:rsidRPr="00050C3D">
        <w:rPr>
          <w:rFonts w:cs="Times New Roman"/>
          <w:color w:val="000000"/>
          <w:rtl/>
          <w:lang w:val="en-GB"/>
        </w:rPr>
        <w:t xml:space="preserve"> </w:t>
      </w:r>
      <w:r w:rsidR="002F44E2" w:rsidRPr="00050C3D">
        <w:rPr>
          <w:rFonts w:cs="Times New Roman" w:hint="eastAsia"/>
          <w:color w:val="000000"/>
          <w:rtl/>
          <w:lang w:val="en-GB"/>
        </w:rPr>
        <w:t>مرتبطة</w:t>
      </w:r>
      <w:r w:rsidR="002F44E2" w:rsidRPr="00050C3D">
        <w:rPr>
          <w:rFonts w:cs="Times New Roman"/>
          <w:color w:val="000000"/>
          <w:rtl/>
          <w:lang w:val="en-GB"/>
        </w:rPr>
        <w:t xml:space="preserve"> </w:t>
      </w:r>
      <w:r w:rsidR="002F44E2" w:rsidRPr="00050C3D">
        <w:rPr>
          <w:rFonts w:cs="Times New Roman" w:hint="eastAsia"/>
          <w:color w:val="000000"/>
          <w:rtl/>
          <w:lang w:val="en-GB"/>
        </w:rPr>
        <w:t>بشكل</w:t>
      </w:r>
      <w:r w:rsidR="002F44E2" w:rsidRPr="00050C3D">
        <w:rPr>
          <w:rFonts w:cs="Times New Roman"/>
          <w:color w:val="000000"/>
          <w:rtl/>
          <w:lang w:val="en-GB"/>
        </w:rPr>
        <w:t xml:space="preserve"> </w:t>
      </w:r>
      <w:r w:rsidR="002F44E2" w:rsidRPr="00050C3D">
        <w:rPr>
          <w:rFonts w:cs="Times New Roman" w:hint="eastAsia"/>
          <w:color w:val="000000"/>
          <w:rtl/>
          <w:lang w:val="en-GB"/>
        </w:rPr>
        <w:t>خاص</w:t>
      </w:r>
      <w:r w:rsidR="002F44E2" w:rsidRPr="00050C3D">
        <w:rPr>
          <w:rFonts w:cs="Times New Roman"/>
          <w:color w:val="000000"/>
          <w:rtl/>
          <w:lang w:val="en-GB"/>
        </w:rPr>
        <w:t xml:space="preserve"> </w:t>
      </w:r>
      <w:r w:rsidR="002F44E2" w:rsidRPr="00050C3D">
        <w:rPr>
          <w:rFonts w:cs="Times New Roman" w:hint="eastAsia"/>
          <w:color w:val="000000"/>
          <w:rtl/>
          <w:lang w:val="en-GB"/>
        </w:rPr>
        <w:t>بإدارة</w:t>
      </w:r>
      <w:r w:rsidR="002F44E2" w:rsidRPr="00050C3D">
        <w:rPr>
          <w:rFonts w:cs="Times New Roman"/>
          <w:color w:val="000000"/>
          <w:rtl/>
          <w:lang w:val="en-GB"/>
        </w:rPr>
        <w:t xml:space="preserve"> </w:t>
      </w:r>
      <w:r w:rsidR="002F44E2" w:rsidRPr="00050C3D">
        <w:rPr>
          <w:rFonts w:cs="Times New Roman" w:hint="eastAsia"/>
          <w:color w:val="000000"/>
          <w:rtl/>
          <w:lang w:val="en-GB"/>
        </w:rPr>
        <w:t>الحالات</w:t>
      </w:r>
      <w:r w:rsidRPr="00050C3D">
        <w:rPr>
          <w:rFonts w:cs="Times New Roman"/>
          <w:color w:val="000000"/>
          <w:rtl/>
          <w:lang w:val="en-GB"/>
        </w:rPr>
        <w:t>.</w:t>
      </w:r>
    </w:p>
    <w:p w14:paraId="0B16C1F5" w14:textId="45866D63" w:rsidR="002F44E2" w:rsidRPr="002F44E2" w:rsidRDefault="002F44E2" w:rsidP="008C544C">
      <w:pPr>
        <w:pStyle w:val="ListBullet"/>
        <w:bidi/>
        <w:rPr>
          <w:lang w:val="en-GB"/>
        </w:rPr>
      </w:pPr>
      <w:r w:rsidRPr="002F44E2">
        <w:rPr>
          <w:rFonts w:hint="cs"/>
          <w:b/>
          <w:bCs/>
          <w:rtl/>
          <w:lang w:val="en-GB"/>
        </w:rPr>
        <w:t xml:space="preserve">اخصائي </w:t>
      </w:r>
      <w:r w:rsidRPr="002F44E2">
        <w:rPr>
          <w:rFonts w:hint="eastAsia"/>
          <w:b/>
          <w:bCs/>
          <w:rtl/>
          <w:lang w:val="en-GB"/>
        </w:rPr>
        <w:t>إدارة</w:t>
      </w:r>
      <w:r w:rsidRPr="002F44E2">
        <w:rPr>
          <w:rFonts w:hint="cs"/>
          <w:b/>
          <w:bCs/>
          <w:rtl/>
          <w:lang w:val="en-GB"/>
        </w:rPr>
        <w:t xml:space="preserve"> الحالة:</w:t>
      </w:r>
      <w:r w:rsidR="00DD30FA" w:rsidRPr="002F44E2">
        <w:rPr>
          <w:lang w:val="en-GB"/>
        </w:rPr>
        <w:t xml:space="preserve"> </w:t>
      </w:r>
      <w:r w:rsidRPr="002F44E2">
        <w:rPr>
          <w:rFonts w:cs="Times New Roman" w:hint="eastAsia"/>
          <w:i/>
          <w:color w:val="000000"/>
          <w:rtl/>
          <w:lang w:val="en-GB"/>
        </w:rPr>
        <w:t>العامل</w:t>
      </w:r>
      <w:r w:rsidRPr="002F44E2">
        <w:rPr>
          <w:rFonts w:cs="Times New Roman"/>
          <w:i/>
          <w:color w:val="000000"/>
          <w:rtl/>
          <w:lang w:val="en-GB"/>
        </w:rPr>
        <w:t xml:space="preserve"> </w:t>
      </w:r>
      <w:r w:rsidRPr="002F44E2">
        <w:rPr>
          <w:rFonts w:cs="Times New Roman" w:hint="eastAsia"/>
          <w:i/>
          <w:color w:val="000000"/>
          <w:rtl/>
          <w:lang w:val="en-GB"/>
        </w:rPr>
        <w:t>الرئيسي</w:t>
      </w:r>
      <w:r w:rsidRPr="002F44E2">
        <w:rPr>
          <w:rFonts w:cs="Times New Roman"/>
          <w:i/>
          <w:color w:val="000000"/>
          <w:rtl/>
          <w:lang w:val="en-GB"/>
        </w:rPr>
        <w:t xml:space="preserve"> </w:t>
      </w:r>
      <w:r>
        <w:rPr>
          <w:rFonts w:cs="Times New Roman" w:hint="cs"/>
          <w:i/>
          <w:color w:val="000000"/>
          <w:rtl/>
          <w:lang w:val="en-GB"/>
        </w:rPr>
        <w:t>على الحالة</w:t>
      </w:r>
      <w:r w:rsidRPr="002F44E2">
        <w:rPr>
          <w:rFonts w:cs="Times New Roman"/>
          <w:i/>
          <w:color w:val="000000"/>
          <w:rtl/>
          <w:lang w:val="en-GB"/>
        </w:rPr>
        <w:t xml:space="preserve"> </w:t>
      </w:r>
      <w:r w:rsidRPr="002F44E2">
        <w:rPr>
          <w:rFonts w:cs="Times New Roman" w:hint="eastAsia"/>
          <w:i/>
          <w:color w:val="000000"/>
          <w:rtl/>
          <w:lang w:val="en-GB"/>
        </w:rPr>
        <w:t>الذي</w:t>
      </w:r>
      <w:r w:rsidRPr="002F44E2">
        <w:rPr>
          <w:rFonts w:cs="Times New Roman"/>
          <w:i/>
          <w:color w:val="000000"/>
          <w:rtl/>
          <w:lang w:val="en-GB"/>
        </w:rPr>
        <w:t xml:space="preserve"> </w:t>
      </w:r>
      <w:r w:rsidRPr="002F44E2">
        <w:rPr>
          <w:rFonts w:cs="Times New Roman" w:hint="eastAsia"/>
          <w:i/>
          <w:color w:val="000000"/>
          <w:rtl/>
          <w:lang w:val="en-GB"/>
        </w:rPr>
        <w:t>يتحمل</w:t>
      </w:r>
      <w:r w:rsidRPr="002F44E2">
        <w:rPr>
          <w:rFonts w:cs="Times New Roman"/>
          <w:i/>
          <w:color w:val="000000"/>
          <w:rtl/>
          <w:lang w:val="en-GB"/>
        </w:rPr>
        <w:t xml:space="preserve"> </w:t>
      </w:r>
      <w:r w:rsidRPr="002F44E2">
        <w:rPr>
          <w:rFonts w:cs="Times New Roman" w:hint="eastAsia"/>
          <w:i/>
          <w:color w:val="000000"/>
          <w:rtl/>
          <w:lang w:val="en-GB"/>
        </w:rPr>
        <w:t>مسؤولية</w:t>
      </w:r>
      <w:r w:rsidRPr="002F44E2">
        <w:rPr>
          <w:rFonts w:cs="Times New Roman"/>
          <w:i/>
          <w:color w:val="000000"/>
          <w:rtl/>
          <w:lang w:val="en-GB"/>
        </w:rPr>
        <w:t xml:space="preserve"> </w:t>
      </w:r>
      <w:r w:rsidRPr="002F44E2">
        <w:rPr>
          <w:rFonts w:cs="Times New Roman" w:hint="eastAsia"/>
          <w:i/>
          <w:color w:val="000000"/>
          <w:rtl/>
          <w:lang w:val="en-GB"/>
        </w:rPr>
        <w:t>رعاية</w:t>
      </w:r>
      <w:r w:rsidRPr="002F44E2">
        <w:rPr>
          <w:rFonts w:cs="Times New Roman"/>
          <w:i/>
          <w:color w:val="000000"/>
          <w:rtl/>
          <w:lang w:val="en-GB"/>
        </w:rPr>
        <w:t xml:space="preserve"> </w:t>
      </w:r>
      <w:r w:rsidRPr="002F44E2">
        <w:rPr>
          <w:rFonts w:cs="Times New Roman" w:hint="eastAsia"/>
          <w:i/>
          <w:color w:val="000000"/>
          <w:rtl/>
          <w:lang w:val="en-GB"/>
        </w:rPr>
        <w:t>الطفل</w:t>
      </w:r>
      <w:r w:rsidRPr="002F44E2">
        <w:rPr>
          <w:rFonts w:cs="Times New Roman"/>
          <w:i/>
          <w:color w:val="000000"/>
          <w:rtl/>
          <w:lang w:val="en-GB"/>
        </w:rPr>
        <w:t xml:space="preserve"> </w:t>
      </w:r>
      <w:r w:rsidRPr="002F44E2">
        <w:rPr>
          <w:rFonts w:cs="Times New Roman" w:hint="eastAsia"/>
          <w:i/>
          <w:color w:val="000000"/>
          <w:rtl/>
          <w:lang w:val="en-GB"/>
        </w:rPr>
        <w:t>من</w:t>
      </w:r>
      <w:r w:rsidRPr="002F44E2">
        <w:rPr>
          <w:rFonts w:cs="Times New Roman"/>
          <w:i/>
          <w:color w:val="000000"/>
          <w:rtl/>
          <w:lang w:val="en-GB"/>
        </w:rPr>
        <w:t xml:space="preserve"> </w:t>
      </w:r>
      <w:r w:rsidRPr="002F44E2">
        <w:rPr>
          <w:rFonts w:cs="Times New Roman" w:hint="eastAsia"/>
          <w:i/>
          <w:color w:val="000000"/>
          <w:rtl/>
          <w:lang w:val="en-GB"/>
        </w:rPr>
        <w:t>تحديد</w:t>
      </w:r>
      <w:r w:rsidRPr="002F44E2">
        <w:rPr>
          <w:rFonts w:cs="Times New Roman"/>
          <w:i/>
          <w:color w:val="000000"/>
          <w:rtl/>
          <w:lang w:val="en-GB"/>
        </w:rPr>
        <w:t xml:space="preserve"> </w:t>
      </w:r>
      <w:r w:rsidRPr="002F44E2">
        <w:rPr>
          <w:rFonts w:cs="Times New Roman" w:hint="eastAsia"/>
          <w:i/>
          <w:color w:val="000000"/>
          <w:rtl/>
          <w:lang w:val="en-GB"/>
        </w:rPr>
        <w:t>الهوية</w:t>
      </w:r>
      <w:r w:rsidRPr="002F44E2">
        <w:rPr>
          <w:rFonts w:cs="Times New Roman"/>
          <w:i/>
          <w:color w:val="000000"/>
          <w:rtl/>
          <w:lang w:val="en-GB"/>
        </w:rPr>
        <w:t xml:space="preserve"> </w:t>
      </w:r>
      <w:r w:rsidRPr="002F44E2">
        <w:rPr>
          <w:rFonts w:cs="Times New Roman" w:hint="eastAsia"/>
          <w:i/>
          <w:color w:val="000000"/>
          <w:rtl/>
          <w:lang w:val="en-GB"/>
        </w:rPr>
        <w:t>إلى</w:t>
      </w:r>
      <w:r w:rsidRPr="002F44E2">
        <w:rPr>
          <w:rFonts w:cs="Times New Roman"/>
          <w:i/>
          <w:color w:val="000000"/>
          <w:rtl/>
          <w:lang w:val="en-GB"/>
        </w:rPr>
        <w:t xml:space="preserve"> </w:t>
      </w:r>
      <w:r w:rsidRPr="002F44E2">
        <w:rPr>
          <w:rFonts w:cs="Times New Roman" w:hint="eastAsia"/>
          <w:i/>
          <w:color w:val="000000"/>
          <w:rtl/>
          <w:lang w:val="en-GB"/>
        </w:rPr>
        <w:t>إغلاق</w:t>
      </w:r>
      <w:r w:rsidRPr="002F44E2">
        <w:rPr>
          <w:rFonts w:cs="Times New Roman"/>
          <w:i/>
          <w:color w:val="000000"/>
          <w:rtl/>
          <w:lang w:val="en-GB"/>
        </w:rPr>
        <w:t xml:space="preserve"> </w:t>
      </w:r>
      <w:r w:rsidRPr="002F44E2">
        <w:rPr>
          <w:rFonts w:cs="Times New Roman" w:hint="eastAsia"/>
          <w:i/>
          <w:color w:val="000000"/>
          <w:rtl/>
          <w:lang w:val="en-GB"/>
        </w:rPr>
        <w:t>القضية</w:t>
      </w:r>
      <w:r w:rsidRPr="002F44E2">
        <w:rPr>
          <w:rFonts w:cs="Times New Roman"/>
          <w:i/>
          <w:color w:val="000000"/>
          <w:rtl/>
          <w:lang w:val="en-GB"/>
        </w:rPr>
        <w:t>.</w:t>
      </w:r>
      <w:r>
        <w:rPr>
          <w:rFonts w:cs="Times New Roman" w:hint="cs"/>
          <w:i/>
          <w:color w:val="000000"/>
          <w:rtl/>
          <w:lang w:val="en-GB"/>
        </w:rPr>
        <w:t xml:space="preserve"> </w:t>
      </w:r>
      <w:r w:rsidRPr="002F44E2">
        <w:rPr>
          <w:rFonts w:cs="Times New Roman" w:hint="eastAsia"/>
          <w:i/>
          <w:color w:val="000000"/>
          <w:rtl/>
          <w:lang w:val="en-GB"/>
        </w:rPr>
        <w:t>قد</w:t>
      </w:r>
      <w:r w:rsidRPr="002F44E2">
        <w:rPr>
          <w:rFonts w:cs="Times New Roman"/>
          <w:i/>
          <w:color w:val="000000"/>
          <w:rtl/>
          <w:lang w:val="en-GB"/>
        </w:rPr>
        <w:t xml:space="preserve"> </w:t>
      </w:r>
      <w:r w:rsidRPr="002F44E2">
        <w:rPr>
          <w:rFonts w:cs="Times New Roman" w:hint="eastAsia"/>
          <w:i/>
          <w:color w:val="000000"/>
          <w:rtl/>
          <w:lang w:val="en-GB"/>
        </w:rPr>
        <w:t>يستخدم</w:t>
      </w:r>
      <w:r w:rsidRPr="002F44E2">
        <w:rPr>
          <w:rFonts w:cs="Times New Roman"/>
          <w:i/>
          <w:color w:val="000000"/>
          <w:rtl/>
          <w:lang w:val="en-GB"/>
        </w:rPr>
        <w:t xml:space="preserve"> </w:t>
      </w:r>
      <w:r w:rsidRPr="002F44E2">
        <w:rPr>
          <w:rFonts w:cs="Times New Roman" w:hint="eastAsia"/>
          <w:i/>
          <w:color w:val="000000"/>
          <w:rtl/>
          <w:lang w:val="en-GB"/>
        </w:rPr>
        <w:t>الأشخاص</w:t>
      </w:r>
      <w:r w:rsidRPr="002F44E2">
        <w:rPr>
          <w:rFonts w:cs="Times New Roman"/>
          <w:i/>
          <w:color w:val="000000"/>
          <w:rtl/>
          <w:lang w:val="en-GB"/>
        </w:rPr>
        <w:t xml:space="preserve"> </w:t>
      </w:r>
      <w:r w:rsidRPr="002F44E2">
        <w:rPr>
          <w:rFonts w:cs="Times New Roman" w:hint="eastAsia"/>
          <w:i/>
          <w:color w:val="000000"/>
          <w:rtl/>
          <w:lang w:val="en-GB"/>
        </w:rPr>
        <w:t>مصطلحات</w:t>
      </w:r>
      <w:r w:rsidRPr="002F44E2">
        <w:rPr>
          <w:rFonts w:cs="Times New Roman"/>
          <w:i/>
          <w:color w:val="000000"/>
          <w:rtl/>
          <w:lang w:val="en-GB"/>
        </w:rPr>
        <w:t xml:space="preserve"> </w:t>
      </w:r>
      <w:r w:rsidRPr="002F44E2">
        <w:rPr>
          <w:rFonts w:cs="Times New Roman" w:hint="cs"/>
          <w:i/>
          <w:color w:val="000000"/>
          <w:rtl/>
          <w:lang w:val="en-GB"/>
        </w:rPr>
        <w:t xml:space="preserve">مختلفة </w:t>
      </w:r>
      <w:r>
        <w:rPr>
          <w:rFonts w:cs="Times New Roman" w:hint="cs"/>
          <w:i/>
          <w:color w:val="000000"/>
          <w:rtl/>
          <w:lang w:val="en-GB"/>
        </w:rPr>
        <w:t xml:space="preserve">في </w:t>
      </w:r>
      <w:r>
        <w:rPr>
          <w:rFonts w:cs="Times New Roman" w:hint="eastAsia"/>
          <w:i/>
          <w:color w:val="000000"/>
          <w:rtl/>
          <w:lang w:val="en-GB"/>
        </w:rPr>
        <w:t>الأوضاع</w:t>
      </w:r>
      <w:r>
        <w:rPr>
          <w:rFonts w:cs="Times New Roman" w:hint="cs"/>
          <w:i/>
          <w:color w:val="000000"/>
          <w:rtl/>
          <w:lang w:val="en-GB"/>
        </w:rPr>
        <w:t xml:space="preserve"> المختلفة </w:t>
      </w:r>
      <w:r w:rsidRPr="002F44E2">
        <w:rPr>
          <w:rFonts w:cs="Times New Roman" w:hint="eastAsia"/>
          <w:i/>
          <w:color w:val="000000"/>
          <w:rtl/>
          <w:lang w:val="en-GB"/>
        </w:rPr>
        <w:t>مثل</w:t>
      </w:r>
      <w:r w:rsidRPr="002F44E2">
        <w:rPr>
          <w:rFonts w:cs="Times New Roman"/>
          <w:i/>
          <w:color w:val="000000"/>
          <w:rtl/>
          <w:lang w:val="en-GB"/>
        </w:rPr>
        <w:t xml:space="preserve"> "</w:t>
      </w:r>
      <w:r w:rsidRPr="002F44E2">
        <w:rPr>
          <w:rFonts w:cs="Times New Roman" w:hint="eastAsia"/>
          <w:i/>
          <w:color w:val="000000"/>
          <w:rtl/>
          <w:lang w:val="en-GB"/>
        </w:rPr>
        <w:t>أخصائي</w:t>
      </w:r>
      <w:r w:rsidRPr="002F44E2">
        <w:rPr>
          <w:rFonts w:cs="Times New Roman"/>
          <w:i/>
          <w:color w:val="000000"/>
          <w:rtl/>
          <w:lang w:val="en-GB"/>
        </w:rPr>
        <w:t xml:space="preserve"> </w:t>
      </w:r>
      <w:r w:rsidRPr="002F44E2">
        <w:rPr>
          <w:rFonts w:cs="Times New Roman" w:hint="eastAsia"/>
          <w:i/>
          <w:color w:val="000000"/>
          <w:rtl/>
          <w:lang w:val="en-GB"/>
        </w:rPr>
        <w:t>اجتماعي</w:t>
      </w:r>
      <w:r w:rsidRPr="002F44E2">
        <w:rPr>
          <w:rFonts w:cs="Times New Roman"/>
          <w:i/>
          <w:color w:val="000000"/>
          <w:rtl/>
          <w:lang w:val="en-GB"/>
        </w:rPr>
        <w:t xml:space="preserve">" </w:t>
      </w:r>
      <w:r w:rsidRPr="002F44E2">
        <w:rPr>
          <w:rFonts w:cs="Times New Roman" w:hint="eastAsia"/>
          <w:i/>
          <w:color w:val="000000"/>
          <w:rtl/>
          <w:lang w:val="en-GB"/>
        </w:rPr>
        <w:t>أو</w:t>
      </w:r>
      <w:r w:rsidRPr="002F44E2">
        <w:rPr>
          <w:rFonts w:cs="Times New Roman"/>
          <w:i/>
          <w:color w:val="000000"/>
          <w:rtl/>
          <w:lang w:val="en-GB"/>
        </w:rPr>
        <w:t xml:space="preserve"> "</w:t>
      </w:r>
      <w:r w:rsidRPr="002F44E2">
        <w:rPr>
          <w:rFonts w:cs="Times New Roman" w:hint="eastAsia"/>
          <w:i/>
          <w:color w:val="000000"/>
          <w:rtl/>
          <w:lang w:val="en-GB"/>
        </w:rPr>
        <w:t>مدير</w:t>
      </w:r>
      <w:r w:rsidRPr="002F44E2">
        <w:rPr>
          <w:rFonts w:cs="Times New Roman"/>
          <w:i/>
          <w:color w:val="000000"/>
          <w:rtl/>
          <w:lang w:val="en-GB"/>
        </w:rPr>
        <w:t xml:space="preserve"> </w:t>
      </w:r>
      <w:r>
        <w:rPr>
          <w:rFonts w:cs="Times New Roman" w:hint="cs"/>
          <w:i/>
          <w:color w:val="000000"/>
          <w:rtl/>
          <w:lang w:val="en-GB"/>
        </w:rPr>
        <w:t>ال</w:t>
      </w:r>
      <w:r w:rsidRPr="002F44E2">
        <w:rPr>
          <w:rFonts w:cs="Times New Roman" w:hint="eastAsia"/>
          <w:i/>
          <w:color w:val="000000"/>
          <w:rtl/>
          <w:lang w:val="en-GB"/>
        </w:rPr>
        <w:t>حالة</w:t>
      </w:r>
      <w:r w:rsidRPr="002F44E2">
        <w:rPr>
          <w:rFonts w:cs="Times New Roman"/>
          <w:i/>
          <w:color w:val="000000"/>
          <w:rtl/>
          <w:lang w:val="en-GB"/>
        </w:rPr>
        <w:t>".</w:t>
      </w:r>
    </w:p>
    <w:p w14:paraId="6A19A21F" w14:textId="1DFE9837" w:rsidR="00DD30FA" w:rsidRPr="002F44E2" w:rsidRDefault="002F44E2" w:rsidP="008C544C">
      <w:pPr>
        <w:pStyle w:val="ListBullet"/>
        <w:bidi/>
        <w:rPr>
          <w:lang w:val="en-GB"/>
        </w:rPr>
      </w:pPr>
      <w:r>
        <w:rPr>
          <w:rFonts w:hint="cs"/>
          <w:b/>
          <w:bCs/>
          <w:rtl/>
          <w:lang w:val="en-GB"/>
        </w:rPr>
        <w:t xml:space="preserve">حماية الطفل: </w:t>
      </w:r>
      <w:r w:rsidRPr="002F44E2">
        <w:rPr>
          <w:rFonts w:cs="Arial" w:hint="eastAsia"/>
          <w:rtl/>
          <w:lang w:val="en-GB"/>
        </w:rPr>
        <w:t>منع</w:t>
      </w:r>
      <w:r w:rsidRPr="002F44E2">
        <w:rPr>
          <w:rFonts w:cs="Arial"/>
          <w:rtl/>
          <w:lang w:val="en-GB"/>
        </w:rPr>
        <w:t xml:space="preserve"> </w:t>
      </w:r>
      <w:r w:rsidRPr="002F44E2">
        <w:rPr>
          <w:rFonts w:cs="Arial" w:hint="eastAsia"/>
          <w:rtl/>
          <w:lang w:val="en-GB"/>
        </w:rPr>
        <w:t>إساءة</w:t>
      </w:r>
      <w:r w:rsidRPr="002F44E2">
        <w:rPr>
          <w:rFonts w:cs="Arial"/>
          <w:rtl/>
          <w:lang w:val="en-GB"/>
        </w:rPr>
        <w:t xml:space="preserve"> </w:t>
      </w:r>
      <w:r w:rsidRPr="002F44E2">
        <w:rPr>
          <w:rFonts w:cs="Arial" w:hint="eastAsia"/>
          <w:rtl/>
          <w:lang w:val="en-GB"/>
        </w:rPr>
        <w:t>المعاملة</w:t>
      </w:r>
      <w:r w:rsidRPr="002F44E2">
        <w:rPr>
          <w:rFonts w:cs="Arial"/>
          <w:rtl/>
          <w:lang w:val="en-GB"/>
        </w:rPr>
        <w:t xml:space="preserve"> </w:t>
      </w:r>
      <w:r w:rsidRPr="002F44E2">
        <w:rPr>
          <w:rFonts w:cs="Arial" w:hint="eastAsia"/>
          <w:rtl/>
          <w:lang w:val="en-GB"/>
        </w:rPr>
        <w:t>والإهمال</w:t>
      </w:r>
      <w:r w:rsidRPr="002F44E2">
        <w:rPr>
          <w:rFonts w:cs="Arial"/>
          <w:rtl/>
          <w:lang w:val="en-GB"/>
        </w:rPr>
        <w:t xml:space="preserve"> </w:t>
      </w:r>
      <w:r w:rsidRPr="002F44E2">
        <w:rPr>
          <w:rFonts w:cs="Arial" w:hint="eastAsia"/>
          <w:rtl/>
          <w:lang w:val="en-GB"/>
        </w:rPr>
        <w:t>والاستغلال</w:t>
      </w:r>
      <w:r w:rsidRPr="002F44E2">
        <w:rPr>
          <w:rFonts w:cs="Arial"/>
          <w:rtl/>
          <w:lang w:val="en-GB"/>
        </w:rPr>
        <w:t xml:space="preserve"> </w:t>
      </w:r>
      <w:r w:rsidRPr="002F44E2">
        <w:rPr>
          <w:rFonts w:cs="Arial" w:hint="eastAsia"/>
          <w:rtl/>
          <w:lang w:val="en-GB"/>
        </w:rPr>
        <w:t>والعنف</w:t>
      </w:r>
      <w:r w:rsidRPr="002F44E2">
        <w:rPr>
          <w:rFonts w:cs="Arial"/>
          <w:rtl/>
          <w:lang w:val="en-GB"/>
        </w:rPr>
        <w:t xml:space="preserve"> </w:t>
      </w:r>
      <w:r w:rsidRPr="002F44E2">
        <w:rPr>
          <w:rFonts w:cs="Arial" w:hint="eastAsia"/>
          <w:rtl/>
          <w:lang w:val="en-GB"/>
        </w:rPr>
        <w:t>ضد</w:t>
      </w:r>
      <w:r w:rsidRPr="002F44E2">
        <w:rPr>
          <w:rFonts w:cs="Arial"/>
          <w:rtl/>
          <w:lang w:val="en-GB"/>
        </w:rPr>
        <w:t xml:space="preserve"> </w:t>
      </w:r>
      <w:r w:rsidRPr="002F44E2">
        <w:rPr>
          <w:rFonts w:cs="Arial" w:hint="eastAsia"/>
          <w:rtl/>
          <w:lang w:val="en-GB"/>
        </w:rPr>
        <w:t>الأطفال</w:t>
      </w:r>
      <w:r w:rsidRPr="002F44E2">
        <w:rPr>
          <w:rFonts w:cs="Arial"/>
          <w:rtl/>
          <w:lang w:val="en-GB"/>
        </w:rPr>
        <w:t xml:space="preserve"> </w:t>
      </w:r>
      <w:r w:rsidRPr="002F44E2">
        <w:rPr>
          <w:rFonts w:cs="Arial" w:hint="eastAsia"/>
          <w:rtl/>
          <w:lang w:val="en-GB"/>
        </w:rPr>
        <w:t>والتصدي</w:t>
      </w:r>
      <w:r w:rsidRPr="002F44E2">
        <w:rPr>
          <w:rFonts w:cs="Arial"/>
          <w:rtl/>
          <w:lang w:val="en-GB"/>
        </w:rPr>
        <w:t xml:space="preserve"> </w:t>
      </w:r>
      <w:r w:rsidRPr="002F44E2">
        <w:rPr>
          <w:rFonts w:cs="Arial" w:hint="eastAsia"/>
          <w:rtl/>
          <w:lang w:val="en-GB"/>
        </w:rPr>
        <w:t>لها</w:t>
      </w:r>
      <w:r w:rsidRPr="002F44E2">
        <w:rPr>
          <w:rFonts w:cs="Arial"/>
          <w:rtl/>
          <w:lang w:val="en-GB"/>
        </w:rPr>
        <w:t>.</w:t>
      </w:r>
    </w:p>
    <w:p w14:paraId="03A85633" w14:textId="6C786F53" w:rsidR="002F44E2" w:rsidRPr="002F44E2" w:rsidRDefault="002F44E2" w:rsidP="008C544C">
      <w:pPr>
        <w:pStyle w:val="ListBullet"/>
        <w:bidi/>
        <w:rPr>
          <w:rFonts w:cs="TimesNewRomanPSMT"/>
          <w:lang w:val="en-GB"/>
        </w:rPr>
      </w:pPr>
      <w:r w:rsidRPr="002F44E2">
        <w:rPr>
          <w:rFonts w:hint="cs"/>
          <w:b/>
          <w:bCs/>
          <w:rtl/>
          <w:lang w:val="en-GB"/>
        </w:rPr>
        <w:t>نظام حماية الطفل:</w:t>
      </w:r>
      <w:r w:rsidR="00DD30FA" w:rsidRPr="002F44E2">
        <w:rPr>
          <w:lang w:val="en-GB"/>
        </w:rPr>
        <w:t xml:space="preserve"> </w:t>
      </w:r>
      <w:r w:rsidRPr="002F44E2">
        <w:rPr>
          <w:rFonts w:cs="Arial" w:hint="eastAsia"/>
          <w:rtl/>
          <w:lang w:val="en-GB"/>
        </w:rPr>
        <w:t>مجموعة</w:t>
      </w:r>
      <w:r w:rsidRPr="002F44E2">
        <w:rPr>
          <w:rFonts w:cs="Arial"/>
          <w:rtl/>
          <w:lang w:val="en-GB"/>
        </w:rPr>
        <w:t xml:space="preserve"> </w:t>
      </w:r>
      <w:r w:rsidRPr="002F44E2">
        <w:rPr>
          <w:rFonts w:cs="Arial" w:hint="eastAsia"/>
          <w:rtl/>
          <w:lang w:val="en-GB"/>
        </w:rPr>
        <w:t>القوانين</w:t>
      </w:r>
      <w:r w:rsidRPr="002F44E2">
        <w:rPr>
          <w:rFonts w:cs="Arial"/>
          <w:rtl/>
          <w:lang w:val="en-GB"/>
        </w:rPr>
        <w:t xml:space="preserve"> </w:t>
      </w:r>
      <w:r w:rsidRPr="002F44E2">
        <w:rPr>
          <w:rFonts w:cs="Arial" w:hint="eastAsia"/>
          <w:rtl/>
          <w:lang w:val="en-GB"/>
        </w:rPr>
        <w:t>والسياسات</w:t>
      </w:r>
      <w:r w:rsidRPr="002F44E2">
        <w:rPr>
          <w:rFonts w:cs="Arial"/>
          <w:rtl/>
          <w:lang w:val="en-GB"/>
        </w:rPr>
        <w:t xml:space="preserve"> </w:t>
      </w:r>
      <w:r w:rsidRPr="002F44E2">
        <w:rPr>
          <w:rFonts w:cs="Arial" w:hint="eastAsia"/>
          <w:rtl/>
          <w:lang w:val="en-GB"/>
        </w:rPr>
        <w:t>واللوائح</w:t>
      </w:r>
      <w:r w:rsidRPr="002F44E2">
        <w:rPr>
          <w:rFonts w:cs="Arial"/>
          <w:rtl/>
          <w:lang w:val="en-GB"/>
        </w:rPr>
        <w:t xml:space="preserve"> </w:t>
      </w:r>
      <w:r w:rsidRPr="002F44E2">
        <w:rPr>
          <w:rFonts w:cs="Arial" w:hint="eastAsia"/>
          <w:rtl/>
          <w:lang w:val="en-GB"/>
        </w:rPr>
        <w:t>والخدمات</w:t>
      </w:r>
      <w:r w:rsidRPr="002F44E2">
        <w:rPr>
          <w:rFonts w:cs="Arial"/>
          <w:rtl/>
          <w:lang w:val="en-GB"/>
        </w:rPr>
        <w:t xml:space="preserve"> </w:t>
      </w:r>
      <w:r w:rsidRPr="002F44E2">
        <w:rPr>
          <w:rFonts w:cs="Arial" w:hint="eastAsia"/>
          <w:rtl/>
          <w:lang w:val="en-GB"/>
        </w:rPr>
        <w:t>اللازمة</w:t>
      </w:r>
      <w:r w:rsidRPr="002F44E2">
        <w:rPr>
          <w:rFonts w:cs="Arial"/>
          <w:rtl/>
          <w:lang w:val="en-GB"/>
        </w:rPr>
        <w:t xml:space="preserve"> </w:t>
      </w:r>
      <w:r w:rsidRPr="002F44E2">
        <w:rPr>
          <w:rFonts w:cs="Arial" w:hint="eastAsia"/>
          <w:rtl/>
          <w:lang w:val="en-GB"/>
        </w:rPr>
        <w:t>في</w:t>
      </w:r>
      <w:r w:rsidRPr="002F44E2">
        <w:rPr>
          <w:rFonts w:cs="Arial"/>
          <w:rtl/>
          <w:lang w:val="en-GB"/>
        </w:rPr>
        <w:t xml:space="preserve"> </w:t>
      </w:r>
      <w:r w:rsidRPr="002F44E2">
        <w:rPr>
          <w:rFonts w:cs="Arial" w:hint="eastAsia"/>
          <w:rtl/>
          <w:lang w:val="en-GB"/>
        </w:rPr>
        <w:t>جميع</w:t>
      </w:r>
      <w:r w:rsidRPr="002F44E2">
        <w:rPr>
          <w:rFonts w:cs="Arial"/>
          <w:rtl/>
          <w:lang w:val="en-GB"/>
        </w:rPr>
        <w:t xml:space="preserve"> </w:t>
      </w:r>
      <w:r w:rsidRPr="002F44E2">
        <w:rPr>
          <w:rFonts w:cs="Arial" w:hint="eastAsia"/>
          <w:rtl/>
          <w:lang w:val="en-GB"/>
        </w:rPr>
        <w:t>القطاعات</w:t>
      </w:r>
      <w:r w:rsidRPr="002F44E2">
        <w:rPr>
          <w:rFonts w:cs="Arial"/>
          <w:rtl/>
          <w:lang w:val="en-GB"/>
        </w:rPr>
        <w:t xml:space="preserve"> </w:t>
      </w:r>
      <w:r w:rsidRPr="002F44E2">
        <w:rPr>
          <w:rFonts w:cs="Arial" w:hint="eastAsia"/>
          <w:rtl/>
          <w:lang w:val="en-GB"/>
        </w:rPr>
        <w:t>الاجتماعية</w:t>
      </w:r>
      <w:r w:rsidRPr="002F44E2">
        <w:rPr>
          <w:rFonts w:cs="Arial"/>
          <w:rtl/>
          <w:lang w:val="en-GB"/>
        </w:rPr>
        <w:t xml:space="preserve"> - </w:t>
      </w:r>
      <w:r w:rsidRPr="002F44E2">
        <w:rPr>
          <w:rFonts w:cs="Arial" w:hint="eastAsia"/>
          <w:rtl/>
          <w:lang w:val="en-GB"/>
        </w:rPr>
        <w:t>وخاصة</w:t>
      </w:r>
      <w:r w:rsidRPr="002F44E2">
        <w:rPr>
          <w:rFonts w:cs="Arial"/>
          <w:rtl/>
          <w:lang w:val="en-GB"/>
        </w:rPr>
        <w:t xml:space="preserve"> </w:t>
      </w:r>
      <w:r w:rsidRPr="002F44E2">
        <w:rPr>
          <w:rFonts w:cs="Arial" w:hint="eastAsia"/>
          <w:rtl/>
          <w:lang w:val="en-GB"/>
        </w:rPr>
        <w:t>الرعاية</w:t>
      </w:r>
      <w:r w:rsidRPr="002F44E2">
        <w:rPr>
          <w:rFonts w:cs="Arial"/>
          <w:rtl/>
          <w:lang w:val="en-GB"/>
        </w:rPr>
        <w:t xml:space="preserve"> </w:t>
      </w:r>
      <w:r w:rsidRPr="002F44E2">
        <w:rPr>
          <w:rFonts w:cs="Arial" w:hint="eastAsia"/>
          <w:rtl/>
          <w:lang w:val="en-GB"/>
        </w:rPr>
        <w:t>الاجتماعية</w:t>
      </w:r>
      <w:r w:rsidRPr="002F44E2">
        <w:rPr>
          <w:rFonts w:cs="Arial"/>
          <w:rtl/>
          <w:lang w:val="en-GB"/>
        </w:rPr>
        <w:t xml:space="preserve"> </w:t>
      </w:r>
      <w:r w:rsidRPr="002F44E2">
        <w:rPr>
          <w:rFonts w:cs="Arial" w:hint="eastAsia"/>
          <w:rtl/>
          <w:lang w:val="en-GB"/>
        </w:rPr>
        <w:t>والتعليم</w:t>
      </w:r>
      <w:r w:rsidRPr="002F44E2">
        <w:rPr>
          <w:rFonts w:cs="Arial"/>
          <w:rtl/>
          <w:lang w:val="en-GB"/>
        </w:rPr>
        <w:t xml:space="preserve"> </w:t>
      </w:r>
      <w:r w:rsidRPr="002F44E2">
        <w:rPr>
          <w:rFonts w:cs="Arial" w:hint="eastAsia"/>
          <w:rtl/>
          <w:lang w:val="en-GB"/>
        </w:rPr>
        <w:t>والصحة</w:t>
      </w:r>
      <w:r w:rsidRPr="002F44E2">
        <w:rPr>
          <w:rFonts w:cs="Arial"/>
          <w:rtl/>
          <w:lang w:val="en-GB"/>
        </w:rPr>
        <w:t xml:space="preserve"> </w:t>
      </w:r>
      <w:r w:rsidRPr="002F44E2">
        <w:rPr>
          <w:rFonts w:cs="Arial" w:hint="eastAsia"/>
          <w:rtl/>
          <w:lang w:val="en-GB"/>
        </w:rPr>
        <w:t>والأمن</w:t>
      </w:r>
      <w:r w:rsidRPr="002F44E2">
        <w:rPr>
          <w:rFonts w:cs="Arial"/>
          <w:rtl/>
          <w:lang w:val="en-GB"/>
        </w:rPr>
        <w:t xml:space="preserve"> </w:t>
      </w:r>
      <w:r w:rsidRPr="002F44E2">
        <w:rPr>
          <w:rFonts w:cs="Arial" w:hint="eastAsia"/>
          <w:rtl/>
          <w:lang w:val="en-GB"/>
        </w:rPr>
        <w:t>والعدالة</w:t>
      </w:r>
      <w:r w:rsidRPr="002F44E2">
        <w:rPr>
          <w:rFonts w:cs="Arial"/>
          <w:rtl/>
          <w:lang w:val="en-GB"/>
        </w:rPr>
        <w:t xml:space="preserve"> - </w:t>
      </w:r>
      <w:r w:rsidRPr="002F44E2">
        <w:rPr>
          <w:rFonts w:cs="Arial" w:hint="eastAsia"/>
          <w:rtl/>
          <w:lang w:val="en-GB"/>
        </w:rPr>
        <w:t>لدعم</w:t>
      </w:r>
      <w:r w:rsidRPr="002F44E2">
        <w:rPr>
          <w:rFonts w:cs="Arial"/>
          <w:rtl/>
          <w:lang w:val="en-GB"/>
        </w:rPr>
        <w:t xml:space="preserve"> </w:t>
      </w:r>
      <w:r w:rsidRPr="002F44E2">
        <w:rPr>
          <w:rFonts w:cs="Arial" w:hint="eastAsia"/>
          <w:rtl/>
          <w:lang w:val="en-GB"/>
        </w:rPr>
        <w:t>ال</w:t>
      </w:r>
      <w:r>
        <w:rPr>
          <w:rFonts w:cs="Arial" w:hint="cs"/>
          <w:rtl/>
          <w:lang w:val="en-GB"/>
        </w:rPr>
        <w:t>حماية</w:t>
      </w:r>
      <w:r w:rsidRPr="002F44E2">
        <w:rPr>
          <w:rFonts w:cs="Arial"/>
          <w:rtl/>
          <w:lang w:val="en-GB"/>
        </w:rPr>
        <w:t xml:space="preserve"> </w:t>
      </w:r>
      <w:r w:rsidRPr="002F44E2">
        <w:rPr>
          <w:rFonts w:cs="Arial" w:hint="eastAsia"/>
          <w:rtl/>
          <w:lang w:val="en-GB"/>
        </w:rPr>
        <w:t>والاستجابات</w:t>
      </w:r>
      <w:r w:rsidRPr="002F44E2">
        <w:rPr>
          <w:rFonts w:cs="Arial"/>
          <w:rtl/>
          <w:lang w:val="en-GB"/>
        </w:rPr>
        <w:t xml:space="preserve"> </w:t>
      </w:r>
      <w:r w:rsidRPr="002F44E2">
        <w:rPr>
          <w:rFonts w:cs="Arial" w:hint="eastAsia"/>
          <w:rtl/>
          <w:lang w:val="en-GB"/>
        </w:rPr>
        <w:t>الوقائية</w:t>
      </w:r>
      <w:r w:rsidRPr="002F44E2">
        <w:rPr>
          <w:rFonts w:cs="Arial"/>
          <w:rtl/>
          <w:lang w:val="en-GB"/>
        </w:rPr>
        <w:t xml:space="preserve"> </w:t>
      </w:r>
      <w:r w:rsidRPr="002F44E2">
        <w:rPr>
          <w:rFonts w:cs="Arial" w:hint="eastAsia"/>
          <w:rtl/>
          <w:lang w:val="en-GB"/>
        </w:rPr>
        <w:t>للأطفال</w:t>
      </w:r>
      <w:r w:rsidRPr="002F44E2">
        <w:rPr>
          <w:rFonts w:cs="Arial"/>
          <w:rtl/>
          <w:lang w:val="en-GB"/>
        </w:rPr>
        <w:t xml:space="preserve"> </w:t>
      </w:r>
      <w:r w:rsidRPr="002F44E2">
        <w:rPr>
          <w:rFonts w:cs="Arial" w:hint="eastAsia"/>
          <w:rtl/>
          <w:lang w:val="en-GB"/>
        </w:rPr>
        <w:t>بما</w:t>
      </w:r>
      <w:r w:rsidRPr="002F44E2">
        <w:rPr>
          <w:rFonts w:cs="Arial"/>
          <w:rtl/>
          <w:lang w:val="en-GB"/>
        </w:rPr>
        <w:t xml:space="preserve"> </w:t>
      </w:r>
      <w:r w:rsidRPr="002F44E2">
        <w:rPr>
          <w:rFonts w:cs="Arial" w:hint="eastAsia"/>
          <w:rtl/>
          <w:lang w:val="en-GB"/>
        </w:rPr>
        <w:t>في</w:t>
      </w:r>
      <w:r w:rsidRPr="002F44E2">
        <w:rPr>
          <w:rFonts w:cs="Arial"/>
          <w:rtl/>
          <w:lang w:val="en-GB"/>
        </w:rPr>
        <w:t xml:space="preserve"> </w:t>
      </w:r>
      <w:r w:rsidRPr="002F44E2">
        <w:rPr>
          <w:rFonts w:cs="Arial" w:hint="eastAsia"/>
          <w:rtl/>
          <w:lang w:val="en-GB"/>
        </w:rPr>
        <w:t>ذلك</w:t>
      </w:r>
      <w:r w:rsidRPr="002F44E2">
        <w:rPr>
          <w:rFonts w:cs="Arial"/>
          <w:rtl/>
          <w:lang w:val="en-GB"/>
        </w:rPr>
        <w:t xml:space="preserve"> </w:t>
      </w:r>
      <w:r w:rsidRPr="002F44E2">
        <w:rPr>
          <w:rFonts w:cs="Arial" w:hint="eastAsia"/>
          <w:rtl/>
          <w:lang w:val="en-GB"/>
        </w:rPr>
        <w:t>تعزيز</w:t>
      </w:r>
      <w:r w:rsidRPr="002F44E2">
        <w:rPr>
          <w:rFonts w:cs="Arial"/>
          <w:rtl/>
          <w:lang w:val="en-GB"/>
        </w:rPr>
        <w:t xml:space="preserve"> </w:t>
      </w:r>
      <w:r w:rsidRPr="002F44E2">
        <w:rPr>
          <w:rFonts w:cs="Arial" w:hint="eastAsia"/>
          <w:rtl/>
          <w:lang w:val="en-GB"/>
        </w:rPr>
        <w:t>الأسرة</w:t>
      </w:r>
      <w:r w:rsidRPr="002F44E2">
        <w:rPr>
          <w:rFonts w:cs="Arial"/>
          <w:rtl/>
          <w:lang w:val="en-GB"/>
        </w:rPr>
        <w:t>.</w:t>
      </w:r>
    </w:p>
    <w:p w14:paraId="3ABB2F6B" w14:textId="25831B21" w:rsidR="002F44E2" w:rsidRDefault="002F44E2" w:rsidP="008C544C">
      <w:pPr>
        <w:pStyle w:val="ListBullet"/>
        <w:bidi/>
        <w:rPr>
          <w:rFonts w:cs="TimesNewRomanPSMT"/>
          <w:lang w:val="en-GB"/>
        </w:rPr>
      </w:pPr>
      <w:r w:rsidRPr="002F44E2">
        <w:rPr>
          <w:rFonts w:hint="cs"/>
          <w:bCs/>
          <w:rtl/>
          <w:lang w:val="en-GB"/>
        </w:rPr>
        <w:t>السرية</w:t>
      </w:r>
      <w:r w:rsidRPr="002F44E2">
        <w:rPr>
          <w:rFonts w:hint="cs"/>
          <w:b/>
          <w:rtl/>
          <w:lang w:val="en-GB"/>
        </w:rPr>
        <w:t xml:space="preserve">: </w:t>
      </w:r>
      <w:r>
        <w:rPr>
          <w:rFonts w:cs="TimesNewRomanPSMT" w:hint="cs"/>
          <w:rtl/>
          <w:lang w:val="en-GB"/>
        </w:rPr>
        <w:t xml:space="preserve">ان لا </w:t>
      </w:r>
      <w:r w:rsidRPr="002F44E2">
        <w:rPr>
          <w:rFonts w:cs="TimesNewRomanPSMT" w:hint="eastAsia"/>
          <w:rtl/>
          <w:lang w:val="en-GB"/>
        </w:rPr>
        <w:t>يتم</w:t>
      </w:r>
      <w:r w:rsidRPr="002F44E2">
        <w:rPr>
          <w:rFonts w:cs="TimesNewRomanPSMT"/>
          <w:rtl/>
          <w:lang w:val="en-GB"/>
        </w:rPr>
        <w:t xml:space="preserve"> </w:t>
      </w:r>
      <w:r w:rsidRPr="002F44E2">
        <w:rPr>
          <w:rFonts w:cs="TimesNewRomanPSMT" w:hint="eastAsia"/>
          <w:rtl/>
          <w:lang w:val="en-GB"/>
        </w:rPr>
        <w:t>الكشف</w:t>
      </w:r>
      <w:r w:rsidRPr="002F44E2">
        <w:rPr>
          <w:rFonts w:cs="TimesNewRomanPSMT"/>
          <w:rtl/>
          <w:lang w:val="en-GB"/>
        </w:rPr>
        <w:t xml:space="preserve"> </w:t>
      </w:r>
      <w:r w:rsidRPr="002F44E2">
        <w:rPr>
          <w:rFonts w:cs="TimesNewRomanPSMT" w:hint="eastAsia"/>
          <w:rtl/>
          <w:lang w:val="en-GB"/>
        </w:rPr>
        <w:t>عن</w:t>
      </w:r>
      <w:r w:rsidRPr="002F44E2">
        <w:rPr>
          <w:rFonts w:cs="TimesNewRomanPSMT"/>
          <w:rtl/>
          <w:lang w:val="en-GB"/>
        </w:rPr>
        <w:t xml:space="preserve"> </w:t>
      </w:r>
      <w:r w:rsidRPr="002F44E2">
        <w:rPr>
          <w:rFonts w:cs="TimesNewRomanPSMT" w:hint="eastAsia"/>
          <w:rtl/>
          <w:lang w:val="en-GB"/>
        </w:rPr>
        <w:t>أو</w:t>
      </w:r>
      <w:r w:rsidRPr="002F44E2">
        <w:rPr>
          <w:rFonts w:cs="TimesNewRomanPSMT"/>
          <w:rtl/>
          <w:lang w:val="en-GB"/>
        </w:rPr>
        <w:t xml:space="preserve"> </w:t>
      </w:r>
      <w:r w:rsidRPr="002F44E2">
        <w:rPr>
          <w:rFonts w:cs="TimesNewRomanPSMT" w:hint="eastAsia"/>
          <w:rtl/>
          <w:lang w:val="en-GB"/>
        </w:rPr>
        <w:t>عدم</w:t>
      </w:r>
      <w:r w:rsidRPr="002F44E2">
        <w:rPr>
          <w:rFonts w:cs="TimesNewRomanPSMT"/>
          <w:rtl/>
          <w:lang w:val="en-GB"/>
        </w:rPr>
        <w:t xml:space="preserve"> </w:t>
      </w:r>
      <w:r w:rsidRPr="002F44E2">
        <w:rPr>
          <w:rFonts w:cs="TimesNewRomanPSMT" w:hint="eastAsia"/>
          <w:rtl/>
          <w:lang w:val="en-GB"/>
        </w:rPr>
        <w:t>إتاحة</w:t>
      </w:r>
      <w:r w:rsidRPr="002F44E2">
        <w:rPr>
          <w:rFonts w:cs="TimesNewRomanPSMT"/>
          <w:rtl/>
          <w:lang w:val="en-GB"/>
        </w:rPr>
        <w:t xml:space="preserve"> </w:t>
      </w:r>
      <w:r w:rsidRPr="002F44E2">
        <w:rPr>
          <w:rFonts w:cs="TimesNewRomanPSMT" w:hint="eastAsia"/>
          <w:rtl/>
          <w:lang w:val="en-GB"/>
        </w:rPr>
        <w:t>المعلومات</w:t>
      </w:r>
      <w:r w:rsidRPr="002F44E2">
        <w:rPr>
          <w:rFonts w:cs="TimesNewRomanPSMT"/>
          <w:rtl/>
          <w:lang w:val="en-GB"/>
        </w:rPr>
        <w:t xml:space="preserve"> </w:t>
      </w:r>
      <w:r w:rsidRPr="002F44E2">
        <w:rPr>
          <w:rFonts w:cs="TimesNewRomanPSMT" w:hint="eastAsia"/>
          <w:rtl/>
          <w:lang w:val="en-GB"/>
        </w:rPr>
        <w:t>المتعلقة</w:t>
      </w:r>
      <w:r w:rsidRPr="002F44E2">
        <w:rPr>
          <w:rFonts w:cs="TimesNewRomanPSMT"/>
          <w:rtl/>
          <w:lang w:val="en-GB"/>
        </w:rPr>
        <w:t xml:space="preserve"> </w:t>
      </w:r>
      <w:r w:rsidRPr="002F44E2">
        <w:rPr>
          <w:rFonts w:cs="TimesNewRomanPSMT" w:hint="eastAsia"/>
          <w:rtl/>
          <w:lang w:val="en-GB"/>
        </w:rPr>
        <w:t>بالفرد</w:t>
      </w:r>
      <w:r w:rsidRPr="002F44E2">
        <w:rPr>
          <w:rFonts w:cs="TimesNewRomanPSMT"/>
          <w:rtl/>
          <w:lang w:val="en-GB"/>
        </w:rPr>
        <w:t xml:space="preserve"> </w:t>
      </w:r>
      <w:r w:rsidRPr="002F44E2">
        <w:rPr>
          <w:rFonts w:cs="TimesNewRomanPSMT" w:hint="eastAsia"/>
          <w:rtl/>
          <w:lang w:val="en-GB"/>
        </w:rPr>
        <w:t>الذي</w:t>
      </w:r>
      <w:r w:rsidRPr="002F44E2">
        <w:rPr>
          <w:rFonts w:cs="TimesNewRomanPSMT"/>
          <w:rtl/>
          <w:lang w:val="en-GB"/>
        </w:rPr>
        <w:t xml:space="preserve"> </w:t>
      </w:r>
      <w:r w:rsidRPr="002F44E2">
        <w:rPr>
          <w:rFonts w:cs="TimesNewRomanPSMT" w:hint="eastAsia"/>
          <w:rtl/>
          <w:lang w:val="en-GB"/>
        </w:rPr>
        <w:t>يتم</w:t>
      </w:r>
      <w:r w:rsidRPr="002F44E2">
        <w:rPr>
          <w:rFonts w:cs="TimesNewRomanPSMT"/>
          <w:rtl/>
          <w:lang w:val="en-GB"/>
        </w:rPr>
        <w:t xml:space="preserve"> </w:t>
      </w:r>
      <w:r w:rsidRPr="002F44E2">
        <w:rPr>
          <w:rFonts w:cs="TimesNewRomanPSMT" w:hint="eastAsia"/>
          <w:rtl/>
          <w:lang w:val="en-GB"/>
        </w:rPr>
        <w:t>الكشف</w:t>
      </w:r>
      <w:r w:rsidRPr="002F44E2">
        <w:rPr>
          <w:rFonts w:cs="TimesNewRomanPSMT"/>
          <w:rtl/>
          <w:lang w:val="en-GB"/>
        </w:rPr>
        <w:t xml:space="preserve"> </w:t>
      </w:r>
      <w:r w:rsidRPr="002F44E2">
        <w:rPr>
          <w:rFonts w:cs="TimesNewRomanPSMT" w:hint="eastAsia"/>
          <w:rtl/>
          <w:lang w:val="en-GB"/>
        </w:rPr>
        <w:t>عنه</w:t>
      </w:r>
      <w:r w:rsidRPr="002F44E2">
        <w:rPr>
          <w:rFonts w:cs="TimesNewRomanPSMT"/>
          <w:rtl/>
          <w:lang w:val="en-GB"/>
        </w:rPr>
        <w:t xml:space="preserve"> </w:t>
      </w:r>
      <w:r w:rsidRPr="002F44E2">
        <w:rPr>
          <w:rFonts w:cs="TimesNewRomanPSMT" w:hint="eastAsia"/>
          <w:rtl/>
          <w:lang w:val="en-GB"/>
        </w:rPr>
        <w:t>في</w:t>
      </w:r>
      <w:r w:rsidRPr="002F44E2">
        <w:rPr>
          <w:rFonts w:cs="TimesNewRomanPSMT"/>
          <w:rtl/>
          <w:lang w:val="en-GB"/>
        </w:rPr>
        <w:t xml:space="preserve"> </w:t>
      </w:r>
      <w:r w:rsidRPr="002F44E2">
        <w:rPr>
          <w:rFonts w:cs="TimesNewRomanPSMT" w:hint="eastAsia"/>
          <w:rtl/>
          <w:lang w:val="en-GB"/>
        </w:rPr>
        <w:t>علاقة</w:t>
      </w:r>
      <w:r>
        <w:rPr>
          <w:rFonts w:cs="TimesNewRomanPSMT" w:hint="cs"/>
          <w:rtl/>
          <w:lang w:val="en-GB"/>
        </w:rPr>
        <w:t xml:space="preserve"> مبنية على</w:t>
      </w:r>
      <w:r w:rsidRPr="002F44E2">
        <w:rPr>
          <w:rFonts w:cs="TimesNewRomanPSMT"/>
          <w:rtl/>
          <w:lang w:val="en-GB"/>
        </w:rPr>
        <w:t xml:space="preserve"> </w:t>
      </w:r>
      <w:r>
        <w:rPr>
          <w:rFonts w:cs="TimesNewRomanPSMT" w:hint="cs"/>
          <w:rtl/>
          <w:lang w:val="en-GB"/>
        </w:rPr>
        <w:t>ال</w:t>
      </w:r>
      <w:r w:rsidRPr="002F44E2">
        <w:rPr>
          <w:rFonts w:cs="TimesNewRomanPSMT" w:hint="eastAsia"/>
          <w:rtl/>
          <w:lang w:val="en-GB"/>
        </w:rPr>
        <w:t>ثقة</w:t>
      </w:r>
      <w:r w:rsidRPr="002F44E2">
        <w:rPr>
          <w:rFonts w:cs="TimesNewRomanPSMT"/>
          <w:rtl/>
          <w:lang w:val="en-GB"/>
        </w:rPr>
        <w:t xml:space="preserve"> </w:t>
      </w:r>
      <w:r w:rsidRPr="002F44E2">
        <w:rPr>
          <w:rFonts w:cs="TimesNewRomanPSMT" w:hint="eastAsia"/>
          <w:rtl/>
          <w:lang w:val="en-GB"/>
        </w:rPr>
        <w:t>أو</w:t>
      </w:r>
      <w:r w:rsidRPr="002F44E2">
        <w:rPr>
          <w:rFonts w:cs="TimesNewRomanPSMT"/>
          <w:rtl/>
          <w:lang w:val="en-GB"/>
        </w:rPr>
        <w:t xml:space="preserve"> </w:t>
      </w:r>
      <w:r w:rsidRPr="002F44E2">
        <w:rPr>
          <w:rFonts w:cs="TimesNewRomanPSMT" w:hint="eastAsia"/>
          <w:rtl/>
          <w:lang w:val="en-GB"/>
        </w:rPr>
        <w:t>إتاحتها</w:t>
      </w:r>
      <w:r w:rsidRPr="002F44E2">
        <w:rPr>
          <w:rFonts w:cs="TimesNewRomanPSMT"/>
          <w:rtl/>
          <w:lang w:val="en-GB"/>
        </w:rPr>
        <w:t xml:space="preserve"> </w:t>
      </w:r>
      <w:r w:rsidRPr="002F44E2">
        <w:rPr>
          <w:rFonts w:cs="TimesNewRomanPSMT" w:hint="eastAsia"/>
          <w:rtl/>
          <w:lang w:val="en-GB"/>
        </w:rPr>
        <w:t>للأشخاص</w:t>
      </w:r>
      <w:r w:rsidRPr="002F44E2">
        <w:rPr>
          <w:rFonts w:cs="TimesNewRomanPSMT"/>
          <w:rtl/>
          <w:lang w:val="en-GB"/>
        </w:rPr>
        <w:t xml:space="preserve"> </w:t>
      </w:r>
      <w:r w:rsidRPr="002F44E2">
        <w:rPr>
          <w:rFonts w:cs="TimesNewRomanPSMT" w:hint="eastAsia"/>
          <w:rtl/>
          <w:lang w:val="en-GB"/>
        </w:rPr>
        <w:t>غير</w:t>
      </w:r>
      <w:r w:rsidRPr="002F44E2">
        <w:rPr>
          <w:rFonts w:cs="TimesNewRomanPSMT"/>
          <w:rtl/>
          <w:lang w:val="en-GB"/>
        </w:rPr>
        <w:t xml:space="preserve"> </w:t>
      </w:r>
      <w:r w:rsidRPr="002F44E2">
        <w:rPr>
          <w:rFonts w:cs="TimesNewRomanPSMT" w:hint="eastAsia"/>
          <w:rtl/>
          <w:lang w:val="en-GB"/>
        </w:rPr>
        <w:t>المصرح</w:t>
      </w:r>
      <w:r w:rsidRPr="002F44E2">
        <w:rPr>
          <w:rFonts w:cs="TimesNewRomanPSMT"/>
          <w:rtl/>
          <w:lang w:val="en-GB"/>
        </w:rPr>
        <w:t xml:space="preserve"> </w:t>
      </w:r>
      <w:r w:rsidRPr="002F44E2">
        <w:rPr>
          <w:rFonts w:cs="TimesNewRomanPSMT" w:hint="eastAsia"/>
          <w:rtl/>
          <w:lang w:val="en-GB"/>
        </w:rPr>
        <w:t>لهم</w:t>
      </w:r>
      <w:r w:rsidRPr="002F44E2">
        <w:rPr>
          <w:rFonts w:cs="TimesNewRomanPSMT"/>
          <w:rtl/>
          <w:lang w:val="en-GB"/>
        </w:rPr>
        <w:t xml:space="preserve"> </w:t>
      </w:r>
      <w:r w:rsidRPr="002F44E2">
        <w:rPr>
          <w:rFonts w:cs="TimesNewRomanPSMT" w:hint="eastAsia"/>
          <w:rtl/>
          <w:lang w:val="en-GB"/>
        </w:rPr>
        <w:t>بما</w:t>
      </w:r>
      <w:r w:rsidRPr="002F44E2">
        <w:rPr>
          <w:rFonts w:cs="TimesNewRomanPSMT"/>
          <w:rtl/>
          <w:lang w:val="en-GB"/>
        </w:rPr>
        <w:t xml:space="preserve"> </w:t>
      </w:r>
      <w:r w:rsidRPr="002F44E2">
        <w:rPr>
          <w:rFonts w:cs="TimesNewRomanPSMT" w:hint="eastAsia"/>
          <w:rtl/>
          <w:lang w:val="en-GB"/>
        </w:rPr>
        <w:t>يتعارض</w:t>
      </w:r>
      <w:r w:rsidRPr="002F44E2">
        <w:rPr>
          <w:rFonts w:cs="TimesNewRomanPSMT"/>
          <w:rtl/>
          <w:lang w:val="en-GB"/>
        </w:rPr>
        <w:t xml:space="preserve"> </w:t>
      </w:r>
      <w:r w:rsidRPr="002F44E2">
        <w:rPr>
          <w:rFonts w:cs="TimesNewRomanPSMT" w:hint="eastAsia"/>
          <w:rtl/>
          <w:lang w:val="en-GB"/>
        </w:rPr>
        <w:t>مع</w:t>
      </w:r>
      <w:r w:rsidRPr="002F44E2">
        <w:rPr>
          <w:rFonts w:cs="TimesNewRomanPSMT"/>
          <w:rtl/>
          <w:lang w:val="en-GB"/>
        </w:rPr>
        <w:t xml:space="preserve"> </w:t>
      </w:r>
      <w:r>
        <w:rPr>
          <w:rFonts w:cs="TimesNewRomanPSMT" w:hint="cs"/>
          <w:rtl/>
          <w:lang w:val="en-GB"/>
        </w:rPr>
        <w:t>الاتفاق</w:t>
      </w:r>
      <w:r w:rsidRPr="002F44E2">
        <w:rPr>
          <w:rFonts w:cs="TimesNewRomanPSMT"/>
          <w:rtl/>
          <w:lang w:val="en-GB"/>
        </w:rPr>
        <w:t xml:space="preserve"> </w:t>
      </w:r>
      <w:r w:rsidRPr="002F44E2">
        <w:rPr>
          <w:rFonts w:cs="TimesNewRomanPSMT" w:hint="eastAsia"/>
          <w:rtl/>
          <w:lang w:val="en-GB"/>
        </w:rPr>
        <w:t>الأصلي</w:t>
      </w:r>
      <w:r w:rsidRPr="002F44E2">
        <w:rPr>
          <w:rFonts w:cs="TimesNewRomanPSMT"/>
          <w:rtl/>
          <w:lang w:val="en-GB"/>
        </w:rPr>
        <w:t xml:space="preserve"> </w:t>
      </w:r>
      <w:r w:rsidRPr="002F44E2">
        <w:rPr>
          <w:rFonts w:cs="TimesNewRomanPSMT" w:hint="eastAsia"/>
          <w:rtl/>
          <w:lang w:val="en-GB"/>
        </w:rPr>
        <w:t>أو</w:t>
      </w:r>
      <w:r w:rsidRPr="002F44E2">
        <w:rPr>
          <w:rFonts w:cs="TimesNewRomanPSMT"/>
          <w:rtl/>
          <w:lang w:val="en-GB"/>
        </w:rPr>
        <w:t xml:space="preserve"> </w:t>
      </w:r>
      <w:r w:rsidRPr="002F44E2">
        <w:rPr>
          <w:rFonts w:cs="TimesNewRomanPSMT" w:hint="eastAsia"/>
          <w:rtl/>
          <w:lang w:val="en-GB"/>
        </w:rPr>
        <w:t>دون</w:t>
      </w:r>
      <w:r>
        <w:rPr>
          <w:rFonts w:cs="TimesNewRomanPSMT" w:hint="cs"/>
          <w:rtl/>
          <w:lang w:val="en-GB"/>
        </w:rPr>
        <w:t xml:space="preserve"> الحصول على</w:t>
      </w:r>
      <w:r w:rsidRPr="002F44E2">
        <w:rPr>
          <w:rFonts w:cs="TimesNewRomanPSMT"/>
          <w:rtl/>
          <w:lang w:val="en-GB"/>
        </w:rPr>
        <w:t xml:space="preserve"> </w:t>
      </w:r>
      <w:r w:rsidRPr="002F44E2">
        <w:rPr>
          <w:rFonts w:cs="TimesNewRomanPSMT" w:hint="eastAsia"/>
          <w:rtl/>
          <w:lang w:val="en-GB"/>
        </w:rPr>
        <w:t>إذن</w:t>
      </w:r>
      <w:r w:rsidRPr="002F44E2">
        <w:rPr>
          <w:rFonts w:cs="TimesNewRomanPSMT"/>
          <w:rtl/>
          <w:lang w:val="en-GB"/>
        </w:rPr>
        <w:t xml:space="preserve"> </w:t>
      </w:r>
      <w:r w:rsidRPr="002F44E2">
        <w:rPr>
          <w:rFonts w:cs="TimesNewRomanPSMT" w:hint="eastAsia"/>
          <w:rtl/>
          <w:lang w:val="en-GB"/>
        </w:rPr>
        <w:t>مسبق</w:t>
      </w:r>
      <w:r w:rsidRPr="002F44E2">
        <w:rPr>
          <w:rFonts w:cs="TimesNewRomanPSMT"/>
          <w:rtl/>
          <w:lang w:val="en-GB"/>
        </w:rPr>
        <w:t>.</w:t>
      </w:r>
    </w:p>
    <w:p w14:paraId="7B1E0B5E" w14:textId="4AA71354" w:rsidR="002F44E2" w:rsidRPr="002F44E2" w:rsidRDefault="002F44E2" w:rsidP="008C544C">
      <w:pPr>
        <w:pStyle w:val="ListBullet"/>
        <w:bidi/>
        <w:rPr>
          <w:rFonts w:cs="HelveticaNeue-Light"/>
          <w:color w:val="000000"/>
          <w:lang w:val="en-GB"/>
        </w:rPr>
      </w:pPr>
      <w:r w:rsidRPr="002F44E2">
        <w:rPr>
          <w:rFonts w:hint="cs"/>
          <w:bCs/>
          <w:rtl/>
          <w:lang w:val="en-GB"/>
        </w:rPr>
        <w:t>الموافقة:</w:t>
      </w:r>
      <w:r w:rsidR="00771C1C" w:rsidRPr="002F44E2">
        <w:rPr>
          <w:lang w:val="en-GB"/>
        </w:rPr>
        <w:t xml:space="preserve"> </w:t>
      </w:r>
      <w:r w:rsidRPr="002F44E2">
        <w:rPr>
          <w:rFonts w:cs="TimesNewRomanPSMT" w:hint="eastAsia"/>
          <w:rtl/>
          <w:lang w:val="en-GB"/>
        </w:rPr>
        <w:t>اتفاق</w:t>
      </w:r>
      <w:r w:rsidRPr="002F44E2">
        <w:rPr>
          <w:rFonts w:cs="TimesNewRomanPSMT"/>
          <w:rtl/>
          <w:lang w:val="en-GB"/>
        </w:rPr>
        <w:t xml:space="preserve"> </w:t>
      </w:r>
      <w:r w:rsidRPr="002F44E2">
        <w:rPr>
          <w:rFonts w:cs="TimesNewRomanPSMT" w:hint="eastAsia"/>
          <w:rtl/>
          <w:lang w:val="en-GB"/>
        </w:rPr>
        <w:t>مستنير</w:t>
      </w:r>
      <w:r w:rsidRPr="002F44E2">
        <w:rPr>
          <w:rFonts w:cs="TimesNewRomanPSMT"/>
          <w:rtl/>
          <w:lang w:val="en-GB"/>
        </w:rPr>
        <w:t xml:space="preserve"> </w:t>
      </w:r>
      <w:r w:rsidRPr="002F44E2">
        <w:rPr>
          <w:rFonts w:cs="TimesNewRomanPSMT" w:hint="eastAsia"/>
          <w:rtl/>
          <w:lang w:val="en-GB"/>
        </w:rPr>
        <w:t>وحر</w:t>
      </w:r>
      <w:r w:rsidRPr="002F44E2">
        <w:rPr>
          <w:rFonts w:cs="TimesNewRomanPSMT"/>
          <w:rtl/>
          <w:lang w:val="en-GB"/>
        </w:rPr>
        <w:t xml:space="preserve"> </w:t>
      </w:r>
      <w:r w:rsidRPr="002F44E2">
        <w:rPr>
          <w:rFonts w:cs="TimesNewRomanPSMT" w:hint="eastAsia"/>
          <w:rtl/>
          <w:lang w:val="en-GB"/>
        </w:rPr>
        <w:t>وطوعي</w:t>
      </w:r>
      <w:r w:rsidRPr="002F44E2">
        <w:rPr>
          <w:rFonts w:cs="TimesNewRomanPSMT"/>
          <w:rtl/>
          <w:lang w:val="en-GB"/>
        </w:rPr>
        <w:t xml:space="preserve"> </w:t>
      </w:r>
      <w:r w:rsidRPr="002F44E2">
        <w:rPr>
          <w:rFonts w:cs="TimesNewRomanPSMT" w:hint="eastAsia"/>
          <w:rtl/>
          <w:lang w:val="en-GB"/>
        </w:rPr>
        <w:t>للفرد</w:t>
      </w:r>
      <w:r w:rsidRPr="002F44E2">
        <w:rPr>
          <w:rFonts w:cs="TimesNewRomanPSMT"/>
          <w:rtl/>
          <w:lang w:val="en-GB"/>
        </w:rPr>
        <w:t xml:space="preserve"> </w:t>
      </w:r>
      <w:r w:rsidRPr="002F44E2">
        <w:rPr>
          <w:rFonts w:cs="TimesNewRomanPSMT" w:hint="eastAsia"/>
          <w:rtl/>
          <w:lang w:val="en-GB"/>
        </w:rPr>
        <w:t>الذي</w:t>
      </w:r>
      <w:r w:rsidRPr="002F44E2">
        <w:rPr>
          <w:rFonts w:cs="TimesNewRomanPSMT"/>
          <w:rtl/>
          <w:lang w:val="en-GB"/>
        </w:rPr>
        <w:t xml:space="preserve"> </w:t>
      </w:r>
      <w:r w:rsidRPr="002F44E2">
        <w:rPr>
          <w:rFonts w:cs="TimesNewRomanPSMT" w:hint="eastAsia"/>
          <w:rtl/>
          <w:lang w:val="en-GB"/>
        </w:rPr>
        <w:t>يتمتع</w:t>
      </w:r>
      <w:r w:rsidRPr="002F44E2">
        <w:rPr>
          <w:rFonts w:cs="TimesNewRomanPSMT"/>
          <w:rtl/>
          <w:lang w:val="en-GB"/>
        </w:rPr>
        <w:t xml:space="preserve"> </w:t>
      </w:r>
      <w:r w:rsidRPr="002F44E2">
        <w:rPr>
          <w:rFonts w:cs="TimesNewRomanPSMT" w:hint="eastAsia"/>
          <w:rtl/>
          <w:lang w:val="en-GB"/>
        </w:rPr>
        <w:t>بالأهلية</w:t>
      </w:r>
      <w:r w:rsidRPr="002F44E2">
        <w:rPr>
          <w:rFonts w:cs="TimesNewRomanPSMT"/>
          <w:rtl/>
          <w:lang w:val="en-GB"/>
        </w:rPr>
        <w:t xml:space="preserve"> </w:t>
      </w:r>
      <w:r w:rsidRPr="002F44E2">
        <w:rPr>
          <w:rFonts w:cs="TimesNewRomanPSMT" w:hint="eastAsia"/>
          <w:rtl/>
          <w:lang w:val="en-GB"/>
        </w:rPr>
        <w:t>القانونية</w:t>
      </w:r>
      <w:r w:rsidRPr="002F44E2">
        <w:rPr>
          <w:rFonts w:cs="TimesNewRomanPSMT"/>
          <w:rtl/>
          <w:lang w:val="en-GB"/>
        </w:rPr>
        <w:t xml:space="preserve"> </w:t>
      </w:r>
      <w:r w:rsidRPr="002F44E2">
        <w:rPr>
          <w:rFonts w:cs="TimesNewRomanPSMT" w:hint="eastAsia"/>
          <w:rtl/>
          <w:lang w:val="en-GB"/>
        </w:rPr>
        <w:t>لمنح</w:t>
      </w:r>
      <w:r w:rsidRPr="002F44E2">
        <w:rPr>
          <w:rFonts w:cs="TimesNewRomanPSMT"/>
          <w:rtl/>
          <w:lang w:val="en-GB"/>
        </w:rPr>
        <w:t xml:space="preserve"> </w:t>
      </w:r>
      <w:r w:rsidRPr="002F44E2">
        <w:rPr>
          <w:rFonts w:cs="TimesNewRomanPSMT" w:hint="eastAsia"/>
          <w:rtl/>
          <w:lang w:val="en-GB"/>
        </w:rPr>
        <w:t>الموافقة</w:t>
      </w:r>
      <w:r w:rsidRPr="002F44E2">
        <w:rPr>
          <w:rFonts w:cs="TimesNewRomanPSMT"/>
          <w:rtl/>
          <w:lang w:val="en-GB"/>
        </w:rPr>
        <w:t>.</w:t>
      </w:r>
    </w:p>
    <w:p w14:paraId="183FA192" w14:textId="1826B4C3" w:rsidR="002F44E2" w:rsidRPr="002F44E2" w:rsidRDefault="002F44E2" w:rsidP="008C544C">
      <w:pPr>
        <w:pStyle w:val="ListBullet"/>
        <w:bidi/>
        <w:rPr>
          <w:b/>
          <w:bCs/>
          <w:lang w:val="en-GB"/>
        </w:rPr>
      </w:pPr>
      <w:r w:rsidRPr="002F44E2">
        <w:rPr>
          <w:rFonts w:hint="cs"/>
          <w:bCs/>
          <w:rtl/>
          <w:lang w:val="en-GB"/>
        </w:rPr>
        <w:t>التوثيق</w:t>
      </w:r>
      <w:r w:rsidRPr="002F44E2">
        <w:rPr>
          <w:rFonts w:hint="cs"/>
          <w:b/>
          <w:rtl/>
          <w:lang w:val="en-GB"/>
        </w:rPr>
        <w:t>:</w:t>
      </w:r>
      <w:r w:rsidR="00771C1C" w:rsidRPr="002F44E2">
        <w:rPr>
          <w:b/>
          <w:lang w:val="en-GB"/>
        </w:rPr>
        <w:t xml:space="preserve"> </w:t>
      </w:r>
      <w:r w:rsidRPr="002F44E2">
        <w:rPr>
          <w:rFonts w:cs="Times New Roman" w:hint="eastAsia"/>
          <w:color w:val="000000"/>
          <w:rtl/>
          <w:lang w:val="en-GB"/>
        </w:rPr>
        <w:t>عملية</w:t>
      </w:r>
      <w:r w:rsidRPr="002F44E2">
        <w:rPr>
          <w:rFonts w:cs="Times New Roman"/>
          <w:color w:val="000000"/>
          <w:rtl/>
          <w:lang w:val="en-GB"/>
        </w:rPr>
        <w:t xml:space="preserve"> </w:t>
      </w:r>
      <w:r w:rsidRPr="002F44E2">
        <w:rPr>
          <w:rFonts w:cs="Times New Roman" w:hint="eastAsia"/>
          <w:color w:val="000000"/>
          <w:rtl/>
          <w:lang w:val="en-GB"/>
        </w:rPr>
        <w:t>جمع</w:t>
      </w:r>
      <w:r w:rsidRPr="002F44E2">
        <w:rPr>
          <w:rFonts w:cs="Times New Roman"/>
          <w:color w:val="000000"/>
          <w:rtl/>
          <w:lang w:val="en-GB"/>
        </w:rPr>
        <w:t xml:space="preserve"> </w:t>
      </w:r>
      <w:r w:rsidRPr="002F44E2">
        <w:rPr>
          <w:rFonts w:cs="Times New Roman" w:hint="eastAsia"/>
          <w:color w:val="000000"/>
          <w:rtl/>
          <w:lang w:val="en-GB"/>
        </w:rPr>
        <w:t>وتخزين</w:t>
      </w:r>
      <w:r w:rsidRPr="002F44E2">
        <w:rPr>
          <w:rFonts w:cs="Times New Roman"/>
          <w:color w:val="000000"/>
          <w:rtl/>
          <w:lang w:val="en-GB"/>
        </w:rPr>
        <w:t xml:space="preserve"> </w:t>
      </w:r>
      <w:r w:rsidRPr="002F44E2">
        <w:rPr>
          <w:rFonts w:cs="Times New Roman" w:hint="eastAsia"/>
          <w:color w:val="000000"/>
          <w:rtl/>
          <w:lang w:val="en-GB"/>
        </w:rPr>
        <w:t>المعلومات</w:t>
      </w:r>
      <w:r w:rsidRPr="002F44E2">
        <w:rPr>
          <w:rFonts w:cs="Times New Roman"/>
          <w:color w:val="000000"/>
          <w:rtl/>
          <w:lang w:val="en-GB"/>
        </w:rPr>
        <w:t xml:space="preserve"> </w:t>
      </w:r>
      <w:r w:rsidRPr="002F44E2">
        <w:rPr>
          <w:rFonts w:cs="Times New Roman" w:hint="eastAsia"/>
          <w:color w:val="000000"/>
          <w:rtl/>
          <w:lang w:val="en-GB"/>
        </w:rPr>
        <w:t>الخاصة</w:t>
      </w:r>
      <w:r w:rsidRPr="002F44E2">
        <w:rPr>
          <w:rFonts w:cs="Times New Roman"/>
          <w:color w:val="000000"/>
          <w:rtl/>
          <w:lang w:val="en-GB"/>
        </w:rPr>
        <w:t xml:space="preserve"> </w:t>
      </w:r>
      <w:r w:rsidRPr="002F44E2">
        <w:rPr>
          <w:rFonts w:cs="Times New Roman" w:hint="eastAsia"/>
          <w:color w:val="000000"/>
          <w:rtl/>
          <w:lang w:val="en-GB"/>
        </w:rPr>
        <w:t>بالأطفال</w:t>
      </w:r>
      <w:r w:rsidRPr="002F44E2">
        <w:rPr>
          <w:rFonts w:cs="Times New Roman"/>
          <w:color w:val="000000"/>
          <w:rtl/>
          <w:lang w:val="en-GB"/>
        </w:rPr>
        <w:t xml:space="preserve"> </w:t>
      </w:r>
      <w:r w:rsidRPr="002F44E2">
        <w:rPr>
          <w:rFonts w:cs="Times New Roman" w:hint="eastAsia"/>
          <w:color w:val="000000"/>
          <w:rtl/>
          <w:lang w:val="en-GB"/>
        </w:rPr>
        <w:t>الأفراد</w:t>
      </w:r>
      <w:r w:rsidRPr="002F44E2">
        <w:rPr>
          <w:rFonts w:cs="Times New Roman"/>
          <w:color w:val="000000"/>
          <w:rtl/>
          <w:lang w:val="en-GB"/>
        </w:rPr>
        <w:t xml:space="preserve"> </w:t>
      </w:r>
      <w:r w:rsidRPr="002F44E2">
        <w:rPr>
          <w:rFonts w:cs="Times New Roman" w:hint="eastAsia"/>
          <w:color w:val="000000"/>
          <w:rtl/>
          <w:lang w:val="en-GB"/>
        </w:rPr>
        <w:t>وعائلاتهم</w:t>
      </w:r>
      <w:r w:rsidR="009A728F">
        <w:rPr>
          <w:rFonts w:cs="Times New Roman" w:hint="cs"/>
          <w:color w:val="000000"/>
          <w:rtl/>
          <w:lang w:val="en-GB"/>
        </w:rPr>
        <w:t>.</w:t>
      </w:r>
      <w:r w:rsidRPr="002F44E2">
        <w:rPr>
          <w:rFonts w:cs="Times New Roman"/>
          <w:color w:val="000000"/>
          <w:rtl/>
          <w:lang w:val="en-GB"/>
        </w:rPr>
        <w:t xml:space="preserve"> </w:t>
      </w:r>
      <w:r w:rsidRPr="002F44E2">
        <w:rPr>
          <w:rFonts w:cs="Times New Roman" w:hint="eastAsia"/>
          <w:color w:val="000000"/>
          <w:rtl/>
          <w:lang w:val="en-GB"/>
        </w:rPr>
        <w:t>سواء</w:t>
      </w:r>
      <w:r w:rsidRPr="002F44E2">
        <w:rPr>
          <w:rFonts w:cs="Times New Roman"/>
          <w:color w:val="000000"/>
          <w:rtl/>
          <w:lang w:val="en-GB"/>
        </w:rPr>
        <w:t xml:space="preserve"> </w:t>
      </w:r>
      <w:r w:rsidRPr="002F44E2">
        <w:rPr>
          <w:rFonts w:cs="Times New Roman" w:hint="eastAsia"/>
          <w:color w:val="000000"/>
          <w:rtl/>
          <w:lang w:val="en-GB"/>
        </w:rPr>
        <w:t>المعلومات</w:t>
      </w:r>
      <w:r w:rsidRPr="002F44E2">
        <w:rPr>
          <w:rFonts w:cs="Times New Roman"/>
          <w:color w:val="000000"/>
          <w:rtl/>
          <w:lang w:val="en-GB"/>
        </w:rPr>
        <w:t xml:space="preserve"> </w:t>
      </w:r>
      <w:r w:rsidRPr="002F44E2">
        <w:rPr>
          <w:rFonts w:cs="Times New Roman" w:hint="eastAsia"/>
          <w:color w:val="000000"/>
          <w:rtl/>
          <w:lang w:val="en-GB"/>
        </w:rPr>
        <w:t>التي</w:t>
      </w:r>
      <w:r w:rsidRPr="002F44E2">
        <w:rPr>
          <w:rFonts w:cs="Times New Roman"/>
          <w:color w:val="000000"/>
          <w:rtl/>
          <w:lang w:val="en-GB"/>
        </w:rPr>
        <w:t xml:space="preserve"> </w:t>
      </w:r>
      <w:r w:rsidRPr="002F44E2">
        <w:rPr>
          <w:rFonts w:cs="Times New Roman" w:hint="eastAsia"/>
          <w:color w:val="000000"/>
          <w:rtl/>
          <w:lang w:val="en-GB"/>
        </w:rPr>
        <w:t>يقدمها</w:t>
      </w:r>
      <w:r w:rsidRPr="002F44E2">
        <w:rPr>
          <w:rFonts w:cs="Times New Roman"/>
          <w:color w:val="000000"/>
          <w:rtl/>
          <w:lang w:val="en-GB"/>
        </w:rPr>
        <w:t xml:space="preserve"> </w:t>
      </w:r>
      <w:r w:rsidRPr="002F44E2">
        <w:rPr>
          <w:rFonts w:cs="Times New Roman" w:hint="eastAsia"/>
          <w:color w:val="000000"/>
          <w:rtl/>
          <w:lang w:val="en-GB"/>
        </w:rPr>
        <w:t>الطفل</w:t>
      </w:r>
      <w:r w:rsidRPr="002F44E2">
        <w:rPr>
          <w:rFonts w:cs="Times New Roman"/>
          <w:color w:val="000000"/>
          <w:rtl/>
          <w:lang w:val="en-GB"/>
        </w:rPr>
        <w:t xml:space="preserve"> </w:t>
      </w:r>
      <w:r w:rsidRPr="002F44E2">
        <w:rPr>
          <w:rFonts w:cs="Times New Roman" w:hint="eastAsia"/>
          <w:color w:val="000000"/>
          <w:rtl/>
          <w:lang w:val="en-GB"/>
        </w:rPr>
        <w:t>والأسرة</w:t>
      </w:r>
      <w:r w:rsidRPr="002F44E2">
        <w:rPr>
          <w:rFonts w:cs="Times New Roman"/>
          <w:color w:val="000000"/>
          <w:rtl/>
          <w:lang w:val="en-GB"/>
        </w:rPr>
        <w:t xml:space="preserve"> </w:t>
      </w:r>
      <w:r w:rsidRPr="002F44E2">
        <w:rPr>
          <w:rFonts w:cs="Times New Roman" w:hint="eastAsia"/>
          <w:color w:val="000000"/>
          <w:rtl/>
          <w:lang w:val="en-GB"/>
        </w:rPr>
        <w:t>بشكل</w:t>
      </w:r>
      <w:r w:rsidRPr="002F44E2">
        <w:rPr>
          <w:rFonts w:cs="Times New Roman"/>
          <w:color w:val="000000"/>
          <w:rtl/>
          <w:lang w:val="en-GB"/>
        </w:rPr>
        <w:t xml:space="preserve"> </w:t>
      </w:r>
      <w:r w:rsidRPr="002F44E2">
        <w:rPr>
          <w:rFonts w:cs="Times New Roman" w:hint="eastAsia"/>
          <w:color w:val="000000"/>
          <w:rtl/>
          <w:lang w:val="en-GB"/>
        </w:rPr>
        <w:t>مباشر</w:t>
      </w:r>
      <w:r w:rsidRPr="002F44E2">
        <w:rPr>
          <w:rFonts w:cs="Times New Roman"/>
          <w:color w:val="000000"/>
          <w:rtl/>
          <w:lang w:val="en-GB"/>
        </w:rPr>
        <w:t xml:space="preserve"> </w:t>
      </w:r>
      <w:r w:rsidRPr="002F44E2">
        <w:rPr>
          <w:rFonts w:cs="Times New Roman" w:hint="eastAsia"/>
          <w:color w:val="000000"/>
          <w:rtl/>
          <w:lang w:val="en-GB"/>
        </w:rPr>
        <w:t>وكذلك</w:t>
      </w:r>
      <w:r w:rsidRPr="002F44E2">
        <w:rPr>
          <w:rFonts w:cs="Times New Roman"/>
          <w:color w:val="000000"/>
          <w:rtl/>
          <w:lang w:val="en-GB"/>
        </w:rPr>
        <w:t xml:space="preserve"> </w:t>
      </w:r>
      <w:r w:rsidRPr="002F44E2">
        <w:rPr>
          <w:rFonts w:cs="Times New Roman" w:hint="eastAsia"/>
          <w:color w:val="000000"/>
          <w:rtl/>
          <w:lang w:val="en-GB"/>
        </w:rPr>
        <w:t>أي</w:t>
      </w:r>
      <w:r w:rsidRPr="002F44E2">
        <w:rPr>
          <w:rFonts w:cs="Times New Roman"/>
          <w:color w:val="000000"/>
          <w:rtl/>
          <w:lang w:val="en-GB"/>
        </w:rPr>
        <w:t xml:space="preserve"> </w:t>
      </w:r>
      <w:r w:rsidRPr="002F44E2">
        <w:rPr>
          <w:rFonts w:cs="Times New Roman" w:hint="eastAsia"/>
          <w:color w:val="000000"/>
          <w:rtl/>
          <w:lang w:val="en-GB"/>
        </w:rPr>
        <w:t>معلومات</w:t>
      </w:r>
      <w:r w:rsidRPr="002F44E2">
        <w:rPr>
          <w:rFonts w:cs="Times New Roman"/>
          <w:color w:val="000000"/>
          <w:rtl/>
          <w:lang w:val="en-GB"/>
        </w:rPr>
        <w:t xml:space="preserve"> </w:t>
      </w:r>
      <w:r w:rsidRPr="002F44E2">
        <w:rPr>
          <w:rFonts w:cs="Times New Roman" w:hint="eastAsia"/>
          <w:color w:val="000000"/>
          <w:rtl/>
          <w:lang w:val="en-GB"/>
        </w:rPr>
        <w:t>يتم</w:t>
      </w:r>
      <w:r w:rsidRPr="002F44E2">
        <w:rPr>
          <w:rFonts w:cs="Times New Roman"/>
          <w:color w:val="000000"/>
          <w:rtl/>
          <w:lang w:val="en-GB"/>
        </w:rPr>
        <w:t xml:space="preserve"> </w:t>
      </w:r>
      <w:r w:rsidRPr="002F44E2">
        <w:rPr>
          <w:rFonts w:cs="Times New Roman" w:hint="eastAsia"/>
          <w:color w:val="000000"/>
          <w:rtl/>
          <w:lang w:val="en-GB"/>
        </w:rPr>
        <w:t>جمعها</w:t>
      </w:r>
      <w:r w:rsidRPr="002F44E2">
        <w:rPr>
          <w:rFonts w:cs="Times New Roman"/>
          <w:color w:val="000000"/>
          <w:rtl/>
          <w:lang w:val="en-GB"/>
        </w:rPr>
        <w:t xml:space="preserve"> </w:t>
      </w:r>
      <w:r w:rsidRPr="002F44E2">
        <w:rPr>
          <w:rFonts w:cs="Times New Roman" w:hint="eastAsia"/>
          <w:color w:val="000000"/>
          <w:rtl/>
          <w:lang w:val="en-GB"/>
        </w:rPr>
        <w:t>بشكل</w:t>
      </w:r>
      <w:r w:rsidRPr="002F44E2">
        <w:rPr>
          <w:rFonts w:cs="Times New Roman"/>
          <w:color w:val="000000"/>
          <w:rtl/>
          <w:lang w:val="en-GB"/>
        </w:rPr>
        <w:t xml:space="preserve"> </w:t>
      </w:r>
      <w:r w:rsidRPr="002F44E2">
        <w:rPr>
          <w:rFonts w:cs="Times New Roman" w:hint="eastAsia"/>
          <w:color w:val="000000"/>
          <w:rtl/>
          <w:lang w:val="en-GB"/>
        </w:rPr>
        <w:t>غير</w:t>
      </w:r>
      <w:r w:rsidRPr="002F44E2">
        <w:rPr>
          <w:rFonts w:cs="Times New Roman"/>
          <w:color w:val="000000"/>
          <w:rtl/>
          <w:lang w:val="en-GB"/>
        </w:rPr>
        <w:t xml:space="preserve"> </w:t>
      </w:r>
      <w:r w:rsidRPr="002F44E2">
        <w:rPr>
          <w:rFonts w:cs="Times New Roman" w:hint="eastAsia"/>
          <w:color w:val="000000"/>
          <w:rtl/>
          <w:lang w:val="en-GB"/>
        </w:rPr>
        <w:t>مباشر</w:t>
      </w:r>
      <w:r w:rsidRPr="002F44E2">
        <w:rPr>
          <w:rFonts w:cs="Times New Roman"/>
          <w:color w:val="000000"/>
          <w:rtl/>
          <w:lang w:val="en-GB"/>
        </w:rPr>
        <w:t xml:space="preserve"> </w:t>
      </w:r>
      <w:r w:rsidRPr="002F44E2">
        <w:rPr>
          <w:rFonts w:cs="Times New Roman" w:hint="eastAsia"/>
          <w:color w:val="000000"/>
          <w:rtl/>
          <w:lang w:val="en-GB"/>
        </w:rPr>
        <w:t>وهذا</w:t>
      </w:r>
      <w:r w:rsidRPr="002F44E2">
        <w:rPr>
          <w:rFonts w:cs="Times New Roman"/>
          <w:color w:val="000000"/>
          <w:rtl/>
          <w:lang w:val="en-GB"/>
        </w:rPr>
        <w:t xml:space="preserve"> </w:t>
      </w:r>
      <w:r w:rsidRPr="002F44E2">
        <w:rPr>
          <w:rFonts w:cs="Times New Roman" w:hint="eastAsia"/>
          <w:color w:val="000000"/>
          <w:rtl/>
          <w:lang w:val="en-GB"/>
        </w:rPr>
        <w:t>يشمل</w:t>
      </w:r>
      <w:r w:rsidRPr="002F44E2">
        <w:rPr>
          <w:rFonts w:cs="Times New Roman"/>
          <w:color w:val="000000"/>
          <w:rtl/>
          <w:lang w:val="en-GB"/>
        </w:rPr>
        <w:t xml:space="preserve"> </w:t>
      </w:r>
      <w:r w:rsidRPr="002F44E2">
        <w:rPr>
          <w:rFonts w:cs="Times New Roman" w:hint="eastAsia"/>
          <w:color w:val="000000"/>
          <w:rtl/>
          <w:lang w:val="en-GB"/>
        </w:rPr>
        <w:t>أيضًا</w:t>
      </w:r>
      <w:r w:rsidRPr="002F44E2">
        <w:rPr>
          <w:rFonts w:cs="Times New Roman"/>
          <w:color w:val="000000"/>
          <w:rtl/>
          <w:lang w:val="en-GB"/>
        </w:rPr>
        <w:t xml:space="preserve"> </w:t>
      </w:r>
      <w:r w:rsidRPr="002F44E2">
        <w:rPr>
          <w:rFonts w:cs="Times New Roman" w:hint="eastAsia"/>
          <w:color w:val="000000"/>
          <w:rtl/>
          <w:lang w:val="en-GB"/>
        </w:rPr>
        <w:t>استخدام</w:t>
      </w:r>
      <w:r w:rsidRPr="002F44E2">
        <w:rPr>
          <w:rFonts w:cs="Times New Roman"/>
          <w:color w:val="000000"/>
          <w:rtl/>
          <w:lang w:val="en-GB"/>
        </w:rPr>
        <w:t xml:space="preserve"> </w:t>
      </w:r>
      <w:r>
        <w:rPr>
          <w:rFonts w:cs="Times New Roman" w:hint="cs"/>
          <w:color w:val="000000"/>
          <w:rtl/>
          <w:lang w:val="en-GB"/>
        </w:rPr>
        <w:t>استمارات</w:t>
      </w:r>
      <w:r w:rsidRPr="002F44E2">
        <w:rPr>
          <w:rFonts w:cs="Times New Roman"/>
          <w:color w:val="000000"/>
          <w:rtl/>
          <w:lang w:val="en-GB"/>
        </w:rPr>
        <w:t xml:space="preserve"> </w:t>
      </w:r>
      <w:r w:rsidRPr="002F44E2">
        <w:rPr>
          <w:rFonts w:cs="Times New Roman" w:hint="eastAsia"/>
          <w:color w:val="000000"/>
          <w:rtl/>
          <w:lang w:val="en-GB"/>
        </w:rPr>
        <w:t>إدارة</w:t>
      </w:r>
      <w:r w:rsidRPr="002F44E2">
        <w:rPr>
          <w:rFonts w:cs="Times New Roman"/>
          <w:color w:val="000000"/>
          <w:rtl/>
          <w:lang w:val="en-GB"/>
        </w:rPr>
        <w:t xml:space="preserve"> </w:t>
      </w:r>
      <w:r w:rsidRPr="002F44E2">
        <w:rPr>
          <w:rFonts w:cs="Times New Roman" w:hint="eastAsia"/>
          <w:color w:val="000000"/>
          <w:rtl/>
          <w:lang w:val="en-GB"/>
        </w:rPr>
        <w:t>الحال</w:t>
      </w:r>
      <w:r>
        <w:rPr>
          <w:rFonts w:cs="Times New Roman" w:hint="cs"/>
          <w:color w:val="000000"/>
          <w:rtl/>
          <w:lang w:val="en-GB"/>
        </w:rPr>
        <w:t>ة</w:t>
      </w:r>
      <w:r w:rsidRPr="002F44E2">
        <w:rPr>
          <w:rFonts w:cs="Times New Roman"/>
          <w:color w:val="000000"/>
          <w:rtl/>
          <w:lang w:val="en-GB"/>
        </w:rPr>
        <w:t xml:space="preserve"> </w:t>
      </w:r>
      <w:r w:rsidRPr="002F44E2">
        <w:rPr>
          <w:rFonts w:cs="Times New Roman" w:hint="eastAsia"/>
          <w:color w:val="000000"/>
          <w:rtl/>
          <w:lang w:val="en-GB"/>
        </w:rPr>
        <w:t>والملاحظات</w:t>
      </w:r>
      <w:r w:rsidRPr="002F44E2">
        <w:rPr>
          <w:rFonts w:cs="Times New Roman"/>
          <w:color w:val="000000"/>
          <w:rtl/>
          <w:lang w:val="en-GB"/>
        </w:rPr>
        <w:t xml:space="preserve"> </w:t>
      </w:r>
      <w:r w:rsidRPr="002F44E2">
        <w:rPr>
          <w:rFonts w:cs="Times New Roman" w:hint="eastAsia"/>
          <w:color w:val="000000"/>
          <w:rtl/>
          <w:lang w:val="en-GB"/>
        </w:rPr>
        <w:t>التي</w:t>
      </w:r>
      <w:r w:rsidRPr="002F44E2">
        <w:rPr>
          <w:rFonts w:cs="Times New Roman"/>
          <w:color w:val="000000"/>
          <w:rtl/>
          <w:lang w:val="en-GB"/>
        </w:rPr>
        <w:t xml:space="preserve"> </w:t>
      </w:r>
      <w:r w:rsidRPr="002F44E2">
        <w:rPr>
          <w:rFonts w:cs="Times New Roman" w:hint="eastAsia"/>
          <w:color w:val="000000"/>
          <w:rtl/>
          <w:lang w:val="en-GB"/>
        </w:rPr>
        <w:t>تم</w:t>
      </w:r>
      <w:r w:rsidRPr="002F44E2">
        <w:rPr>
          <w:rFonts w:cs="Times New Roman"/>
          <w:color w:val="000000"/>
          <w:rtl/>
          <w:lang w:val="en-GB"/>
        </w:rPr>
        <w:t xml:space="preserve"> </w:t>
      </w:r>
      <w:r w:rsidRPr="002F44E2">
        <w:rPr>
          <w:rFonts w:cs="Times New Roman" w:hint="eastAsia"/>
          <w:color w:val="000000"/>
          <w:rtl/>
          <w:lang w:val="en-GB"/>
        </w:rPr>
        <w:t>جمعها</w:t>
      </w:r>
      <w:r w:rsidRPr="002F44E2">
        <w:rPr>
          <w:rFonts w:cs="Times New Roman"/>
          <w:color w:val="000000"/>
          <w:rtl/>
          <w:lang w:val="en-GB"/>
        </w:rPr>
        <w:t xml:space="preserve"> </w:t>
      </w:r>
      <w:r w:rsidRPr="002F44E2">
        <w:rPr>
          <w:rFonts w:cs="Times New Roman" w:hint="eastAsia"/>
          <w:color w:val="000000"/>
          <w:rtl/>
          <w:lang w:val="en-GB"/>
        </w:rPr>
        <w:t>في</w:t>
      </w:r>
      <w:r w:rsidRPr="002F44E2">
        <w:rPr>
          <w:rFonts w:cs="Times New Roman"/>
          <w:color w:val="000000"/>
          <w:rtl/>
          <w:lang w:val="en-GB"/>
        </w:rPr>
        <w:t xml:space="preserve"> </w:t>
      </w:r>
      <w:r>
        <w:rPr>
          <w:rFonts w:cs="Times New Roman" w:hint="cs"/>
          <w:color w:val="000000"/>
          <w:rtl/>
          <w:lang w:val="en-GB"/>
        </w:rPr>
        <w:t>ملف الحالة</w:t>
      </w:r>
      <w:r w:rsidRPr="002F44E2">
        <w:rPr>
          <w:rFonts w:cs="Times New Roman"/>
          <w:color w:val="000000"/>
          <w:rtl/>
          <w:lang w:val="en-GB"/>
        </w:rPr>
        <w:t>.</w:t>
      </w:r>
    </w:p>
    <w:p w14:paraId="603D8301" w14:textId="13D9172D" w:rsidR="002F44E2" w:rsidRPr="002F44E2" w:rsidRDefault="002F44E2" w:rsidP="008C544C">
      <w:pPr>
        <w:pStyle w:val="ListBullet"/>
        <w:bidi/>
        <w:rPr>
          <w:rFonts w:cs="HelveticaNeue-LightItalic"/>
          <w:iCs/>
          <w:color w:val="000000"/>
          <w:lang w:val="en-GB"/>
        </w:rPr>
      </w:pPr>
      <w:r w:rsidRPr="002F44E2">
        <w:rPr>
          <w:rFonts w:hint="cs"/>
          <w:b/>
          <w:bCs/>
          <w:rtl/>
          <w:lang w:val="en-GB"/>
        </w:rPr>
        <w:t xml:space="preserve">الدعم النفسي والاجتماعي: </w:t>
      </w:r>
      <w:r w:rsidRPr="002F44E2">
        <w:rPr>
          <w:rFonts w:cs="Arial" w:hint="eastAsia"/>
          <w:rtl/>
        </w:rPr>
        <w:t>يشير</w:t>
      </w:r>
      <w:r w:rsidRPr="002F44E2">
        <w:rPr>
          <w:rFonts w:cs="Arial"/>
          <w:rtl/>
        </w:rPr>
        <w:t xml:space="preserve"> </w:t>
      </w:r>
      <w:r w:rsidRPr="002F44E2">
        <w:rPr>
          <w:rFonts w:cs="Arial" w:hint="eastAsia"/>
          <w:rtl/>
        </w:rPr>
        <w:t>إلى</w:t>
      </w:r>
      <w:r w:rsidRPr="002F44E2">
        <w:rPr>
          <w:rFonts w:cs="Arial"/>
          <w:rtl/>
        </w:rPr>
        <w:t xml:space="preserve"> </w:t>
      </w:r>
      <w:r w:rsidRPr="002F44E2">
        <w:rPr>
          <w:rFonts w:cs="Arial" w:hint="eastAsia"/>
          <w:rtl/>
        </w:rPr>
        <w:t>أي</w:t>
      </w:r>
      <w:r w:rsidRPr="002F44E2">
        <w:rPr>
          <w:rFonts w:cs="Arial"/>
          <w:rtl/>
        </w:rPr>
        <w:t xml:space="preserve"> </w:t>
      </w:r>
      <w:r w:rsidRPr="002F44E2">
        <w:rPr>
          <w:rFonts w:cs="Arial" w:hint="eastAsia"/>
          <w:rtl/>
        </w:rPr>
        <w:t>نوع</w:t>
      </w:r>
      <w:r w:rsidRPr="002F44E2">
        <w:rPr>
          <w:rFonts w:cs="Arial"/>
          <w:rtl/>
        </w:rPr>
        <w:t xml:space="preserve"> </w:t>
      </w:r>
      <w:r w:rsidRPr="002F44E2">
        <w:rPr>
          <w:rFonts w:cs="Arial" w:hint="eastAsia"/>
          <w:rtl/>
        </w:rPr>
        <w:t>من</w:t>
      </w:r>
      <w:r w:rsidRPr="002F44E2">
        <w:rPr>
          <w:rFonts w:cs="Arial"/>
          <w:rtl/>
        </w:rPr>
        <w:t xml:space="preserve"> </w:t>
      </w:r>
      <w:r w:rsidRPr="002F44E2">
        <w:rPr>
          <w:rFonts w:cs="Arial" w:hint="eastAsia"/>
          <w:rtl/>
        </w:rPr>
        <w:t>الدعم</w:t>
      </w:r>
      <w:r w:rsidRPr="002F44E2">
        <w:rPr>
          <w:rFonts w:cs="Arial"/>
          <w:rtl/>
        </w:rPr>
        <w:t xml:space="preserve"> </w:t>
      </w:r>
      <w:r w:rsidRPr="002F44E2">
        <w:rPr>
          <w:rFonts w:cs="Arial" w:hint="eastAsia"/>
          <w:rtl/>
        </w:rPr>
        <w:t>المحلي</w:t>
      </w:r>
      <w:r w:rsidRPr="002F44E2">
        <w:rPr>
          <w:rFonts w:cs="Arial"/>
          <w:rtl/>
        </w:rPr>
        <w:t xml:space="preserve"> </w:t>
      </w:r>
      <w:r w:rsidRPr="002F44E2">
        <w:rPr>
          <w:rFonts w:cs="Arial" w:hint="eastAsia"/>
          <w:rtl/>
        </w:rPr>
        <w:t>أو</w:t>
      </w:r>
      <w:r w:rsidRPr="002F44E2">
        <w:rPr>
          <w:rFonts w:cs="Arial"/>
          <w:rtl/>
        </w:rPr>
        <w:t xml:space="preserve"> </w:t>
      </w:r>
      <w:r w:rsidRPr="002F44E2">
        <w:rPr>
          <w:rFonts w:cs="Arial" w:hint="eastAsia"/>
          <w:rtl/>
        </w:rPr>
        <w:t>الخارجي</w:t>
      </w:r>
      <w:r w:rsidRPr="002F44E2">
        <w:rPr>
          <w:rFonts w:cs="Arial"/>
          <w:rtl/>
        </w:rPr>
        <w:t xml:space="preserve"> </w:t>
      </w:r>
      <w:r w:rsidRPr="002F44E2">
        <w:rPr>
          <w:rFonts w:cs="Arial" w:hint="eastAsia"/>
          <w:rtl/>
        </w:rPr>
        <w:t>الذي</w:t>
      </w:r>
      <w:r w:rsidRPr="002F44E2">
        <w:rPr>
          <w:rFonts w:cs="Arial"/>
          <w:rtl/>
        </w:rPr>
        <w:t xml:space="preserve"> </w:t>
      </w:r>
      <w:r w:rsidRPr="002F44E2">
        <w:rPr>
          <w:rFonts w:cs="Arial" w:hint="eastAsia"/>
          <w:rtl/>
        </w:rPr>
        <w:t>يهدف</w:t>
      </w:r>
      <w:r w:rsidRPr="002F44E2">
        <w:rPr>
          <w:rFonts w:cs="Arial"/>
          <w:rtl/>
        </w:rPr>
        <w:t xml:space="preserve"> </w:t>
      </w:r>
      <w:r w:rsidRPr="002F44E2">
        <w:rPr>
          <w:rFonts w:cs="Arial" w:hint="eastAsia"/>
          <w:rtl/>
        </w:rPr>
        <w:t>إلى</w:t>
      </w:r>
      <w:r w:rsidRPr="002F44E2">
        <w:rPr>
          <w:rFonts w:cs="Arial"/>
          <w:rtl/>
        </w:rPr>
        <w:t xml:space="preserve"> </w:t>
      </w:r>
      <w:r w:rsidRPr="002F44E2">
        <w:rPr>
          <w:rFonts w:cs="Arial" w:hint="eastAsia"/>
          <w:rtl/>
        </w:rPr>
        <w:t>حماية</w:t>
      </w:r>
      <w:r w:rsidRPr="002F44E2">
        <w:rPr>
          <w:rFonts w:cs="Arial"/>
          <w:rtl/>
        </w:rPr>
        <w:t xml:space="preserve"> </w:t>
      </w:r>
      <w:r w:rsidRPr="002F44E2">
        <w:rPr>
          <w:rFonts w:cs="Arial" w:hint="eastAsia"/>
          <w:rtl/>
        </w:rPr>
        <w:t>أو</w:t>
      </w:r>
      <w:r w:rsidRPr="002F44E2">
        <w:rPr>
          <w:rFonts w:cs="Arial"/>
          <w:rtl/>
        </w:rPr>
        <w:t xml:space="preserve"> </w:t>
      </w:r>
      <w:r w:rsidRPr="002F44E2">
        <w:rPr>
          <w:rFonts w:cs="Arial" w:hint="eastAsia"/>
          <w:rtl/>
        </w:rPr>
        <w:t>تعزيز</w:t>
      </w:r>
      <w:r w:rsidRPr="002F44E2">
        <w:rPr>
          <w:rFonts w:cs="Arial"/>
          <w:rtl/>
        </w:rPr>
        <w:t xml:space="preserve"> </w:t>
      </w:r>
      <w:r w:rsidRPr="002F44E2">
        <w:rPr>
          <w:rFonts w:cs="Arial" w:hint="eastAsia"/>
          <w:rtl/>
        </w:rPr>
        <w:t>السلامة</w:t>
      </w:r>
      <w:r w:rsidRPr="002F44E2">
        <w:rPr>
          <w:rFonts w:cs="Arial"/>
          <w:rtl/>
        </w:rPr>
        <w:t xml:space="preserve"> </w:t>
      </w:r>
      <w:r w:rsidRPr="002F44E2">
        <w:rPr>
          <w:rFonts w:cs="Arial" w:hint="eastAsia"/>
          <w:rtl/>
        </w:rPr>
        <w:t>النفسية</w:t>
      </w:r>
      <w:r w:rsidRPr="002F44E2">
        <w:rPr>
          <w:rFonts w:cs="Arial"/>
          <w:rtl/>
        </w:rPr>
        <w:t xml:space="preserve"> </w:t>
      </w:r>
      <w:r w:rsidRPr="002F44E2">
        <w:rPr>
          <w:rFonts w:cs="Arial" w:hint="eastAsia"/>
          <w:rtl/>
        </w:rPr>
        <w:t>ومنع</w:t>
      </w:r>
      <w:r w:rsidRPr="002F44E2">
        <w:rPr>
          <w:rFonts w:cs="Arial"/>
          <w:rtl/>
        </w:rPr>
        <w:t xml:space="preserve"> </w:t>
      </w:r>
      <w:r w:rsidRPr="002F44E2">
        <w:rPr>
          <w:rFonts w:cs="Arial" w:hint="eastAsia"/>
          <w:rtl/>
        </w:rPr>
        <w:t>أو</w:t>
      </w:r>
      <w:r w:rsidRPr="002F44E2">
        <w:rPr>
          <w:rFonts w:cs="Arial"/>
          <w:rtl/>
        </w:rPr>
        <w:t xml:space="preserve"> </w:t>
      </w:r>
      <w:r w:rsidRPr="002F44E2">
        <w:rPr>
          <w:rFonts w:cs="Arial" w:hint="eastAsia"/>
          <w:rtl/>
        </w:rPr>
        <w:t>علاج</w:t>
      </w:r>
      <w:r w:rsidRPr="002F44E2">
        <w:rPr>
          <w:rFonts w:cs="Arial"/>
          <w:rtl/>
        </w:rPr>
        <w:t xml:space="preserve"> </w:t>
      </w:r>
      <w:r w:rsidRPr="002F44E2">
        <w:rPr>
          <w:rFonts w:cs="Arial" w:hint="eastAsia"/>
          <w:rtl/>
        </w:rPr>
        <w:t>الاضطرابات</w:t>
      </w:r>
      <w:r w:rsidRPr="002F44E2">
        <w:rPr>
          <w:rFonts w:cs="Arial"/>
          <w:rtl/>
        </w:rPr>
        <w:t xml:space="preserve"> </w:t>
      </w:r>
      <w:r w:rsidRPr="002F44E2">
        <w:rPr>
          <w:rFonts w:cs="Arial" w:hint="eastAsia"/>
          <w:rtl/>
        </w:rPr>
        <w:t>النفسية</w:t>
      </w:r>
      <w:r w:rsidRPr="002F44E2">
        <w:rPr>
          <w:rFonts w:cs="Arial"/>
          <w:rtl/>
        </w:rPr>
        <w:t>.</w:t>
      </w:r>
    </w:p>
    <w:p w14:paraId="7DBBC712" w14:textId="1FF14DEC" w:rsidR="002F44E2" w:rsidRPr="002F44E2" w:rsidRDefault="002F44E2" w:rsidP="008C544C">
      <w:pPr>
        <w:pStyle w:val="ListBullet"/>
        <w:bidi/>
        <w:rPr>
          <w:rFonts w:cs="HelveticaNeue-Light"/>
          <w:color w:val="000000"/>
          <w:lang w:val="en-GB"/>
        </w:rPr>
      </w:pPr>
      <w:r w:rsidRPr="002F44E2">
        <w:rPr>
          <w:rFonts w:hint="eastAsia"/>
          <w:bCs/>
          <w:rtl/>
          <w:lang w:val="en-GB"/>
        </w:rPr>
        <w:t>الإحالة</w:t>
      </w:r>
      <w:r w:rsidRPr="002F44E2">
        <w:rPr>
          <w:rFonts w:hint="cs"/>
          <w:bCs/>
          <w:rtl/>
          <w:lang w:val="en-GB"/>
        </w:rPr>
        <w:t>:</w:t>
      </w:r>
      <w:r>
        <w:rPr>
          <w:rFonts w:hint="cs"/>
          <w:b/>
          <w:rtl/>
          <w:lang w:val="en-GB"/>
        </w:rPr>
        <w:t xml:space="preserve"> </w:t>
      </w:r>
      <w:r w:rsidRPr="002F44E2">
        <w:rPr>
          <w:rFonts w:cs="Arial" w:hint="eastAsia"/>
          <w:b/>
          <w:rtl/>
          <w:lang w:val="en-GB"/>
        </w:rPr>
        <w:t>عملية</w:t>
      </w:r>
      <w:r w:rsidRPr="002F44E2">
        <w:rPr>
          <w:rFonts w:cs="Arial"/>
          <w:b/>
          <w:rtl/>
          <w:lang w:val="en-GB"/>
        </w:rPr>
        <w:t xml:space="preserve"> </w:t>
      </w:r>
      <w:r w:rsidRPr="002F44E2">
        <w:rPr>
          <w:rFonts w:cs="Arial" w:hint="eastAsia"/>
          <w:b/>
          <w:rtl/>
          <w:lang w:val="en-GB"/>
        </w:rPr>
        <w:t>طلب</w:t>
      </w:r>
      <w:r w:rsidRPr="002F44E2">
        <w:rPr>
          <w:rFonts w:cs="Arial"/>
          <w:b/>
          <w:rtl/>
          <w:lang w:val="en-GB"/>
        </w:rPr>
        <w:t xml:space="preserve"> </w:t>
      </w:r>
      <w:r w:rsidRPr="002F44E2">
        <w:rPr>
          <w:rFonts w:cs="Arial" w:hint="eastAsia"/>
          <w:b/>
          <w:rtl/>
          <w:lang w:val="en-GB"/>
        </w:rPr>
        <w:t>الخدمات</w:t>
      </w:r>
      <w:r w:rsidRPr="002F44E2">
        <w:rPr>
          <w:rFonts w:cs="Arial"/>
          <w:b/>
          <w:rtl/>
          <w:lang w:val="en-GB"/>
        </w:rPr>
        <w:t xml:space="preserve"> </w:t>
      </w:r>
      <w:r w:rsidRPr="002F44E2">
        <w:rPr>
          <w:rFonts w:cs="Arial" w:hint="eastAsia"/>
          <w:b/>
          <w:rtl/>
          <w:lang w:val="en-GB"/>
        </w:rPr>
        <w:t>رسمياً</w:t>
      </w:r>
      <w:r w:rsidRPr="002F44E2">
        <w:rPr>
          <w:rFonts w:cs="Arial"/>
          <w:b/>
          <w:rtl/>
          <w:lang w:val="en-GB"/>
        </w:rPr>
        <w:t xml:space="preserve"> </w:t>
      </w:r>
      <w:r w:rsidRPr="002F44E2">
        <w:rPr>
          <w:rFonts w:cs="Arial" w:hint="eastAsia"/>
          <w:b/>
          <w:rtl/>
          <w:lang w:val="en-GB"/>
        </w:rPr>
        <w:t>للطفل</w:t>
      </w:r>
      <w:r w:rsidRPr="002F44E2">
        <w:rPr>
          <w:rFonts w:cs="Arial"/>
          <w:b/>
          <w:rtl/>
          <w:lang w:val="en-GB"/>
        </w:rPr>
        <w:t xml:space="preserve"> </w:t>
      </w:r>
      <w:r w:rsidRPr="002F44E2">
        <w:rPr>
          <w:rFonts w:cs="Arial" w:hint="eastAsia"/>
          <w:b/>
          <w:rtl/>
          <w:lang w:val="en-GB"/>
        </w:rPr>
        <w:t>أو</w:t>
      </w:r>
      <w:r w:rsidRPr="002F44E2">
        <w:rPr>
          <w:rFonts w:cs="Arial"/>
          <w:b/>
          <w:rtl/>
          <w:lang w:val="en-GB"/>
        </w:rPr>
        <w:t xml:space="preserve"> </w:t>
      </w:r>
      <w:r w:rsidRPr="002F44E2">
        <w:rPr>
          <w:rFonts w:cs="Arial" w:hint="eastAsia"/>
          <w:b/>
          <w:rtl/>
          <w:lang w:val="en-GB"/>
        </w:rPr>
        <w:t>أسرته</w:t>
      </w:r>
      <w:r w:rsidRPr="002F44E2">
        <w:rPr>
          <w:rFonts w:cs="Arial"/>
          <w:b/>
          <w:rtl/>
          <w:lang w:val="en-GB"/>
        </w:rPr>
        <w:t xml:space="preserve"> </w:t>
      </w:r>
      <w:r w:rsidRPr="002F44E2">
        <w:rPr>
          <w:rFonts w:cs="Arial" w:hint="eastAsia"/>
          <w:b/>
          <w:rtl/>
          <w:lang w:val="en-GB"/>
        </w:rPr>
        <w:t>من</w:t>
      </w:r>
      <w:r w:rsidRPr="002F44E2">
        <w:rPr>
          <w:rFonts w:cs="Arial"/>
          <w:b/>
          <w:rtl/>
          <w:lang w:val="en-GB"/>
        </w:rPr>
        <w:t xml:space="preserve"> </w:t>
      </w:r>
      <w:r w:rsidRPr="002F44E2">
        <w:rPr>
          <w:rFonts w:cs="Arial" w:hint="eastAsia"/>
          <w:b/>
          <w:rtl/>
          <w:lang w:val="en-GB"/>
        </w:rPr>
        <w:t>وكالة</w:t>
      </w:r>
      <w:r w:rsidRPr="002F44E2">
        <w:rPr>
          <w:rFonts w:cs="Arial"/>
          <w:b/>
          <w:rtl/>
          <w:lang w:val="en-GB"/>
        </w:rPr>
        <w:t xml:space="preserve"> </w:t>
      </w:r>
      <w:r w:rsidRPr="002F44E2">
        <w:rPr>
          <w:rFonts w:cs="Arial" w:hint="eastAsia"/>
          <w:b/>
          <w:rtl/>
          <w:lang w:val="en-GB"/>
        </w:rPr>
        <w:t>أخرى</w:t>
      </w:r>
      <w:r w:rsidRPr="002F44E2">
        <w:rPr>
          <w:rFonts w:cs="Arial"/>
          <w:b/>
          <w:rtl/>
          <w:lang w:val="en-GB"/>
        </w:rPr>
        <w:t xml:space="preserve"> </w:t>
      </w:r>
      <w:r w:rsidRPr="002F44E2">
        <w:rPr>
          <w:rFonts w:cs="Arial" w:hint="eastAsia"/>
          <w:b/>
          <w:rtl/>
          <w:lang w:val="en-GB"/>
        </w:rPr>
        <w:t>من</w:t>
      </w:r>
      <w:r w:rsidRPr="002F44E2">
        <w:rPr>
          <w:rFonts w:cs="Arial"/>
          <w:b/>
          <w:rtl/>
          <w:lang w:val="en-GB"/>
        </w:rPr>
        <w:t xml:space="preserve"> </w:t>
      </w:r>
      <w:r w:rsidRPr="002F44E2">
        <w:rPr>
          <w:rFonts w:cs="Arial" w:hint="eastAsia"/>
          <w:b/>
          <w:rtl/>
          <w:lang w:val="en-GB"/>
        </w:rPr>
        <w:t>خلال</w:t>
      </w:r>
      <w:r w:rsidRPr="002F44E2">
        <w:rPr>
          <w:rFonts w:cs="Arial"/>
          <w:b/>
          <w:rtl/>
          <w:lang w:val="en-GB"/>
        </w:rPr>
        <w:t xml:space="preserve"> </w:t>
      </w:r>
      <w:r w:rsidRPr="002F44E2">
        <w:rPr>
          <w:rFonts w:cs="Arial" w:hint="eastAsia"/>
          <w:b/>
          <w:rtl/>
          <w:lang w:val="en-GB"/>
        </w:rPr>
        <w:t>إجراء</w:t>
      </w:r>
      <w:r w:rsidRPr="002F44E2">
        <w:rPr>
          <w:rFonts w:cs="Arial"/>
          <w:b/>
          <w:rtl/>
          <w:lang w:val="en-GB"/>
        </w:rPr>
        <w:t xml:space="preserve"> </w:t>
      </w:r>
      <w:r w:rsidRPr="002F44E2">
        <w:rPr>
          <w:rFonts w:cs="Arial" w:hint="eastAsia"/>
          <w:b/>
          <w:rtl/>
          <w:lang w:val="en-GB"/>
        </w:rPr>
        <w:t>و</w:t>
      </w:r>
      <w:r w:rsidRPr="002F44E2">
        <w:rPr>
          <w:rFonts w:cs="Arial"/>
          <w:b/>
          <w:rtl/>
          <w:lang w:val="en-GB"/>
        </w:rPr>
        <w:t xml:space="preserve"> / </w:t>
      </w:r>
      <w:r w:rsidRPr="002F44E2">
        <w:rPr>
          <w:rFonts w:cs="Arial" w:hint="eastAsia"/>
          <w:b/>
          <w:rtl/>
          <w:lang w:val="en-GB"/>
        </w:rPr>
        <w:t>أو</w:t>
      </w:r>
      <w:r w:rsidRPr="002F44E2">
        <w:rPr>
          <w:rFonts w:cs="Arial"/>
          <w:b/>
          <w:rtl/>
          <w:lang w:val="en-GB"/>
        </w:rPr>
        <w:t xml:space="preserve"> </w:t>
      </w:r>
      <w:r w:rsidR="008475B9">
        <w:rPr>
          <w:rFonts w:cs="Arial" w:hint="cs"/>
          <w:b/>
          <w:rtl/>
          <w:lang w:val="en-GB"/>
        </w:rPr>
        <w:t>استمارة محددة.</w:t>
      </w:r>
      <w:r w:rsidRPr="002F44E2">
        <w:rPr>
          <w:rFonts w:cs="Arial"/>
          <w:b/>
          <w:rtl/>
          <w:lang w:val="en-GB"/>
        </w:rPr>
        <w:t xml:space="preserve"> </w:t>
      </w:r>
      <w:r w:rsidRPr="002F44E2">
        <w:rPr>
          <w:rFonts w:cs="Arial" w:hint="eastAsia"/>
          <w:b/>
          <w:rtl/>
          <w:lang w:val="en-GB"/>
        </w:rPr>
        <w:t>يتحمل</w:t>
      </w:r>
      <w:r w:rsidRPr="002F44E2">
        <w:rPr>
          <w:rFonts w:cs="Arial"/>
          <w:b/>
          <w:rtl/>
          <w:lang w:val="en-GB"/>
        </w:rPr>
        <w:t xml:space="preserve"> </w:t>
      </w:r>
      <w:r w:rsidRPr="002F44E2">
        <w:rPr>
          <w:rFonts w:cs="Arial" w:hint="eastAsia"/>
          <w:b/>
          <w:rtl/>
          <w:lang w:val="en-GB"/>
        </w:rPr>
        <w:t>أخصائيو</w:t>
      </w:r>
      <w:r w:rsidR="008475B9">
        <w:rPr>
          <w:rFonts w:cs="Arial" w:hint="cs"/>
          <w:b/>
          <w:rtl/>
          <w:lang w:val="en-GB"/>
        </w:rPr>
        <w:t xml:space="preserve"> ادارة</w:t>
      </w:r>
      <w:r w:rsidRPr="002F44E2">
        <w:rPr>
          <w:rFonts w:cs="Arial"/>
          <w:b/>
          <w:rtl/>
          <w:lang w:val="en-GB"/>
        </w:rPr>
        <w:t xml:space="preserve"> </w:t>
      </w:r>
      <w:r w:rsidRPr="002F44E2">
        <w:rPr>
          <w:rFonts w:cs="Arial" w:hint="eastAsia"/>
          <w:b/>
          <w:rtl/>
          <w:lang w:val="en-GB"/>
        </w:rPr>
        <w:t>الحا</w:t>
      </w:r>
      <w:r w:rsidR="009A728F">
        <w:rPr>
          <w:rFonts w:cs="Arial" w:hint="cs"/>
          <w:b/>
          <w:rtl/>
          <w:lang w:val="en-GB"/>
        </w:rPr>
        <w:t>ل</w:t>
      </w:r>
      <w:r w:rsidR="008475B9">
        <w:rPr>
          <w:rFonts w:cs="Arial" w:hint="cs"/>
          <w:b/>
          <w:rtl/>
          <w:lang w:val="en-GB"/>
        </w:rPr>
        <w:t xml:space="preserve">ة </w:t>
      </w:r>
      <w:r w:rsidRPr="002F44E2">
        <w:rPr>
          <w:rFonts w:cs="Arial" w:hint="eastAsia"/>
          <w:b/>
          <w:rtl/>
          <w:lang w:val="en-GB"/>
        </w:rPr>
        <w:t>المسؤولية</w:t>
      </w:r>
      <w:r w:rsidRPr="002F44E2">
        <w:rPr>
          <w:rFonts w:cs="Arial"/>
          <w:b/>
          <w:rtl/>
          <w:lang w:val="en-GB"/>
        </w:rPr>
        <w:t xml:space="preserve"> </w:t>
      </w:r>
      <w:r w:rsidRPr="002F44E2">
        <w:rPr>
          <w:rFonts w:cs="Arial" w:hint="eastAsia"/>
          <w:b/>
          <w:rtl/>
          <w:lang w:val="en-GB"/>
        </w:rPr>
        <w:t>الكاملة</w:t>
      </w:r>
      <w:r w:rsidRPr="002F44E2">
        <w:rPr>
          <w:rFonts w:cs="Arial"/>
          <w:b/>
          <w:rtl/>
          <w:lang w:val="en-GB"/>
        </w:rPr>
        <w:t xml:space="preserve"> </w:t>
      </w:r>
      <w:r w:rsidRPr="002F44E2">
        <w:rPr>
          <w:rFonts w:cs="Arial" w:hint="eastAsia"/>
          <w:b/>
          <w:rtl/>
          <w:lang w:val="en-GB"/>
        </w:rPr>
        <w:t>عن</w:t>
      </w:r>
      <w:r w:rsidRPr="002F44E2">
        <w:rPr>
          <w:rFonts w:cs="Arial"/>
          <w:b/>
          <w:rtl/>
          <w:lang w:val="en-GB"/>
        </w:rPr>
        <w:t xml:space="preserve"> </w:t>
      </w:r>
      <w:r w:rsidRPr="002F44E2">
        <w:rPr>
          <w:rFonts w:cs="Arial" w:hint="eastAsia"/>
          <w:b/>
          <w:rtl/>
          <w:lang w:val="en-GB"/>
        </w:rPr>
        <w:t>ال</w:t>
      </w:r>
      <w:r w:rsidR="008475B9">
        <w:rPr>
          <w:rFonts w:cs="Arial" w:hint="cs"/>
          <w:b/>
          <w:rtl/>
          <w:lang w:val="en-GB"/>
        </w:rPr>
        <w:t xml:space="preserve">حالة </w:t>
      </w:r>
      <w:r w:rsidRPr="002F44E2">
        <w:rPr>
          <w:rFonts w:cs="Arial" w:hint="eastAsia"/>
          <w:b/>
          <w:rtl/>
          <w:lang w:val="en-GB"/>
        </w:rPr>
        <w:t>بغض</w:t>
      </w:r>
      <w:r w:rsidRPr="002F44E2">
        <w:rPr>
          <w:rFonts w:cs="Arial"/>
          <w:b/>
          <w:rtl/>
          <w:lang w:val="en-GB"/>
        </w:rPr>
        <w:t xml:space="preserve"> </w:t>
      </w:r>
      <w:r w:rsidRPr="002F44E2">
        <w:rPr>
          <w:rFonts w:cs="Arial" w:hint="eastAsia"/>
          <w:b/>
          <w:rtl/>
          <w:lang w:val="en-GB"/>
        </w:rPr>
        <w:t>النظر</w:t>
      </w:r>
      <w:r w:rsidRPr="002F44E2">
        <w:rPr>
          <w:rFonts w:cs="Arial"/>
          <w:b/>
          <w:rtl/>
          <w:lang w:val="en-GB"/>
        </w:rPr>
        <w:t xml:space="preserve"> </w:t>
      </w:r>
      <w:r w:rsidRPr="002F44E2">
        <w:rPr>
          <w:rFonts w:cs="Arial" w:hint="eastAsia"/>
          <w:b/>
          <w:rtl/>
          <w:lang w:val="en-GB"/>
        </w:rPr>
        <w:t>عن</w:t>
      </w:r>
      <w:r w:rsidRPr="002F44E2">
        <w:rPr>
          <w:rFonts w:cs="Arial"/>
          <w:b/>
          <w:rtl/>
          <w:lang w:val="en-GB"/>
        </w:rPr>
        <w:t xml:space="preserve"> </w:t>
      </w:r>
      <w:r w:rsidRPr="002F44E2">
        <w:rPr>
          <w:rFonts w:cs="Arial" w:hint="eastAsia"/>
          <w:b/>
          <w:rtl/>
          <w:lang w:val="en-GB"/>
        </w:rPr>
        <w:t>الإحالات</w:t>
      </w:r>
      <w:r w:rsidRPr="002F44E2">
        <w:rPr>
          <w:rFonts w:cs="Arial"/>
          <w:b/>
          <w:rtl/>
          <w:lang w:val="en-GB"/>
        </w:rPr>
        <w:t>.</w:t>
      </w:r>
      <w:r>
        <w:rPr>
          <w:rFonts w:cs="Arial" w:hint="cs"/>
          <w:b/>
          <w:rtl/>
          <w:lang w:val="en-GB"/>
        </w:rPr>
        <w:t xml:space="preserve"> </w:t>
      </w:r>
    </w:p>
    <w:p w14:paraId="203AEFCD" w14:textId="11DC0EB2" w:rsidR="008475B9" w:rsidRPr="008475B9" w:rsidRDefault="008475B9" w:rsidP="008C544C">
      <w:pPr>
        <w:pStyle w:val="ListBullet"/>
        <w:bidi/>
      </w:pPr>
      <w:r w:rsidRPr="008475B9">
        <w:rPr>
          <w:rFonts w:cs="Arial" w:hint="cs"/>
          <w:bCs/>
          <w:rtl/>
          <w:lang w:val="en-GB"/>
        </w:rPr>
        <w:t>التكيف:</w:t>
      </w:r>
      <w:r>
        <w:rPr>
          <w:rFonts w:cs="Arial" w:hint="cs"/>
          <w:b/>
          <w:rtl/>
          <w:lang w:val="en-GB"/>
        </w:rPr>
        <w:t xml:space="preserve"> </w:t>
      </w:r>
      <w:r w:rsidRPr="008475B9">
        <w:rPr>
          <w:rFonts w:cs="Arial" w:hint="eastAsia"/>
          <w:b/>
          <w:rtl/>
          <w:lang w:val="en-GB"/>
        </w:rPr>
        <w:t>قدرة</w:t>
      </w:r>
      <w:r w:rsidRPr="008475B9">
        <w:rPr>
          <w:rFonts w:cs="Arial"/>
          <w:b/>
          <w:rtl/>
          <w:lang w:val="en-GB"/>
        </w:rPr>
        <w:t xml:space="preserve"> </w:t>
      </w:r>
      <w:r w:rsidRPr="008475B9">
        <w:rPr>
          <w:rFonts w:cs="Arial" w:hint="eastAsia"/>
          <w:b/>
          <w:rtl/>
          <w:lang w:val="en-GB"/>
        </w:rPr>
        <w:t>الأطفال</w:t>
      </w:r>
      <w:r w:rsidRPr="008475B9">
        <w:rPr>
          <w:rFonts w:cs="Arial"/>
          <w:b/>
          <w:rtl/>
          <w:lang w:val="en-GB"/>
        </w:rPr>
        <w:t xml:space="preserve"> </w:t>
      </w:r>
      <w:r w:rsidRPr="008475B9">
        <w:rPr>
          <w:rFonts w:cs="Arial" w:hint="eastAsia"/>
          <w:b/>
          <w:rtl/>
          <w:lang w:val="en-GB"/>
        </w:rPr>
        <w:t>وأسرهم</w:t>
      </w:r>
      <w:r w:rsidRPr="008475B9">
        <w:rPr>
          <w:rFonts w:cs="Arial"/>
          <w:b/>
          <w:rtl/>
          <w:lang w:val="en-GB"/>
        </w:rPr>
        <w:t xml:space="preserve"> </w:t>
      </w:r>
      <w:r w:rsidRPr="008475B9">
        <w:rPr>
          <w:rFonts w:cs="Arial" w:hint="eastAsia"/>
          <w:b/>
          <w:rtl/>
          <w:lang w:val="en-GB"/>
        </w:rPr>
        <w:t>على</w:t>
      </w:r>
      <w:r w:rsidRPr="008475B9">
        <w:rPr>
          <w:rFonts w:cs="Arial"/>
          <w:b/>
          <w:rtl/>
          <w:lang w:val="en-GB"/>
        </w:rPr>
        <w:t xml:space="preserve"> </w:t>
      </w:r>
      <w:r w:rsidRPr="008475B9">
        <w:rPr>
          <w:rFonts w:cs="Arial" w:hint="eastAsia"/>
          <w:b/>
          <w:rtl/>
          <w:lang w:val="en-GB"/>
        </w:rPr>
        <w:t>التعامل</w:t>
      </w:r>
      <w:r w:rsidRPr="008475B9">
        <w:rPr>
          <w:rFonts w:cs="Arial"/>
          <w:b/>
          <w:rtl/>
          <w:lang w:val="en-GB"/>
        </w:rPr>
        <w:t xml:space="preserve"> </w:t>
      </w:r>
      <w:r w:rsidRPr="008475B9">
        <w:rPr>
          <w:rFonts w:cs="Arial" w:hint="eastAsia"/>
          <w:b/>
          <w:rtl/>
          <w:lang w:val="en-GB"/>
        </w:rPr>
        <w:t>مع</w:t>
      </w:r>
      <w:r w:rsidRPr="008475B9">
        <w:rPr>
          <w:rFonts w:cs="Arial"/>
          <w:b/>
          <w:rtl/>
          <w:lang w:val="en-GB"/>
        </w:rPr>
        <w:t xml:space="preserve"> </w:t>
      </w:r>
      <w:r w:rsidRPr="008475B9">
        <w:rPr>
          <w:rFonts w:cs="Arial" w:hint="eastAsia"/>
          <w:b/>
          <w:rtl/>
          <w:lang w:val="en-GB"/>
        </w:rPr>
        <w:t>الشدائد</w:t>
      </w:r>
      <w:r w:rsidRPr="008475B9">
        <w:rPr>
          <w:rFonts w:cs="Arial"/>
          <w:b/>
          <w:rtl/>
          <w:lang w:val="en-GB"/>
        </w:rPr>
        <w:t xml:space="preserve"> </w:t>
      </w:r>
      <w:r w:rsidRPr="008475B9">
        <w:rPr>
          <w:rFonts w:cs="Arial" w:hint="eastAsia"/>
          <w:b/>
          <w:rtl/>
          <w:lang w:val="en-GB"/>
        </w:rPr>
        <w:t>والأزم</w:t>
      </w:r>
      <w:r>
        <w:rPr>
          <w:rFonts w:cs="Arial" w:hint="cs"/>
          <w:b/>
          <w:rtl/>
          <w:lang w:val="en-GB"/>
        </w:rPr>
        <w:t xml:space="preserve">ات </w:t>
      </w:r>
      <w:r w:rsidRPr="008475B9">
        <w:rPr>
          <w:rFonts w:cs="Arial" w:hint="eastAsia"/>
          <w:b/>
          <w:rtl/>
          <w:lang w:val="en-GB"/>
        </w:rPr>
        <w:t>والتعافي</w:t>
      </w:r>
      <w:r w:rsidRPr="008475B9">
        <w:rPr>
          <w:rFonts w:cs="Arial"/>
          <w:b/>
          <w:rtl/>
          <w:lang w:val="en-GB"/>
        </w:rPr>
        <w:t xml:space="preserve"> </w:t>
      </w:r>
      <w:r w:rsidRPr="008475B9">
        <w:rPr>
          <w:rFonts w:cs="Arial" w:hint="eastAsia"/>
          <w:b/>
          <w:rtl/>
          <w:lang w:val="en-GB"/>
        </w:rPr>
        <w:t>منها</w:t>
      </w:r>
      <w:r w:rsidRPr="008475B9">
        <w:rPr>
          <w:rFonts w:cs="Arial"/>
          <w:b/>
          <w:rtl/>
          <w:lang w:val="en-GB"/>
        </w:rPr>
        <w:t xml:space="preserve"> </w:t>
      </w:r>
      <w:r w:rsidRPr="008475B9">
        <w:rPr>
          <w:rFonts w:cs="Arial" w:hint="eastAsia"/>
          <w:b/>
          <w:rtl/>
          <w:lang w:val="en-GB"/>
        </w:rPr>
        <w:t>وتتأثر</w:t>
      </w:r>
      <w:r w:rsidRPr="008475B9">
        <w:rPr>
          <w:rFonts w:cs="Arial"/>
          <w:b/>
          <w:rtl/>
          <w:lang w:val="en-GB"/>
        </w:rPr>
        <w:t xml:space="preserve"> </w:t>
      </w:r>
      <w:r w:rsidRPr="008475B9">
        <w:rPr>
          <w:rFonts w:cs="Arial" w:hint="eastAsia"/>
          <w:b/>
          <w:rtl/>
          <w:lang w:val="en-GB"/>
        </w:rPr>
        <w:t>بالخصائص</w:t>
      </w:r>
      <w:r w:rsidRPr="008475B9">
        <w:rPr>
          <w:rFonts w:cs="Arial"/>
          <w:b/>
          <w:rtl/>
          <w:lang w:val="en-GB"/>
        </w:rPr>
        <w:t xml:space="preserve"> </w:t>
      </w:r>
      <w:r w:rsidRPr="008475B9">
        <w:rPr>
          <w:rFonts w:cs="Arial" w:hint="eastAsia"/>
          <w:b/>
          <w:rtl/>
          <w:lang w:val="en-GB"/>
        </w:rPr>
        <w:t>الفردية</w:t>
      </w:r>
      <w:r w:rsidRPr="008475B9">
        <w:rPr>
          <w:rFonts w:cs="Arial"/>
          <w:b/>
          <w:rtl/>
          <w:lang w:val="en-GB"/>
        </w:rPr>
        <w:t xml:space="preserve"> </w:t>
      </w:r>
      <w:r w:rsidRPr="008475B9">
        <w:rPr>
          <w:rFonts w:cs="Arial" w:hint="eastAsia"/>
          <w:b/>
          <w:rtl/>
          <w:lang w:val="en-GB"/>
        </w:rPr>
        <w:t>والعوامل</w:t>
      </w:r>
      <w:r w:rsidRPr="008475B9">
        <w:rPr>
          <w:rFonts w:cs="Arial"/>
          <w:b/>
          <w:rtl/>
          <w:lang w:val="en-GB"/>
        </w:rPr>
        <w:t xml:space="preserve"> </w:t>
      </w:r>
      <w:r w:rsidRPr="008475B9">
        <w:rPr>
          <w:rFonts w:cs="Arial" w:hint="eastAsia"/>
          <w:b/>
          <w:rtl/>
          <w:lang w:val="en-GB"/>
        </w:rPr>
        <w:t>الخارجية</w:t>
      </w:r>
      <w:r w:rsidRPr="008475B9">
        <w:rPr>
          <w:rFonts w:cs="Arial"/>
          <w:b/>
          <w:rtl/>
          <w:lang w:val="en-GB"/>
        </w:rPr>
        <w:t xml:space="preserve"> </w:t>
      </w:r>
      <w:r w:rsidRPr="008475B9">
        <w:rPr>
          <w:rFonts w:cs="Arial" w:hint="eastAsia"/>
          <w:b/>
          <w:rtl/>
          <w:lang w:val="en-GB"/>
        </w:rPr>
        <w:t>مثل</w:t>
      </w:r>
      <w:r w:rsidRPr="008475B9">
        <w:rPr>
          <w:rFonts w:cs="Arial"/>
          <w:b/>
          <w:rtl/>
          <w:lang w:val="en-GB"/>
        </w:rPr>
        <w:t xml:space="preserve">: </w:t>
      </w:r>
      <w:r w:rsidRPr="008475B9">
        <w:rPr>
          <w:rFonts w:cs="Arial" w:hint="eastAsia"/>
          <w:b/>
          <w:rtl/>
          <w:lang w:val="en-GB"/>
        </w:rPr>
        <w:t>تنوع</w:t>
      </w:r>
      <w:r w:rsidRPr="008475B9">
        <w:rPr>
          <w:rFonts w:cs="Arial"/>
          <w:b/>
          <w:rtl/>
          <w:lang w:val="en-GB"/>
        </w:rPr>
        <w:t xml:space="preserve"> </w:t>
      </w:r>
      <w:r w:rsidRPr="008475B9">
        <w:rPr>
          <w:rFonts w:cs="Arial" w:hint="eastAsia"/>
          <w:b/>
          <w:rtl/>
          <w:lang w:val="en-GB"/>
        </w:rPr>
        <w:t>سبل</w:t>
      </w:r>
      <w:r w:rsidRPr="008475B9">
        <w:rPr>
          <w:rFonts w:cs="Arial"/>
          <w:b/>
          <w:rtl/>
          <w:lang w:val="en-GB"/>
        </w:rPr>
        <w:t xml:space="preserve"> </w:t>
      </w:r>
      <w:r w:rsidRPr="008475B9">
        <w:rPr>
          <w:rFonts w:cs="Arial" w:hint="eastAsia"/>
          <w:b/>
          <w:rtl/>
          <w:lang w:val="en-GB"/>
        </w:rPr>
        <w:t>العيش</w:t>
      </w:r>
      <w:r w:rsidRPr="008475B9">
        <w:rPr>
          <w:rFonts w:cs="Arial"/>
          <w:b/>
          <w:rtl/>
          <w:lang w:val="en-GB"/>
        </w:rPr>
        <w:t xml:space="preserve"> </w:t>
      </w:r>
      <w:r w:rsidRPr="008475B9">
        <w:rPr>
          <w:rFonts w:cs="Arial" w:hint="eastAsia"/>
          <w:b/>
          <w:rtl/>
          <w:lang w:val="en-GB"/>
        </w:rPr>
        <w:t>وآليات</w:t>
      </w:r>
      <w:r w:rsidRPr="008475B9">
        <w:rPr>
          <w:rFonts w:cs="Arial"/>
          <w:b/>
          <w:rtl/>
          <w:lang w:val="en-GB"/>
        </w:rPr>
        <w:t xml:space="preserve"> </w:t>
      </w:r>
      <w:r w:rsidRPr="008475B9">
        <w:rPr>
          <w:rFonts w:cs="Arial" w:hint="eastAsia"/>
          <w:b/>
          <w:rtl/>
          <w:lang w:val="en-GB"/>
        </w:rPr>
        <w:t>المواجهة</w:t>
      </w:r>
      <w:r w:rsidRPr="008475B9">
        <w:rPr>
          <w:rFonts w:cs="Arial"/>
          <w:b/>
          <w:rtl/>
          <w:lang w:val="en-GB"/>
        </w:rPr>
        <w:t xml:space="preserve"> </w:t>
      </w:r>
      <w:r w:rsidRPr="008475B9">
        <w:rPr>
          <w:rFonts w:cs="Arial" w:hint="eastAsia"/>
          <w:b/>
          <w:rtl/>
          <w:lang w:val="en-GB"/>
        </w:rPr>
        <w:t>والمهارات</w:t>
      </w:r>
      <w:r w:rsidRPr="008475B9">
        <w:rPr>
          <w:rFonts w:cs="Arial"/>
          <w:b/>
          <w:rtl/>
          <w:lang w:val="en-GB"/>
        </w:rPr>
        <w:t xml:space="preserve"> </w:t>
      </w:r>
      <w:r w:rsidRPr="008475B9">
        <w:rPr>
          <w:rFonts w:cs="Arial" w:hint="eastAsia"/>
          <w:b/>
          <w:rtl/>
          <w:lang w:val="en-GB"/>
        </w:rPr>
        <w:t>الحياتية</w:t>
      </w:r>
      <w:r w:rsidRPr="008475B9">
        <w:rPr>
          <w:rFonts w:cs="Arial"/>
          <w:b/>
          <w:rtl/>
          <w:lang w:val="en-GB"/>
        </w:rPr>
        <w:t xml:space="preserve"> </w:t>
      </w:r>
      <w:r w:rsidRPr="008475B9">
        <w:rPr>
          <w:rFonts w:cs="Arial" w:hint="eastAsia"/>
          <w:b/>
          <w:rtl/>
          <w:lang w:val="en-GB"/>
        </w:rPr>
        <w:t>مثل</w:t>
      </w:r>
      <w:r w:rsidRPr="008475B9">
        <w:rPr>
          <w:rFonts w:cs="Arial"/>
          <w:b/>
          <w:rtl/>
          <w:lang w:val="en-GB"/>
        </w:rPr>
        <w:t xml:space="preserve"> </w:t>
      </w:r>
      <w:r w:rsidRPr="008475B9">
        <w:rPr>
          <w:rFonts w:cs="Arial" w:hint="eastAsia"/>
          <w:b/>
          <w:rtl/>
          <w:lang w:val="en-GB"/>
        </w:rPr>
        <w:t>حل</w:t>
      </w:r>
      <w:r w:rsidRPr="008475B9">
        <w:rPr>
          <w:rFonts w:cs="Arial"/>
          <w:b/>
          <w:rtl/>
          <w:lang w:val="en-GB"/>
        </w:rPr>
        <w:t xml:space="preserve"> </w:t>
      </w:r>
      <w:r w:rsidRPr="008475B9">
        <w:rPr>
          <w:rFonts w:cs="Arial" w:hint="eastAsia"/>
          <w:b/>
          <w:rtl/>
          <w:lang w:val="en-GB"/>
        </w:rPr>
        <w:t>المشكلات</w:t>
      </w:r>
      <w:r w:rsidRPr="008475B9">
        <w:rPr>
          <w:rFonts w:cs="Arial"/>
          <w:b/>
          <w:rtl/>
          <w:lang w:val="en-GB"/>
        </w:rPr>
        <w:t xml:space="preserve"> </w:t>
      </w:r>
      <w:r w:rsidRPr="008475B9">
        <w:rPr>
          <w:rFonts w:cs="Arial" w:hint="eastAsia"/>
          <w:b/>
          <w:rtl/>
          <w:lang w:val="en-GB"/>
        </w:rPr>
        <w:t>والقدرة</w:t>
      </w:r>
      <w:r w:rsidRPr="008475B9">
        <w:rPr>
          <w:rFonts w:cs="Arial"/>
          <w:b/>
          <w:rtl/>
          <w:lang w:val="en-GB"/>
        </w:rPr>
        <w:t xml:space="preserve"> </w:t>
      </w:r>
      <w:r w:rsidRPr="008475B9">
        <w:rPr>
          <w:rFonts w:cs="Arial" w:hint="eastAsia"/>
          <w:b/>
          <w:rtl/>
          <w:lang w:val="en-GB"/>
        </w:rPr>
        <w:t>على</w:t>
      </w:r>
      <w:r w:rsidRPr="008475B9">
        <w:rPr>
          <w:rFonts w:cs="Arial"/>
          <w:b/>
          <w:rtl/>
          <w:lang w:val="en-GB"/>
        </w:rPr>
        <w:t xml:space="preserve"> </w:t>
      </w:r>
      <w:r w:rsidRPr="008475B9">
        <w:rPr>
          <w:rFonts w:cs="Arial" w:hint="eastAsia"/>
          <w:b/>
          <w:rtl/>
          <w:lang w:val="en-GB"/>
        </w:rPr>
        <w:t>طلب</w:t>
      </w:r>
      <w:r w:rsidRPr="008475B9">
        <w:rPr>
          <w:rFonts w:cs="Arial"/>
          <w:b/>
          <w:rtl/>
          <w:lang w:val="en-GB"/>
        </w:rPr>
        <w:t xml:space="preserve"> </w:t>
      </w:r>
      <w:r w:rsidRPr="008475B9">
        <w:rPr>
          <w:rFonts w:cs="Arial" w:hint="eastAsia"/>
          <w:b/>
          <w:rtl/>
          <w:lang w:val="en-GB"/>
        </w:rPr>
        <w:t>الدعم</w:t>
      </w:r>
      <w:r w:rsidRPr="008475B9">
        <w:rPr>
          <w:rFonts w:cs="Arial"/>
          <w:b/>
          <w:rtl/>
          <w:lang w:val="en-GB"/>
        </w:rPr>
        <w:t xml:space="preserve"> </w:t>
      </w:r>
      <w:r w:rsidRPr="008475B9">
        <w:rPr>
          <w:rFonts w:cs="Arial" w:hint="eastAsia"/>
          <w:b/>
          <w:rtl/>
          <w:lang w:val="en-GB"/>
        </w:rPr>
        <w:t>والدافع</w:t>
      </w:r>
      <w:r w:rsidRPr="008475B9">
        <w:rPr>
          <w:rFonts w:cs="Arial"/>
          <w:b/>
          <w:rtl/>
          <w:lang w:val="en-GB"/>
        </w:rPr>
        <w:t xml:space="preserve"> </w:t>
      </w:r>
      <w:r w:rsidRPr="008475B9">
        <w:rPr>
          <w:rFonts w:cs="Arial" w:hint="eastAsia"/>
          <w:b/>
          <w:rtl/>
          <w:lang w:val="en-GB"/>
        </w:rPr>
        <w:t>والتفاؤل</w:t>
      </w:r>
      <w:r w:rsidRPr="008475B9">
        <w:rPr>
          <w:rFonts w:cs="Arial"/>
          <w:b/>
          <w:rtl/>
          <w:lang w:val="en-GB"/>
        </w:rPr>
        <w:t xml:space="preserve"> </w:t>
      </w:r>
      <w:r w:rsidRPr="008475B9">
        <w:rPr>
          <w:rFonts w:cs="Arial" w:hint="eastAsia"/>
          <w:b/>
          <w:rtl/>
          <w:lang w:val="en-GB"/>
        </w:rPr>
        <w:t>والإيمان</w:t>
      </w:r>
      <w:r w:rsidRPr="008475B9">
        <w:rPr>
          <w:rFonts w:cs="Arial"/>
          <w:b/>
          <w:rtl/>
          <w:lang w:val="en-GB"/>
        </w:rPr>
        <w:t xml:space="preserve"> </w:t>
      </w:r>
      <w:r w:rsidRPr="008475B9">
        <w:rPr>
          <w:rFonts w:cs="Arial" w:hint="eastAsia"/>
          <w:b/>
          <w:rtl/>
          <w:lang w:val="en-GB"/>
        </w:rPr>
        <w:t>والمثابرة</w:t>
      </w:r>
      <w:r w:rsidRPr="008475B9">
        <w:rPr>
          <w:rFonts w:cs="Arial"/>
          <w:b/>
          <w:rtl/>
          <w:lang w:val="en-GB"/>
        </w:rPr>
        <w:t xml:space="preserve"> </w:t>
      </w:r>
      <w:r w:rsidR="009A728F" w:rsidRPr="008475B9">
        <w:rPr>
          <w:rFonts w:cs="Arial" w:hint="cs"/>
          <w:b/>
          <w:rtl/>
          <w:lang w:val="en-GB"/>
        </w:rPr>
        <w:t>و</w:t>
      </w:r>
      <w:r w:rsidR="009A728F">
        <w:rPr>
          <w:rFonts w:cs="Arial" w:hint="cs"/>
          <w:b/>
          <w:rtl/>
          <w:lang w:val="en-GB"/>
        </w:rPr>
        <w:t>سعة</w:t>
      </w:r>
      <w:r>
        <w:rPr>
          <w:rFonts w:cs="Arial" w:hint="cs"/>
          <w:b/>
          <w:rtl/>
          <w:lang w:val="en-GB"/>
        </w:rPr>
        <w:t xml:space="preserve"> </w:t>
      </w:r>
      <w:r w:rsidRPr="008475B9">
        <w:rPr>
          <w:rFonts w:cs="Arial" w:hint="eastAsia"/>
          <w:b/>
          <w:rtl/>
          <w:lang w:val="en-GB"/>
        </w:rPr>
        <w:t>الحيلة</w:t>
      </w:r>
      <w:r w:rsidRPr="008475B9">
        <w:rPr>
          <w:rFonts w:cs="Arial"/>
          <w:b/>
          <w:rtl/>
          <w:lang w:val="en-GB"/>
        </w:rPr>
        <w:t>.</w:t>
      </w:r>
    </w:p>
    <w:p w14:paraId="14A558AF" w14:textId="77777777" w:rsidR="008475B9" w:rsidRPr="008475B9" w:rsidRDefault="008475B9" w:rsidP="008C544C">
      <w:pPr>
        <w:pStyle w:val="ListBullet"/>
        <w:bidi/>
        <w:rPr>
          <w:rFonts w:cs="HelveticaNeue-LightItalic"/>
          <w:iCs/>
          <w:color w:val="000000"/>
          <w:lang w:val="en-GB"/>
        </w:rPr>
      </w:pPr>
      <w:r w:rsidRPr="008475B9">
        <w:rPr>
          <w:rFonts w:hint="cs"/>
          <w:b/>
          <w:rtl/>
        </w:rPr>
        <w:lastRenderedPageBreak/>
        <w:t xml:space="preserve">الاشراف: </w:t>
      </w:r>
      <w:r w:rsidRPr="008475B9">
        <w:rPr>
          <w:rFonts w:cs="Arial" w:hint="eastAsia"/>
          <w:rtl/>
        </w:rPr>
        <w:t>العلاقة</w:t>
      </w:r>
      <w:r w:rsidRPr="008475B9">
        <w:rPr>
          <w:rFonts w:cs="Arial"/>
          <w:rtl/>
        </w:rPr>
        <w:t xml:space="preserve"> </w:t>
      </w:r>
      <w:r w:rsidRPr="008475B9">
        <w:rPr>
          <w:rFonts w:cs="Arial" w:hint="eastAsia"/>
          <w:rtl/>
        </w:rPr>
        <w:t>التي</w:t>
      </w:r>
      <w:r w:rsidRPr="008475B9">
        <w:rPr>
          <w:rFonts w:cs="Arial"/>
          <w:rtl/>
        </w:rPr>
        <w:t xml:space="preserve"> </w:t>
      </w:r>
      <w:r w:rsidRPr="008475B9">
        <w:rPr>
          <w:rFonts w:cs="Arial" w:hint="eastAsia"/>
          <w:rtl/>
        </w:rPr>
        <w:t>تدعم</w:t>
      </w:r>
      <w:r w:rsidRPr="008475B9">
        <w:rPr>
          <w:rFonts w:cs="Arial"/>
          <w:rtl/>
        </w:rPr>
        <w:t xml:space="preserve"> </w:t>
      </w:r>
      <w:r w:rsidRPr="008475B9">
        <w:rPr>
          <w:rFonts w:cs="Arial" w:hint="eastAsia"/>
          <w:rtl/>
        </w:rPr>
        <w:t>الكفاءة</w:t>
      </w:r>
      <w:r w:rsidRPr="008475B9">
        <w:rPr>
          <w:rFonts w:cs="Arial"/>
          <w:rtl/>
        </w:rPr>
        <w:t xml:space="preserve"> </w:t>
      </w:r>
      <w:r w:rsidRPr="008475B9">
        <w:rPr>
          <w:rFonts w:cs="Arial" w:hint="eastAsia"/>
          <w:rtl/>
        </w:rPr>
        <w:t>والممارسة</w:t>
      </w:r>
      <w:r w:rsidRPr="008475B9">
        <w:rPr>
          <w:rFonts w:cs="Arial"/>
          <w:rtl/>
        </w:rPr>
        <w:t xml:space="preserve"> </w:t>
      </w:r>
      <w:r w:rsidRPr="008475B9">
        <w:rPr>
          <w:rFonts w:cs="Arial" w:hint="eastAsia"/>
          <w:rtl/>
        </w:rPr>
        <w:t>الفنية</w:t>
      </w:r>
      <w:r w:rsidRPr="008475B9">
        <w:rPr>
          <w:rFonts w:cs="Arial"/>
          <w:rtl/>
        </w:rPr>
        <w:t xml:space="preserve"> </w:t>
      </w:r>
      <w:r w:rsidRPr="008475B9">
        <w:rPr>
          <w:rFonts w:cs="Arial" w:hint="eastAsia"/>
          <w:rtl/>
        </w:rPr>
        <w:t>لأخصائي</w:t>
      </w:r>
      <w:r>
        <w:rPr>
          <w:rFonts w:cs="Arial" w:hint="cs"/>
          <w:rtl/>
        </w:rPr>
        <w:t xml:space="preserve"> ادارة</w:t>
      </w:r>
      <w:r w:rsidRPr="008475B9">
        <w:rPr>
          <w:rFonts w:cs="Arial"/>
          <w:rtl/>
        </w:rPr>
        <w:t xml:space="preserve"> </w:t>
      </w:r>
      <w:r w:rsidRPr="008475B9">
        <w:rPr>
          <w:rFonts w:cs="Arial" w:hint="eastAsia"/>
          <w:rtl/>
        </w:rPr>
        <w:t>الحال</w:t>
      </w:r>
      <w:r>
        <w:rPr>
          <w:rFonts w:cs="Arial" w:hint="cs"/>
          <w:rtl/>
        </w:rPr>
        <w:t xml:space="preserve">ة </w:t>
      </w:r>
      <w:r w:rsidRPr="008475B9">
        <w:rPr>
          <w:rFonts w:cs="Arial" w:hint="eastAsia"/>
          <w:rtl/>
        </w:rPr>
        <w:t>وتعزز</w:t>
      </w:r>
      <w:r w:rsidRPr="008475B9">
        <w:rPr>
          <w:rFonts w:cs="Arial"/>
          <w:rtl/>
        </w:rPr>
        <w:t xml:space="preserve"> </w:t>
      </w:r>
      <w:r>
        <w:rPr>
          <w:rFonts w:cs="Arial" w:hint="cs"/>
          <w:rtl/>
        </w:rPr>
        <w:t>المصلحة</w:t>
      </w:r>
      <w:r w:rsidRPr="008475B9">
        <w:rPr>
          <w:rFonts w:cs="Arial"/>
          <w:rtl/>
        </w:rPr>
        <w:t xml:space="preserve"> </w:t>
      </w:r>
      <w:r w:rsidRPr="008475B9">
        <w:rPr>
          <w:rFonts w:cs="Arial" w:hint="eastAsia"/>
          <w:rtl/>
        </w:rPr>
        <w:t>وتمكن</w:t>
      </w:r>
      <w:r w:rsidRPr="008475B9">
        <w:rPr>
          <w:rFonts w:cs="Arial"/>
          <w:rtl/>
        </w:rPr>
        <w:t xml:space="preserve"> </w:t>
      </w:r>
      <w:r w:rsidRPr="008475B9">
        <w:rPr>
          <w:rFonts w:cs="Arial" w:hint="eastAsia"/>
          <w:rtl/>
        </w:rPr>
        <w:t>من</w:t>
      </w:r>
      <w:r w:rsidRPr="008475B9">
        <w:rPr>
          <w:rFonts w:cs="Arial"/>
          <w:rtl/>
        </w:rPr>
        <w:t xml:space="preserve"> </w:t>
      </w:r>
      <w:r w:rsidRPr="008475B9">
        <w:rPr>
          <w:rFonts w:cs="Arial" w:hint="eastAsia"/>
          <w:rtl/>
        </w:rPr>
        <w:t>المراقبة</w:t>
      </w:r>
      <w:r w:rsidRPr="008475B9">
        <w:rPr>
          <w:rFonts w:cs="Arial"/>
          <w:rtl/>
        </w:rPr>
        <w:t xml:space="preserve"> </w:t>
      </w:r>
      <w:r w:rsidRPr="008475B9">
        <w:rPr>
          <w:rFonts w:cs="Arial" w:hint="eastAsia"/>
          <w:rtl/>
        </w:rPr>
        <w:t>الفعالة</w:t>
      </w:r>
      <w:r w:rsidRPr="008475B9">
        <w:rPr>
          <w:rFonts w:cs="Arial"/>
          <w:rtl/>
        </w:rPr>
        <w:t xml:space="preserve"> </w:t>
      </w:r>
      <w:r w:rsidRPr="008475B9">
        <w:rPr>
          <w:rFonts w:cs="Arial" w:hint="eastAsia"/>
          <w:rtl/>
        </w:rPr>
        <w:t>والداعمة</w:t>
      </w:r>
      <w:r w:rsidRPr="008475B9">
        <w:rPr>
          <w:rFonts w:cs="Arial"/>
          <w:rtl/>
        </w:rPr>
        <w:t xml:space="preserve"> </w:t>
      </w:r>
      <w:r w:rsidRPr="008475B9">
        <w:rPr>
          <w:rFonts w:cs="Arial" w:hint="eastAsia"/>
          <w:rtl/>
        </w:rPr>
        <w:t>لأعمال</w:t>
      </w:r>
      <w:r w:rsidRPr="008475B9">
        <w:rPr>
          <w:rFonts w:cs="Arial"/>
          <w:rtl/>
        </w:rPr>
        <w:t xml:space="preserve"> </w:t>
      </w:r>
      <w:r w:rsidRPr="008475B9">
        <w:rPr>
          <w:rFonts w:cs="Arial" w:hint="eastAsia"/>
          <w:rtl/>
        </w:rPr>
        <w:t>الحالات</w:t>
      </w:r>
      <w:r w:rsidRPr="008475B9">
        <w:rPr>
          <w:rFonts w:cs="Arial"/>
          <w:rtl/>
        </w:rPr>
        <w:t>.</w:t>
      </w:r>
    </w:p>
    <w:p w14:paraId="089655E9" w14:textId="491A6519" w:rsidR="008475B9" w:rsidRPr="008475B9" w:rsidRDefault="008475B9" w:rsidP="008C544C">
      <w:pPr>
        <w:pStyle w:val="ListBullet"/>
        <w:bidi/>
        <w:rPr>
          <w:rFonts w:cs="HelveticaNeue-LightItalic"/>
          <w:iCs/>
          <w:color w:val="000000"/>
          <w:lang w:val="en-GB"/>
        </w:rPr>
      </w:pPr>
      <w:r w:rsidRPr="008475B9">
        <w:rPr>
          <w:rFonts w:hint="cs"/>
          <w:b/>
          <w:rtl/>
          <w:lang w:val="en-GB"/>
        </w:rPr>
        <w:t xml:space="preserve">الضعف: </w:t>
      </w:r>
      <w:r w:rsidRPr="008475B9">
        <w:rPr>
          <w:rFonts w:hint="eastAsia"/>
          <w:rtl/>
          <w:lang w:val="en-GB"/>
        </w:rPr>
        <w:t>العوامل</w:t>
      </w:r>
      <w:r w:rsidRPr="008475B9">
        <w:rPr>
          <w:rtl/>
          <w:lang w:val="en-GB"/>
        </w:rPr>
        <w:t xml:space="preserve"> </w:t>
      </w:r>
      <w:r w:rsidRPr="008475B9">
        <w:rPr>
          <w:rFonts w:hint="eastAsia"/>
          <w:rtl/>
          <w:lang w:val="en-GB"/>
        </w:rPr>
        <w:t>المادية</w:t>
      </w:r>
      <w:r w:rsidRPr="008475B9">
        <w:rPr>
          <w:rtl/>
          <w:lang w:val="en-GB"/>
        </w:rPr>
        <w:t xml:space="preserve"> </w:t>
      </w:r>
      <w:r w:rsidRPr="008475B9">
        <w:rPr>
          <w:rFonts w:hint="eastAsia"/>
          <w:rtl/>
          <w:lang w:val="en-GB"/>
        </w:rPr>
        <w:t>والاجتماعية</w:t>
      </w:r>
      <w:r w:rsidRPr="008475B9">
        <w:rPr>
          <w:rtl/>
          <w:lang w:val="en-GB"/>
        </w:rPr>
        <w:t xml:space="preserve"> </w:t>
      </w:r>
      <w:r w:rsidRPr="008475B9">
        <w:rPr>
          <w:rFonts w:hint="eastAsia"/>
          <w:rtl/>
          <w:lang w:val="en-GB"/>
        </w:rPr>
        <w:t>والاقتصادية</w:t>
      </w:r>
      <w:r w:rsidRPr="008475B9">
        <w:rPr>
          <w:rtl/>
          <w:lang w:val="en-GB"/>
        </w:rPr>
        <w:t xml:space="preserve"> </w:t>
      </w:r>
      <w:r w:rsidRPr="008475B9">
        <w:rPr>
          <w:rFonts w:hint="eastAsia"/>
          <w:rtl/>
          <w:lang w:val="en-GB"/>
        </w:rPr>
        <w:t>والبيئية</w:t>
      </w:r>
      <w:r w:rsidRPr="008475B9">
        <w:rPr>
          <w:rtl/>
          <w:lang w:val="en-GB"/>
        </w:rPr>
        <w:t xml:space="preserve"> </w:t>
      </w:r>
      <w:r w:rsidRPr="008475B9">
        <w:rPr>
          <w:rFonts w:hint="eastAsia"/>
          <w:rtl/>
          <w:lang w:val="en-GB"/>
        </w:rPr>
        <w:t>التي</w:t>
      </w:r>
      <w:r w:rsidRPr="008475B9">
        <w:rPr>
          <w:rtl/>
          <w:lang w:val="en-GB"/>
        </w:rPr>
        <w:t xml:space="preserve"> </w:t>
      </w:r>
      <w:r w:rsidRPr="008475B9">
        <w:rPr>
          <w:rFonts w:hint="eastAsia"/>
          <w:rtl/>
          <w:lang w:val="en-GB"/>
        </w:rPr>
        <w:t>تزيد</w:t>
      </w:r>
      <w:r w:rsidRPr="008475B9">
        <w:rPr>
          <w:rtl/>
          <w:lang w:val="en-GB"/>
        </w:rPr>
        <w:t xml:space="preserve"> </w:t>
      </w:r>
      <w:r w:rsidRPr="008475B9">
        <w:rPr>
          <w:rFonts w:hint="eastAsia"/>
          <w:rtl/>
          <w:lang w:val="en-GB"/>
        </w:rPr>
        <w:t>من</w:t>
      </w:r>
      <w:r w:rsidRPr="008475B9">
        <w:rPr>
          <w:rtl/>
          <w:lang w:val="en-GB"/>
        </w:rPr>
        <w:t xml:space="preserve"> </w:t>
      </w:r>
      <w:r w:rsidRPr="008475B9">
        <w:rPr>
          <w:rFonts w:hint="eastAsia"/>
          <w:rtl/>
          <w:lang w:val="en-GB"/>
        </w:rPr>
        <w:t>تعرض</w:t>
      </w:r>
      <w:r w:rsidRPr="008475B9">
        <w:rPr>
          <w:rtl/>
          <w:lang w:val="en-GB"/>
        </w:rPr>
        <w:t xml:space="preserve"> </w:t>
      </w:r>
      <w:r w:rsidRPr="008475B9">
        <w:rPr>
          <w:rFonts w:hint="eastAsia"/>
          <w:rtl/>
          <w:lang w:val="en-GB"/>
        </w:rPr>
        <w:t>المجتمع</w:t>
      </w:r>
      <w:r w:rsidRPr="008475B9">
        <w:rPr>
          <w:rtl/>
          <w:lang w:val="en-GB"/>
        </w:rPr>
        <w:t xml:space="preserve"> </w:t>
      </w:r>
      <w:r w:rsidRPr="008475B9">
        <w:rPr>
          <w:rFonts w:hint="eastAsia"/>
          <w:rtl/>
          <w:lang w:val="en-GB"/>
        </w:rPr>
        <w:t>أو</w:t>
      </w:r>
      <w:r w:rsidRPr="008475B9">
        <w:rPr>
          <w:rtl/>
          <w:lang w:val="en-GB"/>
        </w:rPr>
        <w:t xml:space="preserve"> </w:t>
      </w:r>
      <w:r w:rsidRPr="008475B9">
        <w:rPr>
          <w:rFonts w:hint="eastAsia"/>
          <w:rtl/>
          <w:lang w:val="en-GB"/>
        </w:rPr>
        <w:t>الأفراد</w:t>
      </w:r>
      <w:r w:rsidRPr="008475B9">
        <w:rPr>
          <w:rtl/>
          <w:lang w:val="en-GB"/>
        </w:rPr>
        <w:t xml:space="preserve"> </w:t>
      </w:r>
      <w:r w:rsidRPr="008475B9">
        <w:rPr>
          <w:rFonts w:hint="eastAsia"/>
          <w:rtl/>
          <w:lang w:val="en-GB"/>
        </w:rPr>
        <w:t>للصعوبات</w:t>
      </w:r>
      <w:r w:rsidRPr="008475B9">
        <w:rPr>
          <w:rtl/>
          <w:lang w:val="en-GB"/>
        </w:rPr>
        <w:t xml:space="preserve"> </w:t>
      </w:r>
      <w:r w:rsidRPr="008475B9">
        <w:rPr>
          <w:rFonts w:hint="eastAsia"/>
          <w:rtl/>
          <w:lang w:val="en-GB"/>
        </w:rPr>
        <w:t>والمخاطر</w:t>
      </w:r>
      <w:r w:rsidRPr="008475B9">
        <w:rPr>
          <w:rtl/>
          <w:lang w:val="en-GB"/>
        </w:rPr>
        <w:t xml:space="preserve"> </w:t>
      </w:r>
      <w:r w:rsidRPr="008475B9">
        <w:rPr>
          <w:rFonts w:hint="eastAsia"/>
          <w:rtl/>
          <w:lang w:val="en-GB"/>
        </w:rPr>
        <w:t>وتعرضهم</w:t>
      </w:r>
      <w:r w:rsidRPr="008475B9">
        <w:rPr>
          <w:rtl/>
          <w:lang w:val="en-GB"/>
        </w:rPr>
        <w:t xml:space="preserve"> </w:t>
      </w:r>
      <w:r w:rsidRPr="008475B9">
        <w:rPr>
          <w:rFonts w:hint="eastAsia"/>
          <w:rtl/>
          <w:lang w:val="en-GB"/>
        </w:rPr>
        <w:t>للخطر</w:t>
      </w:r>
      <w:r w:rsidRPr="008475B9">
        <w:rPr>
          <w:rtl/>
          <w:lang w:val="en-GB"/>
        </w:rPr>
        <w:t xml:space="preserve"> </w:t>
      </w:r>
      <w:r w:rsidRPr="008475B9">
        <w:rPr>
          <w:rFonts w:hint="eastAsia"/>
          <w:rtl/>
          <w:lang w:val="en-GB"/>
        </w:rPr>
        <w:t>نتيجة</w:t>
      </w:r>
      <w:r w:rsidRPr="008475B9">
        <w:rPr>
          <w:rtl/>
          <w:lang w:val="en-GB"/>
        </w:rPr>
        <w:t xml:space="preserve"> </w:t>
      </w:r>
      <w:r w:rsidRPr="008475B9">
        <w:rPr>
          <w:rFonts w:hint="eastAsia"/>
          <w:rtl/>
          <w:lang w:val="en-GB"/>
        </w:rPr>
        <w:t>للخسارة</w:t>
      </w:r>
      <w:r w:rsidRPr="008475B9">
        <w:rPr>
          <w:rtl/>
          <w:lang w:val="en-GB"/>
        </w:rPr>
        <w:t xml:space="preserve"> </w:t>
      </w:r>
      <w:r w:rsidRPr="008475B9">
        <w:rPr>
          <w:rFonts w:hint="eastAsia"/>
          <w:rtl/>
          <w:lang w:val="en-GB"/>
        </w:rPr>
        <w:t>والأضرار</w:t>
      </w:r>
      <w:r w:rsidRPr="008475B9">
        <w:rPr>
          <w:rtl/>
          <w:lang w:val="en-GB"/>
        </w:rPr>
        <w:t xml:space="preserve"> </w:t>
      </w:r>
      <w:r w:rsidRPr="008475B9">
        <w:rPr>
          <w:rFonts w:hint="eastAsia"/>
          <w:rtl/>
          <w:lang w:val="en-GB"/>
        </w:rPr>
        <w:t>وانعدام</w:t>
      </w:r>
      <w:r w:rsidRPr="008475B9">
        <w:rPr>
          <w:rtl/>
          <w:lang w:val="en-GB"/>
        </w:rPr>
        <w:t xml:space="preserve"> </w:t>
      </w:r>
      <w:r w:rsidRPr="008475B9">
        <w:rPr>
          <w:rFonts w:hint="eastAsia"/>
          <w:rtl/>
          <w:lang w:val="en-GB"/>
        </w:rPr>
        <w:t>الأمن</w:t>
      </w:r>
      <w:r w:rsidRPr="008475B9">
        <w:rPr>
          <w:rtl/>
          <w:lang w:val="en-GB"/>
        </w:rPr>
        <w:t xml:space="preserve"> </w:t>
      </w:r>
      <w:r w:rsidRPr="008475B9">
        <w:rPr>
          <w:rFonts w:hint="eastAsia"/>
          <w:rtl/>
          <w:lang w:val="en-GB"/>
        </w:rPr>
        <w:t>والمعاناة</w:t>
      </w:r>
      <w:r w:rsidRPr="008475B9">
        <w:rPr>
          <w:rtl/>
          <w:lang w:val="en-GB"/>
        </w:rPr>
        <w:t xml:space="preserve"> </w:t>
      </w:r>
      <w:r w:rsidRPr="008475B9">
        <w:rPr>
          <w:rFonts w:hint="eastAsia"/>
          <w:rtl/>
          <w:lang w:val="en-GB"/>
        </w:rPr>
        <w:t>والموت</w:t>
      </w:r>
      <w:r w:rsidRPr="008475B9">
        <w:rPr>
          <w:rtl/>
          <w:lang w:val="en-GB"/>
        </w:rPr>
        <w:t>.</w:t>
      </w:r>
    </w:p>
    <w:p w14:paraId="67045D2D" w14:textId="77777777" w:rsidR="008475B9" w:rsidRDefault="008475B9" w:rsidP="008C544C">
      <w:pPr>
        <w:pStyle w:val="ListBullet"/>
        <w:numPr>
          <w:ilvl w:val="0"/>
          <w:numId w:val="0"/>
        </w:numPr>
        <w:bidi/>
        <w:rPr>
          <w:b/>
          <w:rtl/>
          <w:lang w:val="en-GB"/>
        </w:rPr>
      </w:pPr>
    </w:p>
    <w:p w14:paraId="5C235ABD" w14:textId="2EC71D31" w:rsidR="000C3B89" w:rsidRPr="008475B9" w:rsidRDefault="00374F48" w:rsidP="008C544C">
      <w:pPr>
        <w:pStyle w:val="ListBullet"/>
        <w:numPr>
          <w:ilvl w:val="0"/>
          <w:numId w:val="0"/>
        </w:numPr>
        <w:bidi/>
        <w:rPr>
          <w:color w:val="00B0F0"/>
          <w:lang w:val="en-GB"/>
        </w:rPr>
      </w:pPr>
      <w:r>
        <w:rPr>
          <w:rFonts w:hint="cs"/>
          <w:color w:val="00B0F0"/>
          <w:rtl/>
          <w:lang w:val="en-GB"/>
        </w:rPr>
        <w:t>أظف</w:t>
      </w:r>
      <w:r w:rsidR="008475B9">
        <w:rPr>
          <w:rFonts w:hint="cs"/>
          <w:color w:val="00B0F0"/>
          <w:rtl/>
          <w:lang w:val="en-GB"/>
        </w:rPr>
        <w:t xml:space="preserve"> المصطلحات الرئيسية وفقا للسياق</w:t>
      </w:r>
    </w:p>
    <w:p w14:paraId="73EC3D4C" w14:textId="61BA77C1" w:rsidR="007F41AB" w:rsidRDefault="005D0956" w:rsidP="008C544C">
      <w:pPr>
        <w:pStyle w:val="Heading2"/>
        <w:bidi/>
        <w:rPr>
          <w:rFonts w:cs="Calibri"/>
          <w:lang w:val="en-GB"/>
        </w:rPr>
      </w:pPr>
      <w:bookmarkStart w:id="14" w:name="_Toc12834141"/>
      <w:r w:rsidRPr="00837261">
        <w:rPr>
          <w:rFonts w:cs="Calibri"/>
          <w:lang w:val="en-GB"/>
        </w:rPr>
        <w:t xml:space="preserve">2.2 </w:t>
      </w:r>
      <w:r w:rsidR="008475B9" w:rsidRPr="008475B9">
        <w:rPr>
          <w:rFonts w:cs="Calibri" w:hint="eastAsia"/>
          <w:b w:val="0"/>
          <w:bCs/>
          <w:rtl/>
          <w:lang w:val="en-GB"/>
        </w:rPr>
        <w:t>المبادئ</w:t>
      </w:r>
      <w:r w:rsidR="008475B9" w:rsidRPr="008475B9">
        <w:rPr>
          <w:rFonts w:cs="Calibri"/>
          <w:b w:val="0"/>
          <w:bCs/>
          <w:rtl/>
          <w:lang w:val="en-GB"/>
        </w:rPr>
        <w:t xml:space="preserve"> </w:t>
      </w:r>
      <w:r w:rsidR="008475B9" w:rsidRPr="008475B9">
        <w:rPr>
          <w:rFonts w:cs="Calibri" w:hint="eastAsia"/>
          <w:b w:val="0"/>
          <w:bCs/>
          <w:rtl/>
          <w:lang w:val="en-GB"/>
        </w:rPr>
        <w:t>التوجيهية</w:t>
      </w:r>
      <w:r w:rsidR="008475B9" w:rsidRPr="008475B9">
        <w:rPr>
          <w:rFonts w:cs="Calibri"/>
          <w:b w:val="0"/>
          <w:bCs/>
          <w:rtl/>
          <w:lang w:val="en-GB"/>
        </w:rPr>
        <w:t xml:space="preserve"> </w:t>
      </w:r>
      <w:r w:rsidR="008475B9" w:rsidRPr="008475B9">
        <w:rPr>
          <w:rFonts w:cs="Calibri" w:hint="eastAsia"/>
          <w:b w:val="0"/>
          <w:bCs/>
          <w:rtl/>
          <w:lang w:val="en-GB"/>
        </w:rPr>
        <w:t>لإدارة</w:t>
      </w:r>
      <w:r w:rsidR="008475B9" w:rsidRPr="008475B9">
        <w:rPr>
          <w:rFonts w:cs="Calibri"/>
          <w:b w:val="0"/>
          <w:bCs/>
          <w:rtl/>
          <w:lang w:val="en-GB"/>
        </w:rPr>
        <w:t xml:space="preserve"> </w:t>
      </w:r>
      <w:r w:rsidR="008475B9" w:rsidRPr="008475B9">
        <w:rPr>
          <w:rFonts w:cs="Calibri" w:hint="eastAsia"/>
          <w:b w:val="0"/>
          <w:bCs/>
          <w:rtl/>
          <w:lang w:val="en-GB"/>
        </w:rPr>
        <w:t>الحا</w:t>
      </w:r>
      <w:r w:rsidR="008475B9" w:rsidRPr="008475B9">
        <w:rPr>
          <w:rFonts w:cs="Calibri" w:hint="cs"/>
          <w:b w:val="0"/>
          <w:bCs/>
          <w:rtl/>
          <w:lang w:val="en-GB"/>
        </w:rPr>
        <w:t>لة</w:t>
      </w:r>
      <w:r w:rsidR="008475B9" w:rsidRPr="008475B9">
        <w:rPr>
          <w:rStyle w:val="FootnoteReference"/>
          <w:rFonts w:cs="Calibri"/>
          <w:vertAlign w:val="baseline"/>
          <w:rtl/>
          <w:lang w:val="en-GB"/>
        </w:rPr>
        <w:t xml:space="preserve"> </w:t>
      </w:r>
      <w:r w:rsidR="007F41AB" w:rsidRPr="00837261">
        <w:rPr>
          <w:rStyle w:val="FootnoteReference"/>
          <w:rFonts w:cs="Calibri"/>
          <w:lang w:val="en-GB"/>
        </w:rPr>
        <w:footnoteReference w:id="2"/>
      </w:r>
      <w:bookmarkEnd w:id="14"/>
    </w:p>
    <w:p w14:paraId="2FF9E705" w14:textId="76B37C87" w:rsidR="00701F5E" w:rsidRPr="00123791" w:rsidRDefault="00701F5E" w:rsidP="008C544C">
      <w:pPr>
        <w:pStyle w:val="ListNumber2"/>
        <w:numPr>
          <w:ilvl w:val="0"/>
          <w:numId w:val="0"/>
        </w:numPr>
        <w:bidi/>
        <w:rPr>
          <w:i/>
          <w:lang w:val="en-GB"/>
        </w:rPr>
      </w:pPr>
      <w:r>
        <w:rPr>
          <w:i/>
          <w:lang w:val="en-GB"/>
        </w:rPr>
        <w:t>---------------------------------------------------------------------------------------------------------------------------</w:t>
      </w:r>
    </w:p>
    <w:p w14:paraId="51482727" w14:textId="699E1AFD" w:rsidR="002D5B77" w:rsidRDefault="002D5B77" w:rsidP="008C544C">
      <w:pPr>
        <w:bidi/>
        <w:rPr>
          <w:rFonts w:cs="Arial"/>
          <w:i/>
          <w:iCs/>
          <w:rtl/>
          <w:lang w:val="en-GB"/>
        </w:rPr>
      </w:pPr>
      <w:r w:rsidRPr="002D5B77">
        <w:rPr>
          <w:rFonts w:cs="Arial" w:hint="eastAsia"/>
          <w:i/>
          <w:iCs/>
          <w:rtl/>
          <w:lang w:val="en-GB"/>
        </w:rPr>
        <w:t>المبادئ</w:t>
      </w:r>
      <w:r w:rsidRPr="002D5B77">
        <w:rPr>
          <w:rFonts w:cs="Arial"/>
          <w:i/>
          <w:iCs/>
          <w:rtl/>
          <w:lang w:val="en-GB"/>
        </w:rPr>
        <w:t xml:space="preserve"> </w:t>
      </w:r>
      <w:r w:rsidRPr="002D5B77">
        <w:rPr>
          <w:rFonts w:cs="Arial" w:hint="eastAsia"/>
          <w:i/>
          <w:iCs/>
          <w:rtl/>
          <w:lang w:val="en-GB"/>
        </w:rPr>
        <w:t>التوجيهية</w:t>
      </w:r>
      <w:r w:rsidRPr="002D5B77">
        <w:rPr>
          <w:rFonts w:cs="Arial"/>
          <w:i/>
          <w:iCs/>
          <w:rtl/>
          <w:lang w:val="en-GB"/>
        </w:rPr>
        <w:t xml:space="preserve"> </w:t>
      </w:r>
      <w:r w:rsidRPr="002D5B77">
        <w:rPr>
          <w:rFonts w:cs="Arial" w:hint="eastAsia"/>
          <w:i/>
          <w:iCs/>
          <w:rtl/>
          <w:lang w:val="en-GB"/>
        </w:rPr>
        <w:t>التالية</w:t>
      </w:r>
      <w:r w:rsidRPr="002D5B77">
        <w:rPr>
          <w:rFonts w:cs="Arial"/>
          <w:i/>
          <w:iCs/>
          <w:rtl/>
          <w:lang w:val="en-GB"/>
        </w:rPr>
        <w:t xml:space="preserve"> </w:t>
      </w:r>
      <w:r w:rsidRPr="002D5B77">
        <w:rPr>
          <w:rFonts w:cs="Arial" w:hint="eastAsia"/>
          <w:i/>
          <w:iCs/>
          <w:rtl/>
          <w:lang w:val="en-GB"/>
        </w:rPr>
        <w:t>مأخوذة</w:t>
      </w:r>
      <w:r w:rsidRPr="002D5B77">
        <w:rPr>
          <w:rFonts w:cs="Arial"/>
          <w:i/>
          <w:iCs/>
          <w:rtl/>
          <w:lang w:val="en-GB"/>
        </w:rPr>
        <w:t xml:space="preserve"> </w:t>
      </w:r>
      <w:r w:rsidRPr="002D5B77">
        <w:rPr>
          <w:rFonts w:cs="Arial" w:hint="eastAsia"/>
          <w:i/>
          <w:iCs/>
          <w:rtl/>
          <w:lang w:val="en-GB"/>
        </w:rPr>
        <w:t>من</w:t>
      </w:r>
      <w:r w:rsidRPr="002D5B77">
        <w:rPr>
          <w:rFonts w:cs="Arial"/>
          <w:i/>
          <w:iCs/>
          <w:rtl/>
          <w:lang w:val="en-GB"/>
        </w:rPr>
        <w:t xml:space="preserve"> </w:t>
      </w:r>
      <w:hyperlink r:id="rId11" w:history="1">
        <w:r w:rsidRPr="002D5B77">
          <w:rPr>
            <w:rStyle w:val="Hyperlink"/>
            <w:rFonts w:cs="Arial" w:hint="eastAsia"/>
            <w:i/>
            <w:iCs/>
            <w:rtl/>
            <w:lang w:val="en-GB"/>
          </w:rPr>
          <w:t>المبادئ</w:t>
        </w:r>
        <w:r w:rsidRPr="002D5B77">
          <w:rPr>
            <w:rStyle w:val="Hyperlink"/>
            <w:rFonts w:cs="Arial"/>
            <w:i/>
            <w:iCs/>
            <w:rtl/>
            <w:lang w:val="en-GB"/>
          </w:rPr>
          <w:t xml:space="preserve"> </w:t>
        </w:r>
        <w:r w:rsidRPr="002D5B77">
          <w:rPr>
            <w:rStyle w:val="Hyperlink"/>
            <w:rFonts w:cs="Arial" w:hint="eastAsia"/>
            <w:i/>
            <w:iCs/>
            <w:rtl/>
            <w:lang w:val="en-GB"/>
          </w:rPr>
          <w:t>التوجيهية</w:t>
        </w:r>
        <w:r w:rsidRPr="002D5B77">
          <w:rPr>
            <w:rStyle w:val="Hyperlink"/>
            <w:rFonts w:cs="Arial"/>
            <w:i/>
            <w:iCs/>
            <w:rtl/>
            <w:lang w:val="en-GB"/>
          </w:rPr>
          <w:t xml:space="preserve"> </w:t>
        </w:r>
        <w:r w:rsidRPr="002D5B77">
          <w:rPr>
            <w:rStyle w:val="Hyperlink"/>
            <w:rFonts w:cs="Arial" w:hint="eastAsia"/>
            <w:i/>
            <w:iCs/>
            <w:rtl/>
            <w:lang w:val="en-GB"/>
          </w:rPr>
          <w:t>المشتركة</w:t>
        </w:r>
        <w:r w:rsidRPr="002D5B77">
          <w:rPr>
            <w:rStyle w:val="Hyperlink"/>
            <w:rFonts w:cs="Arial"/>
            <w:i/>
            <w:iCs/>
            <w:rtl/>
            <w:lang w:val="en-GB"/>
          </w:rPr>
          <w:t xml:space="preserve"> </w:t>
        </w:r>
        <w:r w:rsidRPr="002D5B77">
          <w:rPr>
            <w:rStyle w:val="Hyperlink"/>
            <w:rFonts w:cs="Arial" w:hint="eastAsia"/>
            <w:i/>
            <w:iCs/>
            <w:rtl/>
            <w:lang w:val="en-GB"/>
          </w:rPr>
          <w:t>بين</w:t>
        </w:r>
        <w:r w:rsidRPr="002D5B77">
          <w:rPr>
            <w:rStyle w:val="Hyperlink"/>
            <w:rFonts w:cs="Arial"/>
            <w:i/>
            <w:iCs/>
            <w:rtl/>
            <w:lang w:val="en-GB"/>
          </w:rPr>
          <w:t xml:space="preserve"> </w:t>
        </w:r>
        <w:r w:rsidRPr="002D5B77">
          <w:rPr>
            <w:rStyle w:val="Hyperlink"/>
            <w:rFonts w:cs="Arial" w:hint="eastAsia"/>
            <w:i/>
            <w:iCs/>
            <w:rtl/>
            <w:lang w:val="en-GB"/>
          </w:rPr>
          <w:t>الوكالات</w:t>
        </w:r>
        <w:r w:rsidRPr="002D5B77">
          <w:rPr>
            <w:rStyle w:val="Hyperlink"/>
            <w:rFonts w:cs="Arial"/>
            <w:i/>
            <w:iCs/>
            <w:rtl/>
            <w:lang w:val="en-GB"/>
          </w:rPr>
          <w:t xml:space="preserve"> </w:t>
        </w:r>
        <w:r w:rsidRPr="002D5B77">
          <w:rPr>
            <w:rStyle w:val="Hyperlink"/>
            <w:rFonts w:cs="Arial" w:hint="eastAsia"/>
            <w:i/>
            <w:iCs/>
            <w:rtl/>
            <w:lang w:val="en-GB"/>
          </w:rPr>
          <w:t>بشأن</w:t>
        </w:r>
        <w:r w:rsidRPr="002D5B77">
          <w:rPr>
            <w:rStyle w:val="Hyperlink"/>
            <w:rFonts w:cs="Arial"/>
            <w:i/>
            <w:iCs/>
            <w:rtl/>
            <w:lang w:val="en-GB"/>
          </w:rPr>
          <w:t xml:space="preserve"> </w:t>
        </w:r>
        <w:r w:rsidRPr="002D5B77">
          <w:rPr>
            <w:rStyle w:val="Hyperlink"/>
            <w:rFonts w:cs="Arial" w:hint="eastAsia"/>
            <w:i/>
            <w:iCs/>
            <w:rtl/>
            <w:lang w:val="en-GB"/>
          </w:rPr>
          <w:t>إدارة</w:t>
        </w:r>
        <w:r w:rsidRPr="002D5B77">
          <w:rPr>
            <w:rStyle w:val="Hyperlink"/>
            <w:rFonts w:cs="Arial"/>
            <w:i/>
            <w:iCs/>
            <w:rtl/>
            <w:lang w:val="en-GB"/>
          </w:rPr>
          <w:t xml:space="preserve"> </w:t>
        </w:r>
        <w:r w:rsidRPr="002D5B77">
          <w:rPr>
            <w:rStyle w:val="Hyperlink"/>
            <w:rFonts w:cs="Arial" w:hint="eastAsia"/>
            <w:i/>
            <w:iCs/>
            <w:rtl/>
            <w:lang w:val="en-GB"/>
          </w:rPr>
          <w:t>الحال</w:t>
        </w:r>
        <w:r w:rsidRPr="002D5B77">
          <w:rPr>
            <w:rStyle w:val="Hyperlink"/>
            <w:rFonts w:cs="Arial" w:hint="cs"/>
            <w:i/>
            <w:iCs/>
            <w:rtl/>
            <w:lang w:val="en-GB"/>
          </w:rPr>
          <w:t>ة</w:t>
        </w:r>
        <w:r w:rsidRPr="002D5B77">
          <w:rPr>
            <w:rStyle w:val="Hyperlink"/>
            <w:rFonts w:cs="Arial"/>
            <w:i/>
            <w:iCs/>
            <w:rtl/>
            <w:lang w:val="en-GB"/>
          </w:rPr>
          <w:t xml:space="preserve"> </w:t>
        </w:r>
        <w:r w:rsidRPr="002D5B77">
          <w:rPr>
            <w:rStyle w:val="Hyperlink"/>
            <w:rFonts w:cs="Arial" w:hint="eastAsia"/>
            <w:i/>
            <w:iCs/>
            <w:rtl/>
            <w:lang w:val="en-GB"/>
          </w:rPr>
          <w:t>وحماية</w:t>
        </w:r>
        <w:r w:rsidRPr="002D5B77">
          <w:rPr>
            <w:rStyle w:val="Hyperlink"/>
            <w:rFonts w:cs="Arial"/>
            <w:i/>
            <w:iCs/>
            <w:rtl/>
            <w:lang w:val="en-GB"/>
          </w:rPr>
          <w:t xml:space="preserve"> </w:t>
        </w:r>
        <w:r w:rsidRPr="002D5B77">
          <w:rPr>
            <w:rStyle w:val="Hyperlink"/>
            <w:rFonts w:cs="Arial" w:hint="eastAsia"/>
            <w:i/>
            <w:iCs/>
            <w:rtl/>
            <w:lang w:val="en-GB"/>
          </w:rPr>
          <w:t>الطفل</w:t>
        </w:r>
        <w:r w:rsidRPr="002D5B77">
          <w:rPr>
            <w:rStyle w:val="Hyperlink"/>
            <w:rFonts w:cs="Arial"/>
            <w:i/>
            <w:iCs/>
            <w:rtl/>
            <w:lang w:val="en-GB"/>
          </w:rPr>
          <w:t xml:space="preserve"> (</w:t>
        </w:r>
      </w:hyperlink>
      <w:hyperlink r:id="rId12" w:history="1">
        <w:r w:rsidRPr="002D5B77">
          <w:rPr>
            <w:rStyle w:val="Hyperlink"/>
            <w:rFonts w:cs="Arial"/>
            <w:i/>
            <w:iCs/>
            <w:rtl/>
            <w:lang w:val="en-GB"/>
          </w:rPr>
          <w:t>2014)</w:t>
        </w:r>
      </w:hyperlink>
      <w:r w:rsidRPr="002D5B77">
        <w:rPr>
          <w:rFonts w:cs="Arial"/>
          <w:i/>
          <w:iCs/>
          <w:rtl/>
          <w:lang w:val="en-GB"/>
        </w:rPr>
        <w:t xml:space="preserve">. </w:t>
      </w:r>
      <w:r w:rsidRPr="002D5B77">
        <w:rPr>
          <w:rFonts w:cs="Arial" w:hint="eastAsia"/>
          <w:i/>
          <w:iCs/>
          <w:rtl/>
          <w:lang w:val="en-GB"/>
        </w:rPr>
        <w:t>يجب</w:t>
      </w:r>
      <w:r w:rsidRPr="002D5B77">
        <w:rPr>
          <w:rFonts w:cs="Arial"/>
          <w:i/>
          <w:iCs/>
          <w:rtl/>
          <w:lang w:val="en-GB"/>
        </w:rPr>
        <w:t xml:space="preserve"> </w:t>
      </w:r>
      <w:r w:rsidRPr="002D5B77">
        <w:rPr>
          <w:rFonts w:cs="Arial" w:hint="eastAsia"/>
          <w:i/>
          <w:iCs/>
          <w:rtl/>
          <w:lang w:val="en-GB"/>
        </w:rPr>
        <w:t>على</w:t>
      </w:r>
      <w:r w:rsidRPr="002D5B77">
        <w:rPr>
          <w:rFonts w:cs="Arial"/>
          <w:i/>
          <w:iCs/>
          <w:rtl/>
          <w:lang w:val="en-GB"/>
        </w:rPr>
        <w:t xml:space="preserve"> </w:t>
      </w:r>
      <w:r w:rsidRPr="002D5B77">
        <w:rPr>
          <w:rFonts w:cs="Arial" w:hint="eastAsia"/>
          <w:i/>
          <w:iCs/>
          <w:rtl/>
          <w:lang w:val="en-GB"/>
        </w:rPr>
        <w:t>أصحاب</w:t>
      </w:r>
      <w:r w:rsidRPr="002D5B77">
        <w:rPr>
          <w:rFonts w:cs="Arial"/>
          <w:i/>
          <w:iCs/>
          <w:rtl/>
          <w:lang w:val="en-GB"/>
        </w:rPr>
        <w:t xml:space="preserve"> </w:t>
      </w:r>
      <w:r w:rsidRPr="002D5B77">
        <w:rPr>
          <w:rFonts w:cs="Arial" w:hint="eastAsia"/>
          <w:i/>
          <w:iCs/>
          <w:rtl/>
          <w:lang w:val="en-GB"/>
        </w:rPr>
        <w:t>المصلحة</w:t>
      </w:r>
      <w:r w:rsidRPr="002D5B77">
        <w:rPr>
          <w:rFonts w:cs="Arial"/>
          <w:i/>
          <w:iCs/>
          <w:rtl/>
          <w:lang w:val="en-GB"/>
        </w:rPr>
        <w:t xml:space="preserve"> </w:t>
      </w:r>
      <w:r w:rsidRPr="002D5B77">
        <w:rPr>
          <w:rFonts w:cs="Arial" w:hint="eastAsia"/>
          <w:i/>
          <w:iCs/>
          <w:rtl/>
          <w:lang w:val="en-GB"/>
        </w:rPr>
        <w:t>الرئيسيين</w:t>
      </w:r>
      <w:r w:rsidRPr="002D5B77">
        <w:rPr>
          <w:rFonts w:cs="Arial"/>
          <w:i/>
          <w:iCs/>
          <w:rtl/>
          <w:lang w:val="en-GB"/>
        </w:rPr>
        <w:t xml:space="preserve"> </w:t>
      </w:r>
      <w:r w:rsidRPr="002D5B77">
        <w:rPr>
          <w:rFonts w:cs="Arial" w:hint="eastAsia"/>
          <w:i/>
          <w:iCs/>
          <w:rtl/>
          <w:lang w:val="en-GB"/>
        </w:rPr>
        <w:t>المشاركين</w:t>
      </w:r>
      <w:r w:rsidRPr="002D5B77">
        <w:rPr>
          <w:rFonts w:cs="Arial"/>
          <w:i/>
          <w:iCs/>
          <w:rtl/>
          <w:lang w:val="en-GB"/>
        </w:rPr>
        <w:t xml:space="preserve"> </w:t>
      </w:r>
      <w:r w:rsidRPr="002D5B77">
        <w:rPr>
          <w:rFonts w:cs="Arial" w:hint="eastAsia"/>
          <w:i/>
          <w:iCs/>
          <w:rtl/>
          <w:lang w:val="en-GB"/>
        </w:rPr>
        <w:t>في</w:t>
      </w:r>
      <w:r w:rsidRPr="002D5B77">
        <w:rPr>
          <w:rFonts w:cs="Arial"/>
          <w:i/>
          <w:iCs/>
          <w:rtl/>
          <w:lang w:val="en-GB"/>
        </w:rPr>
        <w:t xml:space="preserve"> </w:t>
      </w:r>
      <w:r w:rsidRPr="002D5B77">
        <w:rPr>
          <w:rFonts w:cs="Arial" w:hint="eastAsia"/>
          <w:i/>
          <w:iCs/>
          <w:rtl/>
          <w:lang w:val="en-GB"/>
        </w:rPr>
        <w:t>إدارة</w:t>
      </w:r>
      <w:r>
        <w:rPr>
          <w:rFonts w:cs="Arial" w:hint="cs"/>
          <w:i/>
          <w:iCs/>
          <w:rtl/>
          <w:lang w:val="en-GB"/>
        </w:rPr>
        <w:t xml:space="preserve"> حالة</w:t>
      </w:r>
      <w:r w:rsidRPr="002D5B77">
        <w:rPr>
          <w:rFonts w:cs="Arial"/>
          <w:i/>
          <w:iCs/>
          <w:rtl/>
          <w:lang w:val="en-GB"/>
        </w:rPr>
        <w:t xml:space="preserve"> </w:t>
      </w:r>
      <w:r w:rsidRPr="002D5B77">
        <w:rPr>
          <w:rFonts w:cs="Arial" w:hint="eastAsia"/>
          <w:i/>
          <w:iCs/>
          <w:rtl/>
          <w:lang w:val="en-GB"/>
        </w:rPr>
        <w:t>حماية</w:t>
      </w:r>
      <w:r w:rsidRPr="002D5B77">
        <w:rPr>
          <w:rFonts w:cs="Arial"/>
          <w:i/>
          <w:iCs/>
          <w:rtl/>
          <w:lang w:val="en-GB"/>
        </w:rPr>
        <w:t xml:space="preserve"> </w:t>
      </w:r>
      <w:r w:rsidRPr="002D5B77">
        <w:rPr>
          <w:rFonts w:cs="Arial" w:hint="eastAsia"/>
          <w:i/>
          <w:iCs/>
          <w:rtl/>
          <w:lang w:val="en-GB"/>
        </w:rPr>
        <w:t>الطفل</w:t>
      </w:r>
      <w:r w:rsidRPr="002D5B77">
        <w:rPr>
          <w:rFonts w:cs="Arial"/>
          <w:i/>
          <w:iCs/>
          <w:rtl/>
          <w:lang w:val="en-GB"/>
        </w:rPr>
        <w:t xml:space="preserve"> </w:t>
      </w:r>
      <w:r w:rsidRPr="002D5B77">
        <w:rPr>
          <w:rFonts w:cs="Arial" w:hint="eastAsia"/>
          <w:i/>
          <w:iCs/>
          <w:rtl/>
          <w:lang w:val="en-GB"/>
        </w:rPr>
        <w:t>الامتثال</w:t>
      </w:r>
      <w:r w:rsidRPr="002D5B77">
        <w:rPr>
          <w:rFonts w:cs="Arial"/>
          <w:i/>
          <w:iCs/>
          <w:rtl/>
          <w:lang w:val="en-GB"/>
        </w:rPr>
        <w:t xml:space="preserve"> </w:t>
      </w:r>
      <w:r w:rsidRPr="002D5B77">
        <w:rPr>
          <w:rFonts w:cs="Arial" w:hint="eastAsia"/>
          <w:i/>
          <w:iCs/>
          <w:rtl/>
          <w:lang w:val="en-GB"/>
        </w:rPr>
        <w:t>لهذه</w:t>
      </w:r>
      <w:r w:rsidRPr="002D5B77">
        <w:rPr>
          <w:rFonts w:cs="Arial"/>
          <w:i/>
          <w:iCs/>
          <w:rtl/>
          <w:lang w:val="en-GB"/>
        </w:rPr>
        <w:t xml:space="preserve"> </w:t>
      </w:r>
      <w:r w:rsidRPr="002D5B77">
        <w:rPr>
          <w:rFonts w:cs="Arial" w:hint="eastAsia"/>
          <w:i/>
          <w:iCs/>
          <w:rtl/>
          <w:lang w:val="en-GB"/>
        </w:rPr>
        <w:t>المبادئ</w:t>
      </w:r>
      <w:r>
        <w:rPr>
          <w:rFonts w:cs="Arial" w:hint="cs"/>
          <w:i/>
          <w:iCs/>
          <w:rtl/>
          <w:lang w:val="en-GB"/>
        </w:rPr>
        <w:t xml:space="preserve"> في </w:t>
      </w:r>
      <w:r w:rsidRPr="002D5B77">
        <w:rPr>
          <w:rFonts w:cs="Arial" w:hint="eastAsia"/>
          <w:i/>
          <w:iCs/>
          <w:rtl/>
          <w:lang w:val="en-GB"/>
        </w:rPr>
        <w:t>توجيه</w:t>
      </w:r>
      <w:r w:rsidRPr="002D5B77">
        <w:rPr>
          <w:rFonts w:cs="Arial"/>
          <w:i/>
          <w:iCs/>
          <w:rtl/>
          <w:lang w:val="en-GB"/>
        </w:rPr>
        <w:t xml:space="preserve"> </w:t>
      </w:r>
      <w:r w:rsidRPr="002D5B77">
        <w:rPr>
          <w:rFonts w:cs="Arial" w:hint="eastAsia"/>
          <w:i/>
          <w:iCs/>
          <w:rtl/>
          <w:lang w:val="en-GB"/>
        </w:rPr>
        <w:t>سلوكهم</w:t>
      </w:r>
      <w:r w:rsidRPr="002D5B77">
        <w:rPr>
          <w:rFonts w:cs="Arial"/>
          <w:i/>
          <w:iCs/>
          <w:rtl/>
          <w:lang w:val="en-GB"/>
        </w:rPr>
        <w:t xml:space="preserve"> </w:t>
      </w:r>
      <w:r w:rsidRPr="002D5B77">
        <w:rPr>
          <w:rFonts w:cs="Arial" w:hint="eastAsia"/>
          <w:i/>
          <w:iCs/>
          <w:rtl/>
          <w:lang w:val="en-GB"/>
        </w:rPr>
        <w:t>وتفاعلهم</w:t>
      </w:r>
      <w:r w:rsidRPr="002D5B77">
        <w:rPr>
          <w:rFonts w:cs="Arial"/>
          <w:i/>
          <w:iCs/>
          <w:rtl/>
          <w:lang w:val="en-GB"/>
        </w:rPr>
        <w:t xml:space="preserve"> </w:t>
      </w:r>
      <w:r w:rsidRPr="002D5B77">
        <w:rPr>
          <w:rFonts w:cs="Arial" w:hint="eastAsia"/>
          <w:i/>
          <w:iCs/>
          <w:rtl/>
          <w:lang w:val="en-GB"/>
        </w:rPr>
        <w:t>مع</w:t>
      </w:r>
      <w:r w:rsidRPr="002D5B77">
        <w:rPr>
          <w:rFonts w:cs="Arial"/>
          <w:i/>
          <w:iCs/>
          <w:rtl/>
          <w:lang w:val="en-GB"/>
        </w:rPr>
        <w:t xml:space="preserve"> </w:t>
      </w:r>
      <w:r w:rsidRPr="002D5B77">
        <w:rPr>
          <w:rFonts w:cs="Arial" w:hint="eastAsia"/>
          <w:i/>
          <w:iCs/>
          <w:rtl/>
          <w:lang w:val="en-GB"/>
        </w:rPr>
        <w:t>الأطفال</w:t>
      </w:r>
      <w:r w:rsidRPr="002D5B77">
        <w:rPr>
          <w:rFonts w:cs="Arial"/>
          <w:i/>
          <w:iCs/>
          <w:rtl/>
          <w:lang w:val="en-GB"/>
        </w:rPr>
        <w:t xml:space="preserve"> </w:t>
      </w:r>
      <w:r w:rsidRPr="002D5B77">
        <w:rPr>
          <w:rFonts w:cs="Arial" w:hint="eastAsia"/>
          <w:i/>
          <w:iCs/>
          <w:rtl/>
          <w:lang w:val="en-GB"/>
        </w:rPr>
        <w:t>وأسرهم</w:t>
      </w:r>
      <w:r w:rsidRPr="002D5B77">
        <w:rPr>
          <w:rFonts w:cs="Arial"/>
          <w:i/>
          <w:iCs/>
          <w:rtl/>
          <w:lang w:val="en-GB"/>
        </w:rPr>
        <w:t xml:space="preserve"> / </w:t>
      </w:r>
      <w:r w:rsidRPr="002D5B77">
        <w:rPr>
          <w:rFonts w:cs="Arial" w:hint="eastAsia"/>
          <w:i/>
          <w:iCs/>
          <w:rtl/>
          <w:lang w:val="en-GB"/>
        </w:rPr>
        <w:t>مقدمي</w:t>
      </w:r>
      <w:r w:rsidRPr="002D5B77">
        <w:rPr>
          <w:rFonts w:cs="Arial"/>
          <w:i/>
          <w:iCs/>
          <w:rtl/>
          <w:lang w:val="en-GB"/>
        </w:rPr>
        <w:t xml:space="preserve"> </w:t>
      </w:r>
      <w:r w:rsidRPr="002D5B77">
        <w:rPr>
          <w:rFonts w:cs="Arial" w:hint="eastAsia"/>
          <w:i/>
          <w:iCs/>
          <w:rtl/>
          <w:lang w:val="en-GB"/>
        </w:rPr>
        <w:t>الرعاية</w:t>
      </w:r>
      <w:r w:rsidRPr="002D5B77">
        <w:rPr>
          <w:rFonts w:cs="Arial"/>
          <w:i/>
          <w:iCs/>
          <w:rtl/>
          <w:lang w:val="en-GB"/>
        </w:rPr>
        <w:t xml:space="preserve">. </w:t>
      </w:r>
      <w:r w:rsidRPr="002D5B77">
        <w:rPr>
          <w:rFonts w:cs="Arial" w:hint="eastAsia"/>
          <w:i/>
          <w:iCs/>
          <w:rtl/>
          <w:lang w:val="en-GB"/>
        </w:rPr>
        <w:t>وهذا</w:t>
      </w:r>
      <w:r w:rsidRPr="002D5B77">
        <w:rPr>
          <w:rFonts w:cs="Arial"/>
          <w:i/>
          <w:iCs/>
          <w:rtl/>
          <w:lang w:val="en-GB"/>
        </w:rPr>
        <w:t xml:space="preserve"> </w:t>
      </w:r>
      <w:r w:rsidRPr="002D5B77">
        <w:rPr>
          <w:rFonts w:cs="Arial" w:hint="eastAsia"/>
          <w:i/>
          <w:iCs/>
          <w:rtl/>
          <w:lang w:val="en-GB"/>
        </w:rPr>
        <w:t>يوفر</w:t>
      </w:r>
      <w:r w:rsidRPr="002D5B77">
        <w:rPr>
          <w:rFonts w:cs="Arial"/>
          <w:i/>
          <w:iCs/>
          <w:rtl/>
          <w:lang w:val="en-GB"/>
        </w:rPr>
        <w:t xml:space="preserve"> </w:t>
      </w:r>
      <w:r w:rsidRPr="002D5B77">
        <w:rPr>
          <w:rFonts w:cs="Arial" w:hint="eastAsia"/>
          <w:i/>
          <w:iCs/>
          <w:rtl/>
          <w:lang w:val="en-GB"/>
        </w:rPr>
        <w:t>أيضًا</w:t>
      </w:r>
      <w:r w:rsidRPr="002D5B77">
        <w:rPr>
          <w:rFonts w:cs="Arial"/>
          <w:i/>
          <w:iCs/>
          <w:rtl/>
          <w:lang w:val="en-GB"/>
        </w:rPr>
        <w:t xml:space="preserve"> </w:t>
      </w:r>
      <w:r w:rsidRPr="002D5B77">
        <w:rPr>
          <w:rFonts w:cs="Arial" w:hint="eastAsia"/>
          <w:i/>
          <w:iCs/>
          <w:rtl/>
          <w:lang w:val="en-GB"/>
        </w:rPr>
        <w:t>الأساس</w:t>
      </w:r>
      <w:r w:rsidRPr="002D5B77">
        <w:rPr>
          <w:rFonts w:cs="Arial"/>
          <w:i/>
          <w:iCs/>
          <w:rtl/>
          <w:lang w:val="en-GB"/>
        </w:rPr>
        <w:t xml:space="preserve"> </w:t>
      </w:r>
      <w:r w:rsidRPr="002D5B77">
        <w:rPr>
          <w:rFonts w:cs="Arial" w:hint="eastAsia"/>
          <w:i/>
          <w:iCs/>
          <w:rtl/>
          <w:lang w:val="en-GB"/>
        </w:rPr>
        <w:t>للرعاية</w:t>
      </w:r>
      <w:r w:rsidRPr="002D5B77">
        <w:rPr>
          <w:rFonts w:cs="Arial"/>
          <w:i/>
          <w:iCs/>
          <w:rtl/>
          <w:lang w:val="en-GB"/>
        </w:rPr>
        <w:t xml:space="preserve"> </w:t>
      </w:r>
      <w:r w:rsidRPr="002D5B77">
        <w:rPr>
          <w:rFonts w:cs="Arial" w:hint="eastAsia"/>
          <w:i/>
          <w:iCs/>
          <w:rtl/>
          <w:lang w:val="en-GB"/>
        </w:rPr>
        <w:t>والمسؤولية</w:t>
      </w:r>
      <w:r w:rsidRPr="002D5B77">
        <w:rPr>
          <w:rFonts w:cs="Arial"/>
          <w:i/>
          <w:iCs/>
          <w:rtl/>
          <w:lang w:val="en-GB"/>
        </w:rPr>
        <w:t xml:space="preserve"> </w:t>
      </w:r>
      <w:r w:rsidR="00091EDF">
        <w:rPr>
          <w:rFonts w:cs="Arial" w:hint="cs"/>
          <w:i/>
          <w:iCs/>
          <w:rtl/>
          <w:lang w:val="en-GB"/>
        </w:rPr>
        <w:t>واتخاذ</w:t>
      </w:r>
      <w:r w:rsidRPr="002D5B77">
        <w:rPr>
          <w:rFonts w:cs="Arial"/>
          <w:i/>
          <w:iCs/>
          <w:rtl/>
          <w:lang w:val="en-GB"/>
        </w:rPr>
        <w:t xml:space="preserve"> </w:t>
      </w:r>
      <w:r w:rsidRPr="002D5B77">
        <w:rPr>
          <w:rFonts w:cs="Arial" w:hint="eastAsia"/>
          <w:i/>
          <w:iCs/>
          <w:rtl/>
          <w:lang w:val="en-GB"/>
        </w:rPr>
        <w:t>القرارات</w:t>
      </w:r>
      <w:r w:rsidRPr="002D5B77">
        <w:rPr>
          <w:rFonts w:cs="Arial"/>
          <w:i/>
          <w:iCs/>
          <w:rtl/>
          <w:lang w:val="en-GB"/>
        </w:rPr>
        <w:t xml:space="preserve"> </w:t>
      </w:r>
      <w:r w:rsidRPr="002D5B77">
        <w:rPr>
          <w:rFonts w:cs="Arial" w:hint="eastAsia"/>
          <w:i/>
          <w:iCs/>
          <w:rtl/>
          <w:lang w:val="en-GB"/>
        </w:rPr>
        <w:t>والإجراءات</w:t>
      </w:r>
      <w:r w:rsidRPr="002D5B77">
        <w:rPr>
          <w:rFonts w:cs="Arial"/>
          <w:i/>
          <w:iCs/>
          <w:rtl/>
          <w:lang w:val="en-GB"/>
        </w:rPr>
        <w:t xml:space="preserve">. </w:t>
      </w:r>
      <w:r w:rsidRPr="002D5B77">
        <w:rPr>
          <w:rFonts w:cs="Arial" w:hint="eastAsia"/>
          <w:i/>
          <w:iCs/>
          <w:rtl/>
          <w:lang w:val="en-GB"/>
        </w:rPr>
        <w:t>انظر</w:t>
      </w:r>
      <w:r w:rsidRPr="002D5B77">
        <w:rPr>
          <w:rFonts w:cs="Arial"/>
          <w:i/>
          <w:iCs/>
          <w:rtl/>
          <w:lang w:val="en-GB"/>
        </w:rPr>
        <w:t xml:space="preserve"> </w:t>
      </w:r>
      <w:r w:rsidRPr="002D5B77">
        <w:rPr>
          <w:rFonts w:cs="Arial" w:hint="eastAsia"/>
          <w:i/>
          <w:iCs/>
          <w:rtl/>
          <w:lang w:val="en-GB"/>
        </w:rPr>
        <w:t>الإرشادات</w:t>
      </w:r>
      <w:r w:rsidRPr="002D5B77">
        <w:rPr>
          <w:rFonts w:cs="Arial"/>
          <w:i/>
          <w:iCs/>
          <w:rtl/>
          <w:lang w:val="en-GB"/>
        </w:rPr>
        <w:t xml:space="preserve"> </w:t>
      </w:r>
      <w:r w:rsidRPr="002D5B77">
        <w:rPr>
          <w:rFonts w:cs="Arial" w:hint="eastAsia"/>
          <w:i/>
          <w:iCs/>
          <w:rtl/>
          <w:lang w:val="en-GB"/>
        </w:rPr>
        <w:t>الإضافية</w:t>
      </w:r>
      <w:r w:rsidRPr="002D5B77">
        <w:rPr>
          <w:rFonts w:cs="Arial"/>
          <w:i/>
          <w:iCs/>
          <w:rtl/>
          <w:lang w:val="en-GB"/>
        </w:rPr>
        <w:t xml:space="preserve"> </w:t>
      </w:r>
      <w:r w:rsidRPr="002D5B77">
        <w:rPr>
          <w:rFonts w:cs="Arial" w:hint="eastAsia"/>
          <w:i/>
          <w:iCs/>
          <w:rtl/>
          <w:lang w:val="en-GB"/>
        </w:rPr>
        <w:t>والمعايير</w:t>
      </w:r>
      <w:r w:rsidRPr="002D5B77">
        <w:rPr>
          <w:rFonts w:cs="Arial"/>
          <w:i/>
          <w:iCs/>
          <w:rtl/>
          <w:lang w:val="en-GB"/>
        </w:rPr>
        <w:t xml:space="preserve"> </w:t>
      </w:r>
      <w:r w:rsidRPr="002D5B77">
        <w:rPr>
          <w:rFonts w:cs="Arial" w:hint="eastAsia"/>
          <w:i/>
          <w:iCs/>
          <w:rtl/>
          <w:lang w:val="en-GB"/>
        </w:rPr>
        <w:t>الدنيا</w:t>
      </w:r>
      <w:r w:rsidRPr="002D5B77">
        <w:rPr>
          <w:rFonts w:cs="Arial"/>
          <w:i/>
          <w:iCs/>
          <w:rtl/>
          <w:lang w:val="en-GB"/>
        </w:rPr>
        <w:t xml:space="preserve"> </w:t>
      </w:r>
      <w:r w:rsidRPr="002D5B77">
        <w:rPr>
          <w:rFonts w:cs="Arial" w:hint="eastAsia"/>
          <w:i/>
          <w:iCs/>
          <w:rtl/>
          <w:lang w:val="en-GB"/>
        </w:rPr>
        <w:t>أدناه</w:t>
      </w:r>
      <w:r w:rsidRPr="002D5B77">
        <w:rPr>
          <w:rFonts w:cs="Arial"/>
          <w:i/>
          <w:iCs/>
          <w:rtl/>
          <w:lang w:val="en-GB"/>
        </w:rPr>
        <w:t xml:space="preserve"> </w:t>
      </w:r>
      <w:r w:rsidRPr="002D5B77">
        <w:rPr>
          <w:rFonts w:cs="Arial" w:hint="eastAsia"/>
          <w:i/>
          <w:iCs/>
          <w:rtl/>
          <w:lang w:val="en-GB"/>
        </w:rPr>
        <w:t>في</w:t>
      </w:r>
      <w:r w:rsidRPr="002D5B77">
        <w:rPr>
          <w:rFonts w:cs="Arial"/>
          <w:i/>
          <w:iCs/>
          <w:rtl/>
          <w:lang w:val="en-GB"/>
        </w:rPr>
        <w:t xml:space="preserve"> </w:t>
      </w:r>
      <w:r w:rsidRPr="002D5B77">
        <w:rPr>
          <w:rFonts w:cs="Arial" w:hint="eastAsia"/>
          <w:i/>
          <w:iCs/>
          <w:rtl/>
          <w:lang w:val="en-GB"/>
        </w:rPr>
        <w:t>القسم</w:t>
      </w:r>
      <w:r>
        <w:rPr>
          <w:rFonts w:cs="Arial" w:hint="cs"/>
          <w:i/>
          <w:iCs/>
          <w:rtl/>
          <w:lang w:val="en-GB"/>
        </w:rPr>
        <w:t xml:space="preserve"> </w:t>
      </w:r>
      <w:r w:rsidRPr="002D5B77">
        <w:rPr>
          <w:rFonts w:cs="Arial"/>
          <w:i/>
          <w:iCs/>
          <w:rtl/>
          <w:lang w:val="en-GB"/>
        </w:rPr>
        <w:t xml:space="preserve">8: </w:t>
      </w:r>
      <w:r w:rsidRPr="002D5B77">
        <w:rPr>
          <w:rFonts w:cs="Arial" w:hint="eastAsia"/>
          <w:i/>
          <w:iCs/>
          <w:rtl/>
          <w:lang w:val="en-GB"/>
        </w:rPr>
        <w:t>المراجع</w:t>
      </w:r>
      <w:r w:rsidRPr="002D5B77">
        <w:rPr>
          <w:rFonts w:cs="Arial"/>
          <w:i/>
          <w:iCs/>
          <w:rtl/>
          <w:lang w:val="en-GB"/>
        </w:rPr>
        <w:t xml:space="preserve"> </w:t>
      </w:r>
      <w:r w:rsidRPr="002D5B77">
        <w:rPr>
          <w:rFonts w:cs="Arial" w:hint="eastAsia"/>
          <w:i/>
          <w:iCs/>
          <w:rtl/>
          <w:lang w:val="en-GB"/>
        </w:rPr>
        <w:t>والملاحق</w:t>
      </w:r>
    </w:p>
    <w:p w14:paraId="79509DDD" w14:textId="04448A52" w:rsidR="002D5B77" w:rsidRDefault="002D5B77" w:rsidP="008C544C">
      <w:pPr>
        <w:pStyle w:val="ListNumber2"/>
        <w:numPr>
          <w:ilvl w:val="0"/>
          <w:numId w:val="0"/>
        </w:numPr>
        <w:bidi/>
        <w:rPr>
          <w:rFonts w:cs="Arial"/>
          <w:i/>
          <w:iCs/>
          <w:rtl/>
          <w:lang w:val="en-GB"/>
        </w:rPr>
      </w:pPr>
      <w:r w:rsidRPr="002D5B77">
        <w:rPr>
          <w:rFonts w:cs="Arial" w:hint="eastAsia"/>
          <w:i/>
          <w:iCs/>
          <w:rtl/>
          <w:lang w:val="en-GB"/>
        </w:rPr>
        <w:t>يجب</w:t>
      </w:r>
      <w:r w:rsidRPr="002D5B77">
        <w:rPr>
          <w:rFonts w:cs="Arial"/>
          <w:i/>
          <w:iCs/>
          <w:rtl/>
          <w:lang w:val="en-GB"/>
        </w:rPr>
        <w:t xml:space="preserve"> </w:t>
      </w:r>
      <w:r w:rsidRPr="002D5B77">
        <w:rPr>
          <w:rFonts w:cs="Arial" w:hint="eastAsia"/>
          <w:i/>
          <w:iCs/>
          <w:rtl/>
          <w:lang w:val="en-GB"/>
        </w:rPr>
        <w:t>مناقشة</w:t>
      </w:r>
      <w:r w:rsidRPr="002D5B77">
        <w:rPr>
          <w:rFonts w:cs="Arial"/>
          <w:i/>
          <w:iCs/>
          <w:rtl/>
          <w:lang w:val="en-GB"/>
        </w:rPr>
        <w:t xml:space="preserve"> </w:t>
      </w:r>
      <w:r w:rsidRPr="002D5B77">
        <w:rPr>
          <w:rFonts w:cs="Arial" w:hint="eastAsia"/>
          <w:i/>
          <w:iCs/>
          <w:rtl/>
          <w:lang w:val="en-GB"/>
        </w:rPr>
        <w:t>المبادئ</w:t>
      </w:r>
      <w:r w:rsidRPr="002D5B77">
        <w:rPr>
          <w:rFonts w:cs="Arial"/>
          <w:i/>
          <w:iCs/>
          <w:rtl/>
          <w:lang w:val="en-GB"/>
        </w:rPr>
        <w:t xml:space="preserve"> </w:t>
      </w:r>
      <w:r w:rsidRPr="002D5B77">
        <w:rPr>
          <w:rFonts w:cs="Arial" w:hint="eastAsia"/>
          <w:i/>
          <w:iCs/>
          <w:rtl/>
          <w:lang w:val="en-GB"/>
        </w:rPr>
        <w:t>الأساسية</w:t>
      </w:r>
      <w:r w:rsidRPr="002D5B77">
        <w:rPr>
          <w:rFonts w:cs="Arial"/>
          <w:i/>
          <w:iCs/>
          <w:rtl/>
          <w:lang w:val="en-GB"/>
        </w:rPr>
        <w:t xml:space="preserve"> </w:t>
      </w:r>
      <w:r w:rsidRPr="002D5B77">
        <w:rPr>
          <w:rFonts w:cs="Arial" w:hint="eastAsia"/>
          <w:i/>
          <w:iCs/>
          <w:rtl/>
          <w:lang w:val="en-GB"/>
        </w:rPr>
        <w:t>التي</w:t>
      </w:r>
      <w:r w:rsidRPr="002D5B77">
        <w:rPr>
          <w:rFonts w:cs="Arial"/>
          <w:i/>
          <w:iCs/>
          <w:rtl/>
          <w:lang w:val="en-GB"/>
        </w:rPr>
        <w:t xml:space="preserve"> </w:t>
      </w:r>
      <w:r w:rsidRPr="002D5B77">
        <w:rPr>
          <w:rFonts w:cs="Arial" w:hint="eastAsia"/>
          <w:i/>
          <w:iCs/>
          <w:rtl/>
          <w:lang w:val="en-GB"/>
        </w:rPr>
        <w:t>توجه</w:t>
      </w:r>
      <w:r w:rsidRPr="002D5B77">
        <w:rPr>
          <w:rFonts w:cs="Arial"/>
          <w:i/>
          <w:iCs/>
          <w:rtl/>
          <w:lang w:val="en-GB"/>
        </w:rPr>
        <w:t xml:space="preserve"> </w:t>
      </w:r>
      <w:r w:rsidRPr="002D5B77">
        <w:rPr>
          <w:rFonts w:cs="Arial" w:hint="eastAsia"/>
          <w:i/>
          <w:iCs/>
          <w:rtl/>
          <w:lang w:val="en-GB"/>
        </w:rPr>
        <w:t>إدارة</w:t>
      </w:r>
      <w:r w:rsidRPr="002D5B77">
        <w:rPr>
          <w:rFonts w:cs="Arial"/>
          <w:i/>
          <w:iCs/>
          <w:rtl/>
          <w:lang w:val="en-GB"/>
        </w:rPr>
        <w:t xml:space="preserve"> </w:t>
      </w:r>
      <w:r w:rsidRPr="002D5B77">
        <w:rPr>
          <w:rFonts w:cs="Arial" w:hint="eastAsia"/>
          <w:i/>
          <w:iCs/>
          <w:rtl/>
          <w:lang w:val="en-GB"/>
        </w:rPr>
        <w:t>الحال</w:t>
      </w:r>
      <w:r>
        <w:rPr>
          <w:rFonts w:cs="Arial" w:hint="cs"/>
          <w:i/>
          <w:iCs/>
          <w:rtl/>
          <w:lang w:val="en-GB"/>
        </w:rPr>
        <w:t>ة</w:t>
      </w:r>
      <w:r w:rsidRPr="002D5B77">
        <w:rPr>
          <w:rFonts w:cs="Arial"/>
          <w:i/>
          <w:iCs/>
          <w:rtl/>
          <w:lang w:val="en-GB"/>
        </w:rPr>
        <w:t xml:space="preserve"> </w:t>
      </w:r>
      <w:r w:rsidRPr="002D5B77">
        <w:rPr>
          <w:rFonts w:cs="Arial" w:hint="eastAsia"/>
          <w:i/>
          <w:iCs/>
          <w:rtl/>
          <w:lang w:val="en-GB"/>
        </w:rPr>
        <w:t>والاتفاق</w:t>
      </w:r>
      <w:r w:rsidRPr="002D5B77">
        <w:rPr>
          <w:rFonts w:cs="Arial"/>
          <w:i/>
          <w:iCs/>
          <w:rtl/>
          <w:lang w:val="en-GB"/>
        </w:rPr>
        <w:t xml:space="preserve"> </w:t>
      </w:r>
      <w:r w:rsidRPr="002D5B77">
        <w:rPr>
          <w:rFonts w:cs="Arial" w:hint="eastAsia"/>
          <w:i/>
          <w:iCs/>
          <w:rtl/>
          <w:lang w:val="en-GB"/>
        </w:rPr>
        <w:t>عليها</w:t>
      </w:r>
      <w:r w:rsidRPr="002D5B77">
        <w:rPr>
          <w:rFonts w:cs="Arial"/>
          <w:i/>
          <w:iCs/>
          <w:rtl/>
          <w:lang w:val="en-GB"/>
        </w:rPr>
        <w:t xml:space="preserve"> </w:t>
      </w:r>
      <w:r w:rsidRPr="002D5B77">
        <w:rPr>
          <w:rFonts w:cs="Arial" w:hint="eastAsia"/>
          <w:i/>
          <w:iCs/>
          <w:rtl/>
          <w:lang w:val="en-GB"/>
        </w:rPr>
        <w:t>أثناء</w:t>
      </w:r>
      <w:r w:rsidRPr="002D5B77">
        <w:rPr>
          <w:rFonts w:cs="Arial"/>
          <w:i/>
          <w:iCs/>
          <w:rtl/>
          <w:lang w:val="en-GB"/>
        </w:rPr>
        <w:t xml:space="preserve"> </w:t>
      </w:r>
      <w:r w:rsidRPr="002D5B77">
        <w:rPr>
          <w:rFonts w:cs="Arial" w:hint="eastAsia"/>
          <w:i/>
          <w:iCs/>
          <w:rtl/>
          <w:lang w:val="en-GB"/>
        </w:rPr>
        <w:t>ورشة</w:t>
      </w:r>
      <w:r w:rsidRPr="002D5B77">
        <w:rPr>
          <w:rFonts w:cs="Arial"/>
          <w:i/>
          <w:iCs/>
          <w:rtl/>
          <w:lang w:val="en-GB"/>
        </w:rPr>
        <w:t xml:space="preserve"> </w:t>
      </w:r>
      <w:r w:rsidRPr="002D5B77">
        <w:rPr>
          <w:rFonts w:cs="Arial" w:hint="eastAsia"/>
          <w:i/>
          <w:iCs/>
          <w:rtl/>
          <w:lang w:val="en-GB"/>
        </w:rPr>
        <w:t>عمل</w:t>
      </w:r>
      <w:r w:rsidRPr="002D5B77">
        <w:rPr>
          <w:rFonts w:cs="Arial"/>
          <w:i/>
          <w:iCs/>
          <w:rtl/>
          <w:lang w:val="en-GB"/>
        </w:rPr>
        <w:t xml:space="preserve"> </w:t>
      </w:r>
      <w:r w:rsidRPr="002D5B77">
        <w:rPr>
          <w:rFonts w:cs="Arial" w:hint="eastAsia"/>
          <w:i/>
          <w:iCs/>
          <w:rtl/>
          <w:lang w:val="en-GB"/>
        </w:rPr>
        <w:t>للتخطيط</w:t>
      </w:r>
      <w:r w:rsidRPr="002D5B77">
        <w:rPr>
          <w:rFonts w:cs="Arial"/>
          <w:i/>
          <w:iCs/>
          <w:rtl/>
          <w:lang w:val="en-GB"/>
        </w:rPr>
        <w:t xml:space="preserve"> (</w:t>
      </w:r>
      <w:r w:rsidRPr="002D5B77">
        <w:rPr>
          <w:rFonts w:cs="Arial" w:hint="eastAsia"/>
          <w:i/>
          <w:iCs/>
          <w:rtl/>
          <w:lang w:val="en-GB"/>
        </w:rPr>
        <w:t>انظر</w:t>
      </w:r>
      <w:r w:rsidRPr="002D5B77">
        <w:rPr>
          <w:rFonts w:cs="Arial"/>
          <w:i/>
          <w:iCs/>
          <w:rtl/>
          <w:lang w:val="en-GB"/>
        </w:rPr>
        <w:t xml:space="preserve"> </w:t>
      </w:r>
      <w:r w:rsidRPr="002D5B77">
        <w:rPr>
          <w:rFonts w:cs="Arial" w:hint="eastAsia"/>
          <w:i/>
          <w:iCs/>
          <w:rtl/>
          <w:lang w:val="en-GB"/>
        </w:rPr>
        <w:t>دليل</w:t>
      </w:r>
      <w:r w:rsidRPr="002D5B77">
        <w:rPr>
          <w:rFonts w:cs="Arial"/>
          <w:i/>
          <w:iCs/>
          <w:rtl/>
          <w:lang w:val="en-GB"/>
        </w:rPr>
        <w:t xml:space="preserve"> </w:t>
      </w:r>
      <w:r w:rsidRPr="002D5B77">
        <w:rPr>
          <w:rFonts w:cs="Arial" w:hint="eastAsia"/>
          <w:i/>
          <w:iCs/>
          <w:rtl/>
          <w:lang w:val="en-GB"/>
        </w:rPr>
        <w:t>الخطوات</w:t>
      </w:r>
      <w:r w:rsidRPr="002D5B77">
        <w:rPr>
          <w:rFonts w:cs="Arial"/>
          <w:i/>
          <w:iCs/>
          <w:rtl/>
          <w:lang w:val="en-GB"/>
        </w:rPr>
        <w:t xml:space="preserve"> </w:t>
      </w:r>
      <w:r w:rsidRPr="002D5B77">
        <w:rPr>
          <w:rFonts w:cs="Arial" w:hint="eastAsia"/>
          <w:i/>
          <w:iCs/>
          <w:rtl/>
          <w:lang w:val="en-GB"/>
        </w:rPr>
        <w:t>الخمس،</w:t>
      </w:r>
      <w:r w:rsidRPr="002D5B77">
        <w:rPr>
          <w:rFonts w:cs="Arial"/>
          <w:i/>
          <w:iCs/>
          <w:rtl/>
          <w:lang w:val="en-GB"/>
        </w:rPr>
        <w:t xml:space="preserve"> </w:t>
      </w:r>
      <w:r w:rsidRPr="002D5B77">
        <w:rPr>
          <w:rFonts w:cs="Arial" w:hint="eastAsia"/>
          <w:i/>
          <w:iCs/>
          <w:rtl/>
          <w:lang w:val="en-GB"/>
        </w:rPr>
        <w:t>تحت</w:t>
      </w:r>
      <w:r w:rsidRPr="002D5B77">
        <w:rPr>
          <w:rFonts w:cs="Arial"/>
          <w:i/>
          <w:iCs/>
          <w:rtl/>
          <w:lang w:val="en-GB"/>
        </w:rPr>
        <w:t xml:space="preserve"> </w:t>
      </w:r>
      <w:r w:rsidRPr="002D5B77">
        <w:rPr>
          <w:rFonts w:cs="Arial" w:hint="eastAsia"/>
          <w:i/>
          <w:iCs/>
          <w:rtl/>
          <w:lang w:val="en-GB"/>
        </w:rPr>
        <w:t>الخطوة</w:t>
      </w:r>
      <w:r w:rsidRPr="002D5B77">
        <w:rPr>
          <w:rFonts w:cs="Arial"/>
          <w:i/>
          <w:iCs/>
          <w:rtl/>
          <w:lang w:val="en-GB"/>
        </w:rPr>
        <w:t xml:space="preserve"> 2: </w:t>
      </w:r>
      <w:r w:rsidRPr="002D5B77">
        <w:rPr>
          <w:rFonts w:cs="Arial" w:hint="eastAsia"/>
          <w:i/>
          <w:iCs/>
          <w:rtl/>
          <w:lang w:val="en-GB"/>
        </w:rPr>
        <w:t>الخطة،</w:t>
      </w:r>
      <w:r w:rsidRPr="002D5B77">
        <w:rPr>
          <w:rFonts w:cs="Arial"/>
          <w:i/>
          <w:iCs/>
          <w:rtl/>
          <w:lang w:val="en-GB"/>
        </w:rPr>
        <w:t xml:space="preserve"> </w:t>
      </w:r>
      <w:r w:rsidRPr="002D5B77">
        <w:rPr>
          <w:rFonts w:cs="Arial" w:hint="eastAsia"/>
          <w:i/>
          <w:iCs/>
          <w:rtl/>
          <w:lang w:val="en-GB"/>
        </w:rPr>
        <w:t>صفحة</w:t>
      </w:r>
      <w:r w:rsidRPr="002D5B77">
        <w:rPr>
          <w:rFonts w:cs="Arial"/>
          <w:i/>
          <w:iCs/>
          <w:rtl/>
          <w:lang w:val="en-GB"/>
        </w:rPr>
        <w:t xml:space="preserve"> 8).</w:t>
      </w:r>
    </w:p>
    <w:p w14:paraId="6B93CED9" w14:textId="3DD396E5" w:rsidR="00D37C74" w:rsidRPr="00701F5E" w:rsidRDefault="00D37C74" w:rsidP="008C544C">
      <w:pPr>
        <w:pStyle w:val="ListNumber2"/>
        <w:numPr>
          <w:ilvl w:val="0"/>
          <w:numId w:val="0"/>
        </w:numPr>
        <w:bidi/>
        <w:rPr>
          <w:i/>
          <w:lang w:val="en-GB"/>
        </w:rPr>
      </w:pPr>
      <w:r>
        <w:rPr>
          <w:i/>
          <w:lang w:val="en-GB"/>
        </w:rPr>
        <w:t>---------------------------------------------------------------------------------------------------------------------------</w:t>
      </w:r>
    </w:p>
    <w:p w14:paraId="7A319E33" w14:textId="329B57B8" w:rsidR="00182CF6" w:rsidRPr="00837261" w:rsidRDefault="002D5B77" w:rsidP="008C544C">
      <w:pPr>
        <w:bidi/>
        <w:spacing w:before="120" w:after="120"/>
        <w:rPr>
          <w:i/>
          <w:lang w:val="en-GB"/>
        </w:rPr>
      </w:pPr>
      <w:r>
        <w:rPr>
          <w:rFonts w:hint="cs"/>
          <w:b/>
          <w:bCs/>
          <w:rtl/>
          <w:lang w:val="en-GB"/>
        </w:rPr>
        <w:t>الارشادات التوجيهية:</w:t>
      </w:r>
    </w:p>
    <w:p w14:paraId="48F89188" w14:textId="29681691" w:rsidR="007F41AB" w:rsidRPr="00837261" w:rsidRDefault="00092955" w:rsidP="008C544C">
      <w:pPr>
        <w:bidi/>
        <w:spacing w:before="200" w:after="120"/>
        <w:rPr>
          <w:rFonts w:cs="Arial"/>
          <w:b/>
          <w:bCs/>
          <w:rtl/>
          <w:lang w:val="en-GB"/>
        </w:rPr>
      </w:pPr>
      <w:r>
        <w:rPr>
          <w:rFonts w:cs="Arial" w:hint="cs"/>
          <w:b/>
          <w:bCs/>
          <w:rtl/>
          <w:lang w:val="en-GB"/>
        </w:rPr>
        <w:t>لا ضرر</w:t>
      </w:r>
    </w:p>
    <w:p w14:paraId="659A0B38" w14:textId="638174C9" w:rsidR="002D5B77" w:rsidRDefault="002D5B77" w:rsidP="008C544C">
      <w:pPr>
        <w:bidi/>
        <w:rPr>
          <w:rFonts w:eastAsiaTheme="minorHAnsi" w:cs="Arial"/>
          <w:rtl/>
          <w:lang w:val="en-GB"/>
        </w:rPr>
      </w:pPr>
      <w:r w:rsidRPr="002D5B77">
        <w:rPr>
          <w:rFonts w:eastAsiaTheme="minorHAnsi" w:cs="Arial" w:hint="eastAsia"/>
          <w:rtl/>
          <w:lang w:val="en-GB"/>
        </w:rPr>
        <w:t>وهذا</w:t>
      </w:r>
      <w:r w:rsidRPr="002D5B77">
        <w:rPr>
          <w:rFonts w:eastAsiaTheme="minorHAnsi" w:cs="Arial"/>
          <w:rtl/>
          <w:lang w:val="en-GB"/>
        </w:rPr>
        <w:t xml:space="preserve"> </w:t>
      </w:r>
      <w:r w:rsidRPr="002D5B77">
        <w:rPr>
          <w:rFonts w:eastAsiaTheme="minorHAnsi" w:cs="Arial" w:hint="eastAsia"/>
          <w:rtl/>
          <w:lang w:val="en-GB"/>
        </w:rPr>
        <w:t>يعني</w:t>
      </w:r>
      <w:r w:rsidRPr="002D5B77">
        <w:rPr>
          <w:rFonts w:eastAsiaTheme="minorHAnsi" w:cs="Arial"/>
          <w:rtl/>
          <w:lang w:val="en-GB"/>
        </w:rPr>
        <w:t xml:space="preserve"> </w:t>
      </w:r>
      <w:r w:rsidRPr="002D5B77">
        <w:rPr>
          <w:rFonts w:eastAsiaTheme="minorHAnsi" w:cs="Arial" w:hint="eastAsia"/>
          <w:rtl/>
          <w:lang w:val="en-GB"/>
        </w:rPr>
        <w:t>التأكد</w:t>
      </w:r>
      <w:r w:rsidRPr="002D5B77">
        <w:rPr>
          <w:rFonts w:eastAsiaTheme="minorHAnsi" w:cs="Arial"/>
          <w:rtl/>
          <w:lang w:val="en-GB"/>
        </w:rPr>
        <w:t xml:space="preserve"> </w:t>
      </w:r>
      <w:r w:rsidRPr="002D5B77">
        <w:rPr>
          <w:rFonts w:eastAsiaTheme="minorHAnsi" w:cs="Arial" w:hint="eastAsia"/>
          <w:rtl/>
          <w:lang w:val="en-GB"/>
        </w:rPr>
        <w:t>من</w:t>
      </w:r>
      <w:r w:rsidRPr="002D5B77">
        <w:rPr>
          <w:rFonts w:eastAsiaTheme="minorHAnsi" w:cs="Arial"/>
          <w:rtl/>
          <w:lang w:val="en-GB"/>
        </w:rPr>
        <w:t xml:space="preserve"> </w:t>
      </w:r>
      <w:r w:rsidRPr="002D5B77">
        <w:rPr>
          <w:rFonts w:eastAsiaTheme="minorHAnsi" w:cs="Arial" w:hint="eastAsia"/>
          <w:rtl/>
          <w:lang w:val="en-GB"/>
        </w:rPr>
        <w:t>أن</w:t>
      </w:r>
      <w:r w:rsidRPr="002D5B77">
        <w:rPr>
          <w:rFonts w:eastAsiaTheme="minorHAnsi" w:cs="Arial"/>
          <w:rtl/>
          <w:lang w:val="en-GB"/>
        </w:rPr>
        <w:t xml:space="preserve"> </w:t>
      </w:r>
      <w:r w:rsidRPr="002D5B77">
        <w:rPr>
          <w:rFonts w:eastAsiaTheme="minorHAnsi" w:cs="Arial" w:hint="eastAsia"/>
          <w:rtl/>
          <w:lang w:val="en-GB"/>
        </w:rPr>
        <w:t>الإجراءات</w:t>
      </w:r>
      <w:r w:rsidRPr="002D5B77">
        <w:rPr>
          <w:rFonts w:eastAsiaTheme="minorHAnsi" w:cs="Arial"/>
          <w:rtl/>
          <w:lang w:val="en-GB"/>
        </w:rPr>
        <w:t xml:space="preserve"> </w:t>
      </w:r>
      <w:r w:rsidRPr="002D5B77">
        <w:rPr>
          <w:rFonts w:eastAsiaTheme="minorHAnsi" w:cs="Arial" w:hint="eastAsia"/>
          <w:rtl/>
          <w:lang w:val="en-GB"/>
        </w:rPr>
        <w:t>والتدخلات</w:t>
      </w:r>
      <w:r w:rsidRPr="002D5B77">
        <w:rPr>
          <w:rFonts w:eastAsiaTheme="minorHAnsi" w:cs="Arial"/>
          <w:rtl/>
          <w:lang w:val="en-GB"/>
        </w:rPr>
        <w:t xml:space="preserve"> </w:t>
      </w:r>
      <w:r w:rsidRPr="002D5B77">
        <w:rPr>
          <w:rFonts w:eastAsiaTheme="minorHAnsi" w:cs="Arial" w:hint="eastAsia"/>
          <w:rtl/>
          <w:lang w:val="en-GB"/>
        </w:rPr>
        <w:t>المصممة</w:t>
      </w:r>
      <w:r w:rsidRPr="002D5B77">
        <w:rPr>
          <w:rFonts w:eastAsiaTheme="minorHAnsi" w:cs="Arial"/>
          <w:rtl/>
          <w:lang w:val="en-GB"/>
        </w:rPr>
        <w:t xml:space="preserve"> </w:t>
      </w:r>
      <w:r w:rsidRPr="002D5B77">
        <w:rPr>
          <w:rFonts w:eastAsiaTheme="minorHAnsi" w:cs="Arial" w:hint="eastAsia"/>
          <w:rtl/>
          <w:lang w:val="en-GB"/>
        </w:rPr>
        <w:t>لدعم</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وأسرته</w:t>
      </w:r>
      <w:r w:rsidRPr="002D5B77">
        <w:rPr>
          <w:rFonts w:eastAsiaTheme="minorHAnsi" w:cs="Arial"/>
          <w:rtl/>
          <w:lang w:val="en-GB"/>
        </w:rPr>
        <w:t xml:space="preserve">) </w:t>
      </w:r>
      <w:r w:rsidRPr="002D5B77">
        <w:rPr>
          <w:rFonts w:eastAsiaTheme="minorHAnsi" w:cs="Arial" w:hint="eastAsia"/>
          <w:rtl/>
          <w:lang w:val="en-GB"/>
        </w:rPr>
        <w:t>لا</w:t>
      </w:r>
      <w:r w:rsidRPr="002D5B77">
        <w:rPr>
          <w:rFonts w:eastAsiaTheme="minorHAnsi" w:cs="Arial"/>
          <w:rtl/>
          <w:lang w:val="en-GB"/>
        </w:rPr>
        <w:t xml:space="preserve"> </w:t>
      </w:r>
      <w:r w:rsidRPr="002D5B77">
        <w:rPr>
          <w:rFonts w:eastAsiaTheme="minorHAnsi" w:cs="Arial" w:hint="eastAsia"/>
          <w:rtl/>
          <w:lang w:val="en-GB"/>
        </w:rPr>
        <w:t>تعرضهم</w:t>
      </w:r>
      <w:r w:rsidRPr="002D5B77">
        <w:rPr>
          <w:rFonts w:eastAsiaTheme="minorHAnsi" w:cs="Arial"/>
          <w:rtl/>
          <w:lang w:val="en-GB"/>
        </w:rPr>
        <w:t xml:space="preserve"> </w:t>
      </w:r>
      <w:r w:rsidRPr="002D5B77">
        <w:rPr>
          <w:rFonts w:eastAsiaTheme="minorHAnsi" w:cs="Arial" w:hint="eastAsia"/>
          <w:rtl/>
          <w:lang w:val="en-GB"/>
        </w:rPr>
        <w:t>لمزيد</w:t>
      </w:r>
      <w:r w:rsidRPr="002D5B77">
        <w:rPr>
          <w:rFonts w:eastAsiaTheme="minorHAnsi" w:cs="Arial"/>
          <w:rtl/>
          <w:lang w:val="en-GB"/>
        </w:rPr>
        <w:t xml:space="preserve"> </w:t>
      </w:r>
      <w:r w:rsidRPr="002D5B77">
        <w:rPr>
          <w:rFonts w:eastAsiaTheme="minorHAnsi" w:cs="Arial" w:hint="eastAsia"/>
          <w:rtl/>
          <w:lang w:val="en-GB"/>
        </w:rPr>
        <w:t>من</w:t>
      </w:r>
      <w:r w:rsidRPr="002D5B77">
        <w:rPr>
          <w:rFonts w:eastAsiaTheme="minorHAnsi" w:cs="Arial"/>
          <w:rtl/>
          <w:lang w:val="en-GB"/>
        </w:rPr>
        <w:t xml:space="preserve"> </w:t>
      </w:r>
      <w:r w:rsidRPr="002D5B77">
        <w:rPr>
          <w:rFonts w:eastAsiaTheme="minorHAnsi" w:cs="Arial" w:hint="eastAsia"/>
          <w:rtl/>
          <w:lang w:val="en-GB"/>
        </w:rPr>
        <w:t>الضرر</w:t>
      </w:r>
      <w:r w:rsidRPr="002D5B77">
        <w:rPr>
          <w:rFonts w:eastAsiaTheme="minorHAnsi" w:cs="Arial"/>
          <w:rtl/>
          <w:lang w:val="en-GB"/>
        </w:rPr>
        <w:t xml:space="preserve">. </w:t>
      </w:r>
      <w:r w:rsidRPr="002D5B77">
        <w:rPr>
          <w:rFonts w:eastAsiaTheme="minorHAnsi" w:cs="Arial" w:hint="eastAsia"/>
          <w:rtl/>
          <w:lang w:val="en-GB"/>
        </w:rPr>
        <w:t>في</w:t>
      </w:r>
      <w:r w:rsidRPr="002D5B77">
        <w:rPr>
          <w:rFonts w:eastAsiaTheme="minorHAnsi" w:cs="Arial"/>
          <w:rtl/>
          <w:lang w:val="en-GB"/>
        </w:rPr>
        <w:t xml:space="preserve"> </w:t>
      </w:r>
      <w:r w:rsidRPr="002D5B77">
        <w:rPr>
          <w:rFonts w:eastAsiaTheme="minorHAnsi" w:cs="Arial" w:hint="eastAsia"/>
          <w:rtl/>
          <w:lang w:val="en-GB"/>
        </w:rPr>
        <w:t>كل</w:t>
      </w:r>
      <w:r w:rsidRPr="002D5B77">
        <w:rPr>
          <w:rFonts w:eastAsiaTheme="minorHAnsi" w:cs="Arial"/>
          <w:rtl/>
          <w:lang w:val="en-GB"/>
        </w:rPr>
        <w:t xml:space="preserve"> </w:t>
      </w:r>
      <w:r w:rsidRPr="002D5B77">
        <w:rPr>
          <w:rFonts w:eastAsiaTheme="minorHAnsi" w:cs="Arial" w:hint="eastAsia"/>
          <w:rtl/>
          <w:lang w:val="en-GB"/>
        </w:rPr>
        <w:t>خطوة</w:t>
      </w:r>
      <w:r w:rsidRPr="002D5B77">
        <w:rPr>
          <w:rFonts w:eastAsiaTheme="minorHAnsi" w:cs="Arial"/>
          <w:rtl/>
          <w:lang w:val="en-GB"/>
        </w:rPr>
        <w:t xml:space="preserve"> </w:t>
      </w:r>
      <w:r w:rsidRPr="002D5B77">
        <w:rPr>
          <w:rFonts w:eastAsiaTheme="minorHAnsi" w:cs="Arial" w:hint="eastAsia"/>
          <w:rtl/>
          <w:lang w:val="en-GB"/>
        </w:rPr>
        <w:t>من</w:t>
      </w:r>
      <w:r w:rsidRPr="002D5B77">
        <w:rPr>
          <w:rFonts w:eastAsiaTheme="minorHAnsi" w:cs="Arial"/>
          <w:rtl/>
          <w:lang w:val="en-GB"/>
        </w:rPr>
        <w:t xml:space="preserve"> </w:t>
      </w:r>
      <w:r w:rsidRPr="002D5B77">
        <w:rPr>
          <w:rFonts w:eastAsiaTheme="minorHAnsi" w:cs="Arial" w:hint="eastAsia"/>
          <w:rtl/>
          <w:lang w:val="en-GB"/>
        </w:rPr>
        <w:t>خطوات</w:t>
      </w:r>
      <w:r w:rsidRPr="002D5B77">
        <w:rPr>
          <w:rFonts w:eastAsiaTheme="minorHAnsi" w:cs="Arial"/>
          <w:rtl/>
          <w:lang w:val="en-GB"/>
        </w:rPr>
        <w:t xml:space="preserve"> </w:t>
      </w:r>
      <w:r w:rsidRPr="002D5B77">
        <w:rPr>
          <w:rFonts w:eastAsiaTheme="minorHAnsi" w:cs="Arial" w:hint="eastAsia"/>
          <w:rtl/>
          <w:lang w:val="en-GB"/>
        </w:rPr>
        <w:t>عملية</w:t>
      </w:r>
      <w:r w:rsidRPr="002D5B77">
        <w:rPr>
          <w:rFonts w:eastAsiaTheme="minorHAnsi" w:cs="Arial"/>
          <w:rtl/>
          <w:lang w:val="en-GB"/>
        </w:rPr>
        <w:t xml:space="preserve"> </w:t>
      </w:r>
      <w:r w:rsidRPr="002D5B77">
        <w:rPr>
          <w:rFonts w:eastAsiaTheme="minorHAnsi" w:cs="Arial" w:hint="eastAsia"/>
          <w:rtl/>
          <w:lang w:val="en-GB"/>
        </w:rPr>
        <w:t>إدارة</w:t>
      </w:r>
      <w:r w:rsidRPr="002D5B77">
        <w:rPr>
          <w:rFonts w:eastAsiaTheme="minorHAnsi" w:cs="Arial"/>
          <w:rtl/>
          <w:lang w:val="en-GB"/>
        </w:rPr>
        <w:t xml:space="preserve"> </w:t>
      </w:r>
      <w:r w:rsidRPr="002D5B77">
        <w:rPr>
          <w:rFonts w:eastAsiaTheme="minorHAnsi" w:cs="Arial" w:hint="eastAsia"/>
          <w:rtl/>
          <w:lang w:val="en-GB"/>
        </w:rPr>
        <w:t>الحال</w:t>
      </w:r>
      <w:r>
        <w:rPr>
          <w:rFonts w:eastAsiaTheme="minorHAnsi" w:cs="Arial" w:hint="cs"/>
          <w:rtl/>
          <w:lang w:val="en-GB"/>
        </w:rPr>
        <w:t>ة.</w:t>
      </w:r>
      <w:r w:rsidRPr="002D5B77">
        <w:rPr>
          <w:rFonts w:eastAsiaTheme="minorHAnsi" w:cs="Arial"/>
          <w:rtl/>
          <w:lang w:val="en-GB"/>
        </w:rPr>
        <w:t xml:space="preserve"> </w:t>
      </w:r>
      <w:r w:rsidRPr="002D5B77">
        <w:rPr>
          <w:rFonts w:eastAsiaTheme="minorHAnsi" w:cs="Arial" w:hint="eastAsia"/>
          <w:rtl/>
          <w:lang w:val="en-GB"/>
        </w:rPr>
        <w:t>يجب</w:t>
      </w:r>
      <w:r w:rsidRPr="002D5B77">
        <w:rPr>
          <w:rFonts w:eastAsiaTheme="minorHAnsi" w:cs="Arial"/>
          <w:rtl/>
          <w:lang w:val="en-GB"/>
        </w:rPr>
        <w:t xml:space="preserve"> </w:t>
      </w:r>
      <w:r w:rsidRPr="002D5B77">
        <w:rPr>
          <w:rFonts w:eastAsiaTheme="minorHAnsi" w:cs="Arial" w:hint="eastAsia"/>
          <w:rtl/>
          <w:lang w:val="en-GB"/>
        </w:rPr>
        <w:t>توخي</w:t>
      </w:r>
      <w:r w:rsidRPr="002D5B77">
        <w:rPr>
          <w:rFonts w:eastAsiaTheme="minorHAnsi" w:cs="Arial"/>
          <w:rtl/>
          <w:lang w:val="en-GB"/>
        </w:rPr>
        <w:t xml:space="preserve"> </w:t>
      </w:r>
      <w:r w:rsidRPr="002D5B77">
        <w:rPr>
          <w:rFonts w:eastAsiaTheme="minorHAnsi" w:cs="Arial" w:hint="eastAsia"/>
          <w:rtl/>
          <w:lang w:val="en-GB"/>
        </w:rPr>
        <w:t>الحذر</w:t>
      </w:r>
      <w:r w:rsidRPr="002D5B77">
        <w:rPr>
          <w:rFonts w:eastAsiaTheme="minorHAnsi" w:cs="Arial"/>
          <w:rtl/>
          <w:lang w:val="en-GB"/>
        </w:rPr>
        <w:t xml:space="preserve"> </w:t>
      </w:r>
      <w:r w:rsidRPr="002D5B77">
        <w:rPr>
          <w:rFonts w:eastAsiaTheme="minorHAnsi" w:cs="Arial" w:hint="eastAsia"/>
          <w:rtl/>
          <w:lang w:val="en-GB"/>
        </w:rPr>
        <w:t>لضمان</w:t>
      </w:r>
      <w:r w:rsidRPr="002D5B77">
        <w:rPr>
          <w:rFonts w:eastAsiaTheme="minorHAnsi" w:cs="Arial"/>
          <w:rtl/>
          <w:lang w:val="en-GB"/>
        </w:rPr>
        <w:t xml:space="preserve"> </w:t>
      </w:r>
      <w:r w:rsidRPr="002D5B77">
        <w:rPr>
          <w:rFonts w:eastAsiaTheme="minorHAnsi" w:cs="Arial" w:hint="eastAsia"/>
          <w:rtl/>
          <w:lang w:val="en-GB"/>
        </w:rPr>
        <w:t>عدم</w:t>
      </w:r>
      <w:r w:rsidRPr="002D5B77">
        <w:rPr>
          <w:rFonts w:eastAsiaTheme="minorHAnsi" w:cs="Arial"/>
          <w:rtl/>
          <w:lang w:val="en-GB"/>
        </w:rPr>
        <w:t xml:space="preserve"> </w:t>
      </w:r>
      <w:r w:rsidRPr="002D5B77">
        <w:rPr>
          <w:rFonts w:eastAsiaTheme="minorHAnsi" w:cs="Arial" w:hint="eastAsia"/>
          <w:rtl/>
          <w:lang w:val="en-GB"/>
        </w:rPr>
        <w:t>حدوث</w:t>
      </w:r>
      <w:r w:rsidRPr="002D5B77">
        <w:rPr>
          <w:rFonts w:eastAsiaTheme="minorHAnsi" w:cs="Arial"/>
          <w:rtl/>
          <w:lang w:val="en-GB"/>
        </w:rPr>
        <w:t xml:space="preserve"> </w:t>
      </w:r>
      <w:r w:rsidRPr="002D5B77">
        <w:rPr>
          <w:rFonts w:eastAsiaTheme="minorHAnsi" w:cs="Arial" w:hint="eastAsia"/>
          <w:rtl/>
          <w:lang w:val="en-GB"/>
        </w:rPr>
        <w:t>أي</w:t>
      </w:r>
      <w:r w:rsidRPr="002D5B77">
        <w:rPr>
          <w:rFonts w:eastAsiaTheme="minorHAnsi" w:cs="Arial"/>
          <w:rtl/>
          <w:lang w:val="en-GB"/>
        </w:rPr>
        <w:t xml:space="preserve"> </w:t>
      </w:r>
      <w:r w:rsidRPr="002D5B77">
        <w:rPr>
          <w:rFonts w:eastAsiaTheme="minorHAnsi" w:cs="Arial" w:hint="eastAsia"/>
          <w:rtl/>
          <w:lang w:val="en-GB"/>
        </w:rPr>
        <w:t>ضرر</w:t>
      </w:r>
      <w:r w:rsidRPr="002D5B77">
        <w:rPr>
          <w:rFonts w:eastAsiaTheme="minorHAnsi" w:cs="Arial"/>
          <w:rtl/>
          <w:lang w:val="en-GB"/>
        </w:rPr>
        <w:t xml:space="preserve"> </w:t>
      </w:r>
      <w:r w:rsidRPr="002D5B77">
        <w:rPr>
          <w:rFonts w:eastAsiaTheme="minorHAnsi" w:cs="Arial" w:hint="eastAsia"/>
          <w:rtl/>
          <w:lang w:val="en-GB"/>
        </w:rPr>
        <w:t>للأطفال</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أسرهم</w:t>
      </w:r>
      <w:r w:rsidRPr="002D5B77">
        <w:rPr>
          <w:rFonts w:eastAsiaTheme="minorHAnsi" w:cs="Arial"/>
          <w:rtl/>
          <w:lang w:val="en-GB"/>
        </w:rPr>
        <w:t xml:space="preserve"> </w:t>
      </w:r>
      <w:r w:rsidRPr="002D5B77">
        <w:rPr>
          <w:rFonts w:eastAsiaTheme="minorHAnsi" w:cs="Arial" w:hint="eastAsia"/>
          <w:rtl/>
          <w:lang w:val="en-GB"/>
        </w:rPr>
        <w:t>نتيجة</w:t>
      </w:r>
      <w:r w:rsidRPr="002D5B77">
        <w:rPr>
          <w:rFonts w:eastAsiaTheme="minorHAnsi" w:cs="Arial"/>
          <w:rtl/>
          <w:lang w:val="en-GB"/>
        </w:rPr>
        <w:t xml:space="preserve"> </w:t>
      </w:r>
      <w:r w:rsidRPr="002D5B77">
        <w:rPr>
          <w:rFonts w:eastAsiaTheme="minorHAnsi" w:cs="Arial" w:hint="eastAsia"/>
          <w:rtl/>
          <w:lang w:val="en-GB"/>
        </w:rPr>
        <w:t>لسلوك</w:t>
      </w:r>
      <w:r w:rsidRPr="002D5B77">
        <w:rPr>
          <w:rFonts w:eastAsiaTheme="minorHAnsi" w:cs="Arial"/>
          <w:rtl/>
          <w:lang w:val="en-GB"/>
        </w:rPr>
        <w:t xml:space="preserve"> </w:t>
      </w:r>
      <w:r w:rsidRPr="002D5B77">
        <w:rPr>
          <w:rFonts w:eastAsiaTheme="minorHAnsi" w:cs="Arial" w:hint="eastAsia"/>
          <w:rtl/>
          <w:lang w:val="en-GB"/>
        </w:rPr>
        <w:t>أخصائي</w:t>
      </w:r>
      <w:r>
        <w:rPr>
          <w:rFonts w:eastAsiaTheme="minorHAnsi" w:cs="Arial" w:hint="cs"/>
          <w:rtl/>
          <w:lang w:val="en-GB"/>
        </w:rPr>
        <w:t xml:space="preserve"> ادارة</w:t>
      </w:r>
      <w:r w:rsidRPr="002D5B77">
        <w:rPr>
          <w:rFonts w:eastAsiaTheme="minorHAnsi" w:cs="Arial"/>
          <w:rtl/>
          <w:lang w:val="en-GB"/>
        </w:rPr>
        <w:t xml:space="preserve"> </w:t>
      </w:r>
      <w:r w:rsidRPr="002D5B77">
        <w:rPr>
          <w:rFonts w:eastAsiaTheme="minorHAnsi" w:cs="Arial" w:hint="eastAsia"/>
          <w:rtl/>
          <w:lang w:val="en-GB"/>
        </w:rPr>
        <w:t>الحال</w:t>
      </w:r>
      <w:r>
        <w:rPr>
          <w:rFonts w:eastAsiaTheme="minorHAnsi" w:cs="Arial" w:hint="cs"/>
          <w:rtl/>
          <w:lang w:val="en-GB"/>
        </w:rPr>
        <w:t>ة</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القرارات</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الإجراءات</w:t>
      </w:r>
      <w:r w:rsidRPr="002D5B77">
        <w:rPr>
          <w:rFonts w:eastAsiaTheme="minorHAnsi" w:cs="Arial"/>
          <w:rtl/>
          <w:lang w:val="en-GB"/>
        </w:rPr>
        <w:t xml:space="preserve"> </w:t>
      </w:r>
      <w:r w:rsidRPr="002D5B77">
        <w:rPr>
          <w:rFonts w:eastAsiaTheme="minorHAnsi" w:cs="Arial" w:hint="eastAsia"/>
          <w:rtl/>
          <w:lang w:val="en-GB"/>
        </w:rPr>
        <w:t>المتخذة</w:t>
      </w:r>
      <w:r w:rsidRPr="002D5B77">
        <w:rPr>
          <w:rFonts w:eastAsiaTheme="minorHAnsi" w:cs="Arial"/>
          <w:rtl/>
          <w:lang w:val="en-GB"/>
        </w:rPr>
        <w:t xml:space="preserve"> </w:t>
      </w:r>
      <w:r w:rsidRPr="002D5B77">
        <w:rPr>
          <w:rFonts w:eastAsiaTheme="minorHAnsi" w:cs="Arial" w:hint="eastAsia"/>
          <w:rtl/>
          <w:lang w:val="en-GB"/>
        </w:rPr>
        <w:t>نيابة</w:t>
      </w:r>
      <w:r w:rsidRPr="002D5B77">
        <w:rPr>
          <w:rFonts w:eastAsiaTheme="minorHAnsi" w:cs="Arial"/>
          <w:rtl/>
          <w:lang w:val="en-GB"/>
        </w:rPr>
        <w:t xml:space="preserve"> </w:t>
      </w:r>
      <w:r w:rsidRPr="002D5B77">
        <w:rPr>
          <w:rFonts w:eastAsiaTheme="minorHAnsi" w:cs="Arial" w:hint="eastAsia"/>
          <w:rtl/>
          <w:lang w:val="en-GB"/>
        </w:rPr>
        <w:t>عن</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الأسرة</w:t>
      </w:r>
      <w:r w:rsidRPr="002D5B77">
        <w:rPr>
          <w:rFonts w:eastAsiaTheme="minorHAnsi" w:cs="Arial"/>
          <w:rtl/>
          <w:lang w:val="en-GB"/>
        </w:rPr>
        <w:t>.</w:t>
      </w:r>
    </w:p>
    <w:p w14:paraId="405BB9FA" w14:textId="62147CA1" w:rsidR="002D5B77" w:rsidRDefault="002D5B77" w:rsidP="008C544C">
      <w:pPr>
        <w:bidi/>
        <w:spacing w:before="200" w:after="120"/>
        <w:rPr>
          <w:rFonts w:eastAsiaTheme="minorHAnsi" w:cs="Arial"/>
          <w:rtl/>
          <w:lang w:val="en-GB"/>
        </w:rPr>
      </w:pPr>
      <w:r w:rsidRPr="002D5B77">
        <w:rPr>
          <w:rFonts w:eastAsiaTheme="minorHAnsi" w:cs="Arial" w:hint="eastAsia"/>
          <w:rtl/>
          <w:lang w:val="en-GB"/>
        </w:rPr>
        <w:t>يجب</w:t>
      </w:r>
      <w:r w:rsidRPr="002D5B77">
        <w:rPr>
          <w:rFonts w:eastAsiaTheme="minorHAnsi" w:cs="Arial"/>
          <w:rtl/>
          <w:lang w:val="en-GB"/>
        </w:rPr>
        <w:t xml:space="preserve"> </w:t>
      </w:r>
      <w:r w:rsidRPr="002D5B77">
        <w:rPr>
          <w:rFonts w:eastAsiaTheme="minorHAnsi" w:cs="Arial" w:hint="eastAsia"/>
          <w:rtl/>
          <w:lang w:val="en-GB"/>
        </w:rPr>
        <w:t>توخي</w:t>
      </w:r>
      <w:r w:rsidRPr="002D5B77">
        <w:rPr>
          <w:rFonts w:eastAsiaTheme="minorHAnsi" w:cs="Arial"/>
          <w:rtl/>
          <w:lang w:val="en-GB"/>
        </w:rPr>
        <w:t xml:space="preserve"> </w:t>
      </w:r>
      <w:r w:rsidRPr="002D5B77">
        <w:rPr>
          <w:rFonts w:eastAsiaTheme="minorHAnsi" w:cs="Arial" w:hint="eastAsia"/>
          <w:rtl/>
          <w:lang w:val="en-GB"/>
        </w:rPr>
        <w:t>الحذر</w:t>
      </w:r>
      <w:r w:rsidRPr="002D5B77">
        <w:rPr>
          <w:rFonts w:eastAsiaTheme="minorHAnsi" w:cs="Arial"/>
          <w:rtl/>
          <w:lang w:val="en-GB"/>
        </w:rPr>
        <w:t xml:space="preserve"> </w:t>
      </w:r>
      <w:r w:rsidRPr="002D5B77">
        <w:rPr>
          <w:rFonts w:eastAsiaTheme="minorHAnsi" w:cs="Arial" w:hint="eastAsia"/>
          <w:rtl/>
          <w:lang w:val="en-GB"/>
        </w:rPr>
        <w:t>أيضًا</w:t>
      </w:r>
      <w:r w:rsidRPr="002D5B77">
        <w:rPr>
          <w:rFonts w:eastAsiaTheme="minorHAnsi" w:cs="Arial"/>
          <w:rtl/>
          <w:lang w:val="en-GB"/>
        </w:rPr>
        <w:t xml:space="preserve"> </w:t>
      </w:r>
      <w:r w:rsidRPr="002D5B77">
        <w:rPr>
          <w:rFonts w:eastAsiaTheme="minorHAnsi" w:cs="Arial" w:hint="eastAsia"/>
          <w:rtl/>
          <w:lang w:val="en-GB"/>
        </w:rPr>
        <w:t>لضمان</w:t>
      </w:r>
      <w:r w:rsidRPr="002D5B77">
        <w:rPr>
          <w:rFonts w:eastAsiaTheme="minorHAnsi" w:cs="Arial"/>
          <w:rtl/>
          <w:lang w:val="en-GB"/>
        </w:rPr>
        <w:t xml:space="preserve"> </w:t>
      </w:r>
      <w:r w:rsidRPr="002D5B77">
        <w:rPr>
          <w:rFonts w:eastAsiaTheme="minorHAnsi" w:cs="Arial" w:hint="eastAsia"/>
          <w:rtl/>
          <w:lang w:val="en-GB"/>
        </w:rPr>
        <w:t>عدم</w:t>
      </w:r>
      <w:r w:rsidRPr="002D5B77">
        <w:rPr>
          <w:rFonts w:eastAsiaTheme="minorHAnsi" w:cs="Arial"/>
          <w:rtl/>
          <w:lang w:val="en-GB"/>
        </w:rPr>
        <w:t xml:space="preserve"> </w:t>
      </w:r>
      <w:r w:rsidRPr="002D5B77">
        <w:rPr>
          <w:rFonts w:eastAsiaTheme="minorHAnsi" w:cs="Arial" w:hint="eastAsia"/>
          <w:rtl/>
          <w:lang w:val="en-GB"/>
        </w:rPr>
        <w:t>حدوث</w:t>
      </w:r>
      <w:r w:rsidRPr="002D5B77">
        <w:rPr>
          <w:rFonts w:eastAsiaTheme="minorHAnsi" w:cs="Arial"/>
          <w:rtl/>
          <w:lang w:val="en-GB"/>
        </w:rPr>
        <w:t xml:space="preserve"> </w:t>
      </w:r>
      <w:r w:rsidRPr="002D5B77">
        <w:rPr>
          <w:rFonts w:eastAsiaTheme="minorHAnsi" w:cs="Arial" w:hint="eastAsia"/>
          <w:rtl/>
          <w:lang w:val="en-GB"/>
        </w:rPr>
        <w:t>أي</w:t>
      </w:r>
      <w:r w:rsidRPr="002D5B77">
        <w:rPr>
          <w:rFonts w:eastAsiaTheme="minorHAnsi" w:cs="Arial"/>
          <w:rtl/>
          <w:lang w:val="en-GB"/>
        </w:rPr>
        <w:t xml:space="preserve"> </w:t>
      </w:r>
      <w:r w:rsidRPr="002D5B77">
        <w:rPr>
          <w:rFonts w:eastAsiaTheme="minorHAnsi" w:cs="Arial" w:hint="eastAsia"/>
          <w:rtl/>
          <w:lang w:val="en-GB"/>
        </w:rPr>
        <w:t>ضرر</w:t>
      </w:r>
      <w:r w:rsidRPr="002D5B77">
        <w:rPr>
          <w:rFonts w:eastAsiaTheme="minorHAnsi" w:cs="Arial"/>
          <w:rtl/>
          <w:lang w:val="en-GB"/>
        </w:rPr>
        <w:t xml:space="preserve"> </w:t>
      </w:r>
      <w:r w:rsidRPr="002D5B77">
        <w:rPr>
          <w:rFonts w:eastAsiaTheme="minorHAnsi" w:cs="Arial" w:hint="eastAsia"/>
          <w:rtl/>
          <w:lang w:val="en-GB"/>
        </w:rPr>
        <w:t>للأطفال</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الأسر</w:t>
      </w:r>
      <w:r w:rsidRPr="002D5B77">
        <w:rPr>
          <w:rFonts w:eastAsiaTheme="minorHAnsi" w:cs="Arial"/>
          <w:rtl/>
          <w:lang w:val="en-GB"/>
        </w:rPr>
        <w:t xml:space="preserve"> </w:t>
      </w:r>
      <w:r w:rsidRPr="002D5B77">
        <w:rPr>
          <w:rFonts w:eastAsiaTheme="minorHAnsi" w:cs="Arial" w:hint="eastAsia"/>
          <w:rtl/>
          <w:lang w:val="en-GB"/>
        </w:rPr>
        <w:t>نتيجة</w:t>
      </w:r>
      <w:r w:rsidRPr="002D5B77">
        <w:rPr>
          <w:rFonts w:eastAsiaTheme="minorHAnsi" w:cs="Arial"/>
          <w:rtl/>
          <w:lang w:val="en-GB"/>
        </w:rPr>
        <w:t xml:space="preserve"> </w:t>
      </w:r>
      <w:r w:rsidRPr="002D5B77">
        <w:rPr>
          <w:rFonts w:eastAsiaTheme="minorHAnsi" w:cs="Arial" w:hint="eastAsia"/>
          <w:rtl/>
          <w:lang w:val="en-GB"/>
        </w:rPr>
        <w:t>لجمع</w:t>
      </w:r>
      <w:r w:rsidRPr="002D5B77">
        <w:rPr>
          <w:rFonts w:eastAsiaTheme="minorHAnsi" w:cs="Arial"/>
          <w:rtl/>
          <w:lang w:val="en-GB"/>
        </w:rPr>
        <w:t xml:space="preserve"> </w:t>
      </w:r>
      <w:r w:rsidRPr="002D5B77">
        <w:rPr>
          <w:rFonts w:eastAsiaTheme="minorHAnsi" w:cs="Arial" w:hint="eastAsia"/>
          <w:rtl/>
          <w:lang w:val="en-GB"/>
        </w:rPr>
        <w:t>معلوماتهم</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تخزينها</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مشاركتها</w:t>
      </w:r>
      <w:r w:rsidRPr="002D5B77">
        <w:rPr>
          <w:rFonts w:eastAsiaTheme="minorHAnsi" w:cs="Arial"/>
          <w:rtl/>
          <w:lang w:val="en-GB"/>
        </w:rPr>
        <w:t xml:space="preserve">. </w:t>
      </w:r>
      <w:r w:rsidRPr="002D5B77">
        <w:rPr>
          <w:rFonts w:eastAsiaTheme="minorHAnsi" w:cs="Arial" w:hint="eastAsia"/>
          <w:rtl/>
          <w:lang w:val="en-GB"/>
        </w:rPr>
        <w:t>على</w:t>
      </w:r>
      <w:r w:rsidRPr="002D5B77">
        <w:rPr>
          <w:rFonts w:eastAsiaTheme="minorHAnsi" w:cs="Arial"/>
          <w:rtl/>
          <w:lang w:val="en-GB"/>
        </w:rPr>
        <w:t xml:space="preserve"> </w:t>
      </w:r>
      <w:r w:rsidRPr="002D5B77">
        <w:rPr>
          <w:rFonts w:eastAsiaTheme="minorHAnsi" w:cs="Arial" w:hint="eastAsia"/>
          <w:rtl/>
          <w:lang w:val="en-GB"/>
        </w:rPr>
        <w:t>سبيل</w:t>
      </w:r>
      <w:r w:rsidRPr="002D5B77">
        <w:rPr>
          <w:rFonts w:eastAsiaTheme="minorHAnsi" w:cs="Arial"/>
          <w:rtl/>
          <w:lang w:val="en-GB"/>
        </w:rPr>
        <w:t xml:space="preserve"> </w:t>
      </w:r>
      <w:r w:rsidRPr="002D5B77">
        <w:rPr>
          <w:rFonts w:eastAsiaTheme="minorHAnsi" w:cs="Arial" w:hint="eastAsia"/>
          <w:rtl/>
          <w:lang w:val="en-GB"/>
        </w:rPr>
        <w:t>المثال</w:t>
      </w:r>
      <w:r>
        <w:rPr>
          <w:rFonts w:eastAsiaTheme="minorHAnsi" w:cs="Arial" w:hint="cs"/>
          <w:rtl/>
          <w:lang w:val="en-GB"/>
        </w:rPr>
        <w:t>:</w:t>
      </w:r>
      <w:r w:rsidRPr="002D5B77">
        <w:rPr>
          <w:rFonts w:eastAsiaTheme="minorHAnsi" w:cs="Arial"/>
          <w:rtl/>
          <w:lang w:val="en-GB"/>
        </w:rPr>
        <w:t xml:space="preserve"> </w:t>
      </w:r>
      <w:r w:rsidRPr="002D5B77">
        <w:rPr>
          <w:rFonts w:eastAsiaTheme="minorHAnsi" w:cs="Arial" w:hint="eastAsia"/>
          <w:rtl/>
          <w:lang w:val="en-GB"/>
        </w:rPr>
        <w:t>يجب</w:t>
      </w:r>
      <w:r w:rsidRPr="002D5B77">
        <w:rPr>
          <w:rFonts w:eastAsiaTheme="minorHAnsi" w:cs="Arial"/>
          <w:rtl/>
          <w:lang w:val="en-GB"/>
        </w:rPr>
        <w:t xml:space="preserve"> </w:t>
      </w:r>
      <w:r w:rsidRPr="002D5B77">
        <w:rPr>
          <w:rFonts w:eastAsiaTheme="minorHAnsi" w:cs="Arial" w:hint="eastAsia"/>
          <w:rtl/>
          <w:lang w:val="en-GB"/>
        </w:rPr>
        <w:t>توخي</w:t>
      </w:r>
      <w:r w:rsidRPr="002D5B77">
        <w:rPr>
          <w:rFonts w:eastAsiaTheme="minorHAnsi" w:cs="Arial"/>
          <w:rtl/>
          <w:lang w:val="en-GB"/>
        </w:rPr>
        <w:t xml:space="preserve"> </w:t>
      </w:r>
      <w:r w:rsidRPr="002D5B77">
        <w:rPr>
          <w:rFonts w:eastAsiaTheme="minorHAnsi" w:cs="Arial" w:hint="eastAsia"/>
          <w:rtl/>
          <w:lang w:val="en-GB"/>
        </w:rPr>
        <w:t>الحذر</w:t>
      </w:r>
      <w:r w:rsidRPr="002D5B77">
        <w:rPr>
          <w:rFonts w:eastAsiaTheme="minorHAnsi" w:cs="Arial"/>
          <w:rtl/>
          <w:lang w:val="en-GB"/>
        </w:rPr>
        <w:t xml:space="preserve"> </w:t>
      </w:r>
      <w:r w:rsidRPr="002D5B77">
        <w:rPr>
          <w:rFonts w:eastAsiaTheme="minorHAnsi" w:cs="Arial" w:hint="eastAsia"/>
          <w:rtl/>
          <w:lang w:val="en-GB"/>
        </w:rPr>
        <w:t>لتجنب</w:t>
      </w:r>
      <w:r w:rsidRPr="002D5B77">
        <w:rPr>
          <w:rFonts w:eastAsiaTheme="minorHAnsi" w:cs="Arial"/>
          <w:rtl/>
          <w:lang w:val="en-GB"/>
        </w:rPr>
        <w:t xml:space="preserve"> </w:t>
      </w:r>
      <w:r w:rsidRPr="002D5B77">
        <w:rPr>
          <w:rFonts w:eastAsiaTheme="minorHAnsi" w:cs="Arial" w:hint="eastAsia"/>
          <w:rtl/>
          <w:lang w:val="en-GB"/>
        </w:rPr>
        <w:t>حدوث</w:t>
      </w:r>
      <w:r w:rsidRPr="002D5B77">
        <w:rPr>
          <w:rFonts w:eastAsiaTheme="minorHAnsi" w:cs="Arial"/>
          <w:rtl/>
          <w:lang w:val="en-GB"/>
        </w:rPr>
        <w:t xml:space="preserve"> </w:t>
      </w:r>
      <w:r w:rsidRPr="002D5B77">
        <w:rPr>
          <w:rFonts w:eastAsiaTheme="minorHAnsi" w:cs="Arial" w:hint="eastAsia"/>
          <w:rtl/>
          <w:lang w:val="en-GB"/>
        </w:rPr>
        <w:t>تعارض</w:t>
      </w:r>
      <w:r w:rsidRPr="002D5B77">
        <w:rPr>
          <w:rFonts w:eastAsiaTheme="minorHAnsi" w:cs="Arial"/>
          <w:rtl/>
          <w:lang w:val="en-GB"/>
        </w:rPr>
        <w:t xml:space="preserve"> </w:t>
      </w:r>
      <w:r w:rsidRPr="002D5B77">
        <w:rPr>
          <w:rFonts w:eastAsiaTheme="minorHAnsi" w:cs="Arial" w:hint="eastAsia"/>
          <w:rtl/>
          <w:lang w:val="en-GB"/>
        </w:rPr>
        <w:t>بين</w:t>
      </w:r>
      <w:r w:rsidRPr="002D5B77">
        <w:rPr>
          <w:rFonts w:eastAsiaTheme="minorHAnsi" w:cs="Arial"/>
          <w:rtl/>
          <w:lang w:val="en-GB"/>
        </w:rPr>
        <w:t xml:space="preserve"> </w:t>
      </w:r>
      <w:r w:rsidRPr="002D5B77">
        <w:rPr>
          <w:rFonts w:eastAsiaTheme="minorHAnsi" w:cs="Arial" w:hint="eastAsia"/>
          <w:rtl/>
          <w:lang w:val="en-GB"/>
        </w:rPr>
        <w:t>الأفراد</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الأسر</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المجتمعات</w:t>
      </w:r>
      <w:r w:rsidRPr="002D5B77">
        <w:rPr>
          <w:rFonts w:eastAsiaTheme="minorHAnsi" w:cs="Arial"/>
          <w:rtl/>
          <w:lang w:val="en-GB"/>
        </w:rPr>
        <w:t xml:space="preserve"> </w:t>
      </w:r>
      <w:r w:rsidRPr="002D5B77">
        <w:rPr>
          <w:rFonts w:eastAsiaTheme="minorHAnsi" w:cs="Arial" w:hint="eastAsia"/>
          <w:rtl/>
          <w:lang w:val="en-GB"/>
        </w:rPr>
        <w:t>وجمع</w:t>
      </w:r>
      <w:r w:rsidRPr="002D5B77">
        <w:rPr>
          <w:rFonts w:eastAsiaTheme="minorHAnsi" w:cs="Arial"/>
          <w:rtl/>
          <w:lang w:val="en-GB"/>
        </w:rPr>
        <w:t xml:space="preserve"> </w:t>
      </w:r>
      <w:r w:rsidRPr="002D5B77">
        <w:rPr>
          <w:rFonts w:eastAsiaTheme="minorHAnsi" w:cs="Arial" w:hint="eastAsia"/>
          <w:rtl/>
          <w:lang w:val="en-GB"/>
        </w:rPr>
        <w:t>المعلومات</w:t>
      </w:r>
      <w:r w:rsidRPr="002D5B77">
        <w:rPr>
          <w:rFonts w:eastAsiaTheme="minorHAnsi" w:cs="Arial"/>
          <w:rtl/>
          <w:lang w:val="en-GB"/>
        </w:rPr>
        <w:t xml:space="preserve"> </w:t>
      </w:r>
      <w:r w:rsidRPr="002D5B77">
        <w:rPr>
          <w:rFonts w:eastAsiaTheme="minorHAnsi" w:cs="Arial" w:hint="eastAsia"/>
          <w:rtl/>
          <w:lang w:val="en-GB"/>
        </w:rPr>
        <w:t>غير</w:t>
      </w:r>
      <w:r w:rsidRPr="002D5B77">
        <w:rPr>
          <w:rFonts w:eastAsiaTheme="minorHAnsi" w:cs="Arial"/>
          <w:rtl/>
          <w:lang w:val="en-GB"/>
        </w:rPr>
        <w:t xml:space="preserve"> </w:t>
      </w:r>
      <w:r w:rsidRPr="002D5B77">
        <w:rPr>
          <w:rFonts w:eastAsiaTheme="minorHAnsi" w:cs="Arial" w:hint="eastAsia"/>
          <w:rtl/>
          <w:lang w:val="en-GB"/>
        </w:rPr>
        <w:t>الضرورية</w:t>
      </w:r>
      <w:r w:rsidRPr="002D5B77">
        <w:rPr>
          <w:rFonts w:eastAsiaTheme="minorHAnsi" w:cs="Arial"/>
          <w:rtl/>
          <w:lang w:val="en-GB"/>
        </w:rPr>
        <w:t xml:space="preserve"> </w:t>
      </w:r>
      <w:r w:rsidRPr="002D5B77">
        <w:rPr>
          <w:rFonts w:eastAsiaTheme="minorHAnsi" w:cs="Arial" w:hint="cs"/>
          <w:rtl/>
          <w:lang w:val="en-GB"/>
        </w:rPr>
        <w:t>التي يمكن</w:t>
      </w:r>
      <w:r w:rsidRPr="002D5B77">
        <w:rPr>
          <w:rFonts w:eastAsiaTheme="minorHAnsi" w:cs="Arial"/>
          <w:rtl/>
          <w:lang w:val="en-GB"/>
        </w:rPr>
        <w:t xml:space="preserve"> </w:t>
      </w:r>
      <w:r w:rsidRPr="002D5B77">
        <w:rPr>
          <w:rFonts w:eastAsiaTheme="minorHAnsi" w:cs="Arial" w:hint="eastAsia"/>
          <w:rtl/>
          <w:lang w:val="en-GB"/>
        </w:rPr>
        <w:t>أن</w:t>
      </w:r>
      <w:r w:rsidRPr="002D5B77">
        <w:rPr>
          <w:rFonts w:eastAsiaTheme="minorHAnsi" w:cs="Arial"/>
          <w:rtl/>
          <w:lang w:val="en-GB"/>
        </w:rPr>
        <w:t xml:space="preserve"> </w:t>
      </w:r>
      <w:r w:rsidRPr="002D5B77">
        <w:rPr>
          <w:rFonts w:eastAsiaTheme="minorHAnsi" w:cs="Arial" w:hint="eastAsia"/>
          <w:rtl/>
          <w:lang w:val="en-GB"/>
        </w:rPr>
        <w:t>تعرض</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الأسرة</w:t>
      </w:r>
      <w:r w:rsidRPr="002D5B77">
        <w:rPr>
          <w:rFonts w:eastAsiaTheme="minorHAnsi" w:cs="Arial"/>
          <w:rtl/>
          <w:lang w:val="en-GB"/>
        </w:rPr>
        <w:t xml:space="preserve"> </w:t>
      </w:r>
      <w:r w:rsidRPr="002D5B77">
        <w:rPr>
          <w:rFonts w:eastAsiaTheme="minorHAnsi" w:cs="Arial" w:hint="eastAsia"/>
          <w:rtl/>
          <w:lang w:val="en-GB"/>
        </w:rPr>
        <w:t>لخطر</w:t>
      </w:r>
      <w:r w:rsidRPr="002D5B77">
        <w:rPr>
          <w:rFonts w:eastAsiaTheme="minorHAnsi" w:cs="Arial"/>
          <w:rtl/>
          <w:lang w:val="en-GB"/>
        </w:rPr>
        <w:t xml:space="preserve"> </w:t>
      </w:r>
      <w:r w:rsidRPr="002D5B77">
        <w:rPr>
          <w:rFonts w:eastAsiaTheme="minorHAnsi" w:cs="Arial" w:hint="eastAsia"/>
          <w:rtl/>
          <w:lang w:val="en-GB"/>
        </w:rPr>
        <w:t>العنف</w:t>
      </w:r>
      <w:r>
        <w:rPr>
          <w:rFonts w:eastAsiaTheme="minorHAnsi" w:cs="Arial" w:hint="cs"/>
          <w:rtl/>
          <w:lang w:val="en-GB"/>
        </w:rPr>
        <w:t xml:space="preserve"> </w:t>
      </w:r>
      <w:r w:rsidRPr="002D5B77">
        <w:rPr>
          <w:rFonts w:eastAsiaTheme="minorHAnsi" w:cs="Arial" w:hint="eastAsia"/>
          <w:rtl/>
          <w:lang w:val="en-GB"/>
        </w:rPr>
        <w:t>إذا</w:t>
      </w:r>
      <w:r w:rsidRPr="002D5B77">
        <w:rPr>
          <w:rFonts w:eastAsiaTheme="minorHAnsi" w:cs="Arial"/>
          <w:rtl/>
          <w:lang w:val="en-GB"/>
        </w:rPr>
        <w:t xml:space="preserve"> </w:t>
      </w:r>
      <w:r w:rsidRPr="002D5B77">
        <w:rPr>
          <w:rFonts w:eastAsiaTheme="minorHAnsi" w:cs="Arial" w:hint="eastAsia"/>
          <w:rtl/>
          <w:lang w:val="en-GB"/>
        </w:rPr>
        <w:t>كانت</w:t>
      </w:r>
      <w:r w:rsidRPr="002D5B77">
        <w:rPr>
          <w:rFonts w:eastAsiaTheme="minorHAnsi" w:cs="Arial"/>
          <w:rtl/>
          <w:lang w:val="en-GB"/>
        </w:rPr>
        <w:t xml:space="preserve"> </w:t>
      </w:r>
      <w:r w:rsidRPr="002D5B77">
        <w:rPr>
          <w:rFonts w:eastAsiaTheme="minorHAnsi" w:cs="Arial" w:hint="eastAsia"/>
          <w:rtl/>
          <w:lang w:val="en-GB"/>
        </w:rPr>
        <w:t>في</w:t>
      </w:r>
      <w:r w:rsidRPr="002D5B77">
        <w:rPr>
          <w:rFonts w:eastAsiaTheme="minorHAnsi" w:cs="Arial"/>
          <w:rtl/>
          <w:lang w:val="en-GB"/>
        </w:rPr>
        <w:t xml:space="preserve"> </w:t>
      </w:r>
      <w:r w:rsidRPr="002D5B77">
        <w:rPr>
          <w:rFonts w:eastAsiaTheme="minorHAnsi" w:cs="Arial" w:hint="eastAsia"/>
          <w:rtl/>
          <w:lang w:val="en-GB"/>
        </w:rPr>
        <w:t>الأيدي</w:t>
      </w:r>
      <w:r w:rsidRPr="002D5B77">
        <w:rPr>
          <w:rFonts w:eastAsiaTheme="minorHAnsi" w:cs="Arial"/>
          <w:rtl/>
          <w:lang w:val="en-GB"/>
        </w:rPr>
        <w:t xml:space="preserve"> </w:t>
      </w:r>
      <w:r w:rsidRPr="002D5B77">
        <w:rPr>
          <w:rFonts w:eastAsiaTheme="minorHAnsi" w:cs="Arial" w:hint="eastAsia"/>
          <w:rtl/>
          <w:lang w:val="en-GB"/>
        </w:rPr>
        <w:t>الخطأ</w:t>
      </w:r>
      <w:r w:rsidRPr="002D5B77">
        <w:rPr>
          <w:rFonts w:eastAsiaTheme="minorHAnsi" w:cs="Arial"/>
          <w:rtl/>
          <w:lang w:val="en-GB"/>
        </w:rPr>
        <w:t xml:space="preserve">.  </w:t>
      </w:r>
      <w:r w:rsidRPr="002D5B77">
        <w:rPr>
          <w:rFonts w:eastAsiaTheme="minorHAnsi" w:cs="Arial" w:hint="eastAsia"/>
          <w:rtl/>
          <w:lang w:val="en-GB"/>
        </w:rPr>
        <w:t>فقد</w:t>
      </w:r>
      <w:r w:rsidRPr="002D5B77">
        <w:rPr>
          <w:rFonts w:eastAsiaTheme="minorHAnsi" w:cs="Arial"/>
          <w:rtl/>
          <w:lang w:val="en-GB"/>
        </w:rPr>
        <w:t xml:space="preserve"> </w:t>
      </w:r>
      <w:r w:rsidRPr="002D5B77">
        <w:rPr>
          <w:rFonts w:eastAsiaTheme="minorHAnsi" w:cs="Arial" w:hint="eastAsia"/>
          <w:rtl/>
          <w:lang w:val="en-GB"/>
        </w:rPr>
        <w:t>يعرض</w:t>
      </w:r>
      <w:r w:rsidRPr="002D5B77">
        <w:rPr>
          <w:rFonts w:eastAsiaTheme="minorHAnsi" w:cs="Arial"/>
          <w:rtl/>
          <w:lang w:val="en-GB"/>
        </w:rPr>
        <w:t xml:space="preserve"> </w:t>
      </w:r>
      <w:r w:rsidRPr="002D5B77">
        <w:rPr>
          <w:rFonts w:eastAsiaTheme="minorHAnsi" w:cs="Arial" w:hint="eastAsia"/>
          <w:rtl/>
          <w:lang w:val="en-GB"/>
        </w:rPr>
        <w:t>ذلك</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وأسرته</w:t>
      </w:r>
      <w:r w:rsidRPr="002D5B77">
        <w:rPr>
          <w:rFonts w:eastAsiaTheme="minorHAnsi" w:cs="Arial"/>
          <w:rtl/>
          <w:lang w:val="en-GB"/>
        </w:rPr>
        <w:t xml:space="preserve"> </w:t>
      </w:r>
      <w:r w:rsidRPr="002D5B77">
        <w:rPr>
          <w:rFonts w:eastAsiaTheme="minorHAnsi" w:cs="Arial" w:hint="eastAsia"/>
          <w:rtl/>
          <w:lang w:val="en-GB"/>
        </w:rPr>
        <w:t>لمزيد</w:t>
      </w:r>
      <w:r w:rsidRPr="002D5B77">
        <w:rPr>
          <w:rFonts w:eastAsiaTheme="minorHAnsi" w:cs="Arial"/>
          <w:rtl/>
          <w:lang w:val="en-GB"/>
        </w:rPr>
        <w:t xml:space="preserve"> </w:t>
      </w:r>
      <w:r w:rsidRPr="002D5B77">
        <w:rPr>
          <w:rFonts w:eastAsiaTheme="minorHAnsi" w:cs="Arial" w:hint="eastAsia"/>
          <w:rtl/>
          <w:lang w:val="en-GB"/>
        </w:rPr>
        <w:t>من</w:t>
      </w:r>
      <w:r w:rsidRPr="002D5B77">
        <w:rPr>
          <w:rFonts w:eastAsiaTheme="minorHAnsi" w:cs="Arial"/>
          <w:rtl/>
          <w:lang w:val="en-GB"/>
        </w:rPr>
        <w:t xml:space="preserve"> </w:t>
      </w:r>
      <w:r w:rsidRPr="002D5B77">
        <w:rPr>
          <w:rFonts w:eastAsiaTheme="minorHAnsi" w:cs="Arial" w:hint="eastAsia"/>
          <w:rtl/>
          <w:lang w:val="en-GB"/>
        </w:rPr>
        <w:t>الضرر</w:t>
      </w:r>
      <w:r w:rsidRPr="002D5B77">
        <w:rPr>
          <w:rFonts w:eastAsiaTheme="minorHAnsi" w:cs="Arial"/>
          <w:rtl/>
          <w:lang w:val="en-GB"/>
        </w:rPr>
        <w:t xml:space="preserve"> </w:t>
      </w:r>
      <w:r w:rsidRPr="002D5B77">
        <w:rPr>
          <w:rFonts w:eastAsiaTheme="minorHAnsi" w:cs="Arial" w:hint="eastAsia"/>
          <w:rtl/>
          <w:lang w:val="en-GB"/>
        </w:rPr>
        <w:t>مثل</w:t>
      </w:r>
      <w:r w:rsidRPr="002D5B77">
        <w:rPr>
          <w:rFonts w:eastAsiaTheme="minorHAnsi" w:cs="Arial"/>
          <w:rtl/>
          <w:lang w:val="en-GB"/>
        </w:rPr>
        <w:t xml:space="preserve"> </w:t>
      </w:r>
      <w:r w:rsidRPr="002D5B77">
        <w:rPr>
          <w:rFonts w:eastAsiaTheme="minorHAnsi" w:cs="Arial" w:hint="eastAsia"/>
          <w:rtl/>
          <w:lang w:val="en-GB"/>
        </w:rPr>
        <w:t>أعمال</w:t>
      </w:r>
      <w:r w:rsidRPr="002D5B77">
        <w:rPr>
          <w:rFonts w:eastAsiaTheme="minorHAnsi" w:cs="Arial"/>
          <w:rtl/>
          <w:lang w:val="en-GB"/>
        </w:rPr>
        <w:t xml:space="preserve"> </w:t>
      </w:r>
      <w:r w:rsidRPr="002D5B77">
        <w:rPr>
          <w:rFonts w:eastAsiaTheme="minorHAnsi" w:cs="Arial" w:hint="eastAsia"/>
          <w:rtl/>
          <w:lang w:val="en-GB"/>
        </w:rPr>
        <w:t>الانتقام</w:t>
      </w:r>
      <w:r w:rsidRPr="002D5B77">
        <w:rPr>
          <w:rFonts w:eastAsiaTheme="minorHAnsi" w:cs="Arial"/>
          <w:rtl/>
          <w:lang w:val="en-GB"/>
        </w:rPr>
        <w:t xml:space="preserve"> </w:t>
      </w:r>
      <w:r w:rsidRPr="002D5B77">
        <w:rPr>
          <w:rFonts w:eastAsiaTheme="minorHAnsi" w:cs="Arial" w:hint="eastAsia"/>
          <w:rtl/>
          <w:lang w:val="en-GB"/>
        </w:rPr>
        <w:t>أو</w:t>
      </w:r>
      <w:r w:rsidRPr="002D5B77">
        <w:rPr>
          <w:rFonts w:eastAsiaTheme="minorHAnsi" w:cs="Arial"/>
          <w:rtl/>
          <w:lang w:val="en-GB"/>
        </w:rPr>
        <w:t xml:space="preserve"> </w:t>
      </w:r>
      <w:r w:rsidRPr="002D5B77">
        <w:rPr>
          <w:rFonts w:eastAsiaTheme="minorHAnsi" w:cs="Arial" w:hint="eastAsia"/>
          <w:rtl/>
          <w:lang w:val="en-GB"/>
        </w:rPr>
        <w:t>العنف</w:t>
      </w:r>
      <w:r>
        <w:rPr>
          <w:rFonts w:eastAsiaTheme="minorHAnsi" w:cs="Arial" w:hint="cs"/>
          <w:rtl/>
          <w:lang w:val="en-GB"/>
        </w:rPr>
        <w:t xml:space="preserve"> </w:t>
      </w:r>
      <w:r w:rsidRPr="002D5B77">
        <w:rPr>
          <w:rFonts w:eastAsiaTheme="minorHAnsi" w:cs="Arial" w:hint="eastAsia"/>
          <w:rtl/>
          <w:lang w:val="en-GB"/>
        </w:rPr>
        <w:t>ما</w:t>
      </w:r>
      <w:r w:rsidRPr="002D5B77">
        <w:rPr>
          <w:rFonts w:eastAsiaTheme="minorHAnsi" w:cs="Arial"/>
          <w:rtl/>
          <w:lang w:val="en-GB"/>
        </w:rPr>
        <w:t xml:space="preserve"> </w:t>
      </w:r>
      <w:r w:rsidRPr="002D5B77">
        <w:rPr>
          <w:rFonts w:eastAsiaTheme="minorHAnsi" w:cs="Arial" w:hint="eastAsia"/>
          <w:rtl/>
          <w:lang w:val="en-GB"/>
        </w:rPr>
        <w:t>لم</w:t>
      </w:r>
      <w:r w:rsidRPr="002D5B77">
        <w:rPr>
          <w:rFonts w:eastAsiaTheme="minorHAnsi" w:cs="Arial"/>
          <w:rtl/>
          <w:lang w:val="en-GB"/>
        </w:rPr>
        <w:t xml:space="preserve"> </w:t>
      </w:r>
      <w:r w:rsidRPr="002D5B77">
        <w:rPr>
          <w:rFonts w:eastAsiaTheme="minorHAnsi" w:cs="Arial" w:hint="eastAsia"/>
          <w:rtl/>
          <w:lang w:val="en-GB"/>
        </w:rPr>
        <w:t>يتم</w:t>
      </w:r>
      <w:r w:rsidRPr="002D5B77">
        <w:rPr>
          <w:rFonts w:eastAsiaTheme="minorHAnsi" w:cs="Arial"/>
          <w:rtl/>
          <w:lang w:val="en-GB"/>
        </w:rPr>
        <w:t xml:space="preserve"> </w:t>
      </w:r>
      <w:r w:rsidRPr="002D5B77">
        <w:rPr>
          <w:rFonts w:eastAsiaTheme="minorHAnsi" w:cs="Arial" w:hint="eastAsia"/>
          <w:rtl/>
          <w:lang w:val="en-GB"/>
        </w:rPr>
        <w:t>توخي</w:t>
      </w:r>
      <w:r w:rsidRPr="002D5B77">
        <w:rPr>
          <w:rFonts w:eastAsiaTheme="minorHAnsi" w:cs="Arial"/>
          <w:rtl/>
          <w:lang w:val="en-GB"/>
        </w:rPr>
        <w:t xml:space="preserve"> </w:t>
      </w:r>
      <w:r w:rsidRPr="002D5B77">
        <w:rPr>
          <w:rFonts w:eastAsiaTheme="minorHAnsi" w:cs="Arial" w:hint="eastAsia"/>
          <w:rtl/>
          <w:lang w:val="en-GB"/>
        </w:rPr>
        <w:t>الحذر</w:t>
      </w:r>
      <w:r w:rsidRPr="002D5B77">
        <w:rPr>
          <w:rFonts w:eastAsiaTheme="minorHAnsi" w:cs="Arial"/>
          <w:rtl/>
          <w:lang w:val="en-GB"/>
        </w:rPr>
        <w:t>.</w:t>
      </w:r>
    </w:p>
    <w:p w14:paraId="73AC5FAA" w14:textId="77777777" w:rsidR="002D5B77" w:rsidRDefault="002D5B77" w:rsidP="008C544C">
      <w:pPr>
        <w:bidi/>
        <w:rPr>
          <w:rFonts w:cs="Arial"/>
          <w:b/>
          <w:bCs/>
          <w:rtl/>
          <w:lang w:val="en-GB"/>
        </w:rPr>
      </w:pPr>
      <w:r w:rsidRPr="002D5B77">
        <w:rPr>
          <w:rFonts w:cs="Arial" w:hint="eastAsia"/>
          <w:b/>
          <w:bCs/>
          <w:rtl/>
          <w:lang w:val="en-GB"/>
        </w:rPr>
        <w:t>إعطاء</w:t>
      </w:r>
      <w:r w:rsidRPr="002D5B77">
        <w:rPr>
          <w:rFonts w:cs="Arial"/>
          <w:b/>
          <w:bCs/>
          <w:rtl/>
          <w:lang w:val="en-GB"/>
        </w:rPr>
        <w:t xml:space="preserve"> </w:t>
      </w:r>
      <w:r w:rsidRPr="002D5B77">
        <w:rPr>
          <w:rFonts w:cs="Arial" w:hint="eastAsia"/>
          <w:b/>
          <w:bCs/>
          <w:rtl/>
          <w:lang w:val="en-GB"/>
        </w:rPr>
        <w:t>الأولوية</w:t>
      </w:r>
      <w:r w:rsidRPr="002D5B77">
        <w:rPr>
          <w:rFonts w:cs="Arial"/>
          <w:b/>
          <w:bCs/>
          <w:rtl/>
          <w:lang w:val="en-GB"/>
        </w:rPr>
        <w:t xml:space="preserve"> </w:t>
      </w:r>
      <w:r w:rsidRPr="002D5B77">
        <w:rPr>
          <w:rFonts w:cs="Arial" w:hint="eastAsia"/>
          <w:b/>
          <w:bCs/>
          <w:rtl/>
          <w:lang w:val="en-GB"/>
        </w:rPr>
        <w:t>لمصلحة</w:t>
      </w:r>
      <w:r w:rsidRPr="002D5B77">
        <w:rPr>
          <w:rFonts w:cs="Arial"/>
          <w:b/>
          <w:bCs/>
          <w:rtl/>
          <w:lang w:val="en-GB"/>
        </w:rPr>
        <w:t xml:space="preserve"> </w:t>
      </w:r>
      <w:r w:rsidRPr="002D5B77">
        <w:rPr>
          <w:rFonts w:cs="Arial" w:hint="eastAsia"/>
          <w:b/>
          <w:bCs/>
          <w:rtl/>
          <w:lang w:val="en-GB"/>
        </w:rPr>
        <w:t>الطفل</w:t>
      </w:r>
      <w:r w:rsidRPr="002D5B77">
        <w:rPr>
          <w:rFonts w:cs="Arial"/>
          <w:b/>
          <w:bCs/>
          <w:rtl/>
          <w:lang w:val="en-GB"/>
        </w:rPr>
        <w:t xml:space="preserve"> </w:t>
      </w:r>
      <w:r w:rsidRPr="002D5B77">
        <w:rPr>
          <w:rFonts w:cs="Arial" w:hint="eastAsia"/>
          <w:b/>
          <w:bCs/>
          <w:rtl/>
          <w:lang w:val="en-GB"/>
        </w:rPr>
        <w:t>الفضلى</w:t>
      </w:r>
    </w:p>
    <w:p w14:paraId="48B410A7" w14:textId="216E76BD" w:rsidR="002D5B77" w:rsidRDefault="002D5B77" w:rsidP="008C544C">
      <w:pPr>
        <w:bidi/>
        <w:rPr>
          <w:rFonts w:eastAsiaTheme="minorHAnsi" w:cs="Arial"/>
          <w:rtl/>
          <w:lang w:val="en-GB"/>
        </w:rPr>
      </w:pPr>
      <w:r w:rsidRPr="002D5B77">
        <w:rPr>
          <w:rFonts w:eastAsiaTheme="minorHAnsi" w:cs="Arial" w:hint="eastAsia"/>
          <w:rtl/>
          <w:lang w:val="en-GB"/>
        </w:rPr>
        <w:t>تشمل</w:t>
      </w:r>
      <w:r w:rsidRPr="002D5B77">
        <w:rPr>
          <w:rFonts w:eastAsiaTheme="minorHAnsi" w:cs="Arial"/>
          <w:rtl/>
          <w:lang w:val="en-GB"/>
        </w:rPr>
        <w:t xml:space="preserve"> "</w:t>
      </w:r>
      <w:r w:rsidRPr="002D5B77">
        <w:rPr>
          <w:rFonts w:eastAsiaTheme="minorHAnsi" w:cs="Arial" w:hint="eastAsia"/>
          <w:rtl/>
          <w:lang w:val="en-GB"/>
        </w:rPr>
        <w:t>مصالح</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الفضلى</w:t>
      </w:r>
      <w:r w:rsidRPr="002D5B77">
        <w:rPr>
          <w:rFonts w:eastAsiaTheme="minorHAnsi" w:cs="Arial"/>
          <w:rtl/>
          <w:lang w:val="en-GB"/>
        </w:rPr>
        <w:t xml:space="preserve">" </w:t>
      </w:r>
      <w:r w:rsidRPr="002D5B77">
        <w:rPr>
          <w:rFonts w:eastAsiaTheme="minorHAnsi" w:cs="Arial" w:hint="eastAsia"/>
          <w:rtl/>
          <w:lang w:val="en-GB"/>
        </w:rPr>
        <w:t>السلامة</w:t>
      </w:r>
      <w:r w:rsidRPr="002D5B77">
        <w:rPr>
          <w:rFonts w:eastAsiaTheme="minorHAnsi" w:cs="Arial"/>
          <w:rtl/>
          <w:lang w:val="en-GB"/>
        </w:rPr>
        <w:t xml:space="preserve"> </w:t>
      </w:r>
      <w:r w:rsidRPr="002D5B77">
        <w:rPr>
          <w:rFonts w:eastAsiaTheme="minorHAnsi" w:cs="Arial" w:hint="eastAsia"/>
          <w:rtl/>
          <w:lang w:val="en-GB"/>
        </w:rPr>
        <w:t>الجسدية</w:t>
      </w:r>
      <w:r w:rsidRPr="002D5B77">
        <w:rPr>
          <w:rFonts w:eastAsiaTheme="minorHAnsi" w:cs="Arial"/>
          <w:rtl/>
          <w:lang w:val="en-GB"/>
        </w:rPr>
        <w:t xml:space="preserve"> </w:t>
      </w:r>
      <w:r w:rsidRPr="002D5B77">
        <w:rPr>
          <w:rFonts w:eastAsiaTheme="minorHAnsi" w:cs="Arial" w:hint="eastAsia"/>
          <w:rtl/>
          <w:lang w:val="en-GB"/>
        </w:rPr>
        <w:t>والعاطفية</w:t>
      </w:r>
      <w:r w:rsidRPr="002D5B77">
        <w:rPr>
          <w:rFonts w:eastAsiaTheme="minorHAnsi" w:cs="Arial"/>
          <w:rtl/>
          <w:lang w:val="en-GB"/>
        </w:rPr>
        <w:t xml:space="preserve"> </w:t>
      </w:r>
      <w:r w:rsidRPr="002D5B77">
        <w:rPr>
          <w:rFonts w:eastAsiaTheme="minorHAnsi" w:cs="Arial" w:hint="eastAsia"/>
          <w:rtl/>
          <w:lang w:val="en-GB"/>
        </w:rPr>
        <w:t>للطفل</w:t>
      </w:r>
      <w:r>
        <w:rPr>
          <w:rFonts w:eastAsiaTheme="minorHAnsi" w:cs="Arial" w:hint="cs"/>
          <w:rtl/>
          <w:lang w:val="en-GB"/>
        </w:rPr>
        <w:t xml:space="preserve"> </w:t>
      </w:r>
      <w:r w:rsidRPr="002D5B77">
        <w:rPr>
          <w:rFonts w:eastAsiaTheme="minorHAnsi" w:cs="Arial" w:hint="eastAsia"/>
          <w:rtl/>
          <w:lang w:val="en-GB"/>
        </w:rPr>
        <w:t>وكذلك</w:t>
      </w:r>
      <w:r w:rsidRPr="002D5B77">
        <w:rPr>
          <w:rFonts w:eastAsiaTheme="minorHAnsi" w:cs="Arial"/>
          <w:rtl/>
          <w:lang w:val="en-GB"/>
        </w:rPr>
        <w:t xml:space="preserve"> </w:t>
      </w:r>
      <w:r w:rsidRPr="002D5B77">
        <w:rPr>
          <w:rFonts w:eastAsiaTheme="minorHAnsi" w:cs="Arial" w:hint="eastAsia"/>
          <w:rtl/>
          <w:lang w:val="en-GB"/>
        </w:rPr>
        <w:t>حقه</w:t>
      </w:r>
      <w:r w:rsidRPr="002D5B77">
        <w:rPr>
          <w:rFonts w:eastAsiaTheme="minorHAnsi" w:cs="Arial"/>
          <w:rtl/>
          <w:lang w:val="en-GB"/>
        </w:rPr>
        <w:t xml:space="preserve"> </w:t>
      </w:r>
      <w:r w:rsidRPr="002D5B77">
        <w:rPr>
          <w:rFonts w:eastAsiaTheme="minorHAnsi" w:cs="Arial" w:hint="eastAsia"/>
          <w:rtl/>
          <w:lang w:val="en-GB"/>
        </w:rPr>
        <w:t>في</w:t>
      </w:r>
      <w:r w:rsidRPr="002D5B77">
        <w:rPr>
          <w:rFonts w:eastAsiaTheme="minorHAnsi" w:cs="Arial"/>
          <w:rtl/>
          <w:lang w:val="en-GB"/>
        </w:rPr>
        <w:t xml:space="preserve"> </w:t>
      </w:r>
      <w:r w:rsidRPr="002D5B77">
        <w:rPr>
          <w:rFonts w:eastAsiaTheme="minorHAnsi" w:cs="Arial" w:hint="eastAsia"/>
          <w:rtl/>
          <w:lang w:val="en-GB"/>
        </w:rPr>
        <w:t>النمو</w:t>
      </w:r>
      <w:r w:rsidRPr="002D5B77">
        <w:rPr>
          <w:rFonts w:eastAsiaTheme="minorHAnsi" w:cs="Arial"/>
          <w:rtl/>
          <w:lang w:val="en-GB"/>
        </w:rPr>
        <w:t xml:space="preserve"> </w:t>
      </w:r>
      <w:r w:rsidRPr="002D5B77">
        <w:rPr>
          <w:rFonts w:eastAsiaTheme="minorHAnsi" w:cs="Arial" w:hint="eastAsia"/>
          <w:rtl/>
          <w:lang w:val="en-GB"/>
        </w:rPr>
        <w:t>الإيجابي</w:t>
      </w:r>
      <w:r w:rsidRPr="002D5B77">
        <w:rPr>
          <w:rFonts w:eastAsiaTheme="minorHAnsi" w:cs="Arial"/>
          <w:rtl/>
          <w:lang w:val="en-GB"/>
        </w:rPr>
        <w:t xml:space="preserve">. </w:t>
      </w:r>
      <w:r w:rsidRPr="002D5B77">
        <w:rPr>
          <w:rFonts w:eastAsiaTheme="minorHAnsi" w:cs="Arial" w:hint="eastAsia"/>
          <w:rtl/>
          <w:lang w:val="en-GB"/>
        </w:rPr>
        <w:t>تم</w:t>
      </w:r>
      <w:r>
        <w:rPr>
          <w:rFonts w:eastAsiaTheme="minorHAnsi" w:cs="Arial" w:hint="cs"/>
          <w:rtl/>
          <w:lang w:val="en-GB"/>
        </w:rPr>
        <w:t>ا</w:t>
      </w:r>
      <w:r w:rsidRPr="002D5B77">
        <w:rPr>
          <w:rFonts w:eastAsiaTheme="minorHAnsi" w:cs="Arial" w:hint="eastAsia"/>
          <w:rtl/>
          <w:lang w:val="en-GB"/>
        </w:rPr>
        <w:t>شيا</w:t>
      </w:r>
      <w:r w:rsidRPr="002D5B77">
        <w:rPr>
          <w:rFonts w:eastAsiaTheme="minorHAnsi" w:cs="Arial"/>
          <w:rtl/>
          <w:lang w:val="en-GB"/>
        </w:rPr>
        <w:t xml:space="preserve"> </w:t>
      </w:r>
      <w:r w:rsidRPr="002D5B77">
        <w:rPr>
          <w:rFonts w:eastAsiaTheme="minorHAnsi" w:cs="Arial" w:hint="eastAsia"/>
          <w:rtl/>
          <w:lang w:val="en-GB"/>
        </w:rPr>
        <w:t>مع</w:t>
      </w:r>
      <w:r w:rsidRPr="002D5B77">
        <w:rPr>
          <w:rFonts w:eastAsiaTheme="minorHAnsi" w:cs="Arial"/>
          <w:rtl/>
          <w:lang w:val="en-GB"/>
        </w:rPr>
        <w:t xml:space="preserve"> </w:t>
      </w:r>
      <w:r w:rsidRPr="002D5B77">
        <w:rPr>
          <w:rFonts w:eastAsiaTheme="minorHAnsi" w:cs="Arial" w:hint="eastAsia"/>
          <w:rtl/>
          <w:lang w:val="en-GB"/>
        </w:rPr>
        <w:t>المادة</w:t>
      </w:r>
      <w:r w:rsidRPr="002D5B77">
        <w:rPr>
          <w:rFonts w:eastAsiaTheme="minorHAnsi" w:cs="Arial"/>
          <w:rtl/>
          <w:lang w:val="en-GB"/>
        </w:rPr>
        <w:t xml:space="preserve"> 3 </w:t>
      </w:r>
      <w:r w:rsidRPr="002D5B77">
        <w:rPr>
          <w:rFonts w:eastAsiaTheme="minorHAnsi" w:cs="Arial" w:hint="eastAsia"/>
          <w:rtl/>
          <w:lang w:val="en-GB"/>
        </w:rPr>
        <w:t>من</w:t>
      </w:r>
      <w:r w:rsidRPr="002D5B77">
        <w:rPr>
          <w:rFonts w:eastAsiaTheme="minorHAnsi" w:cs="Arial"/>
          <w:rtl/>
          <w:lang w:val="en-GB"/>
        </w:rPr>
        <w:t xml:space="preserve"> </w:t>
      </w:r>
      <w:r w:rsidRPr="002D5B77">
        <w:rPr>
          <w:rFonts w:eastAsiaTheme="minorHAnsi" w:cs="Arial" w:hint="eastAsia"/>
          <w:rtl/>
          <w:lang w:val="en-GB"/>
        </w:rPr>
        <w:t>اتفاقية</w:t>
      </w:r>
      <w:r w:rsidRPr="002D5B77">
        <w:rPr>
          <w:rFonts w:eastAsiaTheme="minorHAnsi" w:cs="Arial"/>
          <w:rtl/>
          <w:lang w:val="en-GB"/>
        </w:rPr>
        <w:t xml:space="preserve"> </w:t>
      </w:r>
      <w:r w:rsidRPr="002D5B77">
        <w:rPr>
          <w:rFonts w:eastAsiaTheme="minorHAnsi" w:cs="Arial" w:hint="eastAsia"/>
          <w:rtl/>
          <w:lang w:val="en-GB"/>
        </w:rPr>
        <w:t>الأمم</w:t>
      </w:r>
      <w:r w:rsidRPr="002D5B77">
        <w:rPr>
          <w:rFonts w:eastAsiaTheme="minorHAnsi" w:cs="Arial"/>
          <w:rtl/>
          <w:lang w:val="en-GB"/>
        </w:rPr>
        <w:t xml:space="preserve"> </w:t>
      </w:r>
      <w:r w:rsidRPr="002D5B77">
        <w:rPr>
          <w:rFonts w:eastAsiaTheme="minorHAnsi" w:cs="Arial" w:hint="eastAsia"/>
          <w:rtl/>
          <w:lang w:val="en-GB"/>
        </w:rPr>
        <w:t>المتحدة</w:t>
      </w:r>
      <w:r w:rsidRPr="002D5B77">
        <w:rPr>
          <w:rFonts w:eastAsiaTheme="minorHAnsi" w:cs="Arial"/>
          <w:rtl/>
          <w:lang w:val="en-GB"/>
        </w:rPr>
        <w:t xml:space="preserve"> </w:t>
      </w:r>
      <w:r w:rsidRPr="002D5B77">
        <w:rPr>
          <w:rFonts w:eastAsiaTheme="minorHAnsi" w:cs="Arial" w:hint="eastAsia"/>
          <w:rtl/>
          <w:lang w:val="en-GB"/>
        </w:rPr>
        <w:t>لحقوق</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lang w:val="en-GB"/>
        </w:rPr>
        <w:t>UNCRC</w:t>
      </w:r>
      <w:r w:rsidRPr="002D5B77">
        <w:rPr>
          <w:rFonts w:eastAsiaTheme="minorHAnsi" w:cs="Arial"/>
          <w:rtl/>
          <w:lang w:val="en-GB"/>
        </w:rPr>
        <w:t>)</w:t>
      </w:r>
      <w:r w:rsidR="00D669B7">
        <w:rPr>
          <w:rFonts w:eastAsiaTheme="minorHAnsi" w:cs="Arial" w:hint="cs"/>
          <w:rtl/>
          <w:lang w:val="en-GB"/>
        </w:rPr>
        <w:t>.</w:t>
      </w:r>
      <w:r w:rsidRPr="002D5B77">
        <w:rPr>
          <w:rFonts w:eastAsiaTheme="minorHAnsi" w:cs="Arial"/>
          <w:rtl/>
          <w:lang w:val="en-GB"/>
        </w:rPr>
        <w:t xml:space="preserve"> </w:t>
      </w:r>
      <w:r w:rsidRPr="002D5B77">
        <w:rPr>
          <w:rFonts w:eastAsiaTheme="minorHAnsi" w:cs="Arial" w:hint="eastAsia"/>
          <w:rtl/>
          <w:lang w:val="en-GB"/>
        </w:rPr>
        <w:t>يجب</w:t>
      </w:r>
      <w:r w:rsidRPr="002D5B77">
        <w:rPr>
          <w:rFonts w:eastAsiaTheme="minorHAnsi" w:cs="Arial"/>
          <w:rtl/>
          <w:lang w:val="en-GB"/>
        </w:rPr>
        <w:t xml:space="preserve"> </w:t>
      </w:r>
      <w:r w:rsidRPr="002D5B77">
        <w:rPr>
          <w:rFonts w:eastAsiaTheme="minorHAnsi" w:cs="Arial" w:hint="eastAsia"/>
          <w:rtl/>
          <w:lang w:val="en-GB"/>
        </w:rPr>
        <w:t>أن</w:t>
      </w:r>
      <w:r w:rsidRPr="002D5B77">
        <w:rPr>
          <w:rFonts w:eastAsiaTheme="minorHAnsi" w:cs="Arial"/>
          <w:rtl/>
          <w:lang w:val="en-GB"/>
        </w:rPr>
        <w:t xml:space="preserve"> </w:t>
      </w:r>
      <w:r w:rsidRPr="002D5B77">
        <w:rPr>
          <w:rFonts w:eastAsiaTheme="minorHAnsi" w:cs="Arial" w:hint="eastAsia"/>
          <w:rtl/>
          <w:lang w:val="en-GB"/>
        </w:rPr>
        <w:t>توفر</w:t>
      </w:r>
      <w:r w:rsidRPr="002D5B77">
        <w:rPr>
          <w:rFonts w:eastAsiaTheme="minorHAnsi" w:cs="Arial"/>
          <w:rtl/>
          <w:lang w:val="en-GB"/>
        </w:rPr>
        <w:t xml:space="preserve"> </w:t>
      </w:r>
      <w:r w:rsidRPr="002D5B77">
        <w:rPr>
          <w:rFonts w:eastAsiaTheme="minorHAnsi" w:cs="Arial" w:hint="eastAsia"/>
          <w:rtl/>
          <w:lang w:val="en-GB"/>
        </w:rPr>
        <w:t>مصالح</w:t>
      </w:r>
      <w:r w:rsidRPr="002D5B77">
        <w:rPr>
          <w:rFonts w:eastAsiaTheme="minorHAnsi" w:cs="Arial"/>
          <w:rtl/>
          <w:lang w:val="en-GB"/>
        </w:rPr>
        <w:t xml:space="preserve"> </w:t>
      </w:r>
      <w:r w:rsidRPr="002D5B77">
        <w:rPr>
          <w:rFonts w:eastAsiaTheme="minorHAnsi" w:cs="Arial" w:hint="eastAsia"/>
          <w:rtl/>
          <w:lang w:val="en-GB"/>
        </w:rPr>
        <w:t>الطفل</w:t>
      </w:r>
      <w:r w:rsidRPr="002D5B77">
        <w:rPr>
          <w:rFonts w:eastAsiaTheme="minorHAnsi" w:cs="Arial"/>
          <w:rtl/>
          <w:lang w:val="en-GB"/>
        </w:rPr>
        <w:t xml:space="preserve"> </w:t>
      </w:r>
      <w:r w:rsidRPr="002D5B77">
        <w:rPr>
          <w:rFonts w:eastAsiaTheme="minorHAnsi" w:cs="Arial" w:hint="eastAsia"/>
          <w:rtl/>
          <w:lang w:val="en-GB"/>
        </w:rPr>
        <w:t>الفضلى</w:t>
      </w:r>
      <w:r w:rsidRPr="002D5B77">
        <w:rPr>
          <w:rFonts w:eastAsiaTheme="minorHAnsi" w:cs="Arial"/>
          <w:rtl/>
          <w:lang w:val="en-GB"/>
        </w:rPr>
        <w:t xml:space="preserve"> </w:t>
      </w:r>
      <w:r w:rsidRPr="002D5B77">
        <w:rPr>
          <w:rFonts w:eastAsiaTheme="minorHAnsi" w:cs="Arial" w:hint="eastAsia"/>
          <w:rtl/>
          <w:lang w:val="en-GB"/>
        </w:rPr>
        <w:t>الأساس</w:t>
      </w:r>
      <w:r w:rsidRPr="002D5B77">
        <w:rPr>
          <w:rFonts w:eastAsiaTheme="minorHAnsi" w:cs="Arial"/>
          <w:rtl/>
          <w:lang w:val="en-GB"/>
        </w:rPr>
        <w:t xml:space="preserve"> </w:t>
      </w:r>
      <w:r w:rsidRPr="002D5B77">
        <w:rPr>
          <w:rFonts w:eastAsiaTheme="minorHAnsi" w:cs="Arial" w:hint="eastAsia"/>
          <w:rtl/>
          <w:lang w:val="en-GB"/>
        </w:rPr>
        <w:t>لجميع</w:t>
      </w:r>
      <w:r w:rsidRPr="002D5B77">
        <w:rPr>
          <w:rFonts w:eastAsiaTheme="minorHAnsi" w:cs="Arial"/>
          <w:rtl/>
          <w:lang w:val="en-GB"/>
        </w:rPr>
        <w:t xml:space="preserve"> </w:t>
      </w:r>
      <w:r w:rsidRPr="002D5B77">
        <w:rPr>
          <w:rFonts w:eastAsiaTheme="minorHAnsi" w:cs="Arial" w:hint="eastAsia"/>
          <w:rtl/>
          <w:lang w:val="en-GB"/>
        </w:rPr>
        <w:t>القرارات</w:t>
      </w:r>
      <w:r w:rsidRPr="002D5B77">
        <w:rPr>
          <w:rFonts w:eastAsiaTheme="minorHAnsi" w:cs="Arial"/>
          <w:rtl/>
          <w:lang w:val="en-GB"/>
        </w:rPr>
        <w:t xml:space="preserve"> </w:t>
      </w:r>
      <w:r w:rsidRPr="002D5B77">
        <w:rPr>
          <w:rFonts w:eastAsiaTheme="minorHAnsi" w:cs="Arial" w:hint="eastAsia"/>
          <w:rtl/>
          <w:lang w:val="en-GB"/>
        </w:rPr>
        <w:t>والإجراءات</w:t>
      </w:r>
      <w:r w:rsidRPr="002D5B77">
        <w:rPr>
          <w:rFonts w:eastAsiaTheme="minorHAnsi" w:cs="Arial"/>
          <w:rtl/>
          <w:lang w:val="en-GB"/>
        </w:rPr>
        <w:t xml:space="preserve"> </w:t>
      </w:r>
      <w:r w:rsidRPr="002D5B77">
        <w:rPr>
          <w:rFonts w:eastAsiaTheme="minorHAnsi" w:cs="Arial" w:hint="eastAsia"/>
          <w:rtl/>
          <w:lang w:val="en-GB"/>
        </w:rPr>
        <w:t>المتخذة</w:t>
      </w:r>
      <w:r w:rsidRPr="002D5B77">
        <w:rPr>
          <w:rFonts w:eastAsiaTheme="minorHAnsi" w:cs="Arial"/>
          <w:rtl/>
          <w:lang w:val="en-GB"/>
        </w:rPr>
        <w:t xml:space="preserve"> </w:t>
      </w:r>
      <w:r w:rsidRPr="002D5B77">
        <w:rPr>
          <w:rFonts w:eastAsiaTheme="minorHAnsi" w:cs="Arial" w:hint="eastAsia"/>
          <w:rtl/>
          <w:lang w:val="en-GB"/>
        </w:rPr>
        <w:t>و</w:t>
      </w:r>
      <w:r w:rsidR="00D669B7">
        <w:rPr>
          <w:rFonts w:eastAsiaTheme="minorHAnsi" w:cs="Arial" w:hint="cs"/>
          <w:rtl/>
          <w:lang w:val="en-GB"/>
        </w:rPr>
        <w:t>ا</w:t>
      </w:r>
      <w:r w:rsidRPr="002D5B77">
        <w:rPr>
          <w:rFonts w:eastAsiaTheme="minorHAnsi" w:cs="Arial" w:hint="eastAsia"/>
          <w:rtl/>
          <w:lang w:val="en-GB"/>
        </w:rPr>
        <w:t>لطريقة</w:t>
      </w:r>
      <w:r w:rsidRPr="002D5B77">
        <w:rPr>
          <w:rFonts w:eastAsiaTheme="minorHAnsi" w:cs="Arial"/>
          <w:rtl/>
          <w:lang w:val="en-GB"/>
        </w:rPr>
        <w:t xml:space="preserve"> </w:t>
      </w:r>
      <w:r w:rsidRPr="002D5B77">
        <w:rPr>
          <w:rFonts w:eastAsiaTheme="minorHAnsi" w:cs="Arial" w:hint="eastAsia"/>
          <w:rtl/>
          <w:lang w:val="en-GB"/>
        </w:rPr>
        <w:t>التي</w:t>
      </w:r>
      <w:r w:rsidRPr="002D5B77">
        <w:rPr>
          <w:rFonts w:eastAsiaTheme="minorHAnsi" w:cs="Arial"/>
          <w:rtl/>
          <w:lang w:val="en-GB"/>
        </w:rPr>
        <w:t xml:space="preserve"> </w:t>
      </w:r>
      <w:r w:rsidRPr="002D5B77">
        <w:rPr>
          <w:rFonts w:eastAsiaTheme="minorHAnsi" w:cs="Arial" w:hint="eastAsia"/>
          <w:rtl/>
          <w:lang w:val="en-GB"/>
        </w:rPr>
        <w:t>يتفاعل</w:t>
      </w:r>
      <w:r w:rsidRPr="002D5B77">
        <w:rPr>
          <w:rFonts w:eastAsiaTheme="minorHAnsi" w:cs="Arial"/>
          <w:rtl/>
          <w:lang w:val="en-GB"/>
        </w:rPr>
        <w:t xml:space="preserve"> </w:t>
      </w:r>
      <w:r w:rsidRPr="002D5B77">
        <w:rPr>
          <w:rFonts w:eastAsiaTheme="minorHAnsi" w:cs="Arial" w:hint="eastAsia"/>
          <w:rtl/>
          <w:lang w:val="en-GB"/>
        </w:rPr>
        <w:t>بها</w:t>
      </w:r>
      <w:r w:rsidRPr="002D5B77">
        <w:rPr>
          <w:rFonts w:eastAsiaTheme="minorHAnsi" w:cs="Arial"/>
          <w:rtl/>
          <w:lang w:val="en-GB"/>
        </w:rPr>
        <w:t xml:space="preserve"> </w:t>
      </w:r>
      <w:r w:rsidRPr="002D5B77">
        <w:rPr>
          <w:rFonts w:eastAsiaTheme="minorHAnsi" w:cs="Arial" w:hint="eastAsia"/>
          <w:rtl/>
          <w:lang w:val="en-GB"/>
        </w:rPr>
        <w:t>مقدمو</w:t>
      </w:r>
      <w:r w:rsidRPr="002D5B77">
        <w:rPr>
          <w:rFonts w:eastAsiaTheme="minorHAnsi" w:cs="Arial"/>
          <w:rtl/>
          <w:lang w:val="en-GB"/>
        </w:rPr>
        <w:t xml:space="preserve"> </w:t>
      </w:r>
      <w:r w:rsidRPr="002D5B77">
        <w:rPr>
          <w:rFonts w:eastAsiaTheme="minorHAnsi" w:cs="Arial" w:hint="eastAsia"/>
          <w:rtl/>
          <w:lang w:val="en-GB"/>
        </w:rPr>
        <w:t>الخدمات</w:t>
      </w:r>
      <w:r w:rsidRPr="002D5B77">
        <w:rPr>
          <w:rFonts w:eastAsiaTheme="minorHAnsi" w:cs="Arial"/>
          <w:rtl/>
          <w:lang w:val="en-GB"/>
        </w:rPr>
        <w:t xml:space="preserve"> </w:t>
      </w:r>
      <w:r w:rsidRPr="002D5B77">
        <w:rPr>
          <w:rFonts w:eastAsiaTheme="minorHAnsi" w:cs="Arial" w:hint="eastAsia"/>
          <w:rtl/>
          <w:lang w:val="en-GB"/>
        </w:rPr>
        <w:t>مع</w:t>
      </w:r>
      <w:r w:rsidRPr="002D5B77">
        <w:rPr>
          <w:rFonts w:eastAsiaTheme="minorHAnsi" w:cs="Arial"/>
          <w:rtl/>
          <w:lang w:val="en-GB"/>
        </w:rPr>
        <w:t xml:space="preserve"> </w:t>
      </w:r>
      <w:r w:rsidRPr="002D5B77">
        <w:rPr>
          <w:rFonts w:eastAsiaTheme="minorHAnsi" w:cs="Arial" w:hint="eastAsia"/>
          <w:rtl/>
          <w:lang w:val="en-GB"/>
        </w:rPr>
        <w:t>الأطفال</w:t>
      </w:r>
      <w:r w:rsidRPr="002D5B77">
        <w:rPr>
          <w:rFonts w:eastAsiaTheme="minorHAnsi" w:cs="Arial"/>
          <w:rtl/>
          <w:lang w:val="en-GB"/>
        </w:rPr>
        <w:t xml:space="preserve"> </w:t>
      </w:r>
      <w:r w:rsidR="00D669B7">
        <w:rPr>
          <w:rFonts w:eastAsiaTheme="minorHAnsi" w:cs="Arial" w:hint="cs"/>
          <w:rtl/>
          <w:lang w:val="en-GB"/>
        </w:rPr>
        <w:t>و</w:t>
      </w:r>
      <w:r w:rsidRPr="002D5B77">
        <w:rPr>
          <w:rFonts w:eastAsiaTheme="minorHAnsi" w:cs="Arial" w:hint="eastAsia"/>
          <w:rtl/>
          <w:lang w:val="en-GB"/>
        </w:rPr>
        <w:t>أسر</w:t>
      </w:r>
      <w:r w:rsidR="00D669B7">
        <w:rPr>
          <w:rFonts w:eastAsiaTheme="minorHAnsi" w:cs="Arial" w:hint="cs"/>
          <w:rtl/>
          <w:lang w:val="en-GB"/>
        </w:rPr>
        <w:t>هم</w:t>
      </w:r>
      <w:r w:rsidRPr="002D5B77">
        <w:rPr>
          <w:rFonts w:eastAsiaTheme="minorHAnsi" w:cs="Arial"/>
          <w:rtl/>
          <w:lang w:val="en-GB"/>
        </w:rPr>
        <w:t>.</w:t>
      </w:r>
    </w:p>
    <w:p w14:paraId="60E88775" w14:textId="711F1631" w:rsidR="00324727" w:rsidRDefault="00324727" w:rsidP="008C544C">
      <w:pPr>
        <w:bidi/>
        <w:rPr>
          <w:rFonts w:eastAsiaTheme="minorHAnsi" w:cs="Arial"/>
          <w:rtl/>
          <w:lang w:val="en-GB"/>
        </w:rPr>
      </w:pP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على</w:t>
      </w:r>
      <w:r w:rsidRPr="00324727">
        <w:rPr>
          <w:rFonts w:eastAsiaTheme="minorHAnsi" w:cs="Arial"/>
          <w:rtl/>
          <w:lang w:val="en-GB"/>
        </w:rPr>
        <w:t xml:space="preserve"> </w:t>
      </w:r>
      <w:proofErr w:type="spellStart"/>
      <w:r w:rsidRPr="00324727">
        <w:rPr>
          <w:rFonts w:eastAsiaTheme="minorHAnsi" w:cs="Arial" w:hint="eastAsia"/>
          <w:rtl/>
          <w:lang w:val="en-GB"/>
        </w:rPr>
        <w:t>أخصائيي</w:t>
      </w:r>
      <w:proofErr w:type="spellEnd"/>
      <w:r w:rsidRPr="00324727">
        <w:rPr>
          <w:rFonts w:eastAsiaTheme="minorHAnsi" w:cs="Arial"/>
          <w:rtl/>
          <w:lang w:val="en-GB"/>
        </w:rPr>
        <w:t xml:space="preserve"> </w:t>
      </w:r>
      <w:r>
        <w:rPr>
          <w:rFonts w:eastAsiaTheme="minorHAnsi" w:cs="Arial" w:hint="eastAsia"/>
          <w:rtl/>
          <w:lang w:val="en-GB"/>
        </w:rPr>
        <w:t>إدارة</w:t>
      </w:r>
      <w:r>
        <w:rPr>
          <w:rFonts w:eastAsiaTheme="minorHAnsi" w:cs="Arial" w:hint="cs"/>
          <w:rtl/>
          <w:lang w:val="en-GB"/>
        </w:rPr>
        <w:t xml:space="preserve"> </w:t>
      </w:r>
      <w:r w:rsidRPr="00324727">
        <w:rPr>
          <w:rFonts w:eastAsiaTheme="minorHAnsi" w:cs="Arial" w:hint="eastAsia"/>
          <w:rtl/>
          <w:lang w:val="en-GB"/>
        </w:rPr>
        <w:t>الحال</w:t>
      </w:r>
      <w:r>
        <w:rPr>
          <w:rFonts w:eastAsiaTheme="minorHAnsi" w:cs="Arial" w:hint="cs"/>
          <w:rtl/>
          <w:lang w:val="en-GB"/>
        </w:rPr>
        <w:t>ة</w:t>
      </w:r>
      <w:r w:rsidRPr="00324727">
        <w:rPr>
          <w:rFonts w:eastAsiaTheme="minorHAnsi" w:cs="Arial"/>
          <w:rtl/>
          <w:lang w:val="en-GB"/>
        </w:rPr>
        <w:t xml:space="preserve"> </w:t>
      </w:r>
      <w:r w:rsidRPr="00324727">
        <w:rPr>
          <w:rFonts w:eastAsiaTheme="minorHAnsi" w:cs="Arial" w:hint="eastAsia"/>
          <w:rtl/>
          <w:lang w:val="en-GB"/>
        </w:rPr>
        <w:t>والمشرفين</w:t>
      </w:r>
      <w:r w:rsidRPr="00324727">
        <w:rPr>
          <w:rFonts w:eastAsiaTheme="minorHAnsi" w:cs="Arial"/>
          <w:rtl/>
          <w:lang w:val="en-GB"/>
        </w:rPr>
        <w:t xml:space="preserve"> </w:t>
      </w:r>
      <w:r w:rsidRPr="00324727">
        <w:rPr>
          <w:rFonts w:eastAsiaTheme="minorHAnsi" w:cs="Arial" w:hint="eastAsia"/>
          <w:rtl/>
          <w:lang w:val="en-GB"/>
        </w:rPr>
        <w:t>عليهم</w:t>
      </w:r>
      <w:r w:rsidRPr="00324727">
        <w:rPr>
          <w:rFonts w:eastAsiaTheme="minorHAnsi" w:cs="Arial"/>
          <w:rtl/>
          <w:lang w:val="en-GB"/>
        </w:rPr>
        <w:t xml:space="preserve"> </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يقيموا</w:t>
      </w:r>
      <w:r w:rsidRPr="00324727">
        <w:rPr>
          <w:rFonts w:eastAsiaTheme="minorHAnsi" w:cs="Arial"/>
          <w:rtl/>
          <w:lang w:val="en-GB"/>
        </w:rPr>
        <w:t xml:space="preserve"> </w:t>
      </w:r>
      <w:r w:rsidRPr="00324727">
        <w:rPr>
          <w:rFonts w:eastAsiaTheme="minorHAnsi" w:cs="Arial" w:hint="eastAsia"/>
          <w:rtl/>
          <w:lang w:val="en-GB"/>
        </w:rPr>
        <w:t>باستمرار</w:t>
      </w:r>
      <w:r w:rsidRPr="00324727">
        <w:rPr>
          <w:rFonts w:eastAsiaTheme="minorHAnsi" w:cs="Arial"/>
          <w:rtl/>
          <w:lang w:val="en-GB"/>
        </w:rPr>
        <w:t xml:space="preserve"> </w:t>
      </w:r>
      <w:r w:rsidRPr="00324727">
        <w:rPr>
          <w:rFonts w:eastAsiaTheme="minorHAnsi" w:cs="Arial" w:hint="eastAsia"/>
          <w:rtl/>
          <w:lang w:val="en-GB"/>
        </w:rPr>
        <w:t>مخاطر</w:t>
      </w:r>
      <w:r w:rsidRPr="00324727">
        <w:rPr>
          <w:rFonts w:eastAsiaTheme="minorHAnsi" w:cs="Arial"/>
          <w:rtl/>
          <w:lang w:val="en-GB"/>
        </w:rPr>
        <w:t xml:space="preserve"> </w:t>
      </w:r>
      <w:r w:rsidRPr="00324727">
        <w:rPr>
          <w:rFonts w:eastAsiaTheme="minorHAnsi" w:cs="Arial" w:hint="eastAsia"/>
          <w:rtl/>
          <w:lang w:val="en-GB"/>
        </w:rPr>
        <w:t>وموارد</w:t>
      </w:r>
      <w:r w:rsidRPr="00324727">
        <w:rPr>
          <w:rFonts w:eastAsiaTheme="minorHAnsi" w:cs="Arial"/>
          <w:rtl/>
          <w:lang w:val="en-GB"/>
        </w:rPr>
        <w:t xml:space="preserve"> </w:t>
      </w:r>
      <w:r w:rsidRPr="00324727">
        <w:rPr>
          <w:rFonts w:eastAsiaTheme="minorHAnsi" w:cs="Arial" w:hint="eastAsia"/>
          <w:rtl/>
          <w:lang w:val="en-GB"/>
        </w:rPr>
        <w:t>الطفل</w:t>
      </w:r>
      <w:r w:rsidRPr="00324727">
        <w:rPr>
          <w:rFonts w:eastAsiaTheme="minorHAnsi" w:cs="Arial"/>
          <w:rtl/>
          <w:lang w:val="en-GB"/>
        </w:rPr>
        <w:t xml:space="preserve"> </w:t>
      </w:r>
      <w:r w:rsidRPr="00324727">
        <w:rPr>
          <w:rFonts w:eastAsiaTheme="minorHAnsi" w:cs="Arial" w:hint="eastAsia"/>
          <w:rtl/>
          <w:lang w:val="en-GB"/>
        </w:rPr>
        <w:t>وبيئته</w:t>
      </w:r>
      <w:r w:rsidRPr="00324727">
        <w:rPr>
          <w:rFonts w:eastAsiaTheme="minorHAnsi" w:cs="Arial"/>
          <w:rtl/>
          <w:lang w:val="en-GB"/>
        </w:rPr>
        <w:t xml:space="preserve"> </w:t>
      </w:r>
      <w:r w:rsidRPr="00324727">
        <w:rPr>
          <w:rFonts w:eastAsiaTheme="minorHAnsi" w:cs="Arial" w:hint="eastAsia"/>
          <w:rtl/>
          <w:lang w:val="en-GB"/>
        </w:rPr>
        <w:t>وكذلك</w:t>
      </w:r>
      <w:r w:rsidRPr="00324727">
        <w:rPr>
          <w:rFonts w:eastAsiaTheme="minorHAnsi" w:cs="Arial"/>
          <w:rtl/>
          <w:lang w:val="en-GB"/>
        </w:rPr>
        <w:t xml:space="preserve"> </w:t>
      </w:r>
      <w:r w:rsidRPr="00324727">
        <w:rPr>
          <w:rFonts w:eastAsiaTheme="minorHAnsi" w:cs="Arial" w:hint="eastAsia"/>
          <w:rtl/>
          <w:lang w:val="en-GB"/>
        </w:rPr>
        <w:t>العواقب</w:t>
      </w:r>
      <w:r w:rsidRPr="00324727">
        <w:rPr>
          <w:rFonts w:eastAsiaTheme="minorHAnsi" w:cs="Arial"/>
          <w:rtl/>
          <w:lang w:val="en-GB"/>
        </w:rPr>
        <w:t xml:space="preserve"> </w:t>
      </w:r>
      <w:r w:rsidRPr="00324727">
        <w:rPr>
          <w:rFonts w:eastAsiaTheme="minorHAnsi" w:cs="Arial" w:hint="eastAsia"/>
          <w:rtl/>
          <w:lang w:val="en-GB"/>
        </w:rPr>
        <w:t>الإيجابية</w:t>
      </w:r>
      <w:r w:rsidRPr="00324727">
        <w:rPr>
          <w:rFonts w:eastAsiaTheme="minorHAnsi" w:cs="Arial"/>
          <w:rtl/>
          <w:lang w:val="en-GB"/>
        </w:rPr>
        <w:t xml:space="preserve"> </w:t>
      </w:r>
      <w:r w:rsidRPr="00324727">
        <w:rPr>
          <w:rFonts w:eastAsiaTheme="minorHAnsi" w:cs="Arial" w:hint="eastAsia"/>
          <w:rtl/>
          <w:lang w:val="en-GB"/>
        </w:rPr>
        <w:t>والسلبية</w:t>
      </w:r>
      <w:r w:rsidRPr="00324727">
        <w:rPr>
          <w:rFonts w:eastAsiaTheme="minorHAnsi" w:cs="Arial"/>
          <w:rtl/>
          <w:lang w:val="en-GB"/>
        </w:rPr>
        <w:t xml:space="preserve"> </w:t>
      </w:r>
      <w:r w:rsidRPr="00324727">
        <w:rPr>
          <w:rFonts w:eastAsiaTheme="minorHAnsi" w:cs="Arial" w:hint="eastAsia"/>
          <w:rtl/>
          <w:lang w:val="en-GB"/>
        </w:rPr>
        <w:t>للإجراءات</w:t>
      </w:r>
      <w:r w:rsidRPr="00324727">
        <w:rPr>
          <w:rFonts w:eastAsiaTheme="minorHAnsi" w:cs="Arial"/>
          <w:rtl/>
          <w:lang w:val="en-GB"/>
        </w:rPr>
        <w:t xml:space="preserve"> </w:t>
      </w:r>
      <w:r w:rsidRPr="00324727">
        <w:rPr>
          <w:rFonts w:eastAsiaTheme="minorHAnsi" w:cs="Arial" w:hint="eastAsia"/>
          <w:rtl/>
          <w:lang w:val="en-GB"/>
        </w:rPr>
        <w:t>ومناقشتها</w:t>
      </w:r>
      <w:r w:rsidRPr="00324727">
        <w:rPr>
          <w:rFonts w:eastAsiaTheme="minorHAnsi" w:cs="Arial"/>
          <w:rtl/>
          <w:lang w:val="en-GB"/>
        </w:rPr>
        <w:t xml:space="preserve"> </w:t>
      </w:r>
      <w:r w:rsidRPr="00324727">
        <w:rPr>
          <w:rFonts w:eastAsiaTheme="minorHAnsi" w:cs="Arial" w:hint="eastAsia"/>
          <w:rtl/>
          <w:lang w:val="en-GB"/>
        </w:rPr>
        <w:t>مع</w:t>
      </w:r>
      <w:r w:rsidRPr="00324727">
        <w:rPr>
          <w:rFonts w:eastAsiaTheme="minorHAnsi" w:cs="Arial"/>
          <w:rtl/>
          <w:lang w:val="en-GB"/>
        </w:rPr>
        <w:t xml:space="preserve"> </w:t>
      </w:r>
      <w:r w:rsidRPr="00324727">
        <w:rPr>
          <w:rFonts w:eastAsiaTheme="minorHAnsi" w:cs="Arial" w:hint="eastAsia"/>
          <w:rtl/>
          <w:lang w:val="en-GB"/>
        </w:rPr>
        <w:t>الطفل</w:t>
      </w:r>
      <w:r w:rsidRPr="00324727">
        <w:rPr>
          <w:rFonts w:eastAsiaTheme="minorHAnsi" w:cs="Arial"/>
          <w:rtl/>
          <w:lang w:val="en-GB"/>
        </w:rPr>
        <w:t xml:space="preserve"> </w:t>
      </w:r>
      <w:r w:rsidRPr="00324727">
        <w:rPr>
          <w:rFonts w:eastAsiaTheme="minorHAnsi" w:cs="Arial" w:hint="eastAsia"/>
          <w:rtl/>
          <w:lang w:val="en-GB"/>
        </w:rPr>
        <w:t>ومقدمي</w:t>
      </w:r>
      <w:r w:rsidRPr="00324727">
        <w:rPr>
          <w:rFonts w:eastAsiaTheme="minorHAnsi" w:cs="Arial"/>
          <w:rtl/>
          <w:lang w:val="en-GB"/>
        </w:rPr>
        <w:t xml:space="preserve"> </w:t>
      </w:r>
      <w:r w:rsidRPr="00324727">
        <w:rPr>
          <w:rFonts w:eastAsiaTheme="minorHAnsi" w:cs="Arial" w:hint="eastAsia"/>
          <w:rtl/>
          <w:lang w:val="en-GB"/>
        </w:rPr>
        <w:t>الرعاية</w:t>
      </w:r>
      <w:r w:rsidRPr="00324727">
        <w:rPr>
          <w:rFonts w:eastAsiaTheme="minorHAnsi" w:cs="Arial"/>
          <w:rtl/>
          <w:lang w:val="en-GB"/>
        </w:rPr>
        <w:t xml:space="preserve"> </w:t>
      </w:r>
      <w:r w:rsidRPr="00324727">
        <w:rPr>
          <w:rFonts w:eastAsiaTheme="minorHAnsi" w:cs="Arial" w:hint="eastAsia"/>
          <w:rtl/>
          <w:lang w:val="en-GB"/>
        </w:rPr>
        <w:t>عند</w:t>
      </w:r>
      <w:r w:rsidRPr="00324727">
        <w:rPr>
          <w:rFonts w:eastAsiaTheme="minorHAnsi" w:cs="Arial"/>
          <w:rtl/>
          <w:lang w:val="en-GB"/>
        </w:rPr>
        <w:t xml:space="preserve"> </w:t>
      </w:r>
      <w:r w:rsidRPr="00324727">
        <w:rPr>
          <w:rFonts w:eastAsiaTheme="minorHAnsi" w:cs="Arial" w:hint="eastAsia"/>
          <w:rtl/>
          <w:lang w:val="en-GB"/>
        </w:rPr>
        <w:t>اتخاذ</w:t>
      </w:r>
      <w:r w:rsidRPr="00324727">
        <w:rPr>
          <w:rFonts w:eastAsiaTheme="minorHAnsi" w:cs="Arial"/>
          <w:rtl/>
          <w:lang w:val="en-GB"/>
        </w:rPr>
        <w:t xml:space="preserve"> </w:t>
      </w:r>
      <w:r w:rsidRPr="00324727">
        <w:rPr>
          <w:rFonts w:eastAsiaTheme="minorHAnsi" w:cs="Arial" w:hint="eastAsia"/>
          <w:rtl/>
          <w:lang w:val="en-GB"/>
        </w:rPr>
        <w:t>القرارات</w:t>
      </w:r>
      <w:r w:rsidRPr="00324727">
        <w:rPr>
          <w:rFonts w:eastAsiaTheme="minorHAnsi" w:cs="Arial"/>
          <w:rtl/>
          <w:lang w:val="en-GB"/>
        </w:rPr>
        <w:t xml:space="preserve">. </w:t>
      </w:r>
      <w:r w:rsidRPr="00324727">
        <w:rPr>
          <w:rFonts w:eastAsiaTheme="minorHAnsi" w:cs="Arial" w:hint="eastAsia"/>
          <w:rtl/>
          <w:lang w:val="en-GB"/>
        </w:rPr>
        <w:t>مسار</w:t>
      </w:r>
      <w:r w:rsidRPr="00324727">
        <w:rPr>
          <w:rFonts w:eastAsiaTheme="minorHAnsi" w:cs="Arial"/>
          <w:rtl/>
          <w:lang w:val="en-GB"/>
        </w:rPr>
        <w:t xml:space="preserve"> </w:t>
      </w:r>
      <w:r w:rsidRPr="00324727">
        <w:rPr>
          <w:rFonts w:eastAsiaTheme="minorHAnsi" w:cs="Arial" w:hint="eastAsia"/>
          <w:rtl/>
          <w:lang w:val="en-GB"/>
        </w:rPr>
        <w:t>العمل</w:t>
      </w:r>
      <w:r w:rsidRPr="00324727">
        <w:rPr>
          <w:rFonts w:eastAsiaTheme="minorHAnsi" w:cs="Arial"/>
          <w:rtl/>
          <w:lang w:val="en-GB"/>
        </w:rPr>
        <w:t xml:space="preserve"> </w:t>
      </w:r>
      <w:r w:rsidRPr="00324727">
        <w:rPr>
          <w:rFonts w:eastAsiaTheme="minorHAnsi" w:cs="Arial" w:hint="eastAsia"/>
          <w:rtl/>
          <w:lang w:val="en-GB"/>
        </w:rPr>
        <w:t>الأقل</w:t>
      </w:r>
      <w:r w:rsidRPr="00324727">
        <w:rPr>
          <w:rFonts w:eastAsiaTheme="minorHAnsi" w:cs="Arial"/>
          <w:rtl/>
          <w:lang w:val="en-GB"/>
        </w:rPr>
        <w:t xml:space="preserve"> </w:t>
      </w:r>
      <w:r w:rsidRPr="00324727">
        <w:rPr>
          <w:rFonts w:eastAsiaTheme="minorHAnsi" w:cs="Arial" w:hint="eastAsia"/>
          <w:rtl/>
          <w:lang w:val="en-GB"/>
        </w:rPr>
        <w:t>ضررًا</w:t>
      </w:r>
      <w:r w:rsidRPr="00324727">
        <w:rPr>
          <w:rFonts w:eastAsiaTheme="minorHAnsi" w:cs="Arial"/>
          <w:rtl/>
          <w:lang w:val="en-GB"/>
        </w:rPr>
        <w:t xml:space="preserve"> </w:t>
      </w:r>
      <w:r w:rsidRPr="00324727">
        <w:rPr>
          <w:rFonts w:eastAsiaTheme="minorHAnsi" w:cs="Arial" w:hint="eastAsia"/>
          <w:rtl/>
          <w:lang w:val="en-GB"/>
        </w:rPr>
        <w:t>هو</w:t>
      </w:r>
      <w:r w:rsidRPr="00324727">
        <w:rPr>
          <w:rFonts w:eastAsiaTheme="minorHAnsi" w:cs="Arial"/>
          <w:rtl/>
          <w:lang w:val="en-GB"/>
        </w:rPr>
        <w:t xml:space="preserve"> </w:t>
      </w:r>
      <w:r w:rsidRPr="00324727">
        <w:rPr>
          <w:rFonts w:eastAsiaTheme="minorHAnsi" w:cs="Arial" w:hint="eastAsia"/>
          <w:rtl/>
          <w:lang w:val="en-GB"/>
        </w:rPr>
        <w:t>المسار</w:t>
      </w:r>
      <w:r w:rsidRPr="00324727">
        <w:rPr>
          <w:rFonts w:eastAsiaTheme="minorHAnsi" w:cs="Arial"/>
          <w:rtl/>
          <w:lang w:val="en-GB"/>
        </w:rPr>
        <w:t xml:space="preserve"> </w:t>
      </w:r>
      <w:r w:rsidRPr="00324727">
        <w:rPr>
          <w:rFonts w:eastAsiaTheme="minorHAnsi" w:cs="Arial" w:hint="eastAsia"/>
          <w:rtl/>
          <w:lang w:val="en-GB"/>
        </w:rPr>
        <w:t>المفضل</w:t>
      </w:r>
      <w:r>
        <w:rPr>
          <w:rFonts w:eastAsiaTheme="minorHAnsi" w:cs="Arial" w:hint="cs"/>
          <w:rtl/>
          <w:lang w:val="en-GB"/>
        </w:rPr>
        <w:t xml:space="preserve"> للعمل</w:t>
      </w:r>
      <w:r w:rsidRPr="00324727">
        <w:rPr>
          <w:rFonts w:eastAsiaTheme="minorHAnsi" w:cs="Arial"/>
          <w:rtl/>
          <w:lang w:val="en-GB"/>
        </w:rPr>
        <w:t>.</w:t>
      </w:r>
    </w:p>
    <w:p w14:paraId="79A8F782" w14:textId="2BD7B2C4" w:rsidR="00324727" w:rsidRDefault="00324727" w:rsidP="008C544C">
      <w:pPr>
        <w:bidi/>
        <w:spacing w:before="200" w:after="120"/>
        <w:rPr>
          <w:rFonts w:eastAsiaTheme="minorHAnsi" w:cs="Arial"/>
          <w:rtl/>
          <w:lang w:val="en-GB"/>
        </w:rPr>
      </w:pPr>
      <w:r w:rsidRPr="00324727">
        <w:rPr>
          <w:rFonts w:eastAsiaTheme="minorHAnsi" w:cs="Arial" w:hint="eastAsia"/>
          <w:rtl/>
          <w:lang w:val="en-GB"/>
        </w:rPr>
        <w:lastRenderedPageBreak/>
        <w:t>يجب</w:t>
      </w:r>
      <w:r w:rsidRPr="00324727">
        <w:rPr>
          <w:rFonts w:eastAsiaTheme="minorHAnsi" w:cs="Arial"/>
          <w:rtl/>
          <w:lang w:val="en-GB"/>
        </w:rPr>
        <w:t xml:space="preserve"> </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تضمن</w:t>
      </w:r>
      <w:r w:rsidRPr="00324727">
        <w:rPr>
          <w:rFonts w:eastAsiaTheme="minorHAnsi" w:cs="Arial"/>
          <w:rtl/>
          <w:lang w:val="en-GB"/>
        </w:rPr>
        <w:t xml:space="preserve"> </w:t>
      </w:r>
      <w:r w:rsidRPr="00324727">
        <w:rPr>
          <w:rFonts w:eastAsiaTheme="minorHAnsi" w:cs="Arial" w:hint="eastAsia"/>
          <w:rtl/>
          <w:lang w:val="en-GB"/>
        </w:rPr>
        <w:t>جميع</w:t>
      </w:r>
      <w:r w:rsidRPr="00324727">
        <w:rPr>
          <w:rFonts w:eastAsiaTheme="minorHAnsi" w:cs="Arial"/>
          <w:rtl/>
          <w:lang w:val="en-GB"/>
        </w:rPr>
        <w:t xml:space="preserve"> </w:t>
      </w:r>
      <w:r w:rsidRPr="00324727">
        <w:rPr>
          <w:rFonts w:eastAsiaTheme="minorHAnsi" w:cs="Arial" w:hint="eastAsia"/>
          <w:rtl/>
          <w:lang w:val="en-GB"/>
        </w:rPr>
        <w:t>الإجراءات</w:t>
      </w:r>
      <w:r w:rsidRPr="00324727">
        <w:rPr>
          <w:rFonts w:eastAsiaTheme="minorHAnsi" w:cs="Arial"/>
          <w:rtl/>
          <w:lang w:val="en-GB"/>
        </w:rPr>
        <w:t xml:space="preserve"> </w:t>
      </w:r>
      <w:r w:rsidRPr="00324727">
        <w:rPr>
          <w:rFonts w:eastAsiaTheme="minorHAnsi" w:cs="Arial" w:hint="eastAsia"/>
          <w:rtl/>
          <w:lang w:val="en-GB"/>
        </w:rPr>
        <w:t>عدم</w:t>
      </w:r>
      <w:r w:rsidRPr="00324727">
        <w:rPr>
          <w:rFonts w:eastAsiaTheme="minorHAnsi" w:cs="Arial"/>
          <w:rtl/>
          <w:lang w:val="en-GB"/>
        </w:rPr>
        <w:t xml:space="preserve"> </w:t>
      </w:r>
      <w:r w:rsidRPr="00324727">
        <w:rPr>
          <w:rFonts w:eastAsiaTheme="minorHAnsi" w:cs="Arial" w:hint="eastAsia"/>
          <w:rtl/>
          <w:lang w:val="en-GB"/>
        </w:rPr>
        <w:t>ال</w:t>
      </w:r>
      <w:r>
        <w:rPr>
          <w:rFonts w:eastAsiaTheme="minorHAnsi" w:cs="Arial" w:hint="cs"/>
          <w:rtl/>
          <w:lang w:val="en-GB"/>
        </w:rPr>
        <w:t>مخاطرة</w:t>
      </w:r>
      <w:r w:rsidRPr="00324727">
        <w:rPr>
          <w:rFonts w:eastAsiaTheme="minorHAnsi" w:cs="Arial"/>
          <w:rtl/>
          <w:lang w:val="en-GB"/>
        </w:rPr>
        <w:t xml:space="preserve"> </w:t>
      </w:r>
      <w:r w:rsidRPr="00324727">
        <w:rPr>
          <w:rFonts w:eastAsiaTheme="minorHAnsi" w:cs="Arial" w:hint="eastAsia"/>
          <w:rtl/>
          <w:lang w:val="en-GB"/>
        </w:rPr>
        <w:t>بحقوق</w:t>
      </w:r>
      <w:r w:rsidRPr="00324727">
        <w:rPr>
          <w:rFonts w:eastAsiaTheme="minorHAnsi" w:cs="Arial"/>
          <w:rtl/>
          <w:lang w:val="en-GB"/>
        </w:rPr>
        <w:t xml:space="preserve"> </w:t>
      </w:r>
      <w:r w:rsidRPr="00324727">
        <w:rPr>
          <w:rFonts w:eastAsiaTheme="minorHAnsi" w:cs="Arial" w:hint="eastAsia"/>
          <w:rtl/>
          <w:lang w:val="en-GB"/>
        </w:rPr>
        <w:t>الطفل</w:t>
      </w:r>
      <w:r w:rsidRPr="00324727">
        <w:rPr>
          <w:rFonts w:eastAsiaTheme="minorHAnsi" w:cs="Arial"/>
          <w:rtl/>
          <w:lang w:val="en-GB"/>
        </w:rPr>
        <w:t xml:space="preserve"> </w:t>
      </w:r>
      <w:r w:rsidRPr="00324727">
        <w:rPr>
          <w:rFonts w:eastAsiaTheme="minorHAnsi" w:cs="Arial" w:hint="eastAsia"/>
          <w:rtl/>
          <w:lang w:val="en-GB"/>
        </w:rPr>
        <w:t>في</w:t>
      </w:r>
      <w:r w:rsidRPr="00324727">
        <w:rPr>
          <w:rFonts w:eastAsiaTheme="minorHAnsi" w:cs="Arial"/>
          <w:rtl/>
          <w:lang w:val="en-GB"/>
        </w:rPr>
        <w:t xml:space="preserve"> </w:t>
      </w:r>
      <w:r w:rsidRPr="00324727">
        <w:rPr>
          <w:rFonts w:eastAsiaTheme="minorHAnsi" w:cs="Arial" w:hint="eastAsia"/>
          <w:rtl/>
          <w:lang w:val="en-GB"/>
        </w:rPr>
        <w:t>السلامة</w:t>
      </w:r>
      <w:r w:rsidRPr="00324727">
        <w:rPr>
          <w:rFonts w:eastAsiaTheme="minorHAnsi" w:cs="Arial"/>
          <w:rtl/>
          <w:lang w:val="en-GB"/>
        </w:rPr>
        <w:t xml:space="preserve"> </w:t>
      </w:r>
      <w:r w:rsidRPr="00324727">
        <w:rPr>
          <w:rFonts w:eastAsiaTheme="minorHAnsi" w:cs="Arial" w:hint="eastAsia"/>
          <w:rtl/>
          <w:lang w:val="en-GB"/>
        </w:rPr>
        <w:t>والنمو</w:t>
      </w:r>
      <w:r w:rsidRPr="00324727">
        <w:rPr>
          <w:rFonts w:eastAsiaTheme="minorHAnsi" w:cs="Arial"/>
          <w:rtl/>
          <w:lang w:val="en-GB"/>
        </w:rPr>
        <w:t xml:space="preserve"> </w:t>
      </w:r>
      <w:r w:rsidRPr="00324727">
        <w:rPr>
          <w:rFonts w:eastAsiaTheme="minorHAnsi" w:cs="Arial" w:hint="eastAsia"/>
          <w:rtl/>
          <w:lang w:val="en-GB"/>
        </w:rPr>
        <w:t>المستمر</w:t>
      </w:r>
      <w:r w:rsidRPr="00324727">
        <w:rPr>
          <w:rFonts w:eastAsiaTheme="minorHAnsi" w:cs="Arial"/>
          <w:rtl/>
          <w:lang w:val="en-GB"/>
        </w:rPr>
        <w:t xml:space="preserve">. </w:t>
      </w: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يوجه</w:t>
      </w:r>
      <w:r w:rsidRPr="00324727">
        <w:rPr>
          <w:rFonts w:eastAsiaTheme="minorHAnsi" w:cs="Arial"/>
          <w:rtl/>
          <w:lang w:val="en-GB"/>
        </w:rPr>
        <w:t xml:space="preserve"> </w:t>
      </w:r>
      <w:r w:rsidRPr="00324727">
        <w:rPr>
          <w:rFonts w:eastAsiaTheme="minorHAnsi" w:cs="Arial" w:hint="eastAsia"/>
          <w:rtl/>
          <w:lang w:val="en-GB"/>
        </w:rPr>
        <w:t>مبدأ</w:t>
      </w:r>
      <w:r w:rsidRPr="00324727">
        <w:rPr>
          <w:rFonts w:eastAsiaTheme="minorHAnsi" w:cs="Arial"/>
          <w:rtl/>
          <w:lang w:val="en-GB"/>
        </w:rPr>
        <w:t xml:space="preserve"> "</w:t>
      </w:r>
      <w:r w:rsidRPr="00324727">
        <w:rPr>
          <w:rFonts w:eastAsiaTheme="minorHAnsi" w:cs="Arial" w:hint="eastAsia"/>
          <w:rtl/>
          <w:lang w:val="en-GB"/>
        </w:rPr>
        <w:t>أفضل</w:t>
      </w:r>
      <w:r w:rsidRPr="00324727">
        <w:rPr>
          <w:rFonts w:eastAsiaTheme="minorHAnsi" w:cs="Arial"/>
          <w:rtl/>
          <w:lang w:val="en-GB"/>
        </w:rPr>
        <w:t xml:space="preserve"> </w:t>
      </w:r>
      <w:r w:rsidRPr="00324727">
        <w:rPr>
          <w:rFonts w:eastAsiaTheme="minorHAnsi" w:cs="Arial" w:hint="eastAsia"/>
          <w:rtl/>
          <w:lang w:val="en-GB"/>
        </w:rPr>
        <w:t>المصالح</w:t>
      </w:r>
      <w:r w:rsidRPr="00324727">
        <w:rPr>
          <w:rFonts w:eastAsiaTheme="minorHAnsi" w:cs="Arial"/>
          <w:rtl/>
          <w:lang w:val="en-GB"/>
        </w:rPr>
        <w:t xml:space="preserve">" </w:t>
      </w:r>
      <w:r w:rsidRPr="00324727">
        <w:rPr>
          <w:rFonts w:eastAsiaTheme="minorHAnsi" w:cs="Arial" w:hint="eastAsia"/>
          <w:rtl/>
          <w:lang w:val="en-GB"/>
        </w:rPr>
        <w:t>جميع</w:t>
      </w:r>
      <w:r w:rsidRPr="00324727">
        <w:rPr>
          <w:rFonts w:eastAsiaTheme="minorHAnsi" w:cs="Arial"/>
          <w:rtl/>
          <w:lang w:val="en-GB"/>
        </w:rPr>
        <w:t xml:space="preserve"> </w:t>
      </w:r>
      <w:r w:rsidRPr="00324727">
        <w:rPr>
          <w:rFonts w:eastAsiaTheme="minorHAnsi" w:cs="Arial" w:hint="eastAsia"/>
          <w:rtl/>
          <w:lang w:val="en-GB"/>
        </w:rPr>
        <w:t>القرارات</w:t>
      </w:r>
      <w:r w:rsidRPr="00324727">
        <w:rPr>
          <w:rFonts w:eastAsiaTheme="minorHAnsi" w:cs="Arial"/>
          <w:rtl/>
          <w:lang w:val="en-GB"/>
        </w:rPr>
        <w:t xml:space="preserve"> </w:t>
      </w:r>
      <w:r w:rsidRPr="00324727">
        <w:rPr>
          <w:rFonts w:eastAsiaTheme="minorHAnsi" w:cs="Arial" w:hint="eastAsia"/>
          <w:rtl/>
          <w:lang w:val="en-GB"/>
        </w:rPr>
        <w:t>المتخذة</w:t>
      </w:r>
      <w:r w:rsidRPr="00324727">
        <w:rPr>
          <w:rFonts w:eastAsiaTheme="minorHAnsi" w:cs="Arial"/>
          <w:rtl/>
          <w:lang w:val="en-GB"/>
        </w:rPr>
        <w:t xml:space="preserve"> </w:t>
      </w:r>
      <w:r w:rsidRPr="00324727">
        <w:rPr>
          <w:rFonts w:eastAsiaTheme="minorHAnsi" w:cs="Arial" w:hint="eastAsia"/>
          <w:rtl/>
          <w:lang w:val="en-GB"/>
        </w:rPr>
        <w:t>أثناء</w:t>
      </w:r>
      <w:r w:rsidRPr="00324727">
        <w:rPr>
          <w:rFonts w:eastAsiaTheme="minorHAnsi" w:cs="Arial"/>
          <w:rtl/>
          <w:lang w:val="en-GB"/>
        </w:rPr>
        <w:t xml:space="preserve"> </w:t>
      </w:r>
      <w:r w:rsidRPr="00324727">
        <w:rPr>
          <w:rFonts w:eastAsiaTheme="minorHAnsi" w:cs="Arial" w:hint="eastAsia"/>
          <w:rtl/>
          <w:lang w:val="en-GB"/>
        </w:rPr>
        <w:t>عملية</w:t>
      </w:r>
      <w:r w:rsidRPr="00324727">
        <w:rPr>
          <w:rFonts w:eastAsiaTheme="minorHAnsi" w:cs="Arial"/>
          <w:rtl/>
          <w:lang w:val="en-GB"/>
        </w:rPr>
        <w:t xml:space="preserve"> </w:t>
      </w:r>
      <w:r w:rsidRPr="00324727">
        <w:rPr>
          <w:rFonts w:eastAsiaTheme="minorHAnsi" w:cs="Arial" w:hint="eastAsia"/>
          <w:rtl/>
          <w:lang w:val="en-GB"/>
        </w:rPr>
        <w:t>إدارة</w:t>
      </w:r>
      <w:r w:rsidRPr="00324727">
        <w:rPr>
          <w:rFonts w:eastAsiaTheme="minorHAnsi" w:cs="Arial"/>
          <w:rtl/>
          <w:lang w:val="en-GB"/>
        </w:rPr>
        <w:t xml:space="preserve"> </w:t>
      </w:r>
      <w:r w:rsidRPr="00324727">
        <w:rPr>
          <w:rFonts w:eastAsiaTheme="minorHAnsi" w:cs="Arial" w:hint="eastAsia"/>
          <w:rtl/>
          <w:lang w:val="en-GB"/>
        </w:rPr>
        <w:t>الحالة</w:t>
      </w:r>
      <w:r w:rsidRPr="00324727">
        <w:rPr>
          <w:rFonts w:eastAsiaTheme="minorHAnsi" w:cs="Arial"/>
          <w:rtl/>
          <w:lang w:val="en-GB"/>
        </w:rPr>
        <w:t xml:space="preserve">. </w:t>
      </w:r>
      <w:r w:rsidRPr="00324727">
        <w:rPr>
          <w:rFonts w:eastAsiaTheme="minorHAnsi" w:cs="Arial" w:hint="eastAsia"/>
          <w:rtl/>
          <w:lang w:val="en-GB"/>
        </w:rPr>
        <w:t>غالبًا</w:t>
      </w:r>
      <w:r w:rsidRPr="00324727">
        <w:rPr>
          <w:rFonts w:eastAsiaTheme="minorHAnsi" w:cs="Arial"/>
          <w:rtl/>
          <w:lang w:val="en-GB"/>
        </w:rPr>
        <w:t xml:space="preserve"> </w:t>
      </w:r>
      <w:r w:rsidRPr="00324727">
        <w:rPr>
          <w:rFonts w:eastAsiaTheme="minorHAnsi" w:cs="Arial" w:hint="eastAsia"/>
          <w:rtl/>
          <w:lang w:val="en-GB"/>
        </w:rPr>
        <w:t>ما</w:t>
      </w:r>
      <w:r w:rsidRPr="00324727">
        <w:rPr>
          <w:rFonts w:eastAsiaTheme="minorHAnsi" w:cs="Arial"/>
          <w:rtl/>
          <w:lang w:val="en-GB"/>
        </w:rPr>
        <w:t xml:space="preserve"> </w:t>
      </w:r>
      <w:r w:rsidRPr="00324727">
        <w:rPr>
          <w:rFonts w:eastAsiaTheme="minorHAnsi" w:cs="Arial" w:hint="eastAsia"/>
          <w:rtl/>
          <w:lang w:val="en-GB"/>
        </w:rPr>
        <w:t>لا</w:t>
      </w:r>
      <w:r w:rsidRPr="00324727">
        <w:rPr>
          <w:rFonts w:eastAsiaTheme="minorHAnsi" w:cs="Arial"/>
          <w:rtl/>
          <w:lang w:val="en-GB"/>
        </w:rPr>
        <w:t xml:space="preserve"> </w:t>
      </w:r>
      <w:r w:rsidRPr="00324727">
        <w:rPr>
          <w:rFonts w:eastAsiaTheme="minorHAnsi" w:cs="Arial" w:hint="eastAsia"/>
          <w:rtl/>
          <w:lang w:val="en-GB"/>
        </w:rPr>
        <w:t>يوجد</w:t>
      </w:r>
      <w:r w:rsidRPr="00324727">
        <w:rPr>
          <w:rFonts w:eastAsiaTheme="minorHAnsi" w:cs="Arial"/>
          <w:rtl/>
          <w:lang w:val="en-GB"/>
        </w:rPr>
        <w:t xml:space="preserve"> </w:t>
      </w:r>
      <w:r w:rsidRPr="00324727">
        <w:rPr>
          <w:rFonts w:eastAsiaTheme="minorHAnsi" w:cs="Arial" w:hint="eastAsia"/>
          <w:rtl/>
          <w:lang w:val="en-GB"/>
        </w:rPr>
        <w:t>حل</w:t>
      </w:r>
      <w:r w:rsidRPr="00324727">
        <w:rPr>
          <w:rFonts w:eastAsiaTheme="minorHAnsi" w:cs="Arial"/>
          <w:rtl/>
          <w:lang w:val="en-GB"/>
        </w:rPr>
        <w:t xml:space="preserve"> "</w:t>
      </w:r>
      <w:r w:rsidRPr="00324727">
        <w:rPr>
          <w:rFonts w:eastAsiaTheme="minorHAnsi" w:cs="Arial" w:hint="eastAsia"/>
          <w:rtl/>
          <w:lang w:val="en-GB"/>
        </w:rPr>
        <w:t>مثالي</w:t>
      </w:r>
      <w:r w:rsidRPr="00324727">
        <w:rPr>
          <w:rFonts w:eastAsiaTheme="minorHAnsi" w:cs="Arial"/>
          <w:rtl/>
          <w:lang w:val="en-GB"/>
        </w:rPr>
        <w:t xml:space="preserve">" </w:t>
      </w:r>
      <w:r w:rsidRPr="00324727">
        <w:rPr>
          <w:rFonts w:eastAsiaTheme="minorHAnsi" w:cs="Arial" w:hint="eastAsia"/>
          <w:rtl/>
          <w:lang w:val="en-GB"/>
        </w:rPr>
        <w:t>واحد</w:t>
      </w:r>
      <w:r w:rsidRPr="00324727">
        <w:rPr>
          <w:rFonts w:eastAsiaTheme="minorHAnsi" w:cs="Arial"/>
          <w:rtl/>
          <w:lang w:val="en-GB"/>
        </w:rPr>
        <w:t xml:space="preserve"> </w:t>
      </w:r>
      <w:r w:rsidRPr="00324727">
        <w:rPr>
          <w:rFonts w:eastAsiaTheme="minorHAnsi" w:cs="Arial" w:hint="eastAsia"/>
          <w:rtl/>
          <w:lang w:val="en-GB"/>
        </w:rPr>
        <w:t>في</w:t>
      </w:r>
      <w:r w:rsidRPr="00324727">
        <w:rPr>
          <w:rFonts w:eastAsiaTheme="minorHAnsi" w:cs="Arial"/>
          <w:rtl/>
          <w:lang w:val="en-GB"/>
        </w:rPr>
        <w:t xml:space="preserve"> </w:t>
      </w:r>
      <w:r w:rsidRPr="00324727">
        <w:rPr>
          <w:rFonts w:eastAsiaTheme="minorHAnsi" w:cs="Arial" w:hint="eastAsia"/>
          <w:rtl/>
          <w:lang w:val="en-GB"/>
        </w:rPr>
        <w:t>مجال</w:t>
      </w:r>
      <w:r w:rsidRPr="00324727">
        <w:rPr>
          <w:rFonts w:eastAsiaTheme="minorHAnsi" w:cs="Arial"/>
          <w:rtl/>
          <w:lang w:val="en-GB"/>
        </w:rPr>
        <w:t xml:space="preserve"> </w:t>
      </w:r>
      <w:r w:rsidRPr="00324727">
        <w:rPr>
          <w:rFonts w:eastAsiaTheme="minorHAnsi" w:cs="Arial" w:hint="eastAsia"/>
          <w:rtl/>
          <w:lang w:val="en-GB"/>
        </w:rPr>
        <w:t>حماية</w:t>
      </w:r>
      <w:r w:rsidRPr="00324727">
        <w:rPr>
          <w:rFonts w:eastAsiaTheme="minorHAnsi" w:cs="Arial"/>
          <w:rtl/>
          <w:lang w:val="en-GB"/>
        </w:rPr>
        <w:t xml:space="preserve"> </w:t>
      </w:r>
      <w:r w:rsidRPr="00324727">
        <w:rPr>
          <w:rFonts w:eastAsiaTheme="minorHAnsi" w:cs="Arial" w:hint="eastAsia"/>
          <w:rtl/>
          <w:lang w:val="en-GB"/>
        </w:rPr>
        <w:t>الطفل</w:t>
      </w:r>
      <w:r w:rsidRPr="00324727">
        <w:rPr>
          <w:rFonts w:eastAsiaTheme="minorHAnsi" w:cs="Arial"/>
          <w:rtl/>
          <w:lang w:val="en-GB"/>
        </w:rPr>
        <w:t xml:space="preserve"> </w:t>
      </w:r>
      <w:r w:rsidRPr="00324727">
        <w:rPr>
          <w:rFonts w:eastAsiaTheme="minorHAnsi" w:cs="Arial" w:hint="eastAsia"/>
          <w:rtl/>
          <w:lang w:val="en-GB"/>
        </w:rPr>
        <w:t>بل</w:t>
      </w:r>
      <w:r w:rsidRPr="00324727">
        <w:rPr>
          <w:rFonts w:eastAsiaTheme="minorHAnsi" w:cs="Arial"/>
          <w:rtl/>
          <w:lang w:val="en-GB"/>
        </w:rPr>
        <w:t xml:space="preserve"> </w:t>
      </w:r>
      <w:r w:rsidRPr="00324727">
        <w:rPr>
          <w:rFonts w:eastAsiaTheme="minorHAnsi" w:cs="Arial" w:hint="eastAsia"/>
          <w:rtl/>
          <w:lang w:val="en-GB"/>
        </w:rPr>
        <w:t>سلسلة</w:t>
      </w:r>
      <w:r w:rsidRPr="00324727">
        <w:rPr>
          <w:rFonts w:eastAsiaTheme="minorHAnsi" w:cs="Arial"/>
          <w:rtl/>
          <w:lang w:val="en-GB"/>
        </w:rPr>
        <w:t xml:space="preserve"> </w:t>
      </w:r>
      <w:r w:rsidRPr="00324727">
        <w:rPr>
          <w:rFonts w:eastAsiaTheme="minorHAnsi" w:cs="Arial" w:hint="eastAsia"/>
          <w:rtl/>
          <w:lang w:val="en-GB"/>
        </w:rPr>
        <w:t>من</w:t>
      </w:r>
      <w:r w:rsidRPr="00324727">
        <w:rPr>
          <w:rFonts w:eastAsiaTheme="minorHAnsi" w:cs="Arial"/>
          <w:rtl/>
          <w:lang w:val="en-GB"/>
        </w:rPr>
        <w:t xml:space="preserve"> </w:t>
      </w:r>
      <w:r w:rsidRPr="00324727">
        <w:rPr>
          <w:rFonts w:eastAsiaTheme="minorHAnsi" w:cs="Arial" w:hint="eastAsia"/>
          <w:rtl/>
          <w:lang w:val="en-GB"/>
        </w:rPr>
        <w:t>الخيارات</w:t>
      </w:r>
      <w:r w:rsidRPr="00324727">
        <w:rPr>
          <w:rFonts w:eastAsiaTheme="minorHAnsi" w:cs="Arial"/>
          <w:rtl/>
          <w:lang w:val="en-GB"/>
        </w:rPr>
        <w:t xml:space="preserve"> </w:t>
      </w:r>
      <w:r>
        <w:rPr>
          <w:rFonts w:eastAsiaTheme="minorHAnsi" w:cs="Arial" w:hint="eastAsia"/>
          <w:rtl/>
          <w:lang w:val="en-GB"/>
        </w:rPr>
        <w:t>الأكثر</w:t>
      </w:r>
      <w:r>
        <w:rPr>
          <w:rFonts w:eastAsiaTheme="minorHAnsi" w:cs="Arial" w:hint="cs"/>
          <w:rtl/>
          <w:lang w:val="en-GB"/>
        </w:rPr>
        <w:t xml:space="preserve"> او اقل قبولا التي</w:t>
      </w:r>
      <w:r w:rsidRPr="00324727">
        <w:rPr>
          <w:rFonts w:eastAsiaTheme="minorHAnsi" w:cs="Arial"/>
          <w:rtl/>
          <w:lang w:val="en-GB"/>
        </w:rPr>
        <w:t xml:space="preserve"> </w:t>
      </w: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موازنتها</w:t>
      </w:r>
      <w:r w:rsidRPr="00324727">
        <w:rPr>
          <w:rFonts w:eastAsiaTheme="minorHAnsi" w:cs="Arial"/>
          <w:rtl/>
          <w:lang w:val="en-GB"/>
        </w:rPr>
        <w:t xml:space="preserve"> </w:t>
      </w:r>
      <w:r w:rsidRPr="00324727">
        <w:rPr>
          <w:rFonts w:eastAsiaTheme="minorHAnsi" w:cs="Arial" w:hint="eastAsia"/>
          <w:rtl/>
          <w:lang w:val="en-GB"/>
        </w:rPr>
        <w:t>مع</w:t>
      </w:r>
      <w:r w:rsidRPr="00324727">
        <w:rPr>
          <w:rFonts w:eastAsiaTheme="minorHAnsi" w:cs="Arial"/>
          <w:rtl/>
          <w:lang w:val="en-GB"/>
        </w:rPr>
        <w:t xml:space="preserve"> </w:t>
      </w:r>
      <w:r w:rsidRPr="00324727">
        <w:rPr>
          <w:rFonts w:eastAsiaTheme="minorHAnsi" w:cs="Arial" w:hint="eastAsia"/>
          <w:rtl/>
          <w:lang w:val="en-GB"/>
        </w:rPr>
        <w:t>المصالح</w:t>
      </w:r>
      <w:r w:rsidRPr="00324727">
        <w:rPr>
          <w:rFonts w:eastAsiaTheme="minorHAnsi" w:cs="Arial"/>
          <w:rtl/>
          <w:lang w:val="en-GB"/>
        </w:rPr>
        <w:t xml:space="preserve"> </w:t>
      </w:r>
      <w:r w:rsidRPr="00324727">
        <w:rPr>
          <w:rFonts w:eastAsiaTheme="minorHAnsi" w:cs="Arial" w:hint="eastAsia"/>
          <w:rtl/>
          <w:lang w:val="en-GB"/>
        </w:rPr>
        <w:t>الفضلى</w:t>
      </w:r>
      <w:r w:rsidRPr="00324727">
        <w:rPr>
          <w:rFonts w:eastAsiaTheme="minorHAnsi" w:cs="Arial"/>
          <w:rtl/>
          <w:lang w:val="en-GB"/>
        </w:rPr>
        <w:t xml:space="preserve"> </w:t>
      </w:r>
      <w:r w:rsidRPr="00324727">
        <w:rPr>
          <w:rFonts w:eastAsiaTheme="minorHAnsi" w:cs="Arial" w:hint="eastAsia"/>
          <w:rtl/>
          <w:lang w:val="en-GB"/>
        </w:rPr>
        <w:t>للطفل</w:t>
      </w:r>
      <w:r w:rsidRPr="00324727">
        <w:rPr>
          <w:rFonts w:eastAsiaTheme="minorHAnsi" w:cs="Arial"/>
          <w:rtl/>
          <w:lang w:val="en-GB"/>
        </w:rPr>
        <w:t>.</w:t>
      </w:r>
    </w:p>
    <w:p w14:paraId="3FED7468" w14:textId="539797D7" w:rsidR="007F41AB" w:rsidRPr="00837261" w:rsidRDefault="00274A54" w:rsidP="008C544C">
      <w:pPr>
        <w:bidi/>
        <w:spacing w:before="200" w:after="120"/>
        <w:rPr>
          <w:rFonts w:cs="Arial"/>
          <w:b/>
          <w:bCs/>
          <w:lang w:val="en-GB"/>
        </w:rPr>
      </w:pPr>
      <w:r>
        <w:rPr>
          <w:rFonts w:cs="Arial" w:hint="cs"/>
          <w:b/>
          <w:bCs/>
          <w:rtl/>
          <w:lang w:val="en-GB"/>
        </w:rPr>
        <w:t>عدم التمييز</w:t>
      </w:r>
    </w:p>
    <w:p w14:paraId="3B31B1EE" w14:textId="5D3DA2E0" w:rsidR="00324727" w:rsidRDefault="00324727" w:rsidP="008C544C">
      <w:pPr>
        <w:bidi/>
        <w:rPr>
          <w:rFonts w:eastAsiaTheme="minorHAnsi" w:cs="Arial"/>
          <w:rtl/>
          <w:lang w:val="en-GB"/>
        </w:rPr>
      </w:pPr>
      <w:r w:rsidRPr="00324727">
        <w:rPr>
          <w:rFonts w:eastAsiaTheme="minorHAnsi" w:cs="Arial" w:hint="eastAsia"/>
          <w:rtl/>
          <w:lang w:val="en-GB"/>
        </w:rPr>
        <w:t>يعني</w:t>
      </w:r>
      <w:r w:rsidRPr="00324727">
        <w:rPr>
          <w:rFonts w:eastAsiaTheme="minorHAnsi" w:cs="Arial"/>
          <w:rtl/>
          <w:lang w:val="en-GB"/>
        </w:rPr>
        <w:t xml:space="preserve"> </w:t>
      </w:r>
      <w:r w:rsidRPr="00324727">
        <w:rPr>
          <w:rFonts w:eastAsiaTheme="minorHAnsi" w:cs="Arial" w:hint="eastAsia"/>
          <w:rtl/>
          <w:lang w:val="en-GB"/>
        </w:rPr>
        <w:t>الالتزام</w:t>
      </w:r>
      <w:r w:rsidRPr="00324727">
        <w:rPr>
          <w:rFonts w:eastAsiaTheme="minorHAnsi" w:cs="Arial"/>
          <w:rtl/>
          <w:lang w:val="en-GB"/>
        </w:rPr>
        <w:t xml:space="preserve"> </w:t>
      </w:r>
      <w:r w:rsidRPr="00324727">
        <w:rPr>
          <w:rFonts w:eastAsiaTheme="minorHAnsi" w:cs="Arial" w:hint="eastAsia"/>
          <w:rtl/>
          <w:lang w:val="en-GB"/>
        </w:rPr>
        <w:t>بمبدأ</w:t>
      </w:r>
      <w:r w:rsidRPr="00324727">
        <w:rPr>
          <w:rFonts w:eastAsiaTheme="minorHAnsi" w:cs="Arial"/>
          <w:rtl/>
          <w:lang w:val="en-GB"/>
        </w:rPr>
        <w:t xml:space="preserve"> </w:t>
      </w:r>
      <w:r w:rsidRPr="00324727">
        <w:rPr>
          <w:rFonts w:eastAsiaTheme="minorHAnsi" w:cs="Arial" w:hint="eastAsia"/>
          <w:rtl/>
          <w:lang w:val="en-GB"/>
        </w:rPr>
        <w:t>عدم</w:t>
      </w:r>
      <w:r w:rsidRPr="00324727">
        <w:rPr>
          <w:rFonts w:eastAsiaTheme="minorHAnsi" w:cs="Arial"/>
          <w:rtl/>
          <w:lang w:val="en-GB"/>
        </w:rPr>
        <w:t xml:space="preserve"> </w:t>
      </w:r>
      <w:r w:rsidRPr="00324727">
        <w:rPr>
          <w:rFonts w:eastAsiaTheme="minorHAnsi" w:cs="Arial" w:hint="eastAsia"/>
          <w:rtl/>
          <w:lang w:val="en-GB"/>
        </w:rPr>
        <w:t>التمييز</w:t>
      </w:r>
      <w:r w:rsidRPr="00324727">
        <w:rPr>
          <w:rFonts w:eastAsiaTheme="minorHAnsi" w:cs="Arial"/>
          <w:rtl/>
          <w:lang w:val="en-GB"/>
        </w:rPr>
        <w:t xml:space="preserve"> </w:t>
      </w:r>
      <w:r w:rsidRPr="00324727">
        <w:rPr>
          <w:rFonts w:eastAsiaTheme="minorHAnsi" w:cs="Arial" w:hint="eastAsia"/>
          <w:rtl/>
          <w:lang w:val="en-GB"/>
        </w:rPr>
        <w:t>ضمان</w:t>
      </w:r>
      <w:r w:rsidRPr="00324727">
        <w:rPr>
          <w:rFonts w:eastAsiaTheme="minorHAnsi" w:cs="Arial"/>
          <w:rtl/>
          <w:lang w:val="en-GB"/>
        </w:rPr>
        <w:t xml:space="preserve"> </w:t>
      </w:r>
      <w:r w:rsidRPr="00324727">
        <w:rPr>
          <w:rFonts w:eastAsiaTheme="minorHAnsi" w:cs="Arial" w:hint="eastAsia"/>
          <w:rtl/>
          <w:lang w:val="en-GB"/>
        </w:rPr>
        <w:t>عدم</w:t>
      </w:r>
      <w:r w:rsidRPr="00324727">
        <w:rPr>
          <w:rFonts w:eastAsiaTheme="minorHAnsi" w:cs="Arial"/>
          <w:rtl/>
          <w:lang w:val="en-GB"/>
        </w:rPr>
        <w:t xml:space="preserve"> </w:t>
      </w:r>
      <w:r w:rsidRPr="00324727">
        <w:rPr>
          <w:rFonts w:eastAsiaTheme="minorHAnsi" w:cs="Arial" w:hint="eastAsia"/>
          <w:rtl/>
          <w:lang w:val="en-GB"/>
        </w:rPr>
        <w:t>التمييز</w:t>
      </w:r>
      <w:r w:rsidRPr="00324727">
        <w:rPr>
          <w:rFonts w:eastAsiaTheme="minorHAnsi" w:cs="Arial"/>
          <w:rtl/>
          <w:lang w:val="en-GB"/>
        </w:rPr>
        <w:t xml:space="preserve"> </w:t>
      </w:r>
      <w:r w:rsidRPr="00324727">
        <w:rPr>
          <w:rFonts w:eastAsiaTheme="minorHAnsi" w:cs="Arial" w:hint="eastAsia"/>
          <w:rtl/>
          <w:lang w:val="en-GB"/>
        </w:rPr>
        <w:t>ضد</w:t>
      </w:r>
      <w:r w:rsidRPr="00324727">
        <w:rPr>
          <w:rFonts w:eastAsiaTheme="minorHAnsi" w:cs="Arial"/>
          <w:rtl/>
          <w:lang w:val="en-GB"/>
        </w:rPr>
        <w:t xml:space="preserve"> </w:t>
      </w:r>
      <w:r w:rsidRPr="00324727">
        <w:rPr>
          <w:rFonts w:eastAsiaTheme="minorHAnsi" w:cs="Arial" w:hint="eastAsia"/>
          <w:rtl/>
          <w:lang w:val="en-GB"/>
        </w:rPr>
        <w:t>الأطفال</w:t>
      </w:r>
      <w:r w:rsidRPr="00324727">
        <w:rPr>
          <w:rFonts w:eastAsiaTheme="minorHAnsi" w:cs="Arial"/>
          <w:rtl/>
          <w:lang w:val="en-GB"/>
        </w:rPr>
        <w:t xml:space="preserve"> (</w:t>
      </w:r>
      <w:r>
        <w:rPr>
          <w:rFonts w:eastAsiaTheme="minorHAnsi" w:cs="Arial" w:hint="cs"/>
          <w:rtl/>
          <w:lang w:val="en-GB"/>
        </w:rPr>
        <w:t>ال</w:t>
      </w:r>
      <w:r w:rsidRPr="00324727">
        <w:rPr>
          <w:rFonts w:eastAsiaTheme="minorHAnsi" w:cs="Arial" w:hint="eastAsia"/>
          <w:rtl/>
          <w:lang w:val="en-GB"/>
        </w:rPr>
        <w:t>معاملة</w:t>
      </w:r>
      <w:r w:rsidRPr="00324727">
        <w:rPr>
          <w:rFonts w:eastAsiaTheme="minorHAnsi" w:cs="Arial"/>
          <w:rtl/>
          <w:lang w:val="en-GB"/>
        </w:rPr>
        <w:t xml:space="preserve"> </w:t>
      </w:r>
      <w:r w:rsidR="005C5AA3">
        <w:rPr>
          <w:rFonts w:eastAsiaTheme="minorHAnsi" w:cs="Arial" w:hint="cs"/>
          <w:rtl/>
          <w:lang w:val="en-GB"/>
        </w:rPr>
        <w:t>ال</w:t>
      </w:r>
      <w:r w:rsidRPr="00324727">
        <w:rPr>
          <w:rFonts w:eastAsiaTheme="minorHAnsi" w:cs="Arial" w:hint="eastAsia"/>
          <w:rtl/>
          <w:lang w:val="en-GB"/>
        </w:rPr>
        <w:t>سيئة</w:t>
      </w:r>
      <w:r w:rsidRPr="00324727">
        <w:rPr>
          <w:rFonts w:eastAsiaTheme="minorHAnsi" w:cs="Arial"/>
          <w:rtl/>
          <w:lang w:val="en-GB"/>
        </w:rPr>
        <w:t xml:space="preserve"> </w:t>
      </w:r>
      <w:r w:rsidRPr="00324727">
        <w:rPr>
          <w:rFonts w:eastAsiaTheme="minorHAnsi" w:cs="Arial" w:hint="eastAsia"/>
          <w:rtl/>
          <w:lang w:val="en-GB"/>
        </w:rPr>
        <w:t>أو</w:t>
      </w:r>
      <w:r w:rsidRPr="00324727">
        <w:rPr>
          <w:rFonts w:eastAsiaTheme="minorHAnsi" w:cs="Arial"/>
          <w:rtl/>
          <w:lang w:val="en-GB"/>
        </w:rPr>
        <w:t xml:space="preserve"> </w:t>
      </w:r>
      <w:r>
        <w:rPr>
          <w:rFonts w:eastAsiaTheme="minorHAnsi" w:cs="Arial" w:hint="cs"/>
          <w:rtl/>
          <w:lang w:val="en-GB"/>
        </w:rPr>
        <w:t>ال</w:t>
      </w:r>
      <w:r w:rsidRPr="00324727">
        <w:rPr>
          <w:rFonts w:eastAsiaTheme="minorHAnsi" w:cs="Arial" w:hint="eastAsia"/>
          <w:rtl/>
          <w:lang w:val="en-GB"/>
        </w:rPr>
        <w:t>حرمان</w:t>
      </w:r>
      <w:r w:rsidRPr="00324727">
        <w:rPr>
          <w:rFonts w:eastAsiaTheme="minorHAnsi" w:cs="Arial"/>
          <w:rtl/>
          <w:lang w:val="en-GB"/>
        </w:rPr>
        <w:t xml:space="preserve"> </w:t>
      </w:r>
      <w:r w:rsidRPr="00324727">
        <w:rPr>
          <w:rFonts w:eastAsiaTheme="minorHAnsi" w:cs="Arial" w:hint="eastAsia"/>
          <w:rtl/>
          <w:lang w:val="en-GB"/>
        </w:rPr>
        <w:t>من</w:t>
      </w:r>
      <w:r w:rsidRPr="00324727">
        <w:rPr>
          <w:rFonts w:eastAsiaTheme="minorHAnsi" w:cs="Arial"/>
          <w:rtl/>
          <w:lang w:val="en-GB"/>
        </w:rPr>
        <w:t xml:space="preserve"> </w:t>
      </w:r>
      <w:r w:rsidRPr="00324727">
        <w:rPr>
          <w:rFonts w:eastAsiaTheme="minorHAnsi" w:cs="Arial" w:hint="eastAsia"/>
          <w:rtl/>
          <w:lang w:val="en-GB"/>
        </w:rPr>
        <w:t>الخدمات</w:t>
      </w:r>
      <w:r w:rsidRPr="00324727">
        <w:rPr>
          <w:rFonts w:eastAsiaTheme="minorHAnsi" w:cs="Arial"/>
          <w:rtl/>
          <w:lang w:val="en-GB"/>
        </w:rPr>
        <w:t xml:space="preserve">) </w:t>
      </w:r>
      <w:r w:rsidRPr="00324727">
        <w:rPr>
          <w:rFonts w:eastAsiaTheme="minorHAnsi" w:cs="Arial" w:hint="eastAsia"/>
          <w:rtl/>
          <w:lang w:val="en-GB"/>
        </w:rPr>
        <w:t>بسبب</w:t>
      </w:r>
      <w:r w:rsidRPr="00324727">
        <w:rPr>
          <w:rFonts w:eastAsiaTheme="minorHAnsi" w:cs="Arial"/>
          <w:rtl/>
          <w:lang w:val="en-GB"/>
        </w:rPr>
        <w:t xml:space="preserve"> </w:t>
      </w:r>
      <w:r>
        <w:rPr>
          <w:rFonts w:eastAsiaTheme="minorHAnsi" w:cs="Arial" w:hint="cs"/>
          <w:rtl/>
          <w:lang w:val="en-GB"/>
        </w:rPr>
        <w:t>صفاتهم</w:t>
      </w:r>
      <w:r w:rsidRPr="00324727">
        <w:rPr>
          <w:rFonts w:eastAsiaTheme="minorHAnsi" w:cs="Arial"/>
          <w:rtl/>
          <w:lang w:val="en-GB"/>
        </w:rPr>
        <w:t xml:space="preserve"> </w:t>
      </w:r>
      <w:r w:rsidRPr="00324727">
        <w:rPr>
          <w:rFonts w:eastAsiaTheme="minorHAnsi" w:cs="Arial" w:hint="eastAsia"/>
          <w:rtl/>
          <w:lang w:val="en-GB"/>
        </w:rPr>
        <w:t>الفردية</w:t>
      </w:r>
      <w:r w:rsidRPr="00324727">
        <w:rPr>
          <w:rFonts w:eastAsiaTheme="minorHAnsi" w:cs="Arial"/>
          <w:rtl/>
          <w:lang w:val="en-GB"/>
        </w:rPr>
        <w:t xml:space="preserve"> </w:t>
      </w:r>
      <w:r w:rsidRPr="00324727">
        <w:rPr>
          <w:rFonts w:eastAsiaTheme="minorHAnsi" w:cs="Arial" w:hint="eastAsia"/>
          <w:rtl/>
          <w:lang w:val="en-GB"/>
        </w:rPr>
        <w:t>أو</w:t>
      </w:r>
      <w:r w:rsidRPr="00324727">
        <w:rPr>
          <w:rFonts w:eastAsiaTheme="minorHAnsi" w:cs="Arial"/>
          <w:rtl/>
          <w:lang w:val="en-GB"/>
        </w:rPr>
        <w:t xml:space="preserve"> </w:t>
      </w:r>
      <w:r>
        <w:rPr>
          <w:rFonts w:eastAsiaTheme="minorHAnsi" w:cs="Arial" w:hint="cs"/>
          <w:rtl/>
          <w:lang w:val="en-GB"/>
        </w:rPr>
        <w:t>صفات ال</w:t>
      </w:r>
      <w:r w:rsidRPr="00324727">
        <w:rPr>
          <w:rFonts w:eastAsiaTheme="minorHAnsi" w:cs="Arial" w:hint="eastAsia"/>
          <w:rtl/>
          <w:lang w:val="en-GB"/>
        </w:rPr>
        <w:t>مجموعة</w:t>
      </w:r>
      <w:r w:rsidRPr="00324727">
        <w:rPr>
          <w:rFonts w:eastAsiaTheme="minorHAnsi" w:cs="Arial"/>
          <w:rtl/>
          <w:lang w:val="en-GB"/>
        </w:rPr>
        <w:t xml:space="preserve"> </w:t>
      </w:r>
      <w:r>
        <w:rPr>
          <w:rFonts w:eastAsiaTheme="minorHAnsi" w:cs="Arial" w:hint="cs"/>
          <w:rtl/>
          <w:lang w:val="en-GB"/>
        </w:rPr>
        <w:t xml:space="preserve">التي </w:t>
      </w:r>
      <w:r w:rsidRPr="00324727">
        <w:rPr>
          <w:rFonts w:eastAsiaTheme="minorHAnsi" w:cs="Arial" w:hint="eastAsia"/>
          <w:rtl/>
          <w:lang w:val="en-GB"/>
        </w:rPr>
        <w:t>ينتمون</w:t>
      </w:r>
      <w:r w:rsidRPr="00324727">
        <w:rPr>
          <w:rFonts w:eastAsiaTheme="minorHAnsi" w:cs="Arial"/>
          <w:rtl/>
          <w:lang w:val="en-GB"/>
        </w:rPr>
        <w:t xml:space="preserve"> </w:t>
      </w:r>
      <w:r w:rsidRPr="00324727">
        <w:rPr>
          <w:rFonts w:eastAsiaTheme="minorHAnsi" w:cs="Arial" w:hint="eastAsia"/>
          <w:rtl/>
          <w:lang w:val="en-GB"/>
        </w:rPr>
        <w:t>إليها</w:t>
      </w:r>
      <w:r w:rsidRPr="00324727">
        <w:rPr>
          <w:rFonts w:eastAsiaTheme="minorHAnsi" w:cs="Arial"/>
          <w:rtl/>
          <w:lang w:val="en-GB"/>
        </w:rPr>
        <w:t xml:space="preserve"> (</w:t>
      </w:r>
      <w:r w:rsidRPr="00324727">
        <w:rPr>
          <w:rFonts w:eastAsiaTheme="minorHAnsi" w:cs="Arial" w:hint="eastAsia"/>
          <w:rtl/>
          <w:lang w:val="en-GB"/>
        </w:rPr>
        <w:t>مثل</w:t>
      </w:r>
      <w:r w:rsidRPr="00324727">
        <w:rPr>
          <w:rFonts w:eastAsiaTheme="minorHAnsi" w:cs="Arial"/>
          <w:rtl/>
          <w:lang w:val="en-GB"/>
        </w:rPr>
        <w:t xml:space="preserve"> </w:t>
      </w:r>
      <w:r w:rsidRPr="00324727">
        <w:rPr>
          <w:rFonts w:eastAsiaTheme="minorHAnsi" w:cs="Arial" w:hint="eastAsia"/>
          <w:rtl/>
          <w:lang w:val="en-GB"/>
        </w:rPr>
        <w:t>الجنس</w:t>
      </w:r>
      <w:r w:rsidRPr="00324727">
        <w:rPr>
          <w:rFonts w:eastAsiaTheme="minorHAnsi" w:cs="Arial"/>
          <w:rtl/>
          <w:lang w:val="en-GB"/>
        </w:rPr>
        <w:t xml:space="preserve"> </w:t>
      </w:r>
      <w:r w:rsidRPr="00324727">
        <w:rPr>
          <w:rFonts w:eastAsiaTheme="minorHAnsi" w:cs="Arial" w:hint="eastAsia"/>
          <w:rtl/>
          <w:lang w:val="en-GB"/>
        </w:rPr>
        <w:t>والعمر</w:t>
      </w:r>
      <w:r w:rsidRPr="00324727">
        <w:rPr>
          <w:rFonts w:eastAsiaTheme="minorHAnsi" w:cs="Arial"/>
          <w:rtl/>
          <w:lang w:val="en-GB"/>
        </w:rPr>
        <w:t xml:space="preserve"> </w:t>
      </w:r>
      <w:r w:rsidRPr="00324727">
        <w:rPr>
          <w:rFonts w:eastAsiaTheme="minorHAnsi" w:cs="Arial" w:hint="eastAsia"/>
          <w:rtl/>
          <w:lang w:val="en-GB"/>
        </w:rPr>
        <w:t>والخلفية</w:t>
      </w:r>
      <w:r w:rsidRPr="00324727">
        <w:rPr>
          <w:rFonts w:eastAsiaTheme="minorHAnsi" w:cs="Arial"/>
          <w:rtl/>
          <w:lang w:val="en-GB"/>
        </w:rPr>
        <w:t xml:space="preserve"> </w:t>
      </w:r>
      <w:r w:rsidRPr="00324727">
        <w:rPr>
          <w:rFonts w:eastAsiaTheme="minorHAnsi" w:cs="Arial" w:hint="eastAsia"/>
          <w:rtl/>
          <w:lang w:val="en-GB"/>
        </w:rPr>
        <w:t>الاجتماعية</w:t>
      </w:r>
      <w:r w:rsidRPr="00324727">
        <w:rPr>
          <w:rFonts w:eastAsiaTheme="minorHAnsi" w:cs="Arial"/>
          <w:rtl/>
          <w:lang w:val="en-GB"/>
        </w:rPr>
        <w:t xml:space="preserve"> </w:t>
      </w:r>
      <w:r w:rsidRPr="00324727">
        <w:rPr>
          <w:rFonts w:eastAsiaTheme="minorHAnsi" w:cs="Arial" w:hint="eastAsia"/>
          <w:rtl/>
          <w:lang w:val="en-GB"/>
        </w:rPr>
        <w:t>الاقتصادية</w:t>
      </w:r>
      <w:r w:rsidRPr="00324727">
        <w:rPr>
          <w:rFonts w:eastAsiaTheme="minorHAnsi" w:cs="Arial"/>
          <w:rtl/>
          <w:lang w:val="en-GB"/>
        </w:rPr>
        <w:t xml:space="preserve"> </w:t>
      </w:r>
      <w:r w:rsidRPr="00324727">
        <w:rPr>
          <w:rFonts w:eastAsiaTheme="minorHAnsi" w:cs="Arial" w:hint="eastAsia"/>
          <w:rtl/>
          <w:lang w:val="en-GB"/>
        </w:rPr>
        <w:t>والعرق</w:t>
      </w:r>
      <w:r w:rsidRPr="00324727">
        <w:rPr>
          <w:rFonts w:eastAsiaTheme="minorHAnsi" w:cs="Arial"/>
          <w:rtl/>
          <w:lang w:val="en-GB"/>
        </w:rPr>
        <w:t xml:space="preserve"> </w:t>
      </w:r>
      <w:r w:rsidRPr="00324727">
        <w:rPr>
          <w:rFonts w:eastAsiaTheme="minorHAnsi" w:cs="Arial" w:hint="eastAsia"/>
          <w:rtl/>
          <w:lang w:val="en-GB"/>
        </w:rPr>
        <w:t>والدين</w:t>
      </w:r>
      <w:r w:rsidRPr="00324727">
        <w:rPr>
          <w:rFonts w:eastAsiaTheme="minorHAnsi" w:cs="Arial"/>
          <w:rtl/>
          <w:lang w:val="en-GB"/>
        </w:rPr>
        <w:t xml:space="preserve"> </w:t>
      </w:r>
      <w:r>
        <w:rPr>
          <w:rFonts w:eastAsiaTheme="minorHAnsi" w:cs="Arial" w:hint="cs"/>
          <w:rtl/>
          <w:lang w:val="en-GB"/>
        </w:rPr>
        <w:t>و</w:t>
      </w:r>
      <w:r w:rsidRPr="00324727">
        <w:rPr>
          <w:rFonts w:eastAsiaTheme="minorHAnsi" w:cs="Arial" w:hint="eastAsia"/>
          <w:rtl/>
          <w:lang w:val="en-GB"/>
        </w:rPr>
        <w:t>الإعاقة</w:t>
      </w:r>
      <w:r w:rsidRPr="00324727">
        <w:rPr>
          <w:rFonts w:eastAsiaTheme="minorHAnsi" w:cs="Arial"/>
          <w:rtl/>
          <w:lang w:val="en-GB"/>
        </w:rPr>
        <w:t xml:space="preserve"> </w:t>
      </w:r>
      <w:r>
        <w:rPr>
          <w:rFonts w:eastAsiaTheme="minorHAnsi" w:cs="Arial" w:hint="cs"/>
          <w:rtl/>
          <w:lang w:val="en-GB"/>
        </w:rPr>
        <w:t>و</w:t>
      </w:r>
      <w:r w:rsidRPr="00324727">
        <w:rPr>
          <w:rFonts w:eastAsiaTheme="minorHAnsi" w:cs="Arial" w:hint="eastAsia"/>
          <w:rtl/>
          <w:lang w:val="en-GB"/>
        </w:rPr>
        <w:t>المي</w:t>
      </w:r>
      <w:r w:rsidR="005C5AA3">
        <w:rPr>
          <w:rFonts w:eastAsiaTheme="minorHAnsi" w:cs="Arial" w:hint="cs"/>
          <w:rtl/>
          <w:lang w:val="en-GB"/>
        </w:rPr>
        <w:t>و</w:t>
      </w:r>
      <w:r w:rsidRPr="00324727">
        <w:rPr>
          <w:rFonts w:eastAsiaTheme="minorHAnsi" w:cs="Arial" w:hint="eastAsia"/>
          <w:rtl/>
          <w:lang w:val="en-GB"/>
        </w:rPr>
        <w:t>ل</w:t>
      </w:r>
      <w:r w:rsidRPr="00324727">
        <w:rPr>
          <w:rFonts w:eastAsiaTheme="minorHAnsi" w:cs="Arial"/>
          <w:rtl/>
          <w:lang w:val="en-GB"/>
        </w:rPr>
        <w:t xml:space="preserve"> </w:t>
      </w:r>
      <w:r w:rsidRPr="00324727">
        <w:rPr>
          <w:rFonts w:eastAsiaTheme="minorHAnsi" w:cs="Arial" w:hint="eastAsia"/>
          <w:rtl/>
          <w:lang w:val="en-GB"/>
        </w:rPr>
        <w:t>الجنسي</w:t>
      </w:r>
      <w:r w:rsidRPr="00324727">
        <w:rPr>
          <w:rFonts w:eastAsiaTheme="minorHAnsi" w:cs="Arial"/>
          <w:rtl/>
          <w:lang w:val="en-GB"/>
        </w:rPr>
        <w:t xml:space="preserve"> </w:t>
      </w:r>
      <w:r w:rsidRPr="00324727">
        <w:rPr>
          <w:rFonts w:eastAsiaTheme="minorHAnsi" w:cs="Arial" w:hint="eastAsia"/>
          <w:rtl/>
          <w:lang w:val="en-GB"/>
        </w:rPr>
        <w:t>أو</w:t>
      </w:r>
      <w:r w:rsidRPr="00324727">
        <w:rPr>
          <w:rFonts w:eastAsiaTheme="minorHAnsi" w:cs="Arial"/>
          <w:rtl/>
          <w:lang w:val="en-GB"/>
        </w:rPr>
        <w:t xml:space="preserve"> </w:t>
      </w:r>
      <w:r w:rsidRPr="00324727">
        <w:rPr>
          <w:rFonts w:eastAsiaTheme="minorHAnsi" w:cs="Arial" w:hint="eastAsia"/>
          <w:rtl/>
          <w:lang w:val="en-GB"/>
        </w:rPr>
        <w:t>الهوية</w:t>
      </w:r>
      <w:r w:rsidRPr="00324727">
        <w:rPr>
          <w:rFonts w:eastAsiaTheme="minorHAnsi" w:cs="Arial"/>
          <w:rtl/>
          <w:lang w:val="en-GB"/>
        </w:rPr>
        <w:t xml:space="preserve"> </w:t>
      </w:r>
      <w:r w:rsidRPr="00324727">
        <w:rPr>
          <w:rFonts w:eastAsiaTheme="minorHAnsi" w:cs="Arial" w:hint="eastAsia"/>
          <w:rtl/>
          <w:lang w:val="en-GB"/>
        </w:rPr>
        <w:t>الجنسية</w:t>
      </w:r>
      <w:r w:rsidRPr="00324727">
        <w:rPr>
          <w:rFonts w:eastAsiaTheme="minorHAnsi" w:cs="Arial"/>
          <w:rtl/>
          <w:lang w:val="en-GB"/>
        </w:rPr>
        <w:t>).</w:t>
      </w:r>
    </w:p>
    <w:p w14:paraId="623F8063" w14:textId="255F542D" w:rsidR="00324727" w:rsidRDefault="00324727" w:rsidP="008C544C">
      <w:pPr>
        <w:bidi/>
        <w:rPr>
          <w:rFonts w:eastAsiaTheme="minorHAnsi" w:cs="Arial"/>
          <w:rtl/>
          <w:lang w:val="en-GB"/>
        </w:rPr>
      </w:pP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يتلقى</w:t>
      </w:r>
      <w:r w:rsidRPr="00324727">
        <w:rPr>
          <w:rFonts w:eastAsiaTheme="minorHAnsi" w:cs="Arial"/>
          <w:rtl/>
          <w:lang w:val="en-GB"/>
        </w:rPr>
        <w:t xml:space="preserve"> </w:t>
      </w:r>
      <w:r w:rsidRPr="00324727">
        <w:rPr>
          <w:rFonts w:eastAsiaTheme="minorHAnsi" w:cs="Arial" w:hint="eastAsia"/>
          <w:rtl/>
          <w:lang w:val="en-GB"/>
        </w:rPr>
        <w:t>الأطفال</w:t>
      </w:r>
      <w:r w:rsidRPr="00324727">
        <w:rPr>
          <w:rFonts w:eastAsiaTheme="minorHAnsi" w:cs="Arial"/>
          <w:rtl/>
          <w:lang w:val="en-GB"/>
        </w:rPr>
        <w:t xml:space="preserve"> </w:t>
      </w:r>
      <w:r w:rsidRPr="00324727">
        <w:rPr>
          <w:rFonts w:eastAsiaTheme="minorHAnsi" w:cs="Arial" w:hint="eastAsia"/>
          <w:rtl/>
          <w:lang w:val="en-GB"/>
        </w:rPr>
        <w:t>المحتاج</w:t>
      </w:r>
      <w:r w:rsidR="00C12983">
        <w:rPr>
          <w:rFonts w:eastAsiaTheme="minorHAnsi" w:cs="Arial" w:hint="cs"/>
          <w:rtl/>
          <w:lang w:val="en-GB"/>
        </w:rPr>
        <w:t>ي</w:t>
      </w:r>
      <w:r w:rsidRPr="00324727">
        <w:rPr>
          <w:rFonts w:eastAsiaTheme="minorHAnsi" w:cs="Arial" w:hint="eastAsia"/>
          <w:rtl/>
          <w:lang w:val="en-GB"/>
        </w:rPr>
        <w:t>ن</w:t>
      </w:r>
      <w:r w:rsidRPr="00324727">
        <w:rPr>
          <w:rFonts w:eastAsiaTheme="minorHAnsi" w:cs="Arial"/>
          <w:rtl/>
          <w:lang w:val="en-GB"/>
        </w:rPr>
        <w:t xml:space="preserve"> </w:t>
      </w:r>
      <w:r w:rsidRPr="00324727">
        <w:rPr>
          <w:rFonts w:eastAsiaTheme="minorHAnsi" w:cs="Arial" w:hint="eastAsia"/>
          <w:rtl/>
          <w:lang w:val="en-GB"/>
        </w:rPr>
        <w:t>خدمات</w:t>
      </w:r>
      <w:r w:rsidRPr="00324727">
        <w:rPr>
          <w:rFonts w:eastAsiaTheme="minorHAnsi" w:cs="Arial"/>
          <w:rtl/>
          <w:lang w:val="en-GB"/>
        </w:rPr>
        <w:t xml:space="preserve"> </w:t>
      </w:r>
      <w:r w:rsidRPr="00324727">
        <w:rPr>
          <w:rFonts w:eastAsiaTheme="minorHAnsi" w:cs="Arial" w:hint="eastAsia"/>
          <w:rtl/>
          <w:lang w:val="en-GB"/>
        </w:rPr>
        <w:t>الحماية</w:t>
      </w:r>
      <w:r w:rsidRPr="00324727">
        <w:rPr>
          <w:rFonts w:eastAsiaTheme="minorHAnsi" w:cs="Arial"/>
          <w:rtl/>
          <w:lang w:val="en-GB"/>
        </w:rPr>
        <w:t xml:space="preserve"> </w:t>
      </w:r>
      <w:r w:rsidRPr="00324727">
        <w:rPr>
          <w:rFonts w:eastAsiaTheme="minorHAnsi" w:cs="Arial" w:hint="eastAsia"/>
          <w:rtl/>
          <w:lang w:val="en-GB"/>
        </w:rPr>
        <w:t>من</w:t>
      </w:r>
      <w:r w:rsidRPr="00324727">
        <w:rPr>
          <w:rFonts w:eastAsiaTheme="minorHAnsi" w:cs="Arial"/>
          <w:rtl/>
          <w:lang w:val="en-GB"/>
        </w:rPr>
        <w:t xml:space="preserve"> </w:t>
      </w:r>
      <w:r w:rsidRPr="00324727">
        <w:rPr>
          <w:rFonts w:eastAsiaTheme="minorHAnsi" w:cs="Arial" w:hint="eastAsia"/>
          <w:rtl/>
          <w:lang w:val="en-GB"/>
        </w:rPr>
        <w:t>الوكالات</w:t>
      </w:r>
      <w:r w:rsidRPr="00324727">
        <w:rPr>
          <w:rFonts w:eastAsiaTheme="minorHAnsi" w:cs="Arial"/>
          <w:rtl/>
          <w:lang w:val="en-GB"/>
        </w:rPr>
        <w:t xml:space="preserve"> </w:t>
      </w:r>
      <w:proofErr w:type="spellStart"/>
      <w:r w:rsidRPr="00324727">
        <w:rPr>
          <w:rFonts w:eastAsiaTheme="minorHAnsi" w:cs="Arial" w:hint="eastAsia"/>
          <w:rtl/>
          <w:lang w:val="en-GB"/>
        </w:rPr>
        <w:t>وأخصائيي</w:t>
      </w:r>
      <w:proofErr w:type="spellEnd"/>
      <w:r>
        <w:rPr>
          <w:rFonts w:eastAsiaTheme="minorHAnsi" w:cs="Arial" w:hint="cs"/>
          <w:rtl/>
          <w:lang w:val="en-GB"/>
        </w:rPr>
        <w:t xml:space="preserve"> ادارة</w:t>
      </w:r>
      <w:r w:rsidRPr="00324727">
        <w:rPr>
          <w:rFonts w:eastAsiaTheme="minorHAnsi" w:cs="Arial"/>
          <w:rtl/>
          <w:lang w:val="en-GB"/>
        </w:rPr>
        <w:t xml:space="preserve"> </w:t>
      </w:r>
      <w:r w:rsidRPr="00324727">
        <w:rPr>
          <w:rFonts w:eastAsiaTheme="minorHAnsi" w:cs="Arial" w:hint="eastAsia"/>
          <w:rtl/>
          <w:lang w:val="en-GB"/>
        </w:rPr>
        <w:t>الحال</w:t>
      </w:r>
      <w:r>
        <w:rPr>
          <w:rFonts w:eastAsiaTheme="minorHAnsi" w:cs="Arial" w:hint="cs"/>
          <w:rtl/>
          <w:lang w:val="en-GB"/>
        </w:rPr>
        <w:t>ة</w:t>
      </w:r>
      <w:r w:rsidRPr="00324727">
        <w:rPr>
          <w:rFonts w:eastAsiaTheme="minorHAnsi" w:cs="Arial"/>
          <w:rtl/>
          <w:lang w:val="en-GB"/>
        </w:rPr>
        <w:t xml:space="preserve"> </w:t>
      </w:r>
      <w:r w:rsidRPr="00324727">
        <w:rPr>
          <w:rFonts w:eastAsiaTheme="minorHAnsi" w:cs="Arial" w:hint="eastAsia"/>
          <w:rtl/>
          <w:lang w:val="en-GB"/>
        </w:rPr>
        <w:t>المدربين</w:t>
      </w:r>
      <w:r w:rsidRPr="00324727">
        <w:rPr>
          <w:rFonts w:eastAsiaTheme="minorHAnsi" w:cs="Arial"/>
          <w:rtl/>
          <w:lang w:val="en-GB"/>
        </w:rPr>
        <w:t xml:space="preserve"> </w:t>
      </w:r>
      <w:r w:rsidRPr="00324727">
        <w:rPr>
          <w:rFonts w:eastAsiaTheme="minorHAnsi" w:cs="Arial" w:hint="eastAsia"/>
          <w:rtl/>
          <w:lang w:val="en-GB"/>
        </w:rPr>
        <w:t>والم</w:t>
      </w:r>
      <w:r>
        <w:rPr>
          <w:rFonts w:eastAsiaTheme="minorHAnsi" w:cs="Arial" w:hint="cs"/>
          <w:rtl/>
          <w:lang w:val="en-GB"/>
        </w:rPr>
        <w:t>اهرين</w:t>
      </w:r>
      <w:r w:rsidRPr="00324727">
        <w:rPr>
          <w:rFonts w:eastAsiaTheme="minorHAnsi" w:cs="Arial"/>
          <w:rtl/>
          <w:lang w:val="en-GB"/>
        </w:rPr>
        <w:t xml:space="preserve"> </w:t>
      </w:r>
      <w:r w:rsidRPr="00324727">
        <w:rPr>
          <w:rFonts w:eastAsiaTheme="minorHAnsi" w:cs="Arial" w:hint="eastAsia"/>
          <w:rtl/>
          <w:lang w:val="en-GB"/>
        </w:rPr>
        <w:t>لت</w:t>
      </w:r>
      <w:r>
        <w:rPr>
          <w:rFonts w:eastAsiaTheme="minorHAnsi" w:cs="Arial" w:hint="cs"/>
          <w:rtl/>
          <w:lang w:val="en-GB"/>
        </w:rPr>
        <w:t>كوين</w:t>
      </w:r>
      <w:r w:rsidRPr="00324727">
        <w:rPr>
          <w:rFonts w:eastAsiaTheme="minorHAnsi" w:cs="Arial"/>
          <w:rtl/>
          <w:lang w:val="en-GB"/>
        </w:rPr>
        <w:t xml:space="preserve"> </w:t>
      </w:r>
      <w:r w:rsidRPr="00324727">
        <w:rPr>
          <w:rFonts w:eastAsiaTheme="minorHAnsi" w:cs="Arial" w:hint="eastAsia"/>
          <w:rtl/>
          <w:lang w:val="en-GB"/>
        </w:rPr>
        <w:t>علاقات</w:t>
      </w:r>
      <w:r w:rsidRPr="00324727">
        <w:rPr>
          <w:rFonts w:eastAsiaTheme="minorHAnsi" w:cs="Arial"/>
          <w:rtl/>
          <w:lang w:val="en-GB"/>
        </w:rPr>
        <w:t xml:space="preserve"> </w:t>
      </w:r>
      <w:r w:rsidRPr="00324727">
        <w:rPr>
          <w:rFonts w:eastAsiaTheme="minorHAnsi" w:cs="Arial" w:hint="eastAsia"/>
          <w:rtl/>
          <w:lang w:val="en-GB"/>
        </w:rPr>
        <w:t>محترمة</w:t>
      </w:r>
      <w:r w:rsidRPr="00324727">
        <w:rPr>
          <w:rFonts w:eastAsiaTheme="minorHAnsi" w:cs="Arial"/>
          <w:rtl/>
          <w:lang w:val="en-GB"/>
        </w:rPr>
        <w:t xml:space="preserve"> </w:t>
      </w:r>
      <w:r w:rsidRPr="00324727">
        <w:rPr>
          <w:rFonts w:eastAsiaTheme="minorHAnsi" w:cs="Arial" w:hint="eastAsia"/>
          <w:rtl/>
          <w:lang w:val="en-GB"/>
        </w:rPr>
        <w:t>وغير</w:t>
      </w:r>
      <w:r w:rsidRPr="00324727">
        <w:rPr>
          <w:rFonts w:eastAsiaTheme="minorHAnsi" w:cs="Arial"/>
          <w:rtl/>
          <w:lang w:val="en-GB"/>
        </w:rPr>
        <w:t xml:space="preserve"> </w:t>
      </w:r>
      <w:r w:rsidRPr="00324727">
        <w:rPr>
          <w:rFonts w:eastAsiaTheme="minorHAnsi" w:cs="Arial" w:hint="eastAsia"/>
          <w:rtl/>
          <w:lang w:val="en-GB"/>
        </w:rPr>
        <w:t>تمييزية</w:t>
      </w:r>
      <w:r w:rsidRPr="00324727">
        <w:rPr>
          <w:rFonts w:eastAsiaTheme="minorHAnsi" w:cs="Arial"/>
          <w:rtl/>
          <w:lang w:val="en-GB"/>
        </w:rPr>
        <w:t xml:space="preserve"> </w:t>
      </w:r>
      <w:r w:rsidRPr="00324727">
        <w:rPr>
          <w:rFonts w:eastAsiaTheme="minorHAnsi" w:cs="Arial" w:hint="eastAsia"/>
          <w:rtl/>
          <w:lang w:val="en-GB"/>
        </w:rPr>
        <w:t>معهم</w:t>
      </w:r>
      <w:r w:rsidRPr="00324727">
        <w:rPr>
          <w:rFonts w:eastAsiaTheme="minorHAnsi" w:cs="Arial"/>
          <w:rtl/>
          <w:lang w:val="en-GB"/>
        </w:rPr>
        <w:t xml:space="preserve"> </w:t>
      </w:r>
      <w:r w:rsidRPr="00324727">
        <w:rPr>
          <w:rFonts w:eastAsiaTheme="minorHAnsi" w:cs="Arial" w:hint="eastAsia"/>
          <w:rtl/>
          <w:lang w:val="en-GB"/>
        </w:rPr>
        <w:t>ومعاملتهم</w:t>
      </w:r>
      <w:r w:rsidRPr="00324727">
        <w:rPr>
          <w:rFonts w:eastAsiaTheme="minorHAnsi" w:cs="Arial"/>
          <w:rtl/>
          <w:lang w:val="en-GB"/>
        </w:rPr>
        <w:t xml:space="preserve"> </w:t>
      </w:r>
      <w:r>
        <w:rPr>
          <w:rFonts w:eastAsiaTheme="minorHAnsi" w:cs="Arial" w:hint="cs"/>
          <w:rtl/>
          <w:lang w:val="en-GB"/>
        </w:rPr>
        <w:t>بعطف</w:t>
      </w:r>
      <w:r w:rsidRPr="00324727">
        <w:rPr>
          <w:rFonts w:eastAsiaTheme="minorHAnsi" w:cs="Arial"/>
          <w:rtl/>
          <w:lang w:val="en-GB"/>
        </w:rPr>
        <w:t xml:space="preserve"> </w:t>
      </w:r>
      <w:r w:rsidRPr="00324727">
        <w:rPr>
          <w:rFonts w:eastAsiaTheme="minorHAnsi" w:cs="Arial" w:hint="eastAsia"/>
          <w:rtl/>
          <w:lang w:val="en-GB"/>
        </w:rPr>
        <w:t>ورعاية</w:t>
      </w:r>
      <w:r w:rsidRPr="00324727">
        <w:rPr>
          <w:rFonts w:eastAsiaTheme="minorHAnsi" w:cs="Arial"/>
          <w:rtl/>
          <w:lang w:val="en-GB"/>
        </w:rPr>
        <w:t xml:space="preserve">. </w:t>
      </w: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يعمل</w:t>
      </w:r>
      <w:r w:rsidRPr="00324727">
        <w:rPr>
          <w:rFonts w:eastAsiaTheme="minorHAnsi" w:cs="Arial"/>
          <w:rtl/>
          <w:lang w:val="en-GB"/>
        </w:rPr>
        <w:t xml:space="preserve"> </w:t>
      </w:r>
      <w:r w:rsidRPr="00324727">
        <w:rPr>
          <w:rFonts w:eastAsiaTheme="minorHAnsi" w:cs="Arial" w:hint="eastAsia"/>
          <w:rtl/>
          <w:lang w:val="en-GB"/>
        </w:rPr>
        <w:t>موظفو</w:t>
      </w:r>
      <w:r w:rsidRPr="00324727">
        <w:rPr>
          <w:rFonts w:eastAsiaTheme="minorHAnsi" w:cs="Arial"/>
          <w:rtl/>
          <w:lang w:val="en-GB"/>
        </w:rPr>
        <w:t xml:space="preserve"> </w:t>
      </w:r>
      <w:r w:rsidRPr="00324727">
        <w:rPr>
          <w:rFonts w:eastAsiaTheme="minorHAnsi" w:cs="Arial" w:hint="eastAsia"/>
          <w:rtl/>
          <w:lang w:val="en-GB"/>
        </w:rPr>
        <w:t>إدارة</w:t>
      </w:r>
      <w:r w:rsidRPr="00324727">
        <w:rPr>
          <w:rFonts w:eastAsiaTheme="minorHAnsi" w:cs="Arial"/>
          <w:rtl/>
          <w:lang w:val="en-GB"/>
        </w:rPr>
        <w:t xml:space="preserve"> </w:t>
      </w:r>
      <w:r w:rsidRPr="00324727">
        <w:rPr>
          <w:rFonts w:eastAsiaTheme="minorHAnsi" w:cs="Arial" w:hint="eastAsia"/>
          <w:rtl/>
          <w:lang w:val="en-GB"/>
        </w:rPr>
        <w:t>الحالات</w:t>
      </w:r>
      <w:r w:rsidRPr="00324727">
        <w:rPr>
          <w:rFonts w:eastAsiaTheme="minorHAnsi" w:cs="Arial"/>
          <w:rtl/>
          <w:lang w:val="en-GB"/>
        </w:rPr>
        <w:t xml:space="preserve"> </w:t>
      </w:r>
      <w:r w:rsidRPr="00324727">
        <w:rPr>
          <w:rFonts w:eastAsiaTheme="minorHAnsi" w:cs="Arial" w:hint="eastAsia"/>
          <w:rtl/>
          <w:lang w:val="en-GB"/>
        </w:rPr>
        <w:t>بفاعلية</w:t>
      </w:r>
      <w:r w:rsidRPr="00324727">
        <w:rPr>
          <w:rFonts w:eastAsiaTheme="minorHAnsi" w:cs="Arial"/>
          <w:rtl/>
          <w:lang w:val="en-GB"/>
        </w:rPr>
        <w:t xml:space="preserve"> </w:t>
      </w:r>
      <w:r w:rsidR="005F4735">
        <w:rPr>
          <w:rFonts w:eastAsiaTheme="minorHAnsi" w:cs="Arial" w:hint="cs"/>
          <w:rtl/>
          <w:lang w:val="en-GB"/>
        </w:rPr>
        <w:t>من دون ان يحكمو</w:t>
      </w:r>
      <w:r w:rsidR="005F4735">
        <w:rPr>
          <w:rFonts w:eastAsiaTheme="minorHAnsi" w:cs="Arial" w:hint="eastAsia"/>
          <w:rtl/>
          <w:lang w:val="en-GB"/>
        </w:rPr>
        <w:t>ا</w:t>
      </w:r>
      <w:r w:rsidR="005F4735">
        <w:rPr>
          <w:rFonts w:eastAsiaTheme="minorHAnsi" w:cs="Arial" w:hint="cs"/>
          <w:rtl/>
          <w:lang w:val="en-GB"/>
        </w:rPr>
        <w:t xml:space="preserve"> على </w:t>
      </w:r>
      <w:r w:rsidR="005F4735">
        <w:rPr>
          <w:rFonts w:eastAsiaTheme="minorHAnsi" w:cs="Arial" w:hint="eastAsia"/>
          <w:rtl/>
          <w:lang w:val="en-GB"/>
        </w:rPr>
        <w:t>الأطفال</w:t>
      </w:r>
      <w:r w:rsidR="005F4735">
        <w:rPr>
          <w:rFonts w:eastAsiaTheme="minorHAnsi" w:cs="Arial" w:hint="cs"/>
          <w:rtl/>
          <w:lang w:val="en-GB"/>
        </w:rPr>
        <w:t xml:space="preserve"> و</w:t>
      </w:r>
      <w:r w:rsidRPr="00324727">
        <w:rPr>
          <w:rFonts w:eastAsiaTheme="minorHAnsi" w:cs="Arial" w:hint="eastAsia"/>
          <w:rtl/>
          <w:lang w:val="en-GB"/>
        </w:rPr>
        <w:t>أن</w:t>
      </w:r>
      <w:r w:rsidRPr="00324727">
        <w:rPr>
          <w:rFonts w:eastAsiaTheme="minorHAnsi" w:cs="Arial"/>
          <w:rtl/>
          <w:lang w:val="en-GB"/>
        </w:rPr>
        <w:t xml:space="preserve"> </w:t>
      </w:r>
      <w:r w:rsidRPr="00324727">
        <w:rPr>
          <w:rFonts w:eastAsiaTheme="minorHAnsi" w:cs="Arial" w:hint="eastAsia"/>
          <w:rtl/>
          <w:lang w:val="en-GB"/>
        </w:rPr>
        <w:t>يتفادوا</w:t>
      </w:r>
      <w:r w:rsidRPr="00324727">
        <w:rPr>
          <w:rFonts w:eastAsiaTheme="minorHAnsi" w:cs="Arial"/>
          <w:rtl/>
          <w:lang w:val="en-GB"/>
        </w:rPr>
        <w:t xml:space="preserve"> </w:t>
      </w:r>
      <w:r w:rsidRPr="00324727">
        <w:rPr>
          <w:rFonts w:eastAsiaTheme="minorHAnsi" w:cs="Arial" w:hint="eastAsia"/>
          <w:rtl/>
          <w:lang w:val="en-GB"/>
        </w:rPr>
        <w:t>اللغة</w:t>
      </w:r>
      <w:r w:rsidRPr="00324727">
        <w:rPr>
          <w:rFonts w:eastAsiaTheme="minorHAnsi" w:cs="Arial"/>
          <w:rtl/>
          <w:lang w:val="en-GB"/>
        </w:rPr>
        <w:t xml:space="preserve"> </w:t>
      </w:r>
      <w:r w:rsidRPr="00324727">
        <w:rPr>
          <w:rFonts w:eastAsiaTheme="minorHAnsi" w:cs="Arial" w:hint="eastAsia"/>
          <w:rtl/>
          <w:lang w:val="en-GB"/>
        </w:rPr>
        <w:t>السلبية</w:t>
      </w:r>
      <w:r w:rsidRPr="00324727">
        <w:rPr>
          <w:rFonts w:eastAsiaTheme="minorHAnsi" w:cs="Arial"/>
          <w:rtl/>
          <w:lang w:val="en-GB"/>
        </w:rPr>
        <w:t xml:space="preserve"> / </w:t>
      </w:r>
      <w:r w:rsidRPr="00324727">
        <w:rPr>
          <w:rFonts w:eastAsiaTheme="minorHAnsi" w:cs="Arial" w:hint="eastAsia"/>
          <w:rtl/>
          <w:lang w:val="en-GB"/>
        </w:rPr>
        <w:t>الحاكمة</w:t>
      </w:r>
      <w:r w:rsidRPr="00324727">
        <w:rPr>
          <w:rFonts w:eastAsiaTheme="minorHAnsi" w:cs="Arial"/>
          <w:rtl/>
          <w:lang w:val="en-GB"/>
        </w:rPr>
        <w:t xml:space="preserve"> </w:t>
      </w:r>
      <w:r w:rsidRPr="00324727">
        <w:rPr>
          <w:rFonts w:eastAsiaTheme="minorHAnsi" w:cs="Arial" w:hint="eastAsia"/>
          <w:rtl/>
          <w:lang w:val="en-GB"/>
        </w:rPr>
        <w:t>في</w:t>
      </w:r>
      <w:r w:rsidRPr="00324727">
        <w:rPr>
          <w:rFonts w:eastAsiaTheme="minorHAnsi" w:cs="Arial"/>
          <w:rtl/>
          <w:lang w:val="en-GB"/>
        </w:rPr>
        <w:t xml:space="preserve"> </w:t>
      </w:r>
      <w:r w:rsidRPr="00324727">
        <w:rPr>
          <w:rFonts w:eastAsiaTheme="minorHAnsi" w:cs="Arial" w:hint="eastAsia"/>
          <w:rtl/>
          <w:lang w:val="en-GB"/>
        </w:rPr>
        <w:t>عملهم</w:t>
      </w:r>
      <w:r w:rsidRPr="00324727">
        <w:rPr>
          <w:rFonts w:eastAsiaTheme="minorHAnsi" w:cs="Arial"/>
          <w:rtl/>
          <w:lang w:val="en-GB"/>
        </w:rPr>
        <w:t xml:space="preserve">. </w:t>
      </w:r>
      <w:r w:rsidRPr="00324727">
        <w:rPr>
          <w:rFonts w:eastAsiaTheme="minorHAnsi" w:cs="Arial" w:hint="eastAsia"/>
          <w:rtl/>
          <w:lang w:val="en-GB"/>
        </w:rPr>
        <w:t>يجب</w:t>
      </w:r>
      <w:r w:rsidRPr="00324727">
        <w:rPr>
          <w:rFonts w:eastAsiaTheme="minorHAnsi" w:cs="Arial"/>
          <w:rtl/>
          <w:lang w:val="en-GB"/>
        </w:rPr>
        <w:t xml:space="preserve"> </w:t>
      </w:r>
      <w:r w:rsidRPr="00324727">
        <w:rPr>
          <w:rFonts w:eastAsiaTheme="minorHAnsi" w:cs="Arial" w:hint="eastAsia"/>
          <w:rtl/>
          <w:lang w:val="en-GB"/>
        </w:rPr>
        <w:t>على</w:t>
      </w:r>
      <w:r w:rsidRPr="00324727">
        <w:rPr>
          <w:rFonts w:eastAsiaTheme="minorHAnsi" w:cs="Arial"/>
          <w:rtl/>
          <w:lang w:val="en-GB"/>
        </w:rPr>
        <w:t xml:space="preserve"> </w:t>
      </w:r>
      <w:r w:rsidRPr="00324727">
        <w:rPr>
          <w:rFonts w:eastAsiaTheme="minorHAnsi" w:cs="Arial" w:hint="eastAsia"/>
          <w:rtl/>
          <w:lang w:val="en-GB"/>
        </w:rPr>
        <w:t>الوكالات</w:t>
      </w:r>
      <w:r w:rsidRPr="00324727">
        <w:rPr>
          <w:rFonts w:eastAsiaTheme="minorHAnsi" w:cs="Arial"/>
          <w:rtl/>
          <w:lang w:val="en-GB"/>
        </w:rPr>
        <w:t xml:space="preserve"> </w:t>
      </w:r>
      <w:proofErr w:type="spellStart"/>
      <w:r w:rsidRPr="00324727">
        <w:rPr>
          <w:rFonts w:eastAsiaTheme="minorHAnsi" w:cs="Arial" w:hint="eastAsia"/>
          <w:rtl/>
          <w:lang w:val="en-GB"/>
        </w:rPr>
        <w:t>وأخصائيي</w:t>
      </w:r>
      <w:proofErr w:type="spellEnd"/>
      <w:r w:rsidRPr="00324727">
        <w:rPr>
          <w:rFonts w:eastAsiaTheme="minorHAnsi" w:cs="Arial"/>
          <w:rtl/>
          <w:lang w:val="en-GB"/>
        </w:rPr>
        <w:t xml:space="preserve"> </w:t>
      </w:r>
      <w:r w:rsidR="005F4735">
        <w:rPr>
          <w:rFonts w:eastAsiaTheme="minorHAnsi" w:cs="Arial" w:hint="eastAsia"/>
          <w:rtl/>
          <w:lang w:val="en-GB"/>
        </w:rPr>
        <w:t>إدارة</w:t>
      </w:r>
      <w:r w:rsidR="005F4735">
        <w:rPr>
          <w:rFonts w:eastAsiaTheme="minorHAnsi" w:cs="Arial" w:hint="cs"/>
          <w:rtl/>
          <w:lang w:val="en-GB"/>
        </w:rPr>
        <w:t xml:space="preserve"> </w:t>
      </w:r>
      <w:r w:rsidRPr="00324727">
        <w:rPr>
          <w:rFonts w:eastAsiaTheme="minorHAnsi" w:cs="Arial" w:hint="eastAsia"/>
          <w:rtl/>
          <w:lang w:val="en-GB"/>
        </w:rPr>
        <w:t>الحال</w:t>
      </w:r>
      <w:r w:rsidR="005F4735">
        <w:rPr>
          <w:rFonts w:eastAsiaTheme="minorHAnsi" w:cs="Arial" w:hint="cs"/>
          <w:rtl/>
          <w:lang w:val="en-GB"/>
        </w:rPr>
        <w:t xml:space="preserve">ة </w:t>
      </w:r>
      <w:r w:rsidRPr="00324727">
        <w:rPr>
          <w:rFonts w:eastAsiaTheme="minorHAnsi" w:cs="Arial" w:hint="eastAsia"/>
          <w:rtl/>
          <w:lang w:val="en-GB"/>
        </w:rPr>
        <w:t>تحدي</w:t>
      </w:r>
      <w:r w:rsidRPr="00324727">
        <w:rPr>
          <w:rFonts w:eastAsiaTheme="minorHAnsi" w:cs="Arial"/>
          <w:rtl/>
          <w:lang w:val="en-GB"/>
        </w:rPr>
        <w:t xml:space="preserve"> </w:t>
      </w:r>
      <w:r w:rsidRPr="00324727">
        <w:rPr>
          <w:rFonts w:eastAsiaTheme="minorHAnsi" w:cs="Arial" w:hint="eastAsia"/>
          <w:rtl/>
          <w:lang w:val="en-GB"/>
        </w:rPr>
        <w:t>التمييز</w:t>
      </w:r>
      <w:r w:rsidRPr="00324727">
        <w:rPr>
          <w:rFonts w:eastAsiaTheme="minorHAnsi" w:cs="Arial"/>
          <w:rtl/>
          <w:lang w:val="en-GB"/>
        </w:rPr>
        <w:t xml:space="preserve"> </w:t>
      </w:r>
      <w:r w:rsidRPr="00324727">
        <w:rPr>
          <w:rFonts w:eastAsiaTheme="minorHAnsi" w:cs="Arial" w:hint="eastAsia"/>
          <w:rtl/>
          <w:lang w:val="en-GB"/>
        </w:rPr>
        <w:t>بما</w:t>
      </w:r>
      <w:r w:rsidRPr="00324727">
        <w:rPr>
          <w:rFonts w:eastAsiaTheme="minorHAnsi" w:cs="Arial"/>
          <w:rtl/>
          <w:lang w:val="en-GB"/>
        </w:rPr>
        <w:t xml:space="preserve"> </w:t>
      </w:r>
      <w:r w:rsidRPr="00324727">
        <w:rPr>
          <w:rFonts w:eastAsiaTheme="minorHAnsi" w:cs="Arial" w:hint="eastAsia"/>
          <w:rtl/>
          <w:lang w:val="en-GB"/>
        </w:rPr>
        <w:t>في</w:t>
      </w:r>
      <w:r w:rsidRPr="00324727">
        <w:rPr>
          <w:rFonts w:eastAsiaTheme="minorHAnsi" w:cs="Arial"/>
          <w:rtl/>
          <w:lang w:val="en-GB"/>
        </w:rPr>
        <w:t xml:space="preserve"> </w:t>
      </w:r>
      <w:r w:rsidRPr="00324727">
        <w:rPr>
          <w:rFonts w:eastAsiaTheme="minorHAnsi" w:cs="Arial" w:hint="eastAsia"/>
          <w:rtl/>
          <w:lang w:val="en-GB"/>
        </w:rPr>
        <w:t>ذلك</w:t>
      </w:r>
      <w:r w:rsidRPr="00324727">
        <w:rPr>
          <w:rFonts w:eastAsiaTheme="minorHAnsi" w:cs="Arial"/>
          <w:rtl/>
          <w:lang w:val="en-GB"/>
        </w:rPr>
        <w:t xml:space="preserve"> </w:t>
      </w:r>
      <w:r w:rsidRPr="00324727">
        <w:rPr>
          <w:rFonts w:eastAsiaTheme="minorHAnsi" w:cs="Arial" w:hint="eastAsia"/>
          <w:rtl/>
          <w:lang w:val="en-GB"/>
        </w:rPr>
        <w:t>السياسات</w:t>
      </w:r>
      <w:r w:rsidRPr="00324727">
        <w:rPr>
          <w:rFonts w:eastAsiaTheme="minorHAnsi" w:cs="Arial"/>
          <w:rtl/>
          <w:lang w:val="en-GB"/>
        </w:rPr>
        <w:t xml:space="preserve"> </w:t>
      </w:r>
      <w:r w:rsidRPr="00324727">
        <w:rPr>
          <w:rFonts w:eastAsiaTheme="minorHAnsi" w:cs="Arial" w:hint="eastAsia"/>
          <w:rtl/>
          <w:lang w:val="en-GB"/>
        </w:rPr>
        <w:t>والممارسات</w:t>
      </w:r>
      <w:r w:rsidRPr="00324727">
        <w:rPr>
          <w:rFonts w:eastAsiaTheme="minorHAnsi" w:cs="Arial"/>
          <w:rtl/>
          <w:lang w:val="en-GB"/>
        </w:rPr>
        <w:t xml:space="preserve"> </w:t>
      </w:r>
      <w:r w:rsidRPr="00324727">
        <w:rPr>
          <w:rFonts w:eastAsiaTheme="minorHAnsi" w:cs="Arial" w:hint="eastAsia"/>
          <w:rtl/>
          <w:lang w:val="en-GB"/>
        </w:rPr>
        <w:t>التي</w:t>
      </w:r>
      <w:r w:rsidRPr="00324727">
        <w:rPr>
          <w:rFonts w:eastAsiaTheme="minorHAnsi" w:cs="Arial"/>
          <w:rtl/>
          <w:lang w:val="en-GB"/>
        </w:rPr>
        <w:t xml:space="preserve"> </w:t>
      </w:r>
      <w:r w:rsidRPr="00324727">
        <w:rPr>
          <w:rFonts w:eastAsiaTheme="minorHAnsi" w:cs="Arial" w:hint="eastAsia"/>
          <w:rtl/>
          <w:lang w:val="en-GB"/>
        </w:rPr>
        <w:t>تعزز</w:t>
      </w:r>
      <w:r w:rsidRPr="00324727">
        <w:rPr>
          <w:rFonts w:eastAsiaTheme="minorHAnsi" w:cs="Arial"/>
          <w:rtl/>
          <w:lang w:val="en-GB"/>
        </w:rPr>
        <w:t xml:space="preserve"> </w:t>
      </w:r>
      <w:r w:rsidRPr="00324727">
        <w:rPr>
          <w:rFonts w:eastAsiaTheme="minorHAnsi" w:cs="Arial" w:hint="eastAsia"/>
          <w:rtl/>
          <w:lang w:val="en-GB"/>
        </w:rPr>
        <w:t>التمييز</w:t>
      </w:r>
      <w:r w:rsidR="005F4735">
        <w:rPr>
          <w:rFonts w:eastAsiaTheme="minorHAnsi" w:cs="Arial" w:hint="cs"/>
          <w:rtl/>
          <w:lang w:val="en-GB"/>
        </w:rPr>
        <w:t xml:space="preserve"> </w:t>
      </w:r>
      <w:r w:rsidR="005F4735" w:rsidRPr="00324727">
        <w:rPr>
          <w:rFonts w:eastAsiaTheme="minorHAnsi" w:cs="Arial" w:hint="eastAsia"/>
          <w:rtl/>
          <w:lang w:val="en-GB"/>
        </w:rPr>
        <w:t>سواءً</w:t>
      </w:r>
      <w:r w:rsidR="005F4735" w:rsidRPr="00324727">
        <w:rPr>
          <w:rFonts w:eastAsiaTheme="minorHAnsi" w:cs="Arial"/>
          <w:rtl/>
          <w:lang w:val="en-GB"/>
        </w:rPr>
        <w:t xml:space="preserve"> </w:t>
      </w:r>
      <w:r w:rsidR="005F4735" w:rsidRPr="00324727">
        <w:rPr>
          <w:rFonts w:eastAsiaTheme="minorHAnsi" w:cs="Arial" w:hint="eastAsia"/>
          <w:rtl/>
          <w:lang w:val="en-GB"/>
        </w:rPr>
        <w:t>كا</w:t>
      </w:r>
      <w:r w:rsidR="005F4735">
        <w:rPr>
          <w:rFonts w:eastAsiaTheme="minorHAnsi" w:cs="Arial" w:hint="cs"/>
          <w:rtl/>
          <w:lang w:val="en-GB"/>
        </w:rPr>
        <w:t>نوا مشاركين</w:t>
      </w:r>
      <w:r w:rsidR="005F4735" w:rsidRPr="00324727">
        <w:rPr>
          <w:rFonts w:eastAsiaTheme="minorHAnsi" w:cs="Arial"/>
          <w:rtl/>
          <w:lang w:val="en-GB"/>
        </w:rPr>
        <w:t xml:space="preserve"> </w:t>
      </w:r>
      <w:r w:rsidR="005F4735" w:rsidRPr="00324727">
        <w:rPr>
          <w:rFonts w:eastAsiaTheme="minorHAnsi" w:cs="Arial" w:hint="eastAsia"/>
          <w:rtl/>
          <w:lang w:val="en-GB"/>
        </w:rPr>
        <w:t>في</w:t>
      </w:r>
      <w:r w:rsidR="005F4735" w:rsidRPr="00324727">
        <w:rPr>
          <w:rFonts w:eastAsiaTheme="minorHAnsi" w:cs="Arial"/>
          <w:rtl/>
          <w:lang w:val="en-GB"/>
        </w:rPr>
        <w:t xml:space="preserve"> </w:t>
      </w:r>
      <w:r w:rsidR="005F4735" w:rsidRPr="00324727">
        <w:rPr>
          <w:rFonts w:eastAsiaTheme="minorHAnsi" w:cs="Arial" w:hint="eastAsia"/>
          <w:rtl/>
          <w:lang w:val="en-GB"/>
        </w:rPr>
        <w:t>أنشطة</w:t>
      </w:r>
      <w:r w:rsidR="005F4735" w:rsidRPr="00324727">
        <w:rPr>
          <w:rFonts w:eastAsiaTheme="minorHAnsi" w:cs="Arial"/>
          <w:rtl/>
          <w:lang w:val="en-GB"/>
        </w:rPr>
        <w:t xml:space="preserve"> </w:t>
      </w:r>
      <w:r w:rsidR="005F4735" w:rsidRPr="00324727">
        <w:rPr>
          <w:rFonts w:eastAsiaTheme="minorHAnsi" w:cs="Arial" w:hint="eastAsia"/>
          <w:rtl/>
          <w:lang w:val="en-GB"/>
        </w:rPr>
        <w:t>رفع</w:t>
      </w:r>
      <w:r w:rsidR="005F4735" w:rsidRPr="00324727">
        <w:rPr>
          <w:rFonts w:eastAsiaTheme="minorHAnsi" w:cs="Arial"/>
          <w:rtl/>
          <w:lang w:val="en-GB"/>
        </w:rPr>
        <w:t xml:space="preserve"> </w:t>
      </w:r>
      <w:r w:rsidR="005F4735" w:rsidRPr="00324727">
        <w:rPr>
          <w:rFonts w:eastAsiaTheme="minorHAnsi" w:cs="Arial" w:hint="eastAsia"/>
          <w:rtl/>
          <w:lang w:val="en-GB"/>
        </w:rPr>
        <w:t>الوعي</w:t>
      </w:r>
      <w:r w:rsidR="005F4735" w:rsidRPr="00324727">
        <w:rPr>
          <w:rFonts w:eastAsiaTheme="minorHAnsi" w:cs="Arial"/>
          <w:rtl/>
          <w:lang w:val="en-GB"/>
        </w:rPr>
        <w:t xml:space="preserve"> </w:t>
      </w:r>
      <w:r w:rsidR="005F4735" w:rsidRPr="00324727">
        <w:rPr>
          <w:rFonts w:eastAsiaTheme="minorHAnsi" w:cs="Arial" w:hint="eastAsia"/>
          <w:rtl/>
          <w:lang w:val="en-GB"/>
        </w:rPr>
        <w:t>أو</w:t>
      </w:r>
      <w:r w:rsidR="005F4735" w:rsidRPr="00324727">
        <w:rPr>
          <w:rFonts w:eastAsiaTheme="minorHAnsi" w:cs="Arial"/>
          <w:rtl/>
          <w:lang w:val="en-GB"/>
        </w:rPr>
        <w:t xml:space="preserve"> </w:t>
      </w:r>
      <w:r w:rsidR="005F4735" w:rsidRPr="00324727">
        <w:rPr>
          <w:rFonts w:eastAsiaTheme="minorHAnsi" w:cs="Arial" w:hint="eastAsia"/>
          <w:rtl/>
          <w:lang w:val="en-GB"/>
        </w:rPr>
        <w:t>الوقاية</w:t>
      </w:r>
      <w:r w:rsidR="005F4735" w:rsidRPr="00324727">
        <w:rPr>
          <w:rFonts w:eastAsiaTheme="minorHAnsi" w:cs="Arial"/>
          <w:rtl/>
          <w:lang w:val="en-GB"/>
        </w:rPr>
        <w:t xml:space="preserve"> </w:t>
      </w:r>
      <w:r w:rsidR="005F4735" w:rsidRPr="00324727">
        <w:rPr>
          <w:rFonts w:eastAsiaTheme="minorHAnsi" w:cs="Arial" w:hint="eastAsia"/>
          <w:rtl/>
          <w:lang w:val="en-GB"/>
        </w:rPr>
        <w:t>أو</w:t>
      </w:r>
      <w:r w:rsidR="005F4735">
        <w:rPr>
          <w:rFonts w:eastAsiaTheme="minorHAnsi" w:cs="Arial" w:hint="cs"/>
          <w:rtl/>
          <w:lang w:val="en-GB"/>
        </w:rPr>
        <w:t xml:space="preserve"> الاستجابة</w:t>
      </w:r>
      <w:r w:rsidRPr="00324727">
        <w:rPr>
          <w:rFonts w:eastAsiaTheme="minorHAnsi" w:cs="Arial"/>
          <w:rtl/>
          <w:lang w:val="en-GB"/>
        </w:rPr>
        <w:t>.</w:t>
      </w:r>
    </w:p>
    <w:p w14:paraId="3EFA7513" w14:textId="392D51E6" w:rsidR="00274A54" w:rsidRDefault="00274A54" w:rsidP="008C544C">
      <w:pPr>
        <w:bidi/>
        <w:rPr>
          <w:rFonts w:cs="Arial"/>
          <w:b/>
          <w:bCs/>
          <w:rtl/>
          <w:lang w:val="en-GB"/>
        </w:rPr>
      </w:pPr>
      <w:r w:rsidRPr="00274A54">
        <w:rPr>
          <w:rFonts w:cs="Arial" w:hint="eastAsia"/>
          <w:b/>
          <w:bCs/>
          <w:rtl/>
          <w:lang w:val="en-GB"/>
        </w:rPr>
        <w:t>الالتزام</w:t>
      </w:r>
      <w:r w:rsidRPr="00274A54">
        <w:rPr>
          <w:rFonts w:cs="Arial"/>
          <w:b/>
          <w:bCs/>
          <w:rtl/>
          <w:lang w:val="en-GB"/>
        </w:rPr>
        <w:t xml:space="preserve"> </w:t>
      </w:r>
      <w:r w:rsidRPr="00274A54">
        <w:rPr>
          <w:rFonts w:cs="Arial" w:hint="eastAsia"/>
          <w:b/>
          <w:bCs/>
          <w:rtl/>
          <w:lang w:val="en-GB"/>
        </w:rPr>
        <w:t>بالمعايير</w:t>
      </w:r>
      <w:r w:rsidRPr="00274A54">
        <w:rPr>
          <w:rFonts w:cs="Arial"/>
          <w:b/>
          <w:bCs/>
          <w:rtl/>
          <w:lang w:val="en-GB"/>
        </w:rPr>
        <w:t xml:space="preserve"> </w:t>
      </w:r>
      <w:r w:rsidRPr="00274A54">
        <w:rPr>
          <w:rFonts w:cs="Arial" w:hint="eastAsia"/>
          <w:b/>
          <w:bCs/>
          <w:rtl/>
          <w:lang w:val="en-GB"/>
        </w:rPr>
        <w:t>الأخلاقية</w:t>
      </w:r>
    </w:p>
    <w:p w14:paraId="491CF862" w14:textId="31970119" w:rsidR="00C34455" w:rsidRPr="00C34455" w:rsidRDefault="00C34455" w:rsidP="008C544C">
      <w:pPr>
        <w:bidi/>
        <w:rPr>
          <w:rFonts w:eastAsiaTheme="minorHAnsi" w:cs="Arial"/>
          <w:lang w:val="en-GB"/>
        </w:rPr>
      </w:pPr>
      <w:r w:rsidRPr="00C34455">
        <w:rPr>
          <w:rFonts w:eastAsiaTheme="minorHAnsi" w:cs="Arial" w:hint="eastAsia"/>
          <w:rtl/>
          <w:lang w:val="en-GB"/>
        </w:rPr>
        <w:t>ينبغي</w:t>
      </w:r>
      <w:r w:rsidRPr="00C34455">
        <w:rPr>
          <w:rFonts w:eastAsiaTheme="minorHAnsi" w:cs="Arial"/>
          <w:rtl/>
          <w:lang w:val="en-GB"/>
        </w:rPr>
        <w:t xml:space="preserve"> </w:t>
      </w:r>
      <w:r w:rsidRPr="00C34455">
        <w:rPr>
          <w:rFonts w:eastAsiaTheme="minorHAnsi" w:cs="Arial" w:hint="eastAsia"/>
          <w:rtl/>
          <w:lang w:val="en-GB"/>
        </w:rPr>
        <w:t>تطوير</w:t>
      </w:r>
      <w:r w:rsidRPr="00C34455">
        <w:rPr>
          <w:rFonts w:eastAsiaTheme="minorHAnsi" w:cs="Arial"/>
          <w:rtl/>
          <w:lang w:val="en-GB"/>
        </w:rPr>
        <w:t xml:space="preserve"> </w:t>
      </w:r>
      <w:r w:rsidRPr="00C34455">
        <w:rPr>
          <w:rFonts w:eastAsiaTheme="minorHAnsi" w:cs="Arial" w:hint="eastAsia"/>
          <w:rtl/>
          <w:lang w:val="en-GB"/>
        </w:rPr>
        <w:t>وتطبيق</w:t>
      </w:r>
      <w:r w:rsidRPr="00C34455">
        <w:rPr>
          <w:rFonts w:eastAsiaTheme="minorHAnsi" w:cs="Arial"/>
          <w:rtl/>
          <w:lang w:val="en-GB"/>
        </w:rPr>
        <w:t xml:space="preserve"> </w:t>
      </w:r>
      <w:r w:rsidRPr="00C34455">
        <w:rPr>
          <w:rFonts w:eastAsiaTheme="minorHAnsi" w:cs="Arial" w:hint="eastAsia"/>
          <w:rtl/>
          <w:lang w:val="en-GB"/>
        </w:rPr>
        <w:t>المعايير</w:t>
      </w:r>
      <w:r w:rsidRPr="00C34455">
        <w:rPr>
          <w:rFonts w:eastAsiaTheme="minorHAnsi" w:cs="Arial"/>
          <w:rtl/>
          <w:lang w:val="en-GB"/>
        </w:rPr>
        <w:t xml:space="preserve"> </w:t>
      </w:r>
      <w:r w:rsidRPr="00C34455">
        <w:rPr>
          <w:rFonts w:eastAsiaTheme="minorHAnsi" w:cs="Arial" w:hint="eastAsia"/>
          <w:rtl/>
          <w:lang w:val="en-GB"/>
        </w:rPr>
        <w:t>والممارسات</w:t>
      </w:r>
      <w:r w:rsidRPr="00C34455">
        <w:rPr>
          <w:rFonts w:eastAsiaTheme="minorHAnsi" w:cs="Arial"/>
          <w:rtl/>
          <w:lang w:val="en-GB"/>
        </w:rPr>
        <w:t xml:space="preserve"> </w:t>
      </w:r>
      <w:r w:rsidRPr="00C34455">
        <w:rPr>
          <w:rFonts w:eastAsiaTheme="minorHAnsi" w:cs="Arial" w:hint="eastAsia"/>
          <w:rtl/>
          <w:lang w:val="en-GB"/>
        </w:rPr>
        <w:t>الأخلاقية</w:t>
      </w:r>
      <w:r w:rsidRPr="00C34455">
        <w:rPr>
          <w:rFonts w:eastAsiaTheme="minorHAnsi" w:cs="Arial"/>
          <w:rtl/>
          <w:lang w:val="en-GB"/>
        </w:rPr>
        <w:t xml:space="preserve"> </w:t>
      </w:r>
      <w:r w:rsidRPr="00C34455">
        <w:rPr>
          <w:rFonts w:eastAsiaTheme="minorHAnsi" w:cs="Arial" w:hint="eastAsia"/>
          <w:rtl/>
          <w:lang w:val="en-GB"/>
        </w:rPr>
        <w:t>المهنية</w:t>
      </w:r>
      <w:r>
        <w:rPr>
          <w:rFonts w:eastAsiaTheme="minorHAnsi" w:cs="Arial" w:hint="cs"/>
          <w:rtl/>
          <w:lang w:val="en-GB"/>
        </w:rPr>
        <w:t xml:space="preserve"> من قبل ا</w:t>
      </w:r>
      <w:r w:rsidRPr="00C34455">
        <w:rPr>
          <w:rFonts w:eastAsiaTheme="minorHAnsi" w:cs="Arial" w:hint="eastAsia"/>
          <w:rtl/>
          <w:lang w:val="en-GB"/>
        </w:rPr>
        <w:t>لوكالات</w:t>
      </w:r>
      <w:r w:rsidRPr="00C34455">
        <w:rPr>
          <w:rFonts w:eastAsiaTheme="minorHAnsi" w:cs="Arial"/>
          <w:rtl/>
          <w:lang w:val="en-GB"/>
        </w:rPr>
        <w:t xml:space="preserve"> </w:t>
      </w:r>
      <w:r w:rsidRPr="00C34455">
        <w:rPr>
          <w:rFonts w:eastAsiaTheme="minorHAnsi" w:cs="Arial" w:hint="eastAsia"/>
          <w:rtl/>
          <w:lang w:val="en-GB"/>
        </w:rPr>
        <w:t>والموظفين</w:t>
      </w:r>
      <w:r w:rsidRPr="00C34455">
        <w:rPr>
          <w:rFonts w:eastAsiaTheme="minorHAnsi" w:cs="Arial"/>
          <w:rtl/>
          <w:lang w:val="en-GB"/>
        </w:rPr>
        <w:t xml:space="preserve"> </w:t>
      </w:r>
      <w:r w:rsidRPr="00C34455">
        <w:rPr>
          <w:rFonts w:eastAsiaTheme="minorHAnsi" w:cs="Arial" w:hint="eastAsia"/>
          <w:rtl/>
          <w:lang w:val="en-GB"/>
        </w:rPr>
        <w:t>العاملين</w:t>
      </w:r>
      <w:r w:rsidRPr="00C34455">
        <w:rPr>
          <w:rFonts w:eastAsiaTheme="minorHAnsi" w:cs="Arial"/>
          <w:rtl/>
          <w:lang w:val="en-GB"/>
        </w:rPr>
        <w:t xml:space="preserve"> </w:t>
      </w:r>
      <w:r w:rsidRPr="00C34455">
        <w:rPr>
          <w:rFonts w:eastAsiaTheme="minorHAnsi" w:cs="Arial" w:hint="eastAsia"/>
          <w:rtl/>
          <w:lang w:val="en-GB"/>
        </w:rPr>
        <w:t>مع</w:t>
      </w:r>
      <w:r w:rsidRPr="00C34455">
        <w:rPr>
          <w:rFonts w:eastAsiaTheme="minorHAnsi" w:cs="Arial"/>
          <w:rtl/>
          <w:lang w:val="en-GB"/>
        </w:rPr>
        <w:t xml:space="preserve"> </w:t>
      </w:r>
      <w:r w:rsidRPr="00C34455">
        <w:rPr>
          <w:rFonts w:eastAsiaTheme="minorHAnsi" w:cs="Arial" w:hint="eastAsia"/>
          <w:rtl/>
          <w:lang w:val="en-GB"/>
        </w:rPr>
        <w:t>الأطفال</w:t>
      </w:r>
      <w:r>
        <w:rPr>
          <w:rFonts w:eastAsiaTheme="minorHAnsi" w:cs="Arial" w:hint="cs"/>
          <w:rtl/>
          <w:lang w:val="en-GB"/>
        </w:rPr>
        <w:t>.</w:t>
      </w:r>
      <w:r w:rsidRPr="00C34455">
        <w:rPr>
          <w:rFonts w:eastAsiaTheme="minorHAnsi" w:cs="Arial"/>
          <w:rtl/>
          <w:lang w:val="en-GB"/>
        </w:rPr>
        <w:t xml:space="preserve"> </w:t>
      </w:r>
      <w:r w:rsidRPr="00C34455">
        <w:rPr>
          <w:rFonts w:eastAsiaTheme="minorHAnsi" w:cs="Arial" w:hint="eastAsia"/>
          <w:rtl/>
          <w:lang w:val="en-GB"/>
        </w:rPr>
        <w:t>قد</w:t>
      </w:r>
      <w:r w:rsidRPr="00C34455">
        <w:rPr>
          <w:rFonts w:eastAsiaTheme="minorHAnsi" w:cs="Arial"/>
          <w:rtl/>
          <w:lang w:val="en-GB"/>
        </w:rPr>
        <w:t xml:space="preserve"> </w:t>
      </w:r>
      <w:r w:rsidRPr="00C34455">
        <w:rPr>
          <w:rFonts w:eastAsiaTheme="minorHAnsi" w:cs="Arial" w:hint="eastAsia"/>
          <w:rtl/>
          <w:lang w:val="en-GB"/>
        </w:rPr>
        <w:t>ت</w:t>
      </w:r>
      <w:r>
        <w:rPr>
          <w:rFonts w:eastAsiaTheme="minorHAnsi" w:cs="Arial" w:hint="cs"/>
          <w:rtl/>
          <w:lang w:val="en-GB"/>
        </w:rPr>
        <w:t xml:space="preserve">وجد هذه ضمن </w:t>
      </w:r>
      <w:r w:rsidRPr="00C34455">
        <w:rPr>
          <w:rFonts w:eastAsiaTheme="minorHAnsi" w:cs="Arial" w:hint="eastAsia"/>
          <w:rtl/>
          <w:lang w:val="en-GB"/>
        </w:rPr>
        <w:t>مدونات</w:t>
      </w:r>
      <w:r w:rsidRPr="00C34455">
        <w:rPr>
          <w:rFonts w:eastAsiaTheme="minorHAnsi" w:cs="Arial"/>
          <w:rtl/>
          <w:lang w:val="en-GB"/>
        </w:rPr>
        <w:t xml:space="preserve"> </w:t>
      </w:r>
      <w:r>
        <w:rPr>
          <w:rFonts w:eastAsiaTheme="minorHAnsi" w:cs="Arial" w:hint="cs"/>
          <w:rtl/>
          <w:lang w:val="en-GB"/>
        </w:rPr>
        <w:t>ال</w:t>
      </w:r>
      <w:r w:rsidRPr="00C34455">
        <w:rPr>
          <w:rFonts w:eastAsiaTheme="minorHAnsi" w:cs="Arial" w:hint="eastAsia"/>
          <w:rtl/>
          <w:lang w:val="en-GB"/>
        </w:rPr>
        <w:t>سلوك</w:t>
      </w:r>
      <w:r w:rsidRPr="00C34455">
        <w:rPr>
          <w:rFonts w:eastAsiaTheme="minorHAnsi" w:cs="Arial"/>
          <w:rtl/>
          <w:lang w:val="en-GB"/>
        </w:rPr>
        <w:t xml:space="preserve"> </w:t>
      </w:r>
      <w:r>
        <w:rPr>
          <w:rFonts w:eastAsiaTheme="minorHAnsi" w:cs="Arial" w:hint="cs"/>
          <w:rtl/>
          <w:lang w:val="en-GB"/>
        </w:rPr>
        <w:t>ال</w:t>
      </w:r>
      <w:r w:rsidRPr="00C34455">
        <w:rPr>
          <w:rFonts w:eastAsiaTheme="minorHAnsi" w:cs="Arial" w:hint="eastAsia"/>
          <w:rtl/>
          <w:lang w:val="en-GB"/>
        </w:rPr>
        <w:t>مهنية</w:t>
      </w:r>
      <w:r w:rsidRPr="00C34455">
        <w:rPr>
          <w:rFonts w:eastAsiaTheme="minorHAnsi" w:cs="Arial"/>
          <w:rtl/>
          <w:lang w:val="en-GB"/>
        </w:rPr>
        <w:t xml:space="preserve"> </w:t>
      </w:r>
      <w:r w:rsidRPr="00C34455">
        <w:rPr>
          <w:rFonts w:eastAsiaTheme="minorHAnsi" w:cs="Arial" w:hint="eastAsia"/>
          <w:rtl/>
          <w:lang w:val="en-GB"/>
        </w:rPr>
        <w:t>وسياسات</w:t>
      </w:r>
      <w:r w:rsidRPr="00C34455">
        <w:rPr>
          <w:rFonts w:eastAsiaTheme="minorHAnsi" w:cs="Arial"/>
          <w:rtl/>
          <w:lang w:val="en-GB"/>
        </w:rPr>
        <w:t xml:space="preserve"> </w:t>
      </w:r>
      <w:r w:rsidRPr="00C34455">
        <w:rPr>
          <w:rFonts w:eastAsiaTheme="minorHAnsi" w:cs="Arial" w:hint="eastAsia"/>
          <w:rtl/>
          <w:lang w:val="en-GB"/>
        </w:rPr>
        <w:t>حماية</w:t>
      </w:r>
      <w:r w:rsidRPr="00C34455">
        <w:rPr>
          <w:rFonts w:eastAsiaTheme="minorHAnsi" w:cs="Arial"/>
          <w:rtl/>
          <w:lang w:val="en-GB"/>
        </w:rPr>
        <w:t xml:space="preserve"> </w:t>
      </w:r>
      <w:r w:rsidRPr="00C34455">
        <w:rPr>
          <w:rFonts w:eastAsiaTheme="minorHAnsi" w:cs="Arial" w:hint="eastAsia"/>
          <w:rtl/>
          <w:lang w:val="en-GB"/>
        </w:rPr>
        <w:t>الطفل</w:t>
      </w:r>
      <w:r w:rsidRPr="00C34455">
        <w:rPr>
          <w:rFonts w:eastAsiaTheme="minorHAnsi" w:cs="Arial"/>
          <w:rtl/>
          <w:lang w:val="en-GB"/>
        </w:rPr>
        <w:t xml:space="preserve">. </w:t>
      </w:r>
      <w:r w:rsidRPr="00C34455">
        <w:rPr>
          <w:rFonts w:eastAsiaTheme="minorHAnsi" w:cs="Arial" w:hint="eastAsia"/>
          <w:rtl/>
          <w:lang w:val="en-GB"/>
        </w:rPr>
        <w:t>قد</w:t>
      </w:r>
      <w:r w:rsidRPr="00C34455">
        <w:rPr>
          <w:rFonts w:eastAsiaTheme="minorHAnsi" w:cs="Arial"/>
          <w:rtl/>
          <w:lang w:val="en-GB"/>
        </w:rPr>
        <w:t xml:space="preserve"> </w:t>
      </w:r>
      <w:r w:rsidRPr="00C34455">
        <w:rPr>
          <w:rFonts w:eastAsiaTheme="minorHAnsi" w:cs="Arial" w:hint="eastAsia"/>
          <w:rtl/>
          <w:lang w:val="en-GB"/>
        </w:rPr>
        <w:t>توجد</w:t>
      </w:r>
      <w:r w:rsidRPr="00C34455">
        <w:rPr>
          <w:rFonts w:eastAsiaTheme="minorHAnsi" w:cs="Arial"/>
          <w:rtl/>
          <w:lang w:val="en-GB"/>
        </w:rPr>
        <w:t xml:space="preserve"> </w:t>
      </w:r>
      <w:r w:rsidRPr="00C34455">
        <w:rPr>
          <w:rFonts w:eastAsiaTheme="minorHAnsi" w:cs="Arial" w:hint="eastAsia"/>
          <w:rtl/>
          <w:lang w:val="en-GB"/>
        </w:rPr>
        <w:t>قوانين</w:t>
      </w:r>
      <w:r w:rsidRPr="00C34455">
        <w:rPr>
          <w:rFonts w:eastAsiaTheme="minorHAnsi" w:cs="Arial"/>
          <w:rtl/>
          <w:lang w:val="en-GB"/>
        </w:rPr>
        <w:t xml:space="preserve"> </w:t>
      </w:r>
      <w:r w:rsidRPr="00C34455">
        <w:rPr>
          <w:rFonts w:eastAsiaTheme="minorHAnsi" w:cs="Arial" w:hint="eastAsia"/>
          <w:rtl/>
          <w:lang w:val="en-GB"/>
        </w:rPr>
        <w:t>وسياسات</w:t>
      </w:r>
      <w:r w:rsidRPr="00C34455">
        <w:rPr>
          <w:rFonts w:eastAsiaTheme="minorHAnsi" w:cs="Arial"/>
          <w:rtl/>
          <w:lang w:val="en-GB"/>
        </w:rPr>
        <w:t xml:space="preserve"> </w:t>
      </w:r>
      <w:r w:rsidRPr="00C34455">
        <w:rPr>
          <w:rFonts w:eastAsiaTheme="minorHAnsi" w:cs="Arial" w:hint="eastAsia"/>
          <w:rtl/>
          <w:lang w:val="en-GB"/>
        </w:rPr>
        <w:t>وطنية</w:t>
      </w:r>
      <w:r w:rsidRPr="00C34455">
        <w:rPr>
          <w:rFonts w:eastAsiaTheme="minorHAnsi" w:cs="Arial"/>
          <w:rtl/>
          <w:lang w:val="en-GB"/>
        </w:rPr>
        <w:t xml:space="preserve"> </w:t>
      </w:r>
      <w:r w:rsidRPr="00C34455">
        <w:rPr>
          <w:rFonts w:eastAsiaTheme="minorHAnsi" w:cs="Arial" w:hint="eastAsia"/>
          <w:rtl/>
          <w:lang w:val="en-GB"/>
        </w:rPr>
        <w:t>بالإضافة</w:t>
      </w:r>
      <w:r w:rsidRPr="00C34455">
        <w:rPr>
          <w:rFonts w:eastAsiaTheme="minorHAnsi" w:cs="Arial"/>
          <w:rtl/>
          <w:lang w:val="en-GB"/>
        </w:rPr>
        <w:t xml:space="preserve"> </w:t>
      </w:r>
      <w:r w:rsidRPr="00C34455">
        <w:rPr>
          <w:rFonts w:eastAsiaTheme="minorHAnsi" w:cs="Arial" w:hint="eastAsia"/>
          <w:rtl/>
          <w:lang w:val="en-GB"/>
        </w:rPr>
        <w:t>إلى</w:t>
      </w:r>
      <w:r w:rsidRPr="00C34455">
        <w:rPr>
          <w:rFonts w:eastAsiaTheme="minorHAnsi" w:cs="Arial"/>
          <w:rtl/>
          <w:lang w:val="en-GB"/>
        </w:rPr>
        <w:t xml:space="preserve"> </w:t>
      </w:r>
      <w:r w:rsidRPr="00C34455">
        <w:rPr>
          <w:rFonts w:eastAsiaTheme="minorHAnsi" w:cs="Arial" w:hint="eastAsia"/>
          <w:rtl/>
          <w:lang w:val="en-GB"/>
        </w:rPr>
        <w:t>القواعد</w:t>
      </w:r>
      <w:r w:rsidRPr="00C34455">
        <w:rPr>
          <w:rFonts w:eastAsiaTheme="minorHAnsi" w:cs="Arial"/>
          <w:rtl/>
          <w:lang w:val="en-GB"/>
        </w:rPr>
        <w:t xml:space="preserve"> </w:t>
      </w:r>
      <w:r w:rsidRPr="00C34455">
        <w:rPr>
          <w:rFonts w:eastAsiaTheme="minorHAnsi" w:cs="Arial" w:hint="eastAsia"/>
          <w:rtl/>
          <w:lang w:val="en-GB"/>
        </w:rPr>
        <w:t>والمعايير</w:t>
      </w:r>
      <w:r w:rsidRPr="00C34455">
        <w:rPr>
          <w:rFonts w:eastAsiaTheme="minorHAnsi" w:cs="Arial"/>
          <w:rtl/>
          <w:lang w:val="en-GB"/>
        </w:rPr>
        <w:t xml:space="preserve"> </w:t>
      </w:r>
      <w:r w:rsidRPr="00C34455">
        <w:rPr>
          <w:rFonts w:eastAsiaTheme="minorHAnsi" w:cs="Arial" w:hint="eastAsia"/>
          <w:rtl/>
          <w:lang w:val="en-GB"/>
        </w:rPr>
        <w:t>الدولية</w:t>
      </w:r>
      <w:r w:rsidRPr="00C34455">
        <w:rPr>
          <w:rFonts w:eastAsiaTheme="minorHAnsi" w:cs="Arial"/>
          <w:rtl/>
          <w:lang w:val="en-GB"/>
        </w:rPr>
        <w:t xml:space="preserve"> </w:t>
      </w:r>
      <w:r w:rsidRPr="00C34455">
        <w:rPr>
          <w:rFonts w:eastAsiaTheme="minorHAnsi" w:cs="Arial" w:hint="eastAsia"/>
          <w:rtl/>
          <w:lang w:val="en-GB"/>
        </w:rPr>
        <w:t>لحماية</w:t>
      </w:r>
      <w:r w:rsidRPr="00C34455">
        <w:rPr>
          <w:rFonts w:eastAsiaTheme="minorHAnsi" w:cs="Arial"/>
          <w:rtl/>
          <w:lang w:val="en-GB"/>
        </w:rPr>
        <w:t xml:space="preserve"> </w:t>
      </w:r>
      <w:r w:rsidRPr="00C34455">
        <w:rPr>
          <w:rFonts w:eastAsiaTheme="minorHAnsi" w:cs="Arial" w:hint="eastAsia"/>
          <w:rtl/>
          <w:lang w:val="en-GB"/>
        </w:rPr>
        <w:t>الأطفال</w:t>
      </w:r>
      <w:r w:rsidRPr="00C34455">
        <w:rPr>
          <w:rFonts w:eastAsiaTheme="minorHAnsi" w:cs="Arial"/>
          <w:rtl/>
          <w:lang w:val="en-GB"/>
        </w:rPr>
        <w:t xml:space="preserve"> </w:t>
      </w:r>
      <w:r>
        <w:rPr>
          <w:rFonts w:eastAsiaTheme="minorHAnsi" w:cs="Arial" w:hint="cs"/>
          <w:rtl/>
          <w:lang w:val="en-GB"/>
        </w:rPr>
        <w:t>و</w:t>
      </w:r>
      <w:r w:rsidRPr="00C34455">
        <w:rPr>
          <w:rFonts w:eastAsiaTheme="minorHAnsi" w:cs="Arial" w:hint="eastAsia"/>
          <w:rtl/>
          <w:lang w:val="en-GB"/>
        </w:rPr>
        <w:t>يجب</w:t>
      </w:r>
      <w:r w:rsidRPr="00C34455">
        <w:rPr>
          <w:rFonts w:eastAsiaTheme="minorHAnsi" w:cs="Arial"/>
          <w:rtl/>
          <w:lang w:val="en-GB"/>
        </w:rPr>
        <w:t xml:space="preserve"> </w:t>
      </w:r>
      <w:r w:rsidRPr="00C34455">
        <w:rPr>
          <w:rFonts w:eastAsiaTheme="minorHAnsi" w:cs="Arial" w:hint="eastAsia"/>
          <w:rtl/>
          <w:lang w:val="en-GB"/>
        </w:rPr>
        <w:t>احترامها</w:t>
      </w:r>
      <w:r w:rsidRPr="00C34455">
        <w:rPr>
          <w:rFonts w:eastAsiaTheme="minorHAnsi" w:cs="Arial"/>
          <w:rtl/>
          <w:lang w:val="en-GB"/>
        </w:rPr>
        <w:t>.</w:t>
      </w:r>
      <w:r w:rsidR="007F41AB" w:rsidRPr="00837261">
        <w:rPr>
          <w:rFonts w:eastAsiaTheme="minorHAnsi"/>
          <w:lang w:val="en-GB"/>
        </w:rPr>
        <w:t xml:space="preserve"> </w:t>
      </w:r>
      <w:r w:rsidRPr="00C34455">
        <w:rPr>
          <w:rFonts w:eastAsiaTheme="minorHAnsi" w:cs="Arial" w:hint="eastAsia"/>
          <w:rtl/>
          <w:lang w:val="en-GB"/>
        </w:rPr>
        <w:t>يتضمن</w:t>
      </w:r>
      <w:r w:rsidRPr="00C34455">
        <w:rPr>
          <w:rFonts w:eastAsiaTheme="minorHAnsi" w:cs="Arial"/>
          <w:rtl/>
          <w:lang w:val="en-GB"/>
        </w:rPr>
        <w:t xml:space="preserve"> </w:t>
      </w:r>
      <w:r w:rsidRPr="00C34455">
        <w:rPr>
          <w:rFonts w:eastAsiaTheme="minorHAnsi" w:cs="Arial" w:hint="eastAsia"/>
          <w:rtl/>
          <w:lang w:val="en-GB"/>
        </w:rPr>
        <w:t>الالتزام</w:t>
      </w:r>
      <w:r w:rsidRPr="00C34455">
        <w:rPr>
          <w:rFonts w:eastAsiaTheme="minorHAnsi" w:cs="Arial"/>
          <w:rtl/>
          <w:lang w:val="en-GB"/>
        </w:rPr>
        <w:t xml:space="preserve"> </w:t>
      </w:r>
      <w:r w:rsidRPr="00C34455">
        <w:rPr>
          <w:rFonts w:eastAsiaTheme="minorHAnsi" w:cs="Arial" w:hint="eastAsia"/>
          <w:rtl/>
          <w:lang w:val="en-GB"/>
        </w:rPr>
        <w:t>بالمعايير</w:t>
      </w:r>
      <w:r w:rsidRPr="00C34455">
        <w:rPr>
          <w:rFonts w:eastAsiaTheme="minorHAnsi" w:cs="Arial"/>
          <w:rtl/>
          <w:lang w:val="en-GB"/>
        </w:rPr>
        <w:t xml:space="preserve"> </w:t>
      </w:r>
      <w:r w:rsidRPr="00C34455">
        <w:rPr>
          <w:rFonts w:eastAsiaTheme="minorHAnsi" w:cs="Arial" w:hint="eastAsia"/>
          <w:rtl/>
          <w:lang w:val="en-GB"/>
        </w:rPr>
        <w:t>الأخلاقية</w:t>
      </w:r>
      <w:r w:rsidRPr="00C34455">
        <w:rPr>
          <w:rFonts w:eastAsiaTheme="minorHAnsi" w:cs="Arial"/>
          <w:rtl/>
          <w:lang w:val="en-GB"/>
        </w:rPr>
        <w:t xml:space="preserve"> </w:t>
      </w:r>
      <w:r w:rsidRPr="00C34455">
        <w:rPr>
          <w:rFonts w:eastAsiaTheme="minorHAnsi" w:cs="Arial" w:hint="eastAsia"/>
          <w:rtl/>
          <w:lang w:val="en-GB"/>
        </w:rPr>
        <w:t>اتباع</w:t>
      </w:r>
      <w:r w:rsidRPr="00C34455">
        <w:rPr>
          <w:rFonts w:eastAsiaTheme="minorHAnsi" w:cs="Arial"/>
          <w:rtl/>
          <w:lang w:val="en-GB"/>
        </w:rPr>
        <w:t xml:space="preserve"> </w:t>
      </w:r>
      <w:r w:rsidRPr="00C34455">
        <w:rPr>
          <w:rFonts w:eastAsiaTheme="minorHAnsi" w:cs="Arial" w:hint="eastAsia"/>
          <w:rtl/>
          <w:lang w:val="en-GB"/>
        </w:rPr>
        <w:t>الإرشادات</w:t>
      </w:r>
      <w:r w:rsidRPr="00C34455">
        <w:rPr>
          <w:rFonts w:eastAsiaTheme="minorHAnsi" w:cs="Arial"/>
          <w:rtl/>
          <w:lang w:val="en-GB"/>
        </w:rPr>
        <w:t xml:space="preserve"> </w:t>
      </w:r>
      <w:r w:rsidRPr="00C34455">
        <w:rPr>
          <w:rFonts w:eastAsiaTheme="minorHAnsi" w:cs="Arial" w:hint="eastAsia"/>
          <w:rtl/>
          <w:lang w:val="en-GB"/>
        </w:rPr>
        <w:t>الواردة</w:t>
      </w:r>
      <w:r w:rsidRPr="00C34455">
        <w:rPr>
          <w:rFonts w:eastAsiaTheme="minorHAnsi" w:cs="Arial"/>
          <w:rtl/>
          <w:lang w:val="en-GB"/>
        </w:rPr>
        <w:t xml:space="preserve"> </w:t>
      </w:r>
      <w:r w:rsidRPr="00C34455">
        <w:rPr>
          <w:rFonts w:eastAsiaTheme="minorHAnsi" w:cs="Arial" w:hint="eastAsia"/>
          <w:rtl/>
          <w:lang w:val="en-GB"/>
        </w:rPr>
        <w:t>في</w:t>
      </w:r>
      <w:r w:rsidRPr="00C34455">
        <w:rPr>
          <w:rFonts w:eastAsiaTheme="minorHAnsi" w:cs="Arial"/>
          <w:rtl/>
          <w:lang w:val="en-GB"/>
        </w:rPr>
        <w:t xml:space="preserve"> </w:t>
      </w:r>
      <w:r w:rsidRPr="00C34455">
        <w:rPr>
          <w:rFonts w:eastAsiaTheme="minorHAnsi" w:cs="Arial" w:hint="eastAsia"/>
          <w:rtl/>
          <w:lang w:val="en-GB"/>
        </w:rPr>
        <w:t>هذه</w:t>
      </w:r>
      <w:r w:rsidRPr="00C34455">
        <w:rPr>
          <w:rFonts w:eastAsiaTheme="minorHAnsi" w:cs="Arial"/>
          <w:rtl/>
          <w:lang w:val="en-GB"/>
        </w:rPr>
        <w:t xml:space="preserve"> </w:t>
      </w:r>
      <w:r w:rsidRPr="00C34455">
        <w:rPr>
          <w:rFonts w:eastAsiaTheme="minorHAnsi" w:cs="Arial" w:hint="eastAsia"/>
          <w:rtl/>
          <w:lang w:val="en-GB"/>
        </w:rPr>
        <w:t>الوثيقة</w:t>
      </w:r>
      <w:r w:rsidRPr="00C34455">
        <w:rPr>
          <w:rFonts w:eastAsiaTheme="minorHAnsi" w:cs="Arial"/>
          <w:rtl/>
          <w:lang w:val="en-GB"/>
        </w:rPr>
        <w:t xml:space="preserve">. </w:t>
      </w:r>
      <w:r w:rsidRPr="00C34455">
        <w:rPr>
          <w:rFonts w:eastAsiaTheme="minorHAnsi" w:cs="Arial" w:hint="eastAsia"/>
          <w:rtl/>
          <w:lang w:val="en-GB"/>
        </w:rPr>
        <w:t>المبادئ</w:t>
      </w:r>
      <w:r w:rsidRPr="00C34455">
        <w:rPr>
          <w:rFonts w:eastAsiaTheme="minorHAnsi" w:cs="Arial"/>
          <w:rtl/>
          <w:lang w:val="en-GB"/>
        </w:rPr>
        <w:t xml:space="preserve"> </w:t>
      </w:r>
      <w:r w:rsidRPr="00C34455">
        <w:rPr>
          <w:rFonts w:eastAsiaTheme="minorHAnsi" w:cs="Arial" w:hint="eastAsia"/>
          <w:rtl/>
          <w:lang w:val="en-GB"/>
        </w:rPr>
        <w:t>التوجيهية</w:t>
      </w:r>
      <w:r w:rsidRPr="00C34455">
        <w:rPr>
          <w:rFonts w:eastAsiaTheme="minorHAnsi" w:cs="Arial"/>
          <w:rtl/>
          <w:lang w:val="en-GB"/>
        </w:rPr>
        <w:t xml:space="preserve"> </w:t>
      </w:r>
      <w:r>
        <w:rPr>
          <w:rFonts w:eastAsiaTheme="minorHAnsi" w:cs="Arial" w:hint="cs"/>
          <w:rtl/>
          <w:lang w:val="en-GB"/>
        </w:rPr>
        <w:t xml:space="preserve">هذه </w:t>
      </w:r>
      <w:r w:rsidRPr="00C34455">
        <w:rPr>
          <w:rFonts w:eastAsiaTheme="minorHAnsi" w:cs="Arial" w:hint="eastAsia"/>
          <w:rtl/>
          <w:lang w:val="en-GB"/>
        </w:rPr>
        <w:t>ضرورية</w:t>
      </w:r>
      <w:r w:rsidRPr="00C34455">
        <w:rPr>
          <w:rFonts w:eastAsiaTheme="minorHAnsi" w:cs="Arial"/>
          <w:rtl/>
          <w:lang w:val="en-GB"/>
        </w:rPr>
        <w:t xml:space="preserve"> </w:t>
      </w:r>
      <w:r w:rsidRPr="00C34455">
        <w:rPr>
          <w:rFonts w:eastAsiaTheme="minorHAnsi" w:cs="Arial" w:hint="eastAsia"/>
          <w:rtl/>
          <w:lang w:val="en-GB"/>
        </w:rPr>
        <w:t>لتقديم</w:t>
      </w:r>
      <w:r w:rsidRPr="00C34455">
        <w:rPr>
          <w:rFonts w:eastAsiaTheme="minorHAnsi" w:cs="Arial"/>
          <w:rtl/>
          <w:lang w:val="en-GB"/>
        </w:rPr>
        <w:t xml:space="preserve"> </w:t>
      </w:r>
      <w:r w:rsidRPr="00C34455">
        <w:rPr>
          <w:rFonts w:eastAsiaTheme="minorHAnsi" w:cs="Arial" w:hint="eastAsia"/>
          <w:rtl/>
          <w:lang w:val="en-GB"/>
        </w:rPr>
        <w:t>الرعاية</w:t>
      </w:r>
      <w:r w:rsidRPr="00C34455">
        <w:rPr>
          <w:rFonts w:eastAsiaTheme="minorHAnsi" w:cs="Arial"/>
          <w:rtl/>
          <w:lang w:val="en-GB"/>
        </w:rPr>
        <w:t xml:space="preserve"> </w:t>
      </w:r>
      <w:r w:rsidRPr="00C34455">
        <w:rPr>
          <w:rFonts w:eastAsiaTheme="minorHAnsi" w:cs="Arial" w:hint="eastAsia"/>
          <w:rtl/>
          <w:lang w:val="en-GB"/>
        </w:rPr>
        <w:t>المهنية</w:t>
      </w:r>
      <w:r w:rsidRPr="00C34455">
        <w:rPr>
          <w:rFonts w:eastAsiaTheme="minorHAnsi" w:cs="Arial"/>
          <w:rtl/>
          <w:lang w:val="en-GB"/>
        </w:rPr>
        <w:t xml:space="preserve"> </w:t>
      </w:r>
      <w:r>
        <w:rPr>
          <w:rFonts w:eastAsiaTheme="minorHAnsi" w:cs="Arial" w:hint="cs"/>
          <w:rtl/>
          <w:lang w:val="en-GB"/>
        </w:rPr>
        <w:t xml:space="preserve">ذات </w:t>
      </w:r>
      <w:r w:rsidRPr="00C34455">
        <w:rPr>
          <w:rFonts w:eastAsiaTheme="minorHAnsi" w:cs="Arial" w:hint="eastAsia"/>
          <w:rtl/>
          <w:lang w:val="en-GB"/>
        </w:rPr>
        <w:t>الجودة</w:t>
      </w:r>
      <w:r w:rsidRPr="00C34455">
        <w:rPr>
          <w:rFonts w:eastAsiaTheme="minorHAnsi" w:cs="Arial"/>
          <w:rtl/>
          <w:lang w:val="en-GB"/>
        </w:rPr>
        <w:t xml:space="preserve"> </w:t>
      </w:r>
      <w:r w:rsidRPr="00C34455">
        <w:rPr>
          <w:rFonts w:eastAsiaTheme="minorHAnsi" w:cs="Arial" w:hint="eastAsia"/>
          <w:rtl/>
          <w:lang w:val="en-GB"/>
        </w:rPr>
        <w:t>وحماية</w:t>
      </w:r>
      <w:r w:rsidRPr="00C34455">
        <w:rPr>
          <w:rFonts w:eastAsiaTheme="minorHAnsi" w:cs="Arial"/>
          <w:rtl/>
          <w:lang w:val="en-GB"/>
        </w:rPr>
        <w:t xml:space="preserve"> </w:t>
      </w:r>
      <w:r>
        <w:rPr>
          <w:rFonts w:eastAsiaTheme="minorHAnsi" w:cs="Arial" w:hint="cs"/>
          <w:rtl/>
          <w:lang w:val="en-GB"/>
        </w:rPr>
        <w:t>ا</w:t>
      </w:r>
      <w:r w:rsidRPr="00C34455">
        <w:rPr>
          <w:rFonts w:eastAsiaTheme="minorHAnsi" w:cs="Arial" w:hint="eastAsia"/>
          <w:rtl/>
          <w:lang w:val="en-GB"/>
        </w:rPr>
        <w:t>لأطفال</w:t>
      </w:r>
      <w:r w:rsidRPr="00C34455">
        <w:rPr>
          <w:rFonts w:eastAsiaTheme="minorHAnsi" w:cs="Arial"/>
          <w:rtl/>
          <w:lang w:val="en-GB"/>
        </w:rPr>
        <w:t>.</w:t>
      </w:r>
    </w:p>
    <w:p w14:paraId="2158FA72" w14:textId="65058CA8" w:rsidR="00274A54" w:rsidRDefault="00274A54" w:rsidP="008C544C">
      <w:pPr>
        <w:bidi/>
        <w:rPr>
          <w:rFonts w:cs="Arial"/>
          <w:b/>
          <w:bCs/>
          <w:rtl/>
          <w:lang w:val="en-GB"/>
        </w:rPr>
      </w:pPr>
      <w:r w:rsidRPr="00274A54">
        <w:rPr>
          <w:rFonts w:cs="Arial" w:hint="eastAsia"/>
          <w:b/>
          <w:bCs/>
          <w:rtl/>
          <w:lang w:val="en-GB"/>
        </w:rPr>
        <w:t>إشر</w:t>
      </w:r>
      <w:r w:rsidR="000B185A">
        <w:rPr>
          <w:rFonts w:cs="Arial" w:hint="cs"/>
          <w:b/>
          <w:bCs/>
          <w:rtl/>
          <w:lang w:val="en-GB"/>
        </w:rPr>
        <w:t>ا</w:t>
      </w:r>
      <w:r w:rsidRPr="00274A54">
        <w:rPr>
          <w:rFonts w:cs="Arial" w:hint="eastAsia"/>
          <w:b/>
          <w:bCs/>
          <w:rtl/>
          <w:lang w:val="en-GB"/>
        </w:rPr>
        <w:t>ك</w:t>
      </w:r>
      <w:r w:rsidRPr="00274A54">
        <w:rPr>
          <w:rFonts w:cs="Arial"/>
          <w:b/>
          <w:bCs/>
          <w:rtl/>
          <w:lang w:val="en-GB"/>
        </w:rPr>
        <w:t xml:space="preserve"> </w:t>
      </w:r>
      <w:r w:rsidRPr="00274A54">
        <w:rPr>
          <w:rFonts w:cs="Arial" w:hint="eastAsia"/>
          <w:b/>
          <w:bCs/>
          <w:rtl/>
          <w:lang w:val="en-GB"/>
        </w:rPr>
        <w:t>الطفل</w:t>
      </w:r>
      <w:r w:rsidRPr="00274A54">
        <w:rPr>
          <w:rFonts w:cs="Arial"/>
          <w:b/>
          <w:bCs/>
          <w:rtl/>
          <w:lang w:val="en-GB"/>
        </w:rPr>
        <w:t xml:space="preserve"> </w:t>
      </w:r>
      <w:r w:rsidRPr="00274A54">
        <w:rPr>
          <w:rFonts w:cs="Arial" w:hint="eastAsia"/>
          <w:b/>
          <w:bCs/>
          <w:rtl/>
          <w:lang w:val="en-GB"/>
        </w:rPr>
        <w:t>في</w:t>
      </w:r>
      <w:r w:rsidRPr="00274A54">
        <w:rPr>
          <w:rFonts w:cs="Arial"/>
          <w:b/>
          <w:bCs/>
          <w:rtl/>
          <w:lang w:val="en-GB"/>
        </w:rPr>
        <w:t xml:space="preserve"> </w:t>
      </w:r>
      <w:r w:rsidRPr="00274A54">
        <w:rPr>
          <w:rFonts w:cs="Arial" w:hint="eastAsia"/>
          <w:b/>
          <w:bCs/>
          <w:rtl/>
          <w:lang w:val="en-GB"/>
        </w:rPr>
        <w:t>صنع</w:t>
      </w:r>
      <w:r w:rsidRPr="00274A54">
        <w:rPr>
          <w:rFonts w:cs="Arial"/>
          <w:b/>
          <w:bCs/>
          <w:rtl/>
          <w:lang w:val="en-GB"/>
        </w:rPr>
        <w:t xml:space="preserve"> </w:t>
      </w:r>
      <w:r w:rsidRPr="00274A54">
        <w:rPr>
          <w:rFonts w:cs="Arial" w:hint="eastAsia"/>
          <w:b/>
          <w:bCs/>
          <w:rtl/>
          <w:lang w:val="en-GB"/>
        </w:rPr>
        <w:t>القرار</w:t>
      </w:r>
    </w:p>
    <w:p w14:paraId="30D6D1A0" w14:textId="076E15C5" w:rsidR="00D37C74" w:rsidRDefault="00C34455" w:rsidP="008C544C">
      <w:pPr>
        <w:bidi/>
        <w:rPr>
          <w:rFonts w:cs="Arial"/>
          <w:b/>
          <w:bCs/>
          <w:lang w:val="en-GB"/>
        </w:rPr>
      </w:pPr>
      <w:r w:rsidRPr="00C34455">
        <w:rPr>
          <w:rFonts w:eastAsiaTheme="minorHAnsi" w:cs="Arial" w:hint="eastAsia"/>
          <w:rtl/>
          <w:lang w:val="en-GB"/>
        </w:rPr>
        <w:t>للأطفال</w:t>
      </w:r>
      <w:r w:rsidRPr="00C34455">
        <w:rPr>
          <w:rFonts w:eastAsiaTheme="minorHAnsi" w:cs="Arial"/>
          <w:rtl/>
          <w:lang w:val="en-GB"/>
        </w:rPr>
        <w:t xml:space="preserve"> </w:t>
      </w:r>
      <w:r w:rsidRPr="00C34455">
        <w:rPr>
          <w:rFonts w:eastAsiaTheme="minorHAnsi" w:cs="Arial" w:hint="eastAsia"/>
          <w:rtl/>
          <w:lang w:val="en-GB"/>
        </w:rPr>
        <w:t>الحق</w:t>
      </w:r>
      <w:r w:rsidRPr="00C34455">
        <w:rPr>
          <w:rFonts w:eastAsiaTheme="minorHAnsi" w:cs="Arial"/>
          <w:rtl/>
          <w:lang w:val="en-GB"/>
        </w:rPr>
        <w:t xml:space="preserve"> </w:t>
      </w:r>
      <w:r w:rsidRPr="00C34455">
        <w:rPr>
          <w:rFonts w:eastAsiaTheme="minorHAnsi" w:cs="Arial" w:hint="eastAsia"/>
          <w:rtl/>
          <w:lang w:val="en-GB"/>
        </w:rPr>
        <w:t>في</w:t>
      </w:r>
      <w:r w:rsidRPr="00C34455">
        <w:rPr>
          <w:rFonts w:eastAsiaTheme="minorHAnsi" w:cs="Arial"/>
          <w:rtl/>
          <w:lang w:val="en-GB"/>
        </w:rPr>
        <w:t xml:space="preserve"> </w:t>
      </w:r>
      <w:r w:rsidRPr="00C34455">
        <w:rPr>
          <w:rFonts w:eastAsiaTheme="minorHAnsi" w:cs="Arial" w:hint="eastAsia"/>
          <w:rtl/>
          <w:lang w:val="en-GB"/>
        </w:rPr>
        <w:t>المشاركة</w:t>
      </w:r>
      <w:r w:rsidRPr="00C34455">
        <w:rPr>
          <w:rFonts w:eastAsiaTheme="minorHAnsi" w:cs="Arial"/>
          <w:rtl/>
          <w:lang w:val="en-GB"/>
        </w:rPr>
        <w:t xml:space="preserve"> </w:t>
      </w:r>
      <w:r w:rsidRPr="00C34455">
        <w:rPr>
          <w:rFonts w:eastAsiaTheme="minorHAnsi" w:cs="Arial" w:hint="eastAsia"/>
          <w:rtl/>
          <w:lang w:val="en-GB"/>
        </w:rPr>
        <w:t>في</w:t>
      </w:r>
      <w:r w:rsidRPr="00C34455">
        <w:rPr>
          <w:rFonts w:eastAsiaTheme="minorHAnsi" w:cs="Arial"/>
          <w:rtl/>
          <w:lang w:val="en-GB"/>
        </w:rPr>
        <w:t xml:space="preserve"> </w:t>
      </w:r>
      <w:r w:rsidRPr="00C34455">
        <w:rPr>
          <w:rFonts w:eastAsiaTheme="minorHAnsi" w:cs="Arial" w:hint="eastAsia"/>
          <w:rtl/>
          <w:lang w:val="en-GB"/>
        </w:rPr>
        <w:t>القرارات</w:t>
      </w:r>
      <w:r w:rsidRPr="00C34455">
        <w:rPr>
          <w:rFonts w:eastAsiaTheme="minorHAnsi" w:cs="Arial"/>
          <w:rtl/>
          <w:lang w:val="en-GB"/>
        </w:rPr>
        <w:t xml:space="preserve"> </w:t>
      </w:r>
      <w:r w:rsidRPr="00C34455">
        <w:rPr>
          <w:rFonts w:eastAsiaTheme="minorHAnsi" w:cs="Arial" w:hint="eastAsia"/>
          <w:rtl/>
          <w:lang w:val="en-GB"/>
        </w:rPr>
        <w:t>التي</w:t>
      </w:r>
      <w:r w:rsidRPr="00C34455">
        <w:rPr>
          <w:rFonts w:eastAsiaTheme="minorHAnsi" w:cs="Arial"/>
          <w:rtl/>
          <w:lang w:val="en-GB"/>
        </w:rPr>
        <w:t xml:space="preserve"> </w:t>
      </w:r>
      <w:r w:rsidR="00973753" w:rsidRPr="00C34455">
        <w:rPr>
          <w:rFonts w:eastAsiaTheme="minorHAnsi" w:cs="Arial" w:hint="cs"/>
          <w:rtl/>
          <w:lang w:val="en-GB"/>
        </w:rPr>
        <w:t>تؤثر</w:t>
      </w:r>
      <w:r w:rsidR="00973753">
        <w:rPr>
          <w:rFonts w:eastAsiaTheme="minorHAnsi" w:cs="Arial" w:hint="cs"/>
          <w:rtl/>
          <w:lang w:val="en-GB"/>
        </w:rPr>
        <w:t xml:space="preserve"> عليه</w:t>
      </w:r>
      <w:r w:rsidR="00973753">
        <w:rPr>
          <w:rFonts w:eastAsiaTheme="minorHAnsi" w:cs="Arial" w:hint="eastAsia"/>
          <w:rtl/>
          <w:lang w:val="en-GB"/>
        </w:rPr>
        <w:t>م</w:t>
      </w:r>
      <w:r w:rsidRPr="00C34455">
        <w:rPr>
          <w:rFonts w:eastAsiaTheme="minorHAnsi" w:cs="Arial"/>
          <w:rtl/>
          <w:lang w:val="en-GB"/>
        </w:rPr>
        <w:t xml:space="preserve"> </w:t>
      </w:r>
      <w:r w:rsidRPr="00C34455">
        <w:rPr>
          <w:rFonts w:eastAsiaTheme="minorHAnsi" w:cs="Arial" w:hint="eastAsia"/>
          <w:rtl/>
          <w:lang w:val="en-GB"/>
        </w:rPr>
        <w:t>وفقًا</w:t>
      </w:r>
      <w:r w:rsidRPr="00C34455">
        <w:rPr>
          <w:rFonts w:eastAsiaTheme="minorHAnsi" w:cs="Arial"/>
          <w:rtl/>
          <w:lang w:val="en-GB"/>
        </w:rPr>
        <w:t xml:space="preserve"> </w:t>
      </w:r>
      <w:r w:rsidRPr="00C34455">
        <w:rPr>
          <w:rFonts w:eastAsiaTheme="minorHAnsi" w:cs="Arial" w:hint="eastAsia"/>
          <w:rtl/>
          <w:lang w:val="en-GB"/>
        </w:rPr>
        <w:t>لقدراتهم</w:t>
      </w:r>
      <w:r w:rsidRPr="00C34455">
        <w:rPr>
          <w:rFonts w:eastAsiaTheme="minorHAnsi" w:cs="Arial"/>
          <w:rtl/>
          <w:lang w:val="en-GB"/>
        </w:rPr>
        <w:t xml:space="preserve"> </w:t>
      </w:r>
      <w:r w:rsidRPr="00C34455">
        <w:rPr>
          <w:rFonts w:eastAsiaTheme="minorHAnsi" w:cs="Arial" w:hint="eastAsia"/>
          <w:rtl/>
          <w:lang w:val="en-GB"/>
        </w:rPr>
        <w:t>المتعلقة</w:t>
      </w:r>
      <w:r w:rsidRPr="00C34455">
        <w:rPr>
          <w:rFonts w:eastAsiaTheme="minorHAnsi" w:cs="Arial"/>
          <w:rtl/>
          <w:lang w:val="en-GB"/>
        </w:rPr>
        <w:t xml:space="preserve"> </w:t>
      </w:r>
      <w:r w:rsidRPr="00C34455">
        <w:rPr>
          <w:rFonts w:eastAsiaTheme="minorHAnsi" w:cs="Arial" w:hint="eastAsia"/>
          <w:rtl/>
          <w:lang w:val="en-GB"/>
        </w:rPr>
        <w:t>بسنهم</w:t>
      </w:r>
      <w:r w:rsidRPr="00C34455">
        <w:rPr>
          <w:rFonts w:eastAsiaTheme="minorHAnsi" w:cs="Arial"/>
          <w:rtl/>
          <w:lang w:val="en-GB"/>
        </w:rPr>
        <w:t xml:space="preserve"> </w:t>
      </w:r>
      <w:r w:rsidRPr="00C34455">
        <w:rPr>
          <w:rFonts w:eastAsiaTheme="minorHAnsi" w:cs="Arial" w:hint="eastAsia"/>
          <w:rtl/>
          <w:lang w:val="en-GB"/>
        </w:rPr>
        <w:t>ومستوى</w:t>
      </w:r>
      <w:r w:rsidRPr="00C34455">
        <w:rPr>
          <w:rFonts w:eastAsiaTheme="minorHAnsi" w:cs="Arial"/>
          <w:rtl/>
          <w:lang w:val="en-GB"/>
        </w:rPr>
        <w:t xml:space="preserve"> </w:t>
      </w:r>
      <w:r w:rsidRPr="00C34455">
        <w:rPr>
          <w:rFonts w:eastAsiaTheme="minorHAnsi" w:cs="Arial" w:hint="eastAsia"/>
          <w:rtl/>
          <w:lang w:val="en-GB"/>
        </w:rPr>
        <w:t>نضجهم</w:t>
      </w:r>
      <w:r w:rsidRPr="00C34455">
        <w:rPr>
          <w:rFonts w:eastAsiaTheme="minorHAnsi" w:cs="Arial"/>
          <w:rtl/>
          <w:lang w:val="en-GB"/>
        </w:rPr>
        <w:t xml:space="preserve">. </w:t>
      </w:r>
      <w:r w:rsidRPr="00C34455">
        <w:rPr>
          <w:rFonts w:eastAsiaTheme="minorHAnsi" w:cs="Arial" w:hint="eastAsia"/>
          <w:rtl/>
          <w:lang w:val="en-GB"/>
        </w:rPr>
        <w:t>يجب</w:t>
      </w:r>
      <w:r w:rsidRPr="00C34455">
        <w:rPr>
          <w:rFonts w:eastAsiaTheme="minorHAnsi" w:cs="Arial"/>
          <w:rtl/>
          <w:lang w:val="en-GB"/>
        </w:rPr>
        <w:t xml:space="preserve"> </w:t>
      </w:r>
      <w:r w:rsidRPr="00C34455">
        <w:rPr>
          <w:rFonts w:eastAsiaTheme="minorHAnsi" w:cs="Arial" w:hint="eastAsia"/>
          <w:rtl/>
          <w:lang w:val="en-GB"/>
        </w:rPr>
        <w:t>ألا</w:t>
      </w:r>
      <w:r w:rsidRPr="00C34455">
        <w:rPr>
          <w:rFonts w:eastAsiaTheme="minorHAnsi" w:cs="Arial"/>
          <w:rtl/>
          <w:lang w:val="en-GB"/>
        </w:rPr>
        <w:t xml:space="preserve"> </w:t>
      </w:r>
      <w:r w:rsidRPr="00C34455">
        <w:rPr>
          <w:rFonts w:eastAsiaTheme="minorHAnsi" w:cs="Arial" w:hint="eastAsia"/>
          <w:rtl/>
          <w:lang w:val="en-GB"/>
        </w:rPr>
        <w:t>يتداخل</w:t>
      </w:r>
      <w:r w:rsidRPr="00C34455">
        <w:rPr>
          <w:rFonts w:eastAsiaTheme="minorHAnsi" w:cs="Arial"/>
          <w:rtl/>
          <w:lang w:val="en-GB"/>
        </w:rPr>
        <w:t xml:space="preserve"> </w:t>
      </w:r>
      <w:r w:rsidRPr="00C34455">
        <w:rPr>
          <w:rFonts w:eastAsiaTheme="minorHAnsi" w:cs="Arial" w:hint="eastAsia"/>
          <w:rtl/>
          <w:lang w:val="en-GB"/>
        </w:rPr>
        <w:t>الاستماع</w:t>
      </w:r>
      <w:r w:rsidRPr="00C34455">
        <w:rPr>
          <w:rFonts w:eastAsiaTheme="minorHAnsi" w:cs="Arial"/>
          <w:rtl/>
          <w:lang w:val="en-GB"/>
        </w:rPr>
        <w:t xml:space="preserve"> </w:t>
      </w:r>
      <w:r w:rsidRPr="00C34455">
        <w:rPr>
          <w:rFonts w:eastAsiaTheme="minorHAnsi" w:cs="Arial" w:hint="eastAsia"/>
          <w:rtl/>
          <w:lang w:val="en-GB"/>
        </w:rPr>
        <w:t>إلى</w:t>
      </w:r>
      <w:r w:rsidRPr="00C34455">
        <w:rPr>
          <w:rFonts w:eastAsiaTheme="minorHAnsi" w:cs="Arial"/>
          <w:rtl/>
          <w:lang w:val="en-GB"/>
        </w:rPr>
        <w:t xml:space="preserve"> </w:t>
      </w:r>
      <w:r w:rsidRPr="00C34455">
        <w:rPr>
          <w:rFonts w:eastAsiaTheme="minorHAnsi" w:cs="Arial" w:hint="eastAsia"/>
          <w:rtl/>
          <w:lang w:val="en-GB"/>
        </w:rPr>
        <w:t>أفكار</w:t>
      </w:r>
      <w:r w:rsidRPr="00C34455">
        <w:rPr>
          <w:rFonts w:eastAsiaTheme="minorHAnsi" w:cs="Arial"/>
          <w:rtl/>
          <w:lang w:val="en-GB"/>
        </w:rPr>
        <w:t xml:space="preserve"> </w:t>
      </w:r>
      <w:r w:rsidRPr="00C34455">
        <w:rPr>
          <w:rFonts w:eastAsiaTheme="minorHAnsi" w:cs="Arial" w:hint="eastAsia"/>
          <w:rtl/>
          <w:lang w:val="en-GB"/>
        </w:rPr>
        <w:t>الأطفال</w:t>
      </w:r>
      <w:r w:rsidRPr="00C34455">
        <w:rPr>
          <w:rFonts w:eastAsiaTheme="minorHAnsi" w:cs="Arial"/>
          <w:rtl/>
          <w:lang w:val="en-GB"/>
        </w:rPr>
        <w:t xml:space="preserve"> </w:t>
      </w:r>
      <w:r w:rsidRPr="00C34455">
        <w:rPr>
          <w:rFonts w:eastAsiaTheme="minorHAnsi" w:cs="Arial" w:hint="eastAsia"/>
          <w:rtl/>
          <w:lang w:val="en-GB"/>
        </w:rPr>
        <w:t>وآرائهم</w:t>
      </w:r>
      <w:r w:rsidRPr="00C34455">
        <w:rPr>
          <w:rFonts w:eastAsiaTheme="minorHAnsi" w:cs="Arial"/>
          <w:rtl/>
          <w:lang w:val="en-GB"/>
        </w:rPr>
        <w:t xml:space="preserve"> </w:t>
      </w:r>
      <w:r w:rsidRPr="00C34455">
        <w:rPr>
          <w:rFonts w:eastAsiaTheme="minorHAnsi" w:cs="Arial" w:hint="eastAsia"/>
          <w:rtl/>
          <w:lang w:val="en-GB"/>
        </w:rPr>
        <w:t>مع</w:t>
      </w:r>
      <w:r w:rsidRPr="00C34455">
        <w:rPr>
          <w:rFonts w:eastAsiaTheme="minorHAnsi" w:cs="Arial"/>
          <w:rtl/>
          <w:lang w:val="en-GB"/>
        </w:rPr>
        <w:t xml:space="preserve"> </w:t>
      </w:r>
      <w:r w:rsidRPr="00C34455">
        <w:rPr>
          <w:rFonts w:eastAsiaTheme="minorHAnsi" w:cs="Arial" w:hint="eastAsia"/>
          <w:rtl/>
          <w:lang w:val="en-GB"/>
        </w:rPr>
        <w:t>حقوق</w:t>
      </w:r>
      <w:r w:rsidRPr="00C34455">
        <w:rPr>
          <w:rFonts w:eastAsiaTheme="minorHAnsi" w:cs="Arial"/>
          <w:rtl/>
          <w:lang w:val="en-GB"/>
        </w:rPr>
        <w:t xml:space="preserve"> </w:t>
      </w:r>
      <w:r w:rsidRPr="00C34455">
        <w:rPr>
          <w:rFonts w:eastAsiaTheme="minorHAnsi" w:cs="Arial" w:hint="eastAsia"/>
          <w:rtl/>
          <w:lang w:val="en-GB"/>
        </w:rPr>
        <w:t>ومسؤوليات</w:t>
      </w:r>
      <w:r w:rsidRPr="00C34455">
        <w:rPr>
          <w:rFonts w:eastAsiaTheme="minorHAnsi" w:cs="Arial"/>
          <w:rtl/>
          <w:lang w:val="en-GB"/>
        </w:rPr>
        <w:t xml:space="preserve"> </w:t>
      </w:r>
      <w:r w:rsidRPr="00C34455">
        <w:rPr>
          <w:rFonts w:eastAsiaTheme="minorHAnsi" w:cs="Arial" w:hint="eastAsia"/>
          <w:rtl/>
          <w:lang w:val="en-GB"/>
        </w:rPr>
        <w:t>مقدمي</w:t>
      </w:r>
      <w:r w:rsidRPr="00C34455">
        <w:rPr>
          <w:rFonts w:eastAsiaTheme="minorHAnsi" w:cs="Arial"/>
          <w:rtl/>
          <w:lang w:val="en-GB"/>
        </w:rPr>
        <w:t xml:space="preserve"> </w:t>
      </w:r>
      <w:r w:rsidRPr="00C34455">
        <w:rPr>
          <w:rFonts w:eastAsiaTheme="minorHAnsi" w:cs="Arial" w:hint="eastAsia"/>
          <w:rtl/>
          <w:lang w:val="en-GB"/>
        </w:rPr>
        <w:t>الرعاية</w:t>
      </w:r>
      <w:r w:rsidRPr="00C34455">
        <w:rPr>
          <w:rFonts w:eastAsiaTheme="minorHAnsi" w:cs="Arial"/>
          <w:rtl/>
          <w:lang w:val="en-GB"/>
        </w:rPr>
        <w:t xml:space="preserve"> </w:t>
      </w:r>
      <w:r w:rsidRPr="00C34455">
        <w:rPr>
          <w:rFonts w:eastAsiaTheme="minorHAnsi" w:cs="Arial" w:hint="eastAsia"/>
          <w:rtl/>
          <w:lang w:val="en-GB"/>
        </w:rPr>
        <w:t>للتعبير</w:t>
      </w:r>
      <w:r w:rsidRPr="00C34455">
        <w:rPr>
          <w:rFonts w:eastAsiaTheme="minorHAnsi" w:cs="Arial"/>
          <w:rtl/>
          <w:lang w:val="en-GB"/>
        </w:rPr>
        <w:t xml:space="preserve"> </w:t>
      </w:r>
      <w:r w:rsidRPr="00C34455">
        <w:rPr>
          <w:rFonts w:eastAsiaTheme="minorHAnsi" w:cs="Arial" w:hint="eastAsia"/>
          <w:rtl/>
          <w:lang w:val="en-GB"/>
        </w:rPr>
        <w:t>عن</w:t>
      </w:r>
      <w:r w:rsidRPr="00C34455">
        <w:rPr>
          <w:rFonts w:eastAsiaTheme="minorHAnsi" w:cs="Arial"/>
          <w:rtl/>
          <w:lang w:val="en-GB"/>
        </w:rPr>
        <w:t xml:space="preserve"> </w:t>
      </w:r>
      <w:r w:rsidRPr="00C34455">
        <w:rPr>
          <w:rFonts w:eastAsiaTheme="minorHAnsi" w:cs="Arial" w:hint="eastAsia"/>
          <w:rtl/>
          <w:lang w:val="en-GB"/>
        </w:rPr>
        <w:t>آرائهم</w:t>
      </w:r>
      <w:r w:rsidRPr="00C34455">
        <w:rPr>
          <w:rFonts w:eastAsiaTheme="minorHAnsi" w:cs="Arial"/>
          <w:rtl/>
          <w:lang w:val="en-GB"/>
        </w:rPr>
        <w:t xml:space="preserve"> </w:t>
      </w:r>
      <w:r w:rsidRPr="00C34455">
        <w:rPr>
          <w:rFonts w:eastAsiaTheme="minorHAnsi" w:cs="Arial" w:hint="eastAsia"/>
          <w:rtl/>
          <w:lang w:val="en-GB"/>
        </w:rPr>
        <w:t>في</w:t>
      </w:r>
      <w:r w:rsidRPr="00C34455">
        <w:rPr>
          <w:rFonts w:eastAsiaTheme="minorHAnsi" w:cs="Arial"/>
          <w:rtl/>
          <w:lang w:val="en-GB"/>
        </w:rPr>
        <w:t xml:space="preserve"> </w:t>
      </w:r>
      <w:r w:rsidRPr="00C34455">
        <w:rPr>
          <w:rFonts w:eastAsiaTheme="minorHAnsi" w:cs="Arial" w:hint="eastAsia"/>
          <w:rtl/>
          <w:lang w:val="en-GB"/>
        </w:rPr>
        <w:t>الأمور</w:t>
      </w:r>
      <w:r w:rsidRPr="00C34455">
        <w:rPr>
          <w:rFonts w:eastAsiaTheme="minorHAnsi" w:cs="Arial"/>
          <w:rtl/>
          <w:lang w:val="en-GB"/>
        </w:rPr>
        <w:t xml:space="preserve"> </w:t>
      </w:r>
      <w:r w:rsidRPr="00C34455">
        <w:rPr>
          <w:rFonts w:eastAsiaTheme="minorHAnsi" w:cs="Arial" w:hint="eastAsia"/>
          <w:rtl/>
          <w:lang w:val="en-GB"/>
        </w:rPr>
        <w:t>التي</w:t>
      </w:r>
      <w:r w:rsidRPr="00C34455">
        <w:rPr>
          <w:rFonts w:eastAsiaTheme="minorHAnsi" w:cs="Arial"/>
          <w:rtl/>
          <w:lang w:val="en-GB"/>
        </w:rPr>
        <w:t xml:space="preserve"> </w:t>
      </w:r>
      <w:r w:rsidRPr="00C34455">
        <w:rPr>
          <w:rFonts w:eastAsiaTheme="minorHAnsi" w:cs="Arial" w:hint="eastAsia"/>
          <w:rtl/>
          <w:lang w:val="en-GB"/>
        </w:rPr>
        <w:t>تؤثر</w:t>
      </w:r>
      <w:r w:rsidRPr="00C34455">
        <w:rPr>
          <w:rFonts w:eastAsiaTheme="minorHAnsi" w:cs="Arial"/>
          <w:rtl/>
          <w:lang w:val="en-GB"/>
        </w:rPr>
        <w:t xml:space="preserve"> </w:t>
      </w:r>
      <w:r w:rsidRPr="00C34455">
        <w:rPr>
          <w:rFonts w:eastAsiaTheme="minorHAnsi" w:cs="Arial" w:hint="eastAsia"/>
          <w:rtl/>
          <w:lang w:val="en-GB"/>
        </w:rPr>
        <w:t>على</w:t>
      </w:r>
      <w:r w:rsidRPr="00C34455">
        <w:rPr>
          <w:rFonts w:eastAsiaTheme="minorHAnsi" w:cs="Arial"/>
          <w:rtl/>
          <w:lang w:val="en-GB"/>
        </w:rPr>
        <w:t xml:space="preserve"> </w:t>
      </w:r>
      <w:r w:rsidRPr="00C34455">
        <w:rPr>
          <w:rFonts w:eastAsiaTheme="minorHAnsi" w:cs="Arial" w:hint="eastAsia"/>
          <w:rtl/>
          <w:lang w:val="en-GB"/>
        </w:rPr>
        <w:t>أطفالهم</w:t>
      </w:r>
      <w:r>
        <w:rPr>
          <w:rFonts w:eastAsiaTheme="minorHAnsi" w:cs="Arial" w:hint="cs"/>
          <w:rtl/>
          <w:lang w:val="en-GB"/>
        </w:rPr>
        <w:t xml:space="preserve">. بينما قد لا يكون </w:t>
      </w:r>
      <w:r w:rsidRPr="00C34455">
        <w:rPr>
          <w:rFonts w:eastAsiaTheme="minorHAnsi" w:cs="Arial" w:hint="eastAsia"/>
          <w:rtl/>
          <w:lang w:val="en-GB"/>
        </w:rPr>
        <w:t>مقدمي</w:t>
      </w:r>
      <w:r w:rsidRPr="00C34455">
        <w:rPr>
          <w:rFonts w:eastAsiaTheme="minorHAnsi" w:cs="Arial"/>
          <w:rtl/>
          <w:lang w:val="en-GB"/>
        </w:rPr>
        <w:t xml:space="preserve"> </w:t>
      </w:r>
      <w:r w:rsidRPr="00C34455">
        <w:rPr>
          <w:rFonts w:eastAsiaTheme="minorHAnsi" w:cs="Arial" w:hint="eastAsia"/>
          <w:rtl/>
          <w:lang w:val="en-GB"/>
        </w:rPr>
        <w:t>الخدمات</w:t>
      </w:r>
      <w:r w:rsidRPr="00C34455">
        <w:rPr>
          <w:rFonts w:eastAsiaTheme="minorHAnsi" w:cs="Arial"/>
          <w:rtl/>
          <w:lang w:val="en-GB"/>
        </w:rPr>
        <w:t xml:space="preserve"> </w:t>
      </w:r>
      <w:r w:rsidRPr="00C34455">
        <w:rPr>
          <w:rFonts w:eastAsiaTheme="minorHAnsi" w:cs="Arial" w:hint="eastAsia"/>
          <w:rtl/>
          <w:lang w:val="en-GB"/>
        </w:rPr>
        <w:t>قادرين</w:t>
      </w:r>
      <w:r w:rsidRPr="00C34455">
        <w:rPr>
          <w:rFonts w:eastAsiaTheme="minorHAnsi" w:cs="Arial"/>
          <w:rtl/>
          <w:lang w:val="en-GB"/>
        </w:rPr>
        <w:t xml:space="preserve"> </w:t>
      </w:r>
      <w:r w:rsidRPr="00C34455">
        <w:rPr>
          <w:rFonts w:eastAsiaTheme="minorHAnsi" w:cs="Arial" w:hint="eastAsia"/>
          <w:rtl/>
          <w:lang w:val="en-GB"/>
        </w:rPr>
        <w:t>دائمًا</w:t>
      </w:r>
      <w:r w:rsidRPr="00C34455">
        <w:rPr>
          <w:rFonts w:eastAsiaTheme="minorHAnsi" w:cs="Arial"/>
          <w:rtl/>
          <w:lang w:val="en-GB"/>
        </w:rPr>
        <w:t xml:space="preserve"> </w:t>
      </w:r>
      <w:r w:rsidRPr="00C34455">
        <w:rPr>
          <w:rFonts w:eastAsiaTheme="minorHAnsi" w:cs="Arial" w:hint="eastAsia"/>
          <w:rtl/>
          <w:lang w:val="en-GB"/>
        </w:rPr>
        <w:t>على</w:t>
      </w:r>
      <w:r w:rsidRPr="00C34455">
        <w:rPr>
          <w:rFonts w:eastAsiaTheme="minorHAnsi" w:cs="Arial"/>
          <w:rtl/>
          <w:lang w:val="en-GB"/>
        </w:rPr>
        <w:t xml:space="preserve"> </w:t>
      </w:r>
      <w:r w:rsidRPr="00C34455">
        <w:rPr>
          <w:rFonts w:eastAsiaTheme="minorHAnsi" w:cs="Arial" w:hint="eastAsia"/>
          <w:rtl/>
          <w:lang w:val="en-GB"/>
        </w:rPr>
        <w:t>متابعة</w:t>
      </w:r>
      <w:r w:rsidRPr="00C34455">
        <w:rPr>
          <w:rFonts w:eastAsiaTheme="minorHAnsi" w:cs="Arial"/>
          <w:rtl/>
          <w:lang w:val="en-GB"/>
        </w:rPr>
        <w:t xml:space="preserve"> </w:t>
      </w:r>
      <w:r w:rsidRPr="00C34455">
        <w:rPr>
          <w:rFonts w:eastAsiaTheme="minorHAnsi" w:cs="Arial" w:hint="eastAsia"/>
          <w:rtl/>
          <w:lang w:val="en-GB"/>
        </w:rPr>
        <w:t>رغبات</w:t>
      </w:r>
      <w:r w:rsidRPr="00C34455">
        <w:rPr>
          <w:rFonts w:eastAsiaTheme="minorHAnsi" w:cs="Arial"/>
          <w:rtl/>
          <w:lang w:val="en-GB"/>
        </w:rPr>
        <w:t xml:space="preserve"> </w:t>
      </w:r>
      <w:r w:rsidRPr="00C34455">
        <w:rPr>
          <w:rFonts w:eastAsiaTheme="minorHAnsi" w:cs="Arial" w:hint="eastAsia"/>
          <w:rtl/>
          <w:lang w:val="en-GB"/>
        </w:rPr>
        <w:t>الطفل</w:t>
      </w:r>
      <w:r w:rsidRPr="00C34455">
        <w:rPr>
          <w:rFonts w:eastAsiaTheme="minorHAnsi" w:cs="Arial"/>
          <w:rtl/>
          <w:lang w:val="en-GB"/>
        </w:rPr>
        <w:t xml:space="preserve"> (</w:t>
      </w:r>
      <w:r w:rsidRPr="00C34455">
        <w:rPr>
          <w:rFonts w:eastAsiaTheme="minorHAnsi" w:cs="Arial" w:hint="eastAsia"/>
          <w:rtl/>
          <w:lang w:val="en-GB"/>
        </w:rPr>
        <w:t>استنادًا</w:t>
      </w:r>
      <w:r w:rsidRPr="00C34455">
        <w:rPr>
          <w:rFonts w:eastAsiaTheme="minorHAnsi" w:cs="Arial"/>
          <w:rtl/>
          <w:lang w:val="en-GB"/>
        </w:rPr>
        <w:t xml:space="preserve"> </w:t>
      </w:r>
      <w:r w:rsidRPr="00C34455">
        <w:rPr>
          <w:rFonts w:eastAsiaTheme="minorHAnsi" w:cs="Arial" w:hint="eastAsia"/>
          <w:rtl/>
          <w:lang w:val="en-GB"/>
        </w:rPr>
        <w:t>إلى</w:t>
      </w:r>
      <w:r w:rsidRPr="00C34455">
        <w:rPr>
          <w:rFonts w:eastAsiaTheme="minorHAnsi" w:cs="Arial"/>
          <w:rtl/>
          <w:lang w:val="en-GB"/>
        </w:rPr>
        <w:t xml:space="preserve"> </w:t>
      </w:r>
      <w:r w:rsidRPr="00C34455">
        <w:rPr>
          <w:rFonts w:eastAsiaTheme="minorHAnsi" w:cs="Arial" w:hint="eastAsia"/>
          <w:rtl/>
          <w:lang w:val="en-GB"/>
        </w:rPr>
        <w:t>اعتبارات</w:t>
      </w:r>
      <w:r w:rsidRPr="00C34455">
        <w:rPr>
          <w:rFonts w:eastAsiaTheme="minorHAnsi" w:cs="Arial"/>
          <w:rtl/>
          <w:lang w:val="en-GB"/>
        </w:rPr>
        <w:t xml:space="preserve"> </w:t>
      </w:r>
      <w:r w:rsidRPr="00C34455">
        <w:rPr>
          <w:rFonts w:eastAsiaTheme="minorHAnsi" w:cs="Arial" w:hint="eastAsia"/>
          <w:rtl/>
          <w:lang w:val="en-GB"/>
        </w:rPr>
        <w:t>مصلحتهم</w:t>
      </w:r>
      <w:r w:rsidRPr="00C34455">
        <w:rPr>
          <w:rFonts w:eastAsiaTheme="minorHAnsi" w:cs="Arial"/>
          <w:rtl/>
          <w:lang w:val="en-GB"/>
        </w:rPr>
        <w:t xml:space="preserve"> </w:t>
      </w:r>
      <w:r w:rsidRPr="00C34455">
        <w:rPr>
          <w:rFonts w:eastAsiaTheme="minorHAnsi" w:cs="Arial" w:hint="cs"/>
          <w:rtl/>
          <w:lang w:val="en-GB"/>
        </w:rPr>
        <w:t>الفضلى) يجب</w:t>
      </w:r>
      <w:r w:rsidRPr="00C34455">
        <w:rPr>
          <w:rFonts w:eastAsiaTheme="minorHAnsi" w:cs="Arial"/>
          <w:rtl/>
          <w:lang w:val="en-GB"/>
        </w:rPr>
        <w:t xml:space="preserve"> </w:t>
      </w:r>
      <w:r w:rsidRPr="00C34455">
        <w:rPr>
          <w:rFonts w:eastAsiaTheme="minorHAnsi" w:cs="Arial" w:hint="eastAsia"/>
          <w:rtl/>
          <w:lang w:val="en-GB"/>
        </w:rPr>
        <w:t>عليهم</w:t>
      </w:r>
      <w:r w:rsidRPr="00C34455">
        <w:rPr>
          <w:rFonts w:eastAsiaTheme="minorHAnsi" w:cs="Arial"/>
          <w:rtl/>
          <w:lang w:val="en-GB"/>
        </w:rPr>
        <w:t xml:space="preserve"> </w:t>
      </w:r>
      <w:r w:rsidRPr="00C34455">
        <w:rPr>
          <w:rFonts w:eastAsiaTheme="minorHAnsi" w:cs="Arial" w:hint="eastAsia"/>
          <w:rtl/>
          <w:lang w:val="en-GB"/>
        </w:rPr>
        <w:t>دائمًا</w:t>
      </w:r>
      <w:r w:rsidRPr="00C34455">
        <w:rPr>
          <w:rFonts w:eastAsiaTheme="minorHAnsi" w:cs="Arial"/>
          <w:rtl/>
          <w:lang w:val="en-GB"/>
        </w:rPr>
        <w:t xml:space="preserve"> </w:t>
      </w:r>
      <w:r w:rsidRPr="00C34455">
        <w:rPr>
          <w:rFonts w:eastAsiaTheme="minorHAnsi" w:cs="Arial" w:hint="eastAsia"/>
          <w:rtl/>
          <w:lang w:val="en-GB"/>
        </w:rPr>
        <w:t>تمكين</w:t>
      </w:r>
      <w:r w:rsidRPr="00C34455">
        <w:rPr>
          <w:rFonts w:eastAsiaTheme="minorHAnsi" w:cs="Arial"/>
          <w:rtl/>
          <w:lang w:val="en-GB"/>
        </w:rPr>
        <w:t xml:space="preserve"> </w:t>
      </w:r>
      <w:r w:rsidRPr="00C34455">
        <w:rPr>
          <w:rFonts w:eastAsiaTheme="minorHAnsi" w:cs="Arial" w:hint="eastAsia"/>
          <w:rtl/>
          <w:lang w:val="en-GB"/>
        </w:rPr>
        <w:t>الأطفال</w:t>
      </w:r>
      <w:r w:rsidRPr="00C34455">
        <w:rPr>
          <w:rFonts w:eastAsiaTheme="minorHAnsi" w:cs="Arial"/>
          <w:rtl/>
          <w:lang w:val="en-GB"/>
        </w:rPr>
        <w:t xml:space="preserve"> </w:t>
      </w:r>
      <w:r w:rsidRPr="00C34455">
        <w:rPr>
          <w:rFonts w:eastAsiaTheme="minorHAnsi" w:cs="Arial" w:hint="eastAsia"/>
          <w:rtl/>
          <w:lang w:val="en-GB"/>
        </w:rPr>
        <w:t>ودعمهم</w:t>
      </w:r>
      <w:r w:rsidRPr="00C34455">
        <w:rPr>
          <w:rFonts w:eastAsiaTheme="minorHAnsi" w:cs="Arial"/>
          <w:rtl/>
          <w:lang w:val="en-GB"/>
        </w:rPr>
        <w:t xml:space="preserve"> </w:t>
      </w:r>
      <w:r w:rsidRPr="00C34455">
        <w:rPr>
          <w:rFonts w:eastAsiaTheme="minorHAnsi" w:cs="Arial" w:hint="eastAsia"/>
          <w:rtl/>
          <w:lang w:val="en-GB"/>
        </w:rPr>
        <w:t>والتعامل</w:t>
      </w:r>
      <w:r w:rsidRPr="00C34455">
        <w:rPr>
          <w:rFonts w:eastAsiaTheme="minorHAnsi" w:cs="Arial"/>
          <w:rtl/>
          <w:lang w:val="en-GB"/>
        </w:rPr>
        <w:t xml:space="preserve"> </w:t>
      </w:r>
      <w:r w:rsidRPr="00C34455">
        <w:rPr>
          <w:rFonts w:eastAsiaTheme="minorHAnsi" w:cs="Arial" w:hint="eastAsia"/>
          <w:rtl/>
          <w:lang w:val="en-GB"/>
        </w:rPr>
        <w:t>معهم</w:t>
      </w:r>
      <w:r w:rsidRPr="00C34455">
        <w:rPr>
          <w:rFonts w:eastAsiaTheme="minorHAnsi" w:cs="Arial"/>
          <w:rtl/>
          <w:lang w:val="en-GB"/>
        </w:rPr>
        <w:t xml:space="preserve"> </w:t>
      </w:r>
      <w:r w:rsidRPr="00C34455">
        <w:rPr>
          <w:rFonts w:eastAsiaTheme="minorHAnsi" w:cs="Arial" w:hint="eastAsia"/>
          <w:rtl/>
          <w:lang w:val="en-GB"/>
        </w:rPr>
        <w:t>بطريقة</w:t>
      </w:r>
      <w:r w:rsidRPr="00C34455">
        <w:rPr>
          <w:rFonts w:eastAsiaTheme="minorHAnsi" w:cs="Arial"/>
          <w:rtl/>
          <w:lang w:val="en-GB"/>
        </w:rPr>
        <w:t xml:space="preserve"> </w:t>
      </w:r>
      <w:r w:rsidRPr="00C34455">
        <w:rPr>
          <w:rFonts w:eastAsiaTheme="minorHAnsi" w:cs="Arial" w:hint="eastAsia"/>
          <w:rtl/>
          <w:lang w:val="en-GB"/>
        </w:rPr>
        <w:t>شفافة</w:t>
      </w:r>
      <w:r w:rsidRPr="00C34455">
        <w:rPr>
          <w:rFonts w:eastAsiaTheme="minorHAnsi" w:cs="Arial"/>
          <w:rtl/>
          <w:lang w:val="en-GB"/>
        </w:rPr>
        <w:t xml:space="preserve"> </w:t>
      </w:r>
      <w:r w:rsidRPr="00C34455">
        <w:rPr>
          <w:rFonts w:eastAsiaTheme="minorHAnsi" w:cs="Arial" w:hint="eastAsia"/>
          <w:rtl/>
          <w:lang w:val="en-GB"/>
        </w:rPr>
        <w:t>ومحترمة</w:t>
      </w:r>
      <w:r w:rsidRPr="00C34455">
        <w:rPr>
          <w:rFonts w:eastAsiaTheme="minorHAnsi" w:cs="Arial"/>
          <w:rtl/>
          <w:lang w:val="en-GB"/>
        </w:rPr>
        <w:t xml:space="preserve">. </w:t>
      </w:r>
      <w:r w:rsidRPr="00C34455">
        <w:rPr>
          <w:rFonts w:eastAsiaTheme="minorHAnsi" w:cs="Arial" w:hint="eastAsia"/>
          <w:rtl/>
          <w:lang w:val="en-GB"/>
        </w:rPr>
        <w:t>ينبغي</w:t>
      </w:r>
      <w:r w:rsidRPr="00C34455">
        <w:rPr>
          <w:rFonts w:eastAsiaTheme="minorHAnsi" w:cs="Arial"/>
          <w:rtl/>
          <w:lang w:val="en-GB"/>
        </w:rPr>
        <w:t xml:space="preserve"> </w:t>
      </w:r>
      <w:r w:rsidRPr="00C34455">
        <w:rPr>
          <w:rFonts w:eastAsiaTheme="minorHAnsi" w:cs="Arial" w:hint="eastAsia"/>
          <w:rtl/>
          <w:lang w:val="en-GB"/>
        </w:rPr>
        <w:t>شرح</w:t>
      </w:r>
      <w:r w:rsidRPr="00C34455">
        <w:rPr>
          <w:rFonts w:eastAsiaTheme="minorHAnsi" w:cs="Arial"/>
          <w:rtl/>
          <w:lang w:val="en-GB"/>
        </w:rPr>
        <w:t xml:space="preserve"> </w:t>
      </w:r>
      <w:r w:rsidRPr="00C34455">
        <w:rPr>
          <w:rFonts w:eastAsiaTheme="minorHAnsi" w:cs="Arial" w:hint="eastAsia"/>
          <w:rtl/>
          <w:lang w:val="en-GB"/>
        </w:rPr>
        <w:t>الأسباب</w:t>
      </w:r>
      <w:r w:rsidRPr="00C34455">
        <w:rPr>
          <w:rFonts w:eastAsiaTheme="minorHAnsi" w:cs="Arial"/>
          <w:rtl/>
          <w:lang w:val="en-GB"/>
        </w:rPr>
        <w:t xml:space="preserve"> </w:t>
      </w:r>
      <w:r w:rsidRPr="00C34455">
        <w:rPr>
          <w:rFonts w:eastAsiaTheme="minorHAnsi" w:cs="Arial" w:hint="cs"/>
          <w:rtl/>
          <w:lang w:val="en-GB"/>
        </w:rPr>
        <w:t xml:space="preserve">للطفل </w:t>
      </w:r>
      <w:r>
        <w:rPr>
          <w:rFonts w:eastAsiaTheme="minorHAnsi" w:cs="Arial" w:hint="cs"/>
          <w:rtl/>
          <w:lang w:val="en-GB"/>
        </w:rPr>
        <w:t>في</w:t>
      </w:r>
      <w:r w:rsidRPr="00C34455">
        <w:rPr>
          <w:rFonts w:eastAsiaTheme="minorHAnsi" w:cs="Arial"/>
          <w:rtl/>
          <w:lang w:val="en-GB"/>
        </w:rPr>
        <w:t xml:space="preserve"> </w:t>
      </w:r>
      <w:r w:rsidRPr="00C34455">
        <w:rPr>
          <w:rFonts w:eastAsiaTheme="minorHAnsi" w:cs="Arial" w:hint="eastAsia"/>
          <w:rtl/>
          <w:lang w:val="en-GB"/>
        </w:rPr>
        <w:t>الحالات</w:t>
      </w:r>
      <w:r w:rsidRPr="00C34455">
        <w:rPr>
          <w:rFonts w:eastAsiaTheme="minorHAnsi" w:cs="Arial"/>
          <w:rtl/>
          <w:lang w:val="en-GB"/>
        </w:rPr>
        <w:t xml:space="preserve"> </w:t>
      </w:r>
      <w:r w:rsidRPr="00C34455">
        <w:rPr>
          <w:rFonts w:eastAsiaTheme="minorHAnsi" w:cs="Arial" w:hint="eastAsia"/>
          <w:rtl/>
          <w:lang w:val="en-GB"/>
        </w:rPr>
        <w:t>التي</w:t>
      </w:r>
      <w:r w:rsidRPr="00C34455">
        <w:rPr>
          <w:rFonts w:eastAsiaTheme="minorHAnsi" w:cs="Arial"/>
          <w:rtl/>
          <w:lang w:val="en-GB"/>
        </w:rPr>
        <w:t xml:space="preserve"> </w:t>
      </w:r>
      <w:r w:rsidRPr="00C34455">
        <w:rPr>
          <w:rFonts w:eastAsiaTheme="minorHAnsi" w:cs="Arial" w:hint="eastAsia"/>
          <w:rtl/>
          <w:lang w:val="en-GB"/>
        </w:rPr>
        <w:t>لا</w:t>
      </w:r>
      <w:r w:rsidRPr="00C34455">
        <w:rPr>
          <w:rFonts w:eastAsiaTheme="minorHAnsi" w:cs="Arial"/>
          <w:rtl/>
          <w:lang w:val="en-GB"/>
        </w:rPr>
        <w:t xml:space="preserve"> </w:t>
      </w:r>
      <w:r w:rsidRPr="00C34455">
        <w:rPr>
          <w:rFonts w:eastAsiaTheme="minorHAnsi" w:cs="Arial" w:hint="eastAsia"/>
          <w:rtl/>
          <w:lang w:val="en-GB"/>
        </w:rPr>
        <w:t>يمكن</w:t>
      </w:r>
      <w:r w:rsidRPr="00C34455">
        <w:rPr>
          <w:rFonts w:eastAsiaTheme="minorHAnsi" w:cs="Arial"/>
          <w:rtl/>
          <w:lang w:val="en-GB"/>
        </w:rPr>
        <w:t xml:space="preserve"> </w:t>
      </w:r>
      <w:r w:rsidRPr="00C34455">
        <w:rPr>
          <w:rFonts w:eastAsiaTheme="minorHAnsi" w:cs="Arial" w:hint="eastAsia"/>
          <w:rtl/>
          <w:lang w:val="en-GB"/>
        </w:rPr>
        <w:t>فيها</w:t>
      </w:r>
      <w:r w:rsidRPr="00C34455">
        <w:rPr>
          <w:rFonts w:eastAsiaTheme="minorHAnsi" w:cs="Arial"/>
          <w:rtl/>
          <w:lang w:val="en-GB"/>
        </w:rPr>
        <w:t xml:space="preserve"> </w:t>
      </w:r>
      <w:r w:rsidRPr="00C34455">
        <w:rPr>
          <w:rFonts w:eastAsiaTheme="minorHAnsi" w:cs="Arial" w:hint="eastAsia"/>
          <w:rtl/>
          <w:lang w:val="en-GB"/>
        </w:rPr>
        <w:t>إعطاء</w:t>
      </w:r>
      <w:r w:rsidRPr="00C34455">
        <w:rPr>
          <w:rFonts w:eastAsiaTheme="minorHAnsi" w:cs="Arial"/>
          <w:rtl/>
          <w:lang w:val="en-GB"/>
        </w:rPr>
        <w:t xml:space="preserve"> </w:t>
      </w:r>
      <w:r w:rsidRPr="00C34455">
        <w:rPr>
          <w:rFonts w:eastAsiaTheme="minorHAnsi" w:cs="Arial" w:hint="eastAsia"/>
          <w:rtl/>
          <w:lang w:val="en-GB"/>
        </w:rPr>
        <w:t>الأولوية</w:t>
      </w:r>
      <w:r w:rsidRPr="00C34455">
        <w:rPr>
          <w:rFonts w:eastAsiaTheme="minorHAnsi" w:cs="Arial"/>
          <w:rtl/>
          <w:lang w:val="en-GB"/>
        </w:rPr>
        <w:t xml:space="preserve"> </w:t>
      </w:r>
      <w:r w:rsidRPr="00C34455">
        <w:rPr>
          <w:rFonts w:eastAsiaTheme="minorHAnsi" w:cs="Arial" w:hint="eastAsia"/>
          <w:rtl/>
          <w:lang w:val="en-GB"/>
        </w:rPr>
        <w:t>لرغبات</w:t>
      </w:r>
      <w:r w:rsidRPr="00C34455">
        <w:rPr>
          <w:rFonts w:eastAsiaTheme="minorHAnsi" w:cs="Arial"/>
          <w:rtl/>
          <w:lang w:val="en-GB"/>
        </w:rPr>
        <w:t xml:space="preserve"> </w:t>
      </w:r>
      <w:r w:rsidRPr="00C34455">
        <w:rPr>
          <w:rFonts w:eastAsiaTheme="minorHAnsi" w:cs="Arial" w:hint="eastAsia"/>
          <w:rtl/>
          <w:lang w:val="en-GB"/>
        </w:rPr>
        <w:t>الطفل</w:t>
      </w:r>
      <w:r>
        <w:rPr>
          <w:rFonts w:eastAsiaTheme="minorHAnsi" w:cs="Arial" w:hint="cs"/>
          <w:rtl/>
          <w:lang w:val="en-GB"/>
        </w:rPr>
        <w:t>.</w:t>
      </w:r>
    </w:p>
    <w:p w14:paraId="4A6B1D85" w14:textId="4D4B4218" w:rsidR="007F41AB" w:rsidRPr="00837261" w:rsidRDefault="000B67B1" w:rsidP="008C544C">
      <w:pPr>
        <w:bidi/>
        <w:spacing w:before="200" w:after="120"/>
        <w:rPr>
          <w:rFonts w:cs="Arial"/>
          <w:b/>
          <w:bCs/>
          <w:lang w:val="en-GB"/>
        </w:rPr>
      </w:pPr>
      <w:r>
        <w:rPr>
          <w:rFonts w:cs="Arial" w:hint="cs"/>
          <w:b/>
          <w:bCs/>
          <w:rtl/>
          <w:lang w:val="en-GB"/>
        </w:rPr>
        <w:t>اعمل للحصول على الموافقة/ المصادقة المستنيرة</w:t>
      </w:r>
    </w:p>
    <w:p w14:paraId="0BA2718F" w14:textId="27367A42" w:rsidR="00835D52" w:rsidRDefault="00835D52" w:rsidP="008C544C">
      <w:pPr>
        <w:bidi/>
        <w:rPr>
          <w:rFonts w:eastAsiaTheme="minorHAnsi" w:cs="Arial"/>
          <w:rtl/>
          <w:lang w:val="en-GB"/>
        </w:rPr>
      </w:pPr>
      <w:r w:rsidRPr="00835D52">
        <w:rPr>
          <w:rFonts w:eastAsiaTheme="minorHAnsi" w:cs="Arial" w:hint="eastAsia"/>
          <w:rtl/>
          <w:lang w:val="en-GB"/>
        </w:rPr>
        <w:t>الموافقة</w:t>
      </w:r>
      <w:r w:rsidRPr="00835D52">
        <w:rPr>
          <w:rFonts w:eastAsiaTheme="minorHAnsi" w:cs="Arial"/>
          <w:rtl/>
          <w:lang w:val="en-GB"/>
        </w:rPr>
        <w:t xml:space="preserve"> </w:t>
      </w:r>
      <w:r w:rsidRPr="00835D52">
        <w:rPr>
          <w:rFonts w:eastAsiaTheme="minorHAnsi" w:cs="Arial" w:hint="eastAsia"/>
          <w:rtl/>
          <w:lang w:val="en-GB"/>
        </w:rPr>
        <w:t>المستنيرة</w:t>
      </w:r>
      <w:r w:rsidRPr="00835D52">
        <w:rPr>
          <w:rFonts w:eastAsiaTheme="minorHAnsi" w:cs="Arial"/>
          <w:rtl/>
          <w:lang w:val="en-GB"/>
        </w:rPr>
        <w:t xml:space="preserve"> </w:t>
      </w:r>
      <w:r w:rsidRPr="00835D52">
        <w:rPr>
          <w:rFonts w:eastAsiaTheme="minorHAnsi" w:cs="Arial" w:hint="eastAsia"/>
          <w:rtl/>
          <w:lang w:val="en-GB"/>
        </w:rPr>
        <w:t>هي</w:t>
      </w:r>
      <w:r w:rsidRPr="00835D52">
        <w:rPr>
          <w:rFonts w:eastAsiaTheme="minorHAnsi" w:cs="Arial"/>
          <w:rtl/>
          <w:lang w:val="en-GB"/>
        </w:rPr>
        <w:t xml:space="preserve"> </w:t>
      </w:r>
      <w:r w:rsidRPr="00835D52">
        <w:rPr>
          <w:rFonts w:eastAsiaTheme="minorHAnsi" w:cs="Arial" w:hint="eastAsia"/>
          <w:rtl/>
          <w:lang w:val="en-GB"/>
        </w:rPr>
        <w:t>الاتفاقية</w:t>
      </w:r>
      <w:r w:rsidRPr="00835D52">
        <w:rPr>
          <w:rFonts w:eastAsiaTheme="minorHAnsi" w:cs="Arial"/>
          <w:rtl/>
          <w:lang w:val="en-GB"/>
        </w:rPr>
        <w:t xml:space="preserve"> </w:t>
      </w:r>
      <w:r w:rsidRPr="00835D52">
        <w:rPr>
          <w:rFonts w:eastAsiaTheme="minorHAnsi" w:cs="Arial" w:hint="eastAsia"/>
          <w:rtl/>
          <w:lang w:val="en-GB"/>
        </w:rPr>
        <w:t>الطوعية</w:t>
      </w:r>
      <w:r w:rsidRPr="00835D52">
        <w:rPr>
          <w:rFonts w:eastAsiaTheme="minorHAnsi" w:cs="Arial"/>
          <w:rtl/>
          <w:lang w:val="en-GB"/>
        </w:rPr>
        <w:t xml:space="preserve"> </w:t>
      </w:r>
      <w:r w:rsidRPr="00835D52">
        <w:rPr>
          <w:rFonts w:eastAsiaTheme="minorHAnsi" w:cs="Arial" w:hint="eastAsia"/>
          <w:rtl/>
          <w:lang w:val="en-GB"/>
        </w:rPr>
        <w:t>للفرد</w:t>
      </w:r>
      <w:r w:rsidRPr="00835D52">
        <w:rPr>
          <w:rFonts w:eastAsiaTheme="minorHAnsi" w:cs="Arial"/>
          <w:rtl/>
          <w:lang w:val="en-GB"/>
        </w:rPr>
        <w:t xml:space="preserve"> </w:t>
      </w:r>
      <w:r w:rsidRPr="00835D52">
        <w:rPr>
          <w:rFonts w:eastAsiaTheme="minorHAnsi" w:cs="Arial" w:hint="eastAsia"/>
          <w:rtl/>
          <w:lang w:val="en-GB"/>
        </w:rPr>
        <w:t>الذي</w:t>
      </w:r>
      <w:r w:rsidRPr="00835D52">
        <w:rPr>
          <w:rFonts w:eastAsiaTheme="minorHAnsi" w:cs="Arial"/>
          <w:rtl/>
          <w:lang w:val="en-GB"/>
        </w:rPr>
        <w:t xml:space="preserve"> </w:t>
      </w:r>
      <w:r w:rsidRPr="00835D52">
        <w:rPr>
          <w:rFonts w:eastAsiaTheme="minorHAnsi" w:cs="Arial" w:hint="eastAsia"/>
          <w:rtl/>
          <w:lang w:val="en-GB"/>
        </w:rPr>
        <w:t>لديه</w:t>
      </w:r>
      <w:r w:rsidRPr="00835D52">
        <w:rPr>
          <w:rFonts w:eastAsiaTheme="minorHAnsi" w:cs="Arial"/>
          <w:rtl/>
          <w:lang w:val="en-GB"/>
        </w:rPr>
        <w:t xml:space="preserve"> </w:t>
      </w:r>
      <w:r w:rsidRPr="00835D52">
        <w:rPr>
          <w:rFonts w:eastAsiaTheme="minorHAnsi" w:cs="Arial" w:hint="eastAsia"/>
          <w:rtl/>
          <w:lang w:val="en-GB"/>
        </w:rPr>
        <w:t>القدرة</w:t>
      </w:r>
      <w:r w:rsidRPr="00835D52">
        <w:rPr>
          <w:rFonts w:eastAsiaTheme="minorHAnsi" w:cs="Arial"/>
          <w:rtl/>
          <w:lang w:val="en-GB"/>
        </w:rPr>
        <w:t xml:space="preserve"> </w:t>
      </w:r>
      <w:r w:rsidRPr="00835D52">
        <w:rPr>
          <w:rFonts w:eastAsiaTheme="minorHAnsi" w:cs="Arial" w:hint="eastAsia"/>
          <w:rtl/>
          <w:lang w:val="en-GB"/>
        </w:rPr>
        <w:t>على</w:t>
      </w:r>
      <w:r w:rsidRPr="00835D52">
        <w:rPr>
          <w:rFonts w:eastAsiaTheme="minorHAnsi" w:cs="Arial"/>
          <w:rtl/>
          <w:lang w:val="en-GB"/>
        </w:rPr>
        <w:t xml:space="preserve"> </w:t>
      </w:r>
      <w:r w:rsidRPr="00835D52">
        <w:rPr>
          <w:rFonts w:eastAsiaTheme="minorHAnsi" w:cs="Arial" w:hint="eastAsia"/>
          <w:rtl/>
          <w:lang w:val="en-GB"/>
        </w:rPr>
        <w:t>منح</w:t>
      </w:r>
      <w:r w:rsidRPr="00835D52">
        <w:rPr>
          <w:rFonts w:eastAsiaTheme="minorHAnsi" w:cs="Arial"/>
          <w:rtl/>
          <w:lang w:val="en-GB"/>
        </w:rPr>
        <w:t xml:space="preserve"> </w:t>
      </w:r>
      <w:r w:rsidRPr="00835D52">
        <w:rPr>
          <w:rFonts w:eastAsiaTheme="minorHAnsi" w:cs="Arial" w:hint="eastAsia"/>
          <w:rtl/>
          <w:lang w:val="en-GB"/>
        </w:rPr>
        <w:t>الموافقة</w:t>
      </w:r>
      <w:r w:rsidRPr="00835D52">
        <w:rPr>
          <w:rFonts w:eastAsiaTheme="minorHAnsi" w:cs="Arial"/>
          <w:rtl/>
          <w:lang w:val="en-GB"/>
        </w:rPr>
        <w:t xml:space="preserve"> </w:t>
      </w:r>
      <w:r w:rsidRPr="00835D52">
        <w:rPr>
          <w:rFonts w:eastAsiaTheme="minorHAnsi" w:cs="Arial" w:hint="eastAsia"/>
          <w:rtl/>
          <w:lang w:val="en-GB"/>
        </w:rPr>
        <w:t>ويمارس</w:t>
      </w:r>
      <w:r w:rsidRPr="00835D52">
        <w:rPr>
          <w:rFonts w:eastAsiaTheme="minorHAnsi" w:cs="Arial"/>
          <w:rtl/>
          <w:lang w:val="en-GB"/>
        </w:rPr>
        <w:t xml:space="preserve"> </w:t>
      </w:r>
      <w:r w:rsidRPr="00835D52">
        <w:rPr>
          <w:rFonts w:eastAsiaTheme="minorHAnsi" w:cs="Arial" w:hint="eastAsia"/>
          <w:rtl/>
          <w:lang w:val="en-GB"/>
        </w:rPr>
        <w:t>الاختيار</w:t>
      </w:r>
      <w:r w:rsidRPr="00835D52">
        <w:rPr>
          <w:rFonts w:eastAsiaTheme="minorHAnsi" w:cs="Arial"/>
          <w:rtl/>
          <w:lang w:val="en-GB"/>
        </w:rPr>
        <w:t xml:space="preserve"> </w:t>
      </w:r>
      <w:r w:rsidRPr="00835D52">
        <w:rPr>
          <w:rFonts w:eastAsiaTheme="minorHAnsi" w:cs="Arial" w:hint="eastAsia"/>
          <w:rtl/>
          <w:lang w:val="en-GB"/>
        </w:rPr>
        <w:t>الحر</w:t>
      </w:r>
      <w:r w:rsidRPr="00835D52">
        <w:rPr>
          <w:rFonts w:eastAsiaTheme="minorHAnsi" w:cs="Arial"/>
          <w:rtl/>
          <w:lang w:val="en-GB"/>
        </w:rPr>
        <w:t xml:space="preserve"> </w:t>
      </w:r>
      <w:r w:rsidRPr="00835D52">
        <w:rPr>
          <w:rFonts w:eastAsiaTheme="minorHAnsi" w:cs="Arial" w:hint="eastAsia"/>
          <w:rtl/>
          <w:lang w:val="en-GB"/>
        </w:rPr>
        <w:t>والمستنير</w:t>
      </w:r>
      <w:r w:rsidRPr="00835D52">
        <w:rPr>
          <w:rFonts w:eastAsiaTheme="minorHAnsi" w:cs="Arial"/>
          <w:rtl/>
          <w:lang w:val="en-GB"/>
        </w:rPr>
        <w:t xml:space="preserve">. </w:t>
      </w:r>
      <w:r w:rsidRPr="00835D52">
        <w:rPr>
          <w:rFonts w:eastAsiaTheme="minorHAnsi" w:cs="Arial" w:hint="eastAsia"/>
          <w:rtl/>
          <w:lang w:val="en-GB"/>
        </w:rPr>
        <w:t>يجب</w:t>
      </w:r>
      <w:r w:rsidRPr="00835D52">
        <w:rPr>
          <w:rFonts w:eastAsiaTheme="minorHAnsi" w:cs="Arial"/>
          <w:rtl/>
          <w:lang w:val="en-GB"/>
        </w:rPr>
        <w:t xml:space="preserve"> </w:t>
      </w:r>
      <w:r w:rsidRPr="00835D52">
        <w:rPr>
          <w:rFonts w:eastAsiaTheme="minorHAnsi" w:cs="Arial" w:hint="eastAsia"/>
          <w:rtl/>
          <w:lang w:val="en-GB"/>
        </w:rPr>
        <w:t>طلب</w:t>
      </w:r>
      <w:r w:rsidRPr="00835D52">
        <w:rPr>
          <w:rFonts w:eastAsiaTheme="minorHAnsi" w:cs="Arial"/>
          <w:rtl/>
          <w:lang w:val="en-GB"/>
        </w:rPr>
        <w:t xml:space="preserve"> </w:t>
      </w:r>
      <w:r w:rsidRPr="00835D52">
        <w:rPr>
          <w:rFonts w:eastAsiaTheme="minorHAnsi" w:cs="Arial" w:hint="eastAsia"/>
          <w:rtl/>
          <w:lang w:val="en-GB"/>
        </w:rPr>
        <w:t>موافقة</w:t>
      </w:r>
      <w:r w:rsidRPr="00835D52">
        <w:rPr>
          <w:rFonts w:eastAsiaTheme="minorHAnsi" w:cs="Arial"/>
          <w:rtl/>
          <w:lang w:val="en-GB"/>
        </w:rPr>
        <w:t xml:space="preserve"> </w:t>
      </w:r>
      <w:r w:rsidRPr="00835D52">
        <w:rPr>
          <w:rFonts w:eastAsiaTheme="minorHAnsi" w:cs="Arial" w:hint="eastAsia"/>
          <w:rtl/>
          <w:lang w:val="en-GB"/>
        </w:rPr>
        <w:t>الأطفال</w:t>
      </w:r>
      <w:r w:rsidRPr="00835D52">
        <w:rPr>
          <w:rFonts w:eastAsiaTheme="minorHAnsi" w:cs="Arial"/>
          <w:rtl/>
          <w:lang w:val="en-GB"/>
        </w:rPr>
        <w:t xml:space="preserve"> </w:t>
      </w:r>
      <w:r w:rsidRPr="00835D52">
        <w:rPr>
          <w:rFonts w:eastAsiaTheme="minorHAnsi" w:cs="Arial" w:hint="eastAsia"/>
          <w:rtl/>
          <w:lang w:val="en-GB"/>
        </w:rPr>
        <w:t>وأسرهم</w:t>
      </w:r>
      <w:r w:rsidRPr="00835D52">
        <w:rPr>
          <w:rFonts w:eastAsiaTheme="minorHAnsi" w:cs="Arial"/>
          <w:rtl/>
          <w:lang w:val="en-GB"/>
        </w:rPr>
        <w:t xml:space="preserve"> </w:t>
      </w:r>
      <w:r w:rsidRPr="00835D52">
        <w:rPr>
          <w:rFonts w:eastAsiaTheme="minorHAnsi" w:cs="Arial" w:hint="eastAsia"/>
          <w:rtl/>
          <w:lang w:val="en-GB"/>
        </w:rPr>
        <w:t>أو</w:t>
      </w:r>
      <w:r w:rsidRPr="00835D52">
        <w:rPr>
          <w:rFonts w:eastAsiaTheme="minorHAnsi" w:cs="Arial"/>
          <w:rtl/>
          <w:lang w:val="en-GB"/>
        </w:rPr>
        <w:t xml:space="preserve"> </w:t>
      </w:r>
      <w:r w:rsidRPr="00835D52">
        <w:rPr>
          <w:rFonts w:eastAsiaTheme="minorHAnsi" w:cs="Arial" w:hint="eastAsia"/>
          <w:rtl/>
          <w:lang w:val="en-GB"/>
        </w:rPr>
        <w:t>مقدمي</w:t>
      </w:r>
      <w:r w:rsidRPr="00835D52">
        <w:rPr>
          <w:rFonts w:eastAsiaTheme="minorHAnsi" w:cs="Arial"/>
          <w:rtl/>
          <w:lang w:val="en-GB"/>
        </w:rPr>
        <w:t xml:space="preserve"> </w:t>
      </w:r>
      <w:r w:rsidRPr="00835D52">
        <w:rPr>
          <w:rFonts w:eastAsiaTheme="minorHAnsi" w:cs="Arial" w:hint="eastAsia"/>
          <w:rtl/>
          <w:lang w:val="en-GB"/>
        </w:rPr>
        <w:t>الرعاية</w:t>
      </w:r>
      <w:r w:rsidRPr="00835D52">
        <w:rPr>
          <w:rFonts w:eastAsiaTheme="minorHAnsi" w:cs="Arial"/>
          <w:rtl/>
          <w:lang w:val="en-GB"/>
        </w:rPr>
        <w:t xml:space="preserve"> </w:t>
      </w:r>
      <w:r w:rsidRPr="00835D52">
        <w:rPr>
          <w:rFonts w:eastAsiaTheme="minorHAnsi" w:cs="Arial" w:hint="eastAsia"/>
          <w:rtl/>
          <w:lang w:val="en-GB"/>
        </w:rPr>
        <w:t>قبل</w:t>
      </w:r>
      <w:r w:rsidRPr="00835D52">
        <w:rPr>
          <w:rFonts w:eastAsiaTheme="minorHAnsi" w:cs="Arial"/>
          <w:rtl/>
          <w:lang w:val="en-GB"/>
        </w:rPr>
        <w:t xml:space="preserve"> </w:t>
      </w:r>
      <w:r w:rsidRPr="00835D52">
        <w:rPr>
          <w:rFonts w:eastAsiaTheme="minorHAnsi" w:cs="Arial" w:hint="eastAsia"/>
          <w:rtl/>
          <w:lang w:val="en-GB"/>
        </w:rPr>
        <w:t>تقديم</w:t>
      </w:r>
      <w:r w:rsidRPr="00835D52">
        <w:rPr>
          <w:rFonts w:eastAsiaTheme="minorHAnsi" w:cs="Arial"/>
          <w:rtl/>
          <w:lang w:val="en-GB"/>
        </w:rPr>
        <w:t xml:space="preserve"> </w:t>
      </w:r>
      <w:r w:rsidRPr="00835D52">
        <w:rPr>
          <w:rFonts w:eastAsiaTheme="minorHAnsi" w:cs="Arial" w:hint="eastAsia"/>
          <w:rtl/>
          <w:lang w:val="en-GB"/>
        </w:rPr>
        <w:t>الخدمات</w:t>
      </w:r>
      <w:r>
        <w:rPr>
          <w:rFonts w:eastAsiaTheme="minorHAnsi" w:cs="Arial" w:hint="cs"/>
          <w:rtl/>
          <w:lang w:val="en-GB"/>
        </w:rPr>
        <w:t xml:space="preserve"> </w:t>
      </w:r>
      <w:r w:rsidRPr="00835D52">
        <w:rPr>
          <w:rFonts w:eastAsiaTheme="minorHAnsi" w:cs="Arial" w:hint="eastAsia"/>
          <w:rtl/>
          <w:lang w:val="en-GB"/>
        </w:rPr>
        <w:t>في</w:t>
      </w:r>
      <w:r w:rsidRPr="00835D52">
        <w:rPr>
          <w:rFonts w:eastAsiaTheme="minorHAnsi" w:cs="Arial"/>
          <w:rtl/>
          <w:lang w:val="en-GB"/>
        </w:rPr>
        <w:t xml:space="preserve"> </w:t>
      </w:r>
      <w:r w:rsidRPr="00835D52">
        <w:rPr>
          <w:rFonts w:eastAsiaTheme="minorHAnsi" w:cs="Arial" w:hint="eastAsia"/>
          <w:rtl/>
          <w:lang w:val="en-GB"/>
        </w:rPr>
        <w:t>جميع</w:t>
      </w:r>
      <w:r w:rsidRPr="00835D52">
        <w:rPr>
          <w:rFonts w:eastAsiaTheme="minorHAnsi" w:cs="Arial"/>
          <w:rtl/>
          <w:lang w:val="en-GB"/>
        </w:rPr>
        <w:t xml:space="preserve"> </w:t>
      </w:r>
      <w:r w:rsidRPr="00835D52">
        <w:rPr>
          <w:rFonts w:eastAsiaTheme="minorHAnsi" w:cs="Arial" w:hint="eastAsia"/>
          <w:rtl/>
          <w:lang w:val="en-GB"/>
        </w:rPr>
        <w:t>الظروف</w:t>
      </w:r>
      <w:r w:rsidRPr="00835D52">
        <w:rPr>
          <w:rFonts w:eastAsiaTheme="minorHAnsi" w:cs="Arial"/>
          <w:rtl/>
          <w:lang w:val="en-GB"/>
        </w:rPr>
        <w:t>.</w:t>
      </w:r>
    </w:p>
    <w:p w14:paraId="2CDE835E" w14:textId="72753837" w:rsidR="006E5506" w:rsidRDefault="00835D52" w:rsidP="008C544C">
      <w:pPr>
        <w:bidi/>
        <w:rPr>
          <w:rFonts w:eastAsiaTheme="minorHAnsi" w:cs="Arial"/>
          <w:rtl/>
          <w:lang w:val="en-GB"/>
        </w:rPr>
      </w:pPr>
      <w:r w:rsidRPr="00835D52">
        <w:rPr>
          <w:rFonts w:eastAsiaTheme="minorHAnsi" w:cs="Arial" w:hint="eastAsia"/>
          <w:rtl/>
          <w:lang w:val="en-GB"/>
        </w:rPr>
        <w:t>يجب</w:t>
      </w:r>
      <w:r w:rsidRPr="00835D52">
        <w:rPr>
          <w:rFonts w:eastAsiaTheme="minorHAnsi" w:cs="Arial"/>
          <w:rtl/>
          <w:lang w:val="en-GB"/>
        </w:rPr>
        <w:t xml:space="preserve"> </w:t>
      </w:r>
      <w:r w:rsidRPr="00835D52">
        <w:rPr>
          <w:rFonts w:eastAsiaTheme="minorHAnsi" w:cs="Arial" w:hint="eastAsia"/>
          <w:rtl/>
          <w:lang w:val="en-GB"/>
        </w:rPr>
        <w:t>على</w:t>
      </w:r>
      <w:r w:rsidRPr="00835D52">
        <w:rPr>
          <w:rFonts w:eastAsiaTheme="minorHAnsi" w:cs="Arial"/>
          <w:rtl/>
          <w:lang w:val="en-GB"/>
        </w:rPr>
        <w:t xml:space="preserve"> </w:t>
      </w:r>
      <w:proofErr w:type="spellStart"/>
      <w:r w:rsidRPr="00835D52">
        <w:rPr>
          <w:rFonts w:eastAsiaTheme="minorHAnsi" w:cs="Arial" w:hint="eastAsia"/>
          <w:rtl/>
          <w:lang w:val="en-GB"/>
        </w:rPr>
        <w:t>أخصائيي</w:t>
      </w:r>
      <w:proofErr w:type="spellEnd"/>
      <w:r>
        <w:rPr>
          <w:rFonts w:eastAsiaTheme="minorHAnsi" w:cs="Arial" w:hint="cs"/>
          <w:rtl/>
          <w:lang w:val="en-GB"/>
        </w:rPr>
        <w:t xml:space="preserve"> ادارة</w:t>
      </w:r>
      <w:r w:rsidRPr="00835D52">
        <w:rPr>
          <w:rFonts w:eastAsiaTheme="minorHAnsi" w:cs="Arial"/>
          <w:rtl/>
          <w:lang w:val="en-GB"/>
        </w:rPr>
        <w:t xml:space="preserve"> </w:t>
      </w:r>
      <w:r w:rsidRPr="00835D52">
        <w:rPr>
          <w:rFonts w:eastAsiaTheme="minorHAnsi" w:cs="Arial" w:hint="eastAsia"/>
          <w:rtl/>
          <w:lang w:val="en-GB"/>
        </w:rPr>
        <w:t>الحال</w:t>
      </w:r>
      <w:r>
        <w:rPr>
          <w:rFonts w:eastAsiaTheme="minorHAnsi" w:cs="Arial" w:hint="cs"/>
          <w:rtl/>
          <w:lang w:val="en-GB"/>
        </w:rPr>
        <w:t>ة</w:t>
      </w:r>
      <w:r w:rsidRPr="00835D52">
        <w:rPr>
          <w:rFonts w:eastAsiaTheme="minorHAnsi" w:cs="Arial"/>
          <w:rtl/>
          <w:lang w:val="en-GB"/>
        </w:rPr>
        <w:t xml:space="preserve"> </w:t>
      </w:r>
      <w:r w:rsidRPr="00835D52">
        <w:rPr>
          <w:rFonts w:eastAsiaTheme="minorHAnsi" w:cs="Arial" w:hint="eastAsia"/>
          <w:rtl/>
          <w:lang w:val="en-GB"/>
        </w:rPr>
        <w:t>التأكد</w:t>
      </w:r>
      <w:r w:rsidRPr="00835D52">
        <w:rPr>
          <w:rFonts w:eastAsiaTheme="minorHAnsi" w:cs="Arial"/>
          <w:rtl/>
          <w:lang w:val="en-GB"/>
        </w:rPr>
        <w:t xml:space="preserve"> </w:t>
      </w:r>
      <w:r w:rsidRPr="00835D52">
        <w:rPr>
          <w:rFonts w:eastAsiaTheme="minorHAnsi" w:cs="Arial" w:hint="eastAsia"/>
          <w:rtl/>
          <w:lang w:val="en-GB"/>
        </w:rPr>
        <w:t>من</w:t>
      </w:r>
      <w:r w:rsidRPr="00835D52">
        <w:rPr>
          <w:rFonts w:eastAsiaTheme="minorHAnsi" w:cs="Arial"/>
          <w:rtl/>
          <w:lang w:val="en-GB"/>
        </w:rPr>
        <w:t xml:space="preserve"> </w:t>
      </w:r>
      <w:r w:rsidRPr="00835D52">
        <w:rPr>
          <w:rFonts w:eastAsiaTheme="minorHAnsi" w:cs="Arial" w:hint="eastAsia"/>
          <w:rtl/>
          <w:lang w:val="en-GB"/>
        </w:rPr>
        <w:t>أن</w:t>
      </w:r>
      <w:r w:rsidRPr="00835D52">
        <w:rPr>
          <w:rFonts w:eastAsiaTheme="minorHAnsi" w:cs="Arial"/>
          <w:rtl/>
          <w:lang w:val="en-GB"/>
        </w:rPr>
        <w:t xml:space="preserve"> </w:t>
      </w:r>
      <w:r w:rsidRPr="00835D52">
        <w:rPr>
          <w:rFonts w:eastAsiaTheme="minorHAnsi" w:cs="Arial" w:hint="eastAsia"/>
          <w:rtl/>
          <w:lang w:val="en-GB"/>
        </w:rPr>
        <w:t>الأطفال</w:t>
      </w:r>
      <w:r w:rsidRPr="00835D52">
        <w:rPr>
          <w:rFonts w:eastAsiaTheme="minorHAnsi" w:cs="Arial"/>
          <w:rtl/>
          <w:lang w:val="en-GB"/>
        </w:rPr>
        <w:t xml:space="preserve"> </w:t>
      </w:r>
      <w:r w:rsidRPr="00835D52">
        <w:rPr>
          <w:rFonts w:eastAsiaTheme="minorHAnsi" w:cs="Arial" w:hint="eastAsia"/>
          <w:rtl/>
          <w:lang w:val="en-GB"/>
        </w:rPr>
        <w:t>وعائلاتهم</w:t>
      </w:r>
      <w:r w:rsidRPr="00835D52">
        <w:rPr>
          <w:rFonts w:eastAsiaTheme="minorHAnsi" w:cs="Arial"/>
          <w:rtl/>
          <w:lang w:val="en-GB"/>
        </w:rPr>
        <w:t xml:space="preserve"> </w:t>
      </w:r>
      <w:r w:rsidRPr="00835D52">
        <w:rPr>
          <w:rFonts w:eastAsiaTheme="minorHAnsi" w:cs="Arial" w:hint="eastAsia"/>
          <w:rtl/>
          <w:lang w:val="en-GB"/>
        </w:rPr>
        <w:t>يفهمون</w:t>
      </w:r>
      <w:r w:rsidRPr="00835D52">
        <w:rPr>
          <w:rFonts w:eastAsiaTheme="minorHAnsi" w:cs="Arial"/>
          <w:rtl/>
          <w:lang w:val="en-GB"/>
        </w:rPr>
        <w:t xml:space="preserve"> </w:t>
      </w:r>
      <w:r w:rsidRPr="00835D52">
        <w:rPr>
          <w:rFonts w:eastAsiaTheme="minorHAnsi" w:cs="Arial" w:hint="eastAsia"/>
          <w:rtl/>
          <w:lang w:val="en-GB"/>
        </w:rPr>
        <w:t>تمامًا</w:t>
      </w:r>
      <w:r w:rsidRPr="00835D52">
        <w:rPr>
          <w:rFonts w:eastAsiaTheme="minorHAnsi" w:cs="Arial"/>
          <w:rtl/>
          <w:lang w:val="en-GB"/>
        </w:rPr>
        <w:t xml:space="preserve">: </w:t>
      </w:r>
      <w:r w:rsidRPr="00835D52">
        <w:rPr>
          <w:rFonts w:eastAsiaTheme="minorHAnsi" w:cs="Arial" w:hint="eastAsia"/>
          <w:rtl/>
          <w:lang w:val="en-GB"/>
        </w:rPr>
        <w:t>الخدمات</w:t>
      </w:r>
      <w:r w:rsidRPr="00835D52">
        <w:rPr>
          <w:rFonts w:eastAsiaTheme="minorHAnsi" w:cs="Arial"/>
          <w:rtl/>
          <w:lang w:val="en-GB"/>
        </w:rPr>
        <w:t xml:space="preserve"> </w:t>
      </w:r>
      <w:r w:rsidRPr="00835D52">
        <w:rPr>
          <w:rFonts w:eastAsiaTheme="minorHAnsi" w:cs="Arial" w:hint="eastAsia"/>
          <w:rtl/>
          <w:lang w:val="en-GB"/>
        </w:rPr>
        <w:t>والخيارات</w:t>
      </w:r>
      <w:r w:rsidRPr="00835D52">
        <w:rPr>
          <w:rFonts w:eastAsiaTheme="minorHAnsi" w:cs="Arial"/>
          <w:rtl/>
          <w:lang w:val="en-GB"/>
        </w:rPr>
        <w:t xml:space="preserve"> </w:t>
      </w:r>
      <w:r w:rsidRPr="00835D52">
        <w:rPr>
          <w:rFonts w:eastAsiaTheme="minorHAnsi" w:cs="Arial" w:hint="eastAsia"/>
          <w:rtl/>
          <w:lang w:val="en-GB"/>
        </w:rPr>
        <w:t>المتاحة</w:t>
      </w:r>
      <w:r w:rsidRPr="00835D52">
        <w:rPr>
          <w:rFonts w:eastAsiaTheme="minorHAnsi" w:cs="Arial"/>
          <w:rtl/>
          <w:lang w:val="en-GB"/>
        </w:rPr>
        <w:t xml:space="preserve"> (</w:t>
      </w:r>
      <w:r w:rsidRPr="00835D52">
        <w:rPr>
          <w:rFonts w:eastAsiaTheme="minorHAnsi" w:cs="Arial" w:hint="eastAsia"/>
          <w:rtl/>
          <w:lang w:val="en-GB"/>
        </w:rPr>
        <w:t>أي</w:t>
      </w:r>
      <w:r w:rsidRPr="00835D52">
        <w:rPr>
          <w:rFonts w:eastAsiaTheme="minorHAnsi" w:cs="Arial"/>
          <w:rtl/>
          <w:lang w:val="en-GB"/>
        </w:rPr>
        <w:t xml:space="preserve"> </w:t>
      </w:r>
      <w:r w:rsidRPr="00835D52">
        <w:rPr>
          <w:rFonts w:eastAsiaTheme="minorHAnsi" w:cs="Arial" w:hint="eastAsia"/>
          <w:rtl/>
          <w:lang w:val="en-GB"/>
        </w:rPr>
        <w:t>عملية</w:t>
      </w:r>
      <w:r w:rsidRPr="00835D52">
        <w:rPr>
          <w:rFonts w:eastAsiaTheme="minorHAnsi" w:cs="Arial"/>
          <w:rtl/>
          <w:lang w:val="en-GB"/>
        </w:rPr>
        <w:t xml:space="preserve"> </w:t>
      </w:r>
      <w:r w:rsidRPr="00835D52">
        <w:rPr>
          <w:rFonts w:eastAsiaTheme="minorHAnsi" w:cs="Arial" w:hint="eastAsia"/>
          <w:rtl/>
          <w:lang w:val="en-GB"/>
        </w:rPr>
        <w:t>إدارة</w:t>
      </w:r>
      <w:r w:rsidRPr="00835D52">
        <w:rPr>
          <w:rFonts w:eastAsiaTheme="minorHAnsi" w:cs="Arial"/>
          <w:rtl/>
          <w:lang w:val="en-GB"/>
        </w:rPr>
        <w:t xml:space="preserve"> </w:t>
      </w:r>
      <w:r w:rsidRPr="00835D52">
        <w:rPr>
          <w:rFonts w:eastAsiaTheme="minorHAnsi" w:cs="Arial" w:hint="eastAsia"/>
          <w:rtl/>
          <w:lang w:val="en-GB"/>
        </w:rPr>
        <w:t>الحالات</w:t>
      </w:r>
      <w:r w:rsidRPr="00835D52">
        <w:rPr>
          <w:rFonts w:eastAsiaTheme="minorHAnsi" w:cs="Arial"/>
          <w:rtl/>
          <w:lang w:val="en-GB"/>
        </w:rPr>
        <w:t xml:space="preserve">) </w:t>
      </w:r>
      <w:r w:rsidRPr="00835D52">
        <w:rPr>
          <w:rFonts w:eastAsiaTheme="minorHAnsi" w:cs="Arial" w:hint="eastAsia"/>
          <w:rtl/>
          <w:lang w:val="en-GB"/>
        </w:rPr>
        <w:t>والمخاطر</w:t>
      </w:r>
      <w:r w:rsidRPr="00835D52">
        <w:rPr>
          <w:rFonts w:eastAsiaTheme="minorHAnsi" w:cs="Arial"/>
          <w:rtl/>
          <w:lang w:val="en-GB"/>
        </w:rPr>
        <w:t xml:space="preserve"> </w:t>
      </w:r>
      <w:r w:rsidRPr="00835D52">
        <w:rPr>
          <w:rFonts w:eastAsiaTheme="minorHAnsi" w:cs="Arial" w:hint="eastAsia"/>
          <w:rtl/>
          <w:lang w:val="en-GB"/>
        </w:rPr>
        <w:t>والفوائد</w:t>
      </w:r>
      <w:r w:rsidRPr="00835D52">
        <w:rPr>
          <w:rFonts w:eastAsiaTheme="minorHAnsi" w:cs="Arial"/>
          <w:rtl/>
          <w:lang w:val="en-GB"/>
        </w:rPr>
        <w:t xml:space="preserve"> </w:t>
      </w:r>
      <w:r w:rsidRPr="00835D52">
        <w:rPr>
          <w:rFonts w:eastAsiaTheme="minorHAnsi" w:cs="Arial" w:hint="eastAsia"/>
          <w:rtl/>
          <w:lang w:val="en-GB"/>
        </w:rPr>
        <w:t>المحتملة</w:t>
      </w:r>
      <w:r w:rsidRPr="00835D52">
        <w:rPr>
          <w:rFonts w:eastAsiaTheme="minorHAnsi" w:cs="Arial"/>
          <w:rtl/>
          <w:lang w:val="en-GB"/>
        </w:rPr>
        <w:t xml:space="preserve"> </w:t>
      </w:r>
      <w:r w:rsidRPr="00835D52">
        <w:rPr>
          <w:rFonts w:eastAsiaTheme="minorHAnsi" w:cs="Arial" w:hint="eastAsia"/>
          <w:rtl/>
          <w:lang w:val="en-GB"/>
        </w:rPr>
        <w:t>لتلقي</w:t>
      </w:r>
      <w:r w:rsidRPr="00835D52">
        <w:rPr>
          <w:rFonts w:eastAsiaTheme="minorHAnsi" w:cs="Arial"/>
          <w:rtl/>
          <w:lang w:val="en-GB"/>
        </w:rPr>
        <w:t xml:space="preserve"> </w:t>
      </w:r>
      <w:r w:rsidRPr="00835D52">
        <w:rPr>
          <w:rFonts w:eastAsiaTheme="minorHAnsi" w:cs="Arial" w:hint="eastAsia"/>
          <w:rtl/>
          <w:lang w:val="en-GB"/>
        </w:rPr>
        <w:t>الخدمات</w:t>
      </w:r>
      <w:r w:rsidRPr="00835D52">
        <w:rPr>
          <w:rFonts w:eastAsiaTheme="minorHAnsi" w:cs="Arial"/>
          <w:rtl/>
          <w:lang w:val="en-GB"/>
        </w:rPr>
        <w:t xml:space="preserve"> </w:t>
      </w:r>
      <w:r w:rsidRPr="00835D52">
        <w:rPr>
          <w:rFonts w:eastAsiaTheme="minorHAnsi" w:cs="Arial" w:hint="eastAsia"/>
          <w:rtl/>
          <w:lang w:val="en-GB"/>
        </w:rPr>
        <w:t>والمعلومات</w:t>
      </w:r>
      <w:r w:rsidRPr="00835D52">
        <w:rPr>
          <w:rFonts w:eastAsiaTheme="minorHAnsi" w:cs="Arial"/>
          <w:rtl/>
          <w:lang w:val="en-GB"/>
        </w:rPr>
        <w:t xml:space="preserve"> </w:t>
      </w:r>
      <w:r w:rsidRPr="00835D52">
        <w:rPr>
          <w:rFonts w:eastAsiaTheme="minorHAnsi" w:cs="Arial" w:hint="eastAsia"/>
          <w:rtl/>
          <w:lang w:val="en-GB"/>
        </w:rPr>
        <w:t>التي</w:t>
      </w:r>
      <w:r w:rsidRPr="00835D52">
        <w:rPr>
          <w:rFonts w:eastAsiaTheme="minorHAnsi" w:cs="Arial"/>
          <w:rtl/>
          <w:lang w:val="en-GB"/>
        </w:rPr>
        <w:t xml:space="preserve"> </w:t>
      </w:r>
      <w:r w:rsidRPr="00835D52">
        <w:rPr>
          <w:rFonts w:eastAsiaTheme="minorHAnsi" w:cs="Arial" w:hint="eastAsia"/>
          <w:rtl/>
          <w:lang w:val="en-GB"/>
        </w:rPr>
        <w:t>سيتم</w:t>
      </w:r>
      <w:r w:rsidRPr="00835D52">
        <w:rPr>
          <w:rFonts w:eastAsiaTheme="minorHAnsi" w:cs="Arial"/>
          <w:rtl/>
          <w:lang w:val="en-GB"/>
        </w:rPr>
        <w:t xml:space="preserve"> </w:t>
      </w:r>
      <w:r w:rsidRPr="00835D52">
        <w:rPr>
          <w:rFonts w:eastAsiaTheme="minorHAnsi" w:cs="Arial" w:hint="eastAsia"/>
          <w:rtl/>
          <w:lang w:val="en-GB"/>
        </w:rPr>
        <w:t>جمعها</w:t>
      </w:r>
      <w:r w:rsidRPr="00835D52">
        <w:rPr>
          <w:rFonts w:eastAsiaTheme="minorHAnsi" w:cs="Arial"/>
          <w:rtl/>
          <w:lang w:val="en-GB"/>
        </w:rPr>
        <w:t xml:space="preserve"> </w:t>
      </w:r>
      <w:r w:rsidRPr="00835D52">
        <w:rPr>
          <w:rFonts w:eastAsiaTheme="minorHAnsi" w:cs="Arial" w:hint="eastAsia"/>
          <w:rtl/>
          <w:lang w:val="en-GB"/>
        </w:rPr>
        <w:t>وكيفية</w:t>
      </w:r>
      <w:r w:rsidRPr="00835D52">
        <w:rPr>
          <w:rFonts w:eastAsiaTheme="minorHAnsi" w:cs="Arial"/>
          <w:rtl/>
          <w:lang w:val="en-GB"/>
        </w:rPr>
        <w:t xml:space="preserve"> </w:t>
      </w:r>
      <w:r w:rsidRPr="00835D52">
        <w:rPr>
          <w:rFonts w:eastAsiaTheme="minorHAnsi" w:cs="Arial" w:hint="eastAsia"/>
          <w:rtl/>
          <w:lang w:val="en-GB"/>
        </w:rPr>
        <w:t>استخدامها</w:t>
      </w:r>
      <w:r w:rsidRPr="00835D52">
        <w:rPr>
          <w:rFonts w:eastAsiaTheme="minorHAnsi" w:cs="Arial"/>
          <w:rtl/>
          <w:lang w:val="en-GB"/>
        </w:rPr>
        <w:t xml:space="preserve"> </w:t>
      </w:r>
      <w:r w:rsidR="00056375" w:rsidRPr="00835D52">
        <w:rPr>
          <w:rFonts w:eastAsiaTheme="minorHAnsi" w:cs="Arial" w:hint="cs"/>
          <w:rtl/>
          <w:lang w:val="en-GB"/>
        </w:rPr>
        <w:t>والسرية</w:t>
      </w:r>
      <w:r w:rsidRPr="00835D52">
        <w:rPr>
          <w:rFonts w:eastAsiaTheme="minorHAnsi" w:cs="Arial"/>
          <w:rtl/>
          <w:lang w:val="en-GB"/>
        </w:rPr>
        <w:t xml:space="preserve"> </w:t>
      </w:r>
      <w:r w:rsidRPr="00835D52">
        <w:rPr>
          <w:rFonts w:eastAsiaTheme="minorHAnsi" w:cs="Arial" w:hint="eastAsia"/>
          <w:rtl/>
          <w:lang w:val="en-GB"/>
        </w:rPr>
        <w:t>وحدودها</w:t>
      </w:r>
      <w:r w:rsidR="006E5506">
        <w:rPr>
          <w:rFonts w:eastAsiaTheme="minorHAnsi" w:cs="Arial" w:hint="cs"/>
          <w:rtl/>
          <w:lang w:val="en-GB"/>
        </w:rPr>
        <w:t xml:space="preserve"> </w:t>
      </w:r>
      <w:r w:rsidR="006E5506" w:rsidRPr="00835D52">
        <w:rPr>
          <w:rFonts w:eastAsiaTheme="minorHAnsi" w:cs="Arial" w:hint="eastAsia"/>
          <w:rtl/>
          <w:lang w:val="en-GB"/>
        </w:rPr>
        <w:t>لضمان</w:t>
      </w:r>
      <w:r w:rsidR="006E5506" w:rsidRPr="00835D52">
        <w:rPr>
          <w:rFonts w:eastAsiaTheme="minorHAnsi" w:cs="Arial"/>
          <w:rtl/>
          <w:lang w:val="en-GB"/>
        </w:rPr>
        <w:t xml:space="preserve"> </w:t>
      </w:r>
      <w:r w:rsidR="006E5506" w:rsidRPr="00835D52">
        <w:rPr>
          <w:rFonts w:eastAsiaTheme="minorHAnsi" w:cs="Arial" w:hint="eastAsia"/>
          <w:rtl/>
          <w:lang w:val="en-GB"/>
        </w:rPr>
        <w:t>الموافقة</w:t>
      </w:r>
      <w:r w:rsidR="006E5506" w:rsidRPr="00835D52">
        <w:rPr>
          <w:rFonts w:eastAsiaTheme="minorHAnsi" w:cs="Arial"/>
          <w:rtl/>
          <w:lang w:val="en-GB"/>
        </w:rPr>
        <w:t xml:space="preserve"> </w:t>
      </w:r>
      <w:r w:rsidR="00056375" w:rsidRPr="00835D52">
        <w:rPr>
          <w:rFonts w:eastAsiaTheme="minorHAnsi" w:cs="Arial" w:hint="cs"/>
          <w:rtl/>
          <w:lang w:val="en-GB"/>
        </w:rPr>
        <w:t>المستنيرة.</w:t>
      </w:r>
      <w:r w:rsidRPr="00835D52">
        <w:rPr>
          <w:rFonts w:eastAsiaTheme="minorHAnsi" w:cs="Arial"/>
          <w:rtl/>
          <w:lang w:val="en-GB"/>
        </w:rPr>
        <w:t xml:space="preserve"> </w:t>
      </w:r>
      <w:r w:rsidRPr="00835D52">
        <w:rPr>
          <w:rFonts w:eastAsiaTheme="minorHAnsi" w:cs="Arial" w:hint="eastAsia"/>
          <w:rtl/>
          <w:lang w:val="en-GB"/>
        </w:rPr>
        <w:t>أخصائيو</w:t>
      </w:r>
      <w:r w:rsidR="006E5506">
        <w:rPr>
          <w:rFonts w:eastAsiaTheme="minorHAnsi" w:cs="Arial" w:hint="cs"/>
          <w:rtl/>
          <w:lang w:val="en-GB"/>
        </w:rPr>
        <w:t xml:space="preserve"> ادارة</w:t>
      </w:r>
      <w:r w:rsidRPr="00835D52">
        <w:rPr>
          <w:rFonts w:eastAsiaTheme="minorHAnsi" w:cs="Arial"/>
          <w:rtl/>
          <w:lang w:val="en-GB"/>
        </w:rPr>
        <w:t xml:space="preserve"> </w:t>
      </w:r>
      <w:r w:rsidRPr="00835D52">
        <w:rPr>
          <w:rFonts w:eastAsiaTheme="minorHAnsi" w:cs="Arial" w:hint="eastAsia"/>
          <w:rtl/>
          <w:lang w:val="en-GB"/>
        </w:rPr>
        <w:t>الحال</w:t>
      </w:r>
      <w:r w:rsidR="006E5506">
        <w:rPr>
          <w:rFonts w:eastAsiaTheme="minorHAnsi" w:cs="Arial" w:hint="cs"/>
          <w:rtl/>
          <w:lang w:val="en-GB"/>
        </w:rPr>
        <w:t>ة</w:t>
      </w:r>
      <w:r w:rsidRPr="00835D52">
        <w:rPr>
          <w:rFonts w:eastAsiaTheme="minorHAnsi" w:cs="Arial"/>
          <w:rtl/>
          <w:lang w:val="en-GB"/>
        </w:rPr>
        <w:t xml:space="preserve"> </w:t>
      </w:r>
      <w:r w:rsidRPr="00835D52">
        <w:rPr>
          <w:rFonts w:eastAsiaTheme="minorHAnsi" w:cs="Arial" w:hint="eastAsia"/>
          <w:rtl/>
          <w:lang w:val="en-GB"/>
        </w:rPr>
        <w:t>هم</w:t>
      </w:r>
      <w:r w:rsidRPr="00835D52">
        <w:rPr>
          <w:rFonts w:eastAsiaTheme="minorHAnsi" w:cs="Arial"/>
          <w:rtl/>
          <w:lang w:val="en-GB"/>
        </w:rPr>
        <w:t xml:space="preserve"> </w:t>
      </w:r>
      <w:r w:rsidRPr="00835D52">
        <w:rPr>
          <w:rFonts w:eastAsiaTheme="minorHAnsi" w:cs="Arial" w:hint="eastAsia"/>
          <w:rtl/>
          <w:lang w:val="en-GB"/>
        </w:rPr>
        <w:t>المسؤولون</w:t>
      </w:r>
      <w:r w:rsidRPr="00835D52">
        <w:rPr>
          <w:rFonts w:eastAsiaTheme="minorHAnsi" w:cs="Arial"/>
          <w:rtl/>
          <w:lang w:val="en-GB"/>
        </w:rPr>
        <w:t xml:space="preserve"> </w:t>
      </w:r>
      <w:r w:rsidRPr="00835D52">
        <w:rPr>
          <w:rFonts w:eastAsiaTheme="minorHAnsi" w:cs="Arial" w:hint="eastAsia"/>
          <w:rtl/>
          <w:lang w:val="en-GB"/>
        </w:rPr>
        <w:t>عن</w:t>
      </w:r>
      <w:r w:rsidRPr="00835D52">
        <w:rPr>
          <w:rFonts w:eastAsiaTheme="minorHAnsi" w:cs="Arial"/>
          <w:rtl/>
          <w:lang w:val="en-GB"/>
        </w:rPr>
        <w:t xml:space="preserve"> </w:t>
      </w:r>
      <w:r w:rsidRPr="00835D52">
        <w:rPr>
          <w:rFonts w:eastAsiaTheme="minorHAnsi" w:cs="Arial" w:hint="eastAsia"/>
          <w:rtl/>
          <w:lang w:val="en-GB"/>
        </w:rPr>
        <w:t>التواصل</w:t>
      </w:r>
      <w:r w:rsidRPr="00835D52">
        <w:rPr>
          <w:rFonts w:eastAsiaTheme="minorHAnsi" w:cs="Arial"/>
          <w:rtl/>
          <w:lang w:val="en-GB"/>
        </w:rPr>
        <w:t xml:space="preserve"> </w:t>
      </w:r>
      <w:r w:rsidRPr="00835D52">
        <w:rPr>
          <w:rFonts w:eastAsiaTheme="minorHAnsi" w:cs="Arial" w:hint="eastAsia"/>
          <w:rtl/>
          <w:lang w:val="en-GB"/>
        </w:rPr>
        <w:t>بطريقة</w:t>
      </w:r>
      <w:r w:rsidRPr="00835D52">
        <w:rPr>
          <w:rFonts w:eastAsiaTheme="minorHAnsi" w:cs="Arial"/>
          <w:rtl/>
          <w:lang w:val="en-GB"/>
        </w:rPr>
        <w:t xml:space="preserve"> </w:t>
      </w:r>
      <w:r w:rsidRPr="00835D52">
        <w:rPr>
          <w:rFonts w:eastAsiaTheme="minorHAnsi" w:cs="Arial" w:hint="eastAsia"/>
          <w:rtl/>
          <w:lang w:val="en-GB"/>
        </w:rPr>
        <w:t>صديقة</w:t>
      </w:r>
      <w:r w:rsidRPr="00835D52">
        <w:rPr>
          <w:rFonts w:eastAsiaTheme="minorHAnsi" w:cs="Arial"/>
          <w:rtl/>
          <w:lang w:val="en-GB"/>
        </w:rPr>
        <w:t xml:space="preserve"> </w:t>
      </w:r>
      <w:r w:rsidRPr="00835D52">
        <w:rPr>
          <w:rFonts w:eastAsiaTheme="minorHAnsi" w:cs="Arial" w:hint="eastAsia"/>
          <w:rtl/>
          <w:lang w:val="en-GB"/>
        </w:rPr>
        <w:t>للطفل</w:t>
      </w:r>
      <w:r w:rsidRPr="00835D52">
        <w:rPr>
          <w:rFonts w:eastAsiaTheme="minorHAnsi" w:cs="Arial"/>
          <w:rtl/>
          <w:lang w:val="en-GB"/>
        </w:rPr>
        <w:t xml:space="preserve"> </w:t>
      </w:r>
      <w:r w:rsidRPr="00835D52">
        <w:rPr>
          <w:rFonts w:eastAsiaTheme="minorHAnsi" w:cs="Arial" w:hint="eastAsia"/>
          <w:rtl/>
          <w:lang w:val="en-GB"/>
        </w:rPr>
        <w:t>وعليهم</w:t>
      </w:r>
      <w:r w:rsidRPr="00835D52">
        <w:rPr>
          <w:rFonts w:eastAsiaTheme="minorHAnsi" w:cs="Arial"/>
          <w:rtl/>
          <w:lang w:val="en-GB"/>
        </w:rPr>
        <w:t xml:space="preserve"> </w:t>
      </w:r>
      <w:r w:rsidRPr="00835D52">
        <w:rPr>
          <w:rFonts w:eastAsiaTheme="minorHAnsi" w:cs="Arial" w:hint="eastAsia"/>
          <w:rtl/>
          <w:lang w:val="en-GB"/>
        </w:rPr>
        <w:t>تشجيع</w:t>
      </w:r>
      <w:r w:rsidRPr="00835D52">
        <w:rPr>
          <w:rFonts w:eastAsiaTheme="minorHAnsi" w:cs="Arial"/>
          <w:rtl/>
          <w:lang w:val="en-GB"/>
        </w:rPr>
        <w:t xml:space="preserve"> </w:t>
      </w:r>
      <w:r w:rsidRPr="00835D52">
        <w:rPr>
          <w:rFonts w:eastAsiaTheme="minorHAnsi" w:cs="Arial" w:hint="eastAsia"/>
          <w:rtl/>
          <w:lang w:val="en-GB"/>
        </w:rPr>
        <w:t>الطفل</w:t>
      </w:r>
      <w:r w:rsidRPr="00835D52">
        <w:rPr>
          <w:rFonts w:eastAsiaTheme="minorHAnsi" w:cs="Arial"/>
          <w:rtl/>
          <w:lang w:val="en-GB"/>
        </w:rPr>
        <w:t xml:space="preserve"> </w:t>
      </w:r>
      <w:r w:rsidRPr="00835D52">
        <w:rPr>
          <w:rFonts w:eastAsiaTheme="minorHAnsi" w:cs="Arial" w:hint="eastAsia"/>
          <w:rtl/>
          <w:lang w:val="en-GB"/>
        </w:rPr>
        <w:t>وعائلته</w:t>
      </w:r>
      <w:r w:rsidRPr="00835D52">
        <w:rPr>
          <w:rFonts w:eastAsiaTheme="minorHAnsi" w:cs="Arial"/>
          <w:rtl/>
          <w:lang w:val="en-GB"/>
        </w:rPr>
        <w:t xml:space="preserve"> </w:t>
      </w:r>
      <w:r w:rsidRPr="00835D52">
        <w:rPr>
          <w:rFonts w:eastAsiaTheme="minorHAnsi" w:cs="Arial" w:hint="eastAsia"/>
          <w:rtl/>
          <w:lang w:val="en-GB"/>
        </w:rPr>
        <w:t>على</w:t>
      </w:r>
      <w:r w:rsidRPr="00835D52">
        <w:rPr>
          <w:rFonts w:eastAsiaTheme="minorHAnsi" w:cs="Arial"/>
          <w:rtl/>
          <w:lang w:val="en-GB"/>
        </w:rPr>
        <w:t xml:space="preserve"> </w:t>
      </w:r>
      <w:r w:rsidRPr="00835D52">
        <w:rPr>
          <w:rFonts w:eastAsiaTheme="minorHAnsi" w:cs="Arial" w:hint="eastAsia"/>
          <w:rtl/>
          <w:lang w:val="en-GB"/>
        </w:rPr>
        <w:t>طرح</w:t>
      </w:r>
      <w:r w:rsidRPr="00835D52">
        <w:rPr>
          <w:rFonts w:eastAsiaTheme="minorHAnsi" w:cs="Arial"/>
          <w:rtl/>
          <w:lang w:val="en-GB"/>
        </w:rPr>
        <w:t xml:space="preserve"> </w:t>
      </w:r>
      <w:r w:rsidRPr="00835D52">
        <w:rPr>
          <w:rFonts w:eastAsiaTheme="minorHAnsi" w:cs="Arial" w:hint="eastAsia"/>
          <w:rtl/>
          <w:lang w:val="en-GB"/>
        </w:rPr>
        <w:t>الأسئلة</w:t>
      </w:r>
      <w:r w:rsidRPr="00835D52">
        <w:rPr>
          <w:rFonts w:eastAsiaTheme="minorHAnsi" w:cs="Arial"/>
          <w:rtl/>
          <w:lang w:val="en-GB"/>
        </w:rPr>
        <w:t xml:space="preserve"> </w:t>
      </w:r>
      <w:r w:rsidRPr="00835D52">
        <w:rPr>
          <w:rFonts w:eastAsiaTheme="minorHAnsi" w:cs="Arial" w:hint="eastAsia"/>
          <w:rtl/>
          <w:lang w:val="en-GB"/>
        </w:rPr>
        <w:t>التي</w:t>
      </w:r>
      <w:r w:rsidRPr="00835D52">
        <w:rPr>
          <w:rFonts w:eastAsiaTheme="minorHAnsi" w:cs="Arial"/>
          <w:rtl/>
          <w:lang w:val="en-GB"/>
        </w:rPr>
        <w:t xml:space="preserve"> </w:t>
      </w:r>
      <w:r w:rsidRPr="00835D52">
        <w:rPr>
          <w:rFonts w:eastAsiaTheme="minorHAnsi" w:cs="Arial" w:hint="eastAsia"/>
          <w:rtl/>
          <w:lang w:val="en-GB"/>
        </w:rPr>
        <w:t>من</w:t>
      </w:r>
      <w:r w:rsidRPr="00835D52">
        <w:rPr>
          <w:rFonts w:eastAsiaTheme="minorHAnsi" w:cs="Arial"/>
          <w:rtl/>
          <w:lang w:val="en-GB"/>
        </w:rPr>
        <w:t xml:space="preserve"> </w:t>
      </w:r>
      <w:r w:rsidRPr="00835D52">
        <w:rPr>
          <w:rFonts w:eastAsiaTheme="minorHAnsi" w:cs="Arial" w:hint="eastAsia"/>
          <w:rtl/>
          <w:lang w:val="en-GB"/>
        </w:rPr>
        <w:t>شأنها</w:t>
      </w:r>
      <w:r w:rsidRPr="00835D52">
        <w:rPr>
          <w:rFonts w:eastAsiaTheme="minorHAnsi" w:cs="Arial"/>
          <w:rtl/>
          <w:lang w:val="en-GB"/>
        </w:rPr>
        <w:t xml:space="preserve"> </w:t>
      </w:r>
      <w:r w:rsidRPr="00835D52">
        <w:rPr>
          <w:rFonts w:eastAsiaTheme="minorHAnsi" w:cs="Arial" w:hint="eastAsia"/>
          <w:rtl/>
          <w:lang w:val="en-GB"/>
        </w:rPr>
        <w:t>مساعدتهم</w:t>
      </w:r>
      <w:r w:rsidRPr="00835D52">
        <w:rPr>
          <w:rFonts w:eastAsiaTheme="minorHAnsi" w:cs="Arial"/>
          <w:rtl/>
          <w:lang w:val="en-GB"/>
        </w:rPr>
        <w:t xml:space="preserve"> </w:t>
      </w:r>
      <w:r w:rsidRPr="00835D52">
        <w:rPr>
          <w:rFonts w:eastAsiaTheme="minorHAnsi" w:cs="Arial" w:hint="eastAsia"/>
          <w:rtl/>
          <w:lang w:val="en-GB"/>
        </w:rPr>
        <w:t>على</w:t>
      </w:r>
      <w:r w:rsidRPr="00835D52">
        <w:rPr>
          <w:rFonts w:eastAsiaTheme="minorHAnsi" w:cs="Arial"/>
          <w:rtl/>
          <w:lang w:val="en-GB"/>
        </w:rPr>
        <w:t xml:space="preserve"> </w:t>
      </w:r>
      <w:r w:rsidRPr="00835D52">
        <w:rPr>
          <w:rFonts w:eastAsiaTheme="minorHAnsi" w:cs="Arial" w:hint="eastAsia"/>
          <w:rtl/>
          <w:lang w:val="en-GB"/>
        </w:rPr>
        <w:t>اتخاذ</w:t>
      </w:r>
      <w:r w:rsidRPr="00835D52">
        <w:rPr>
          <w:rFonts w:eastAsiaTheme="minorHAnsi" w:cs="Arial"/>
          <w:rtl/>
          <w:lang w:val="en-GB"/>
        </w:rPr>
        <w:t xml:space="preserve"> </w:t>
      </w:r>
      <w:r w:rsidRPr="00835D52">
        <w:rPr>
          <w:rFonts w:eastAsiaTheme="minorHAnsi" w:cs="Arial" w:hint="eastAsia"/>
          <w:rtl/>
          <w:lang w:val="en-GB"/>
        </w:rPr>
        <w:t>قرار</w:t>
      </w:r>
      <w:r w:rsidRPr="00835D52">
        <w:rPr>
          <w:rFonts w:eastAsiaTheme="minorHAnsi" w:cs="Arial"/>
          <w:rtl/>
          <w:lang w:val="en-GB"/>
        </w:rPr>
        <w:t xml:space="preserve"> </w:t>
      </w:r>
      <w:r w:rsidRPr="00835D52">
        <w:rPr>
          <w:rFonts w:eastAsiaTheme="minorHAnsi" w:cs="Arial" w:hint="eastAsia"/>
          <w:rtl/>
          <w:lang w:val="en-GB"/>
        </w:rPr>
        <w:t>بشأن</w:t>
      </w:r>
      <w:r w:rsidRPr="00835D52">
        <w:rPr>
          <w:rFonts w:eastAsiaTheme="minorHAnsi" w:cs="Arial"/>
          <w:rtl/>
          <w:lang w:val="en-GB"/>
        </w:rPr>
        <w:t xml:space="preserve"> </w:t>
      </w:r>
      <w:r w:rsidRPr="00835D52">
        <w:rPr>
          <w:rFonts w:eastAsiaTheme="minorHAnsi" w:cs="Arial" w:hint="eastAsia"/>
          <w:rtl/>
          <w:lang w:val="en-GB"/>
        </w:rPr>
        <w:t>وضعهم</w:t>
      </w:r>
      <w:r w:rsidR="006E5506" w:rsidRPr="006E5506">
        <w:rPr>
          <w:rFonts w:eastAsiaTheme="minorHAnsi" w:cs="Arial"/>
          <w:rtl/>
          <w:lang w:val="en-GB"/>
        </w:rPr>
        <w:t xml:space="preserve">.. </w:t>
      </w:r>
      <w:hyperlink r:id="rId13" w:history="1">
        <w:r w:rsidR="006E5506" w:rsidRPr="006E5506">
          <w:rPr>
            <w:rStyle w:val="Hyperlink"/>
            <w:rFonts w:eastAsiaTheme="minorHAnsi" w:cs="Arial"/>
            <w:rtl/>
            <w:lang w:val="en-GB"/>
          </w:rPr>
          <w:t>(</w:t>
        </w:r>
        <w:r w:rsidR="006E5506" w:rsidRPr="006E5506">
          <w:rPr>
            <w:rStyle w:val="Hyperlink"/>
            <w:rFonts w:eastAsiaTheme="minorHAnsi" w:cs="Arial" w:hint="eastAsia"/>
            <w:rtl/>
            <w:lang w:val="en-GB"/>
          </w:rPr>
          <w:t>انظر</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الملحق</w:t>
        </w:r>
        <w:r w:rsidR="006E5506" w:rsidRPr="006E5506">
          <w:rPr>
            <w:rStyle w:val="Hyperlink"/>
            <w:rFonts w:eastAsiaTheme="minorHAnsi" w:cs="Arial"/>
            <w:rtl/>
            <w:lang w:val="en-GB"/>
          </w:rPr>
          <w:t xml:space="preserve"> 13 </w:t>
        </w:r>
        <w:r w:rsidR="006E5506" w:rsidRPr="006E5506">
          <w:rPr>
            <w:rStyle w:val="Hyperlink"/>
            <w:rFonts w:eastAsiaTheme="minorHAnsi" w:cs="Arial" w:hint="eastAsia"/>
            <w:rtl/>
            <w:lang w:val="en-GB"/>
          </w:rPr>
          <w:t>من</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المبادئ</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التوجيهية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المشتركة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بين</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الوكالات</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لإدارة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الحالات</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وحماية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الطفل</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للاطلاع</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على</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عينة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من</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المذكرة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التوجيهية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للموافقة</w:t>
        </w:r>
        <w:r w:rsidR="006E5506" w:rsidRPr="006E5506">
          <w:rPr>
            <w:rStyle w:val="Hyperlink"/>
            <w:rFonts w:eastAsiaTheme="minorHAnsi" w:cs="Arial"/>
            <w:rtl/>
            <w:lang w:val="en-GB"/>
          </w:rPr>
          <w:t xml:space="preserve"> </w:t>
        </w:r>
        <w:r w:rsidR="006E5506" w:rsidRPr="006E5506">
          <w:rPr>
            <w:rStyle w:val="Hyperlink"/>
            <w:rFonts w:eastAsiaTheme="minorHAnsi" w:cs="Arial" w:hint="eastAsia"/>
            <w:rtl/>
            <w:lang w:val="en-GB"/>
          </w:rPr>
          <w:t>المستنيرة</w:t>
        </w:r>
        <w:r w:rsidR="006E5506" w:rsidRPr="006E5506">
          <w:rPr>
            <w:rStyle w:val="Hyperlink"/>
            <w:rFonts w:eastAsiaTheme="minorHAnsi" w:cs="Arial"/>
            <w:rtl/>
            <w:lang w:val="en-GB"/>
          </w:rPr>
          <w:t>).</w:t>
        </w:r>
      </w:hyperlink>
    </w:p>
    <w:p w14:paraId="7FE0C5C1" w14:textId="1BCE4E2D" w:rsidR="000842C2" w:rsidRDefault="000842C2" w:rsidP="008C544C">
      <w:pPr>
        <w:bidi/>
        <w:rPr>
          <w:rFonts w:eastAsiaTheme="minorHAnsi" w:cs="Arial"/>
          <w:rtl/>
          <w:lang w:val="en-GB"/>
        </w:rPr>
      </w:pPr>
      <w:r w:rsidRPr="000842C2">
        <w:rPr>
          <w:rFonts w:eastAsiaTheme="minorHAnsi" w:cs="Arial" w:hint="eastAsia"/>
          <w:rtl/>
          <w:lang w:val="en-GB"/>
        </w:rPr>
        <w:t>الم</w:t>
      </w:r>
      <w:r>
        <w:rPr>
          <w:rFonts w:eastAsiaTheme="minorHAnsi" w:cs="Arial" w:hint="cs"/>
          <w:rtl/>
          <w:lang w:val="en-GB"/>
        </w:rPr>
        <w:t>صادقة</w:t>
      </w:r>
      <w:r w:rsidRPr="000842C2">
        <w:rPr>
          <w:rFonts w:eastAsiaTheme="minorHAnsi" w:cs="Arial"/>
          <w:rtl/>
          <w:lang w:val="en-GB"/>
        </w:rPr>
        <w:t xml:space="preserve"> </w:t>
      </w:r>
      <w:r w:rsidRPr="000842C2">
        <w:rPr>
          <w:rFonts w:eastAsiaTheme="minorHAnsi" w:cs="Arial" w:hint="eastAsia"/>
          <w:rtl/>
          <w:lang w:val="en-GB"/>
        </w:rPr>
        <w:t>المستنيرة</w:t>
      </w:r>
      <w:r w:rsidRPr="000842C2">
        <w:rPr>
          <w:rFonts w:eastAsiaTheme="minorHAnsi" w:cs="Arial"/>
          <w:rtl/>
          <w:lang w:val="en-GB"/>
        </w:rPr>
        <w:t xml:space="preserve"> </w:t>
      </w:r>
      <w:r w:rsidRPr="000842C2">
        <w:rPr>
          <w:rFonts w:eastAsiaTheme="minorHAnsi" w:cs="Arial" w:hint="eastAsia"/>
          <w:rtl/>
          <w:lang w:val="en-GB"/>
        </w:rPr>
        <w:t>هي</w:t>
      </w:r>
      <w:r w:rsidRPr="000842C2">
        <w:rPr>
          <w:rFonts w:eastAsiaTheme="minorHAnsi" w:cs="Arial"/>
          <w:rtl/>
          <w:lang w:val="en-GB"/>
        </w:rPr>
        <w:t xml:space="preserve"> </w:t>
      </w:r>
      <w:r w:rsidRPr="000842C2">
        <w:rPr>
          <w:rFonts w:eastAsiaTheme="minorHAnsi" w:cs="Arial" w:hint="eastAsia"/>
          <w:rtl/>
          <w:lang w:val="en-GB"/>
        </w:rPr>
        <w:t>الرغبة</w:t>
      </w:r>
      <w:r w:rsidRPr="000842C2">
        <w:rPr>
          <w:rFonts w:eastAsiaTheme="minorHAnsi" w:cs="Arial"/>
          <w:rtl/>
          <w:lang w:val="en-GB"/>
        </w:rPr>
        <w:t xml:space="preserve"> </w:t>
      </w:r>
      <w:r w:rsidRPr="000842C2">
        <w:rPr>
          <w:rFonts w:eastAsiaTheme="minorHAnsi" w:cs="Arial" w:hint="eastAsia"/>
          <w:rtl/>
          <w:lang w:val="en-GB"/>
        </w:rPr>
        <w:t>المعلنة</w:t>
      </w:r>
      <w:r w:rsidRPr="000842C2">
        <w:rPr>
          <w:rFonts w:eastAsiaTheme="minorHAnsi" w:cs="Arial"/>
          <w:rtl/>
          <w:lang w:val="en-GB"/>
        </w:rPr>
        <w:t xml:space="preserve"> </w:t>
      </w:r>
      <w:r w:rsidRPr="000842C2">
        <w:rPr>
          <w:rFonts w:eastAsiaTheme="minorHAnsi" w:cs="Arial" w:hint="eastAsia"/>
          <w:rtl/>
          <w:lang w:val="en-GB"/>
        </w:rPr>
        <w:t>للمشاركة</w:t>
      </w:r>
      <w:r w:rsidRPr="000842C2">
        <w:rPr>
          <w:rFonts w:eastAsiaTheme="minorHAnsi" w:cs="Arial"/>
          <w:rtl/>
          <w:lang w:val="en-GB"/>
        </w:rPr>
        <w:t xml:space="preserve"> </w:t>
      </w:r>
      <w:r w:rsidRPr="000842C2">
        <w:rPr>
          <w:rFonts w:eastAsiaTheme="minorHAnsi" w:cs="Arial" w:hint="eastAsia"/>
          <w:rtl/>
          <w:lang w:val="en-GB"/>
        </w:rPr>
        <w:t>في</w:t>
      </w:r>
      <w:r w:rsidRPr="000842C2">
        <w:rPr>
          <w:rFonts w:eastAsiaTheme="minorHAnsi" w:cs="Arial"/>
          <w:rtl/>
          <w:lang w:val="en-GB"/>
        </w:rPr>
        <w:t xml:space="preserve"> </w:t>
      </w:r>
      <w:r w:rsidRPr="000842C2">
        <w:rPr>
          <w:rFonts w:eastAsiaTheme="minorHAnsi" w:cs="Arial" w:hint="eastAsia"/>
          <w:rtl/>
          <w:lang w:val="en-GB"/>
        </w:rPr>
        <w:t>الخدمات</w:t>
      </w:r>
      <w:r w:rsidRPr="000842C2">
        <w:rPr>
          <w:rFonts w:eastAsiaTheme="minorHAnsi" w:cs="Arial"/>
          <w:rtl/>
          <w:lang w:val="en-GB"/>
        </w:rPr>
        <w:t xml:space="preserve">. </w:t>
      </w:r>
      <w:r w:rsidRPr="000842C2">
        <w:rPr>
          <w:rFonts w:eastAsiaTheme="minorHAnsi" w:cs="Arial" w:hint="eastAsia"/>
          <w:rtl/>
          <w:lang w:val="en-GB"/>
        </w:rPr>
        <w:t>يتطلب</w:t>
      </w:r>
      <w:r w:rsidRPr="000842C2">
        <w:rPr>
          <w:rFonts w:eastAsiaTheme="minorHAnsi" w:cs="Arial"/>
          <w:rtl/>
          <w:lang w:val="en-GB"/>
        </w:rPr>
        <w:t xml:space="preserve"> </w:t>
      </w:r>
      <w:r w:rsidRPr="000842C2">
        <w:rPr>
          <w:rFonts w:eastAsiaTheme="minorHAnsi" w:cs="Arial" w:hint="eastAsia"/>
          <w:rtl/>
          <w:lang w:val="en-GB"/>
        </w:rPr>
        <w:t>نفس</w:t>
      </w:r>
      <w:r w:rsidRPr="000842C2">
        <w:rPr>
          <w:rFonts w:eastAsiaTheme="minorHAnsi" w:cs="Arial"/>
          <w:rtl/>
          <w:lang w:val="en-GB"/>
        </w:rPr>
        <w:t xml:space="preserve"> </w:t>
      </w:r>
      <w:r w:rsidRPr="000842C2">
        <w:rPr>
          <w:rFonts w:eastAsiaTheme="minorHAnsi" w:cs="Arial" w:hint="eastAsia"/>
          <w:rtl/>
          <w:lang w:val="en-GB"/>
        </w:rPr>
        <w:t>التواصل</w:t>
      </w:r>
      <w:r w:rsidRPr="000842C2">
        <w:rPr>
          <w:rFonts w:eastAsiaTheme="minorHAnsi" w:cs="Arial"/>
          <w:rtl/>
          <w:lang w:val="en-GB"/>
        </w:rPr>
        <w:t xml:space="preserve"> </w:t>
      </w:r>
      <w:r w:rsidRPr="000842C2">
        <w:rPr>
          <w:rFonts w:eastAsiaTheme="minorHAnsi" w:cs="Arial" w:hint="eastAsia"/>
          <w:rtl/>
          <w:lang w:val="en-GB"/>
        </w:rPr>
        <w:t>الصديق</w:t>
      </w:r>
      <w:r w:rsidRPr="000842C2">
        <w:rPr>
          <w:rFonts w:eastAsiaTheme="minorHAnsi" w:cs="Arial"/>
          <w:rtl/>
          <w:lang w:val="en-GB"/>
        </w:rPr>
        <w:t xml:space="preserve"> </w:t>
      </w:r>
      <w:r w:rsidRPr="000842C2">
        <w:rPr>
          <w:rFonts w:eastAsiaTheme="minorHAnsi" w:cs="Arial" w:hint="eastAsia"/>
          <w:rtl/>
          <w:lang w:val="en-GB"/>
        </w:rPr>
        <w:t>للطفل</w:t>
      </w:r>
      <w:r w:rsidRPr="000842C2">
        <w:rPr>
          <w:rFonts w:eastAsiaTheme="minorHAnsi" w:cs="Arial"/>
          <w:rtl/>
          <w:lang w:val="en-GB"/>
        </w:rPr>
        <w:t xml:space="preserve"> </w:t>
      </w:r>
      <w:r w:rsidRPr="000842C2">
        <w:rPr>
          <w:rFonts w:eastAsiaTheme="minorHAnsi" w:cs="Arial" w:hint="eastAsia"/>
          <w:rtl/>
          <w:lang w:val="en-GB"/>
        </w:rPr>
        <w:t>من</w:t>
      </w:r>
      <w:r w:rsidRPr="000842C2">
        <w:rPr>
          <w:rFonts w:eastAsiaTheme="minorHAnsi" w:cs="Arial"/>
          <w:rtl/>
          <w:lang w:val="en-GB"/>
        </w:rPr>
        <w:t xml:space="preserve"> </w:t>
      </w:r>
      <w:r w:rsidRPr="000842C2">
        <w:rPr>
          <w:rFonts w:eastAsiaTheme="minorHAnsi" w:cs="Arial" w:hint="eastAsia"/>
          <w:rtl/>
          <w:lang w:val="en-GB"/>
        </w:rPr>
        <w:t>المعلومات</w:t>
      </w:r>
      <w:r w:rsidRPr="000842C2">
        <w:rPr>
          <w:rFonts w:eastAsiaTheme="minorHAnsi" w:cs="Arial"/>
          <w:rtl/>
          <w:lang w:val="en-GB"/>
        </w:rPr>
        <w:t xml:space="preserve"> </w:t>
      </w:r>
      <w:r w:rsidRPr="000842C2">
        <w:rPr>
          <w:rFonts w:eastAsiaTheme="minorHAnsi" w:cs="Arial" w:hint="eastAsia"/>
          <w:rtl/>
          <w:lang w:val="en-GB"/>
        </w:rPr>
        <w:t>المذكورة</w:t>
      </w:r>
      <w:r w:rsidRPr="000842C2">
        <w:rPr>
          <w:rFonts w:eastAsiaTheme="minorHAnsi" w:cs="Arial"/>
          <w:rtl/>
          <w:lang w:val="en-GB"/>
        </w:rPr>
        <w:t xml:space="preserve"> </w:t>
      </w:r>
      <w:r w:rsidRPr="000842C2">
        <w:rPr>
          <w:rFonts w:eastAsiaTheme="minorHAnsi" w:cs="Arial" w:hint="eastAsia"/>
          <w:rtl/>
          <w:lang w:val="en-GB"/>
        </w:rPr>
        <w:t>أعلاه</w:t>
      </w:r>
      <w:r w:rsidRPr="000842C2">
        <w:rPr>
          <w:rFonts w:eastAsiaTheme="minorHAnsi" w:cs="Arial"/>
          <w:rtl/>
          <w:lang w:val="en-GB"/>
        </w:rPr>
        <w:t xml:space="preserve">. </w:t>
      </w:r>
      <w:r w:rsidRPr="000842C2">
        <w:rPr>
          <w:rFonts w:eastAsiaTheme="minorHAnsi" w:cs="Arial" w:hint="eastAsia"/>
          <w:rtl/>
          <w:lang w:val="en-GB"/>
        </w:rPr>
        <w:t>بالنسبة</w:t>
      </w:r>
      <w:r w:rsidRPr="000842C2">
        <w:rPr>
          <w:rFonts w:eastAsiaTheme="minorHAnsi" w:cs="Arial"/>
          <w:rtl/>
          <w:lang w:val="en-GB"/>
        </w:rPr>
        <w:t xml:space="preserve"> </w:t>
      </w:r>
      <w:r w:rsidRPr="000842C2">
        <w:rPr>
          <w:rFonts w:eastAsiaTheme="minorHAnsi" w:cs="Arial" w:hint="eastAsia"/>
          <w:rtl/>
          <w:lang w:val="en-GB"/>
        </w:rPr>
        <w:t>للأطفال</w:t>
      </w:r>
      <w:r w:rsidRPr="000842C2">
        <w:rPr>
          <w:rFonts w:eastAsiaTheme="minorHAnsi" w:cs="Arial"/>
          <w:rtl/>
          <w:lang w:val="en-GB"/>
        </w:rPr>
        <w:t xml:space="preserve"> </w:t>
      </w:r>
      <w:r w:rsidR="00056375">
        <w:rPr>
          <w:rFonts w:eastAsiaTheme="minorHAnsi" w:cs="Arial" w:hint="cs"/>
          <w:rtl/>
          <w:lang w:val="en-GB"/>
        </w:rPr>
        <w:t xml:space="preserve">الذين هم </w:t>
      </w:r>
      <w:r w:rsidRPr="000842C2">
        <w:rPr>
          <w:rFonts w:eastAsiaTheme="minorHAnsi" w:cs="Arial" w:hint="eastAsia"/>
          <w:rtl/>
          <w:lang w:val="en-GB"/>
        </w:rPr>
        <w:t>أصغر</w:t>
      </w:r>
      <w:r w:rsidRPr="000842C2">
        <w:rPr>
          <w:rFonts w:eastAsiaTheme="minorHAnsi" w:cs="Arial"/>
          <w:rtl/>
          <w:lang w:val="en-GB"/>
        </w:rPr>
        <w:t xml:space="preserve"> </w:t>
      </w:r>
      <w:r w:rsidRPr="000842C2">
        <w:rPr>
          <w:rFonts w:eastAsiaTheme="minorHAnsi" w:cs="Arial" w:hint="eastAsia"/>
          <w:rtl/>
          <w:lang w:val="en-GB"/>
        </w:rPr>
        <w:t>سناً</w:t>
      </w:r>
      <w:r w:rsidRPr="000842C2">
        <w:rPr>
          <w:rFonts w:eastAsiaTheme="minorHAnsi" w:cs="Arial"/>
          <w:rtl/>
          <w:lang w:val="en-GB"/>
        </w:rPr>
        <w:t xml:space="preserve"> </w:t>
      </w:r>
      <w:r w:rsidR="00056375">
        <w:rPr>
          <w:rFonts w:eastAsiaTheme="minorHAnsi" w:cs="Arial" w:hint="cs"/>
          <w:rtl/>
          <w:lang w:val="en-GB"/>
        </w:rPr>
        <w:t>و</w:t>
      </w:r>
      <w:r w:rsidRPr="000842C2">
        <w:rPr>
          <w:rFonts w:eastAsiaTheme="minorHAnsi" w:cs="Arial" w:hint="eastAsia"/>
          <w:rtl/>
          <w:lang w:val="en-GB"/>
        </w:rPr>
        <w:t>هم</w:t>
      </w:r>
      <w:r w:rsidRPr="000842C2">
        <w:rPr>
          <w:rFonts w:eastAsiaTheme="minorHAnsi" w:cs="Arial"/>
          <w:rtl/>
          <w:lang w:val="en-GB"/>
        </w:rPr>
        <w:t xml:space="preserve"> </w:t>
      </w:r>
      <w:r w:rsidRPr="000842C2">
        <w:rPr>
          <w:rFonts w:eastAsiaTheme="minorHAnsi" w:cs="Arial" w:hint="eastAsia"/>
          <w:rtl/>
          <w:lang w:val="en-GB"/>
        </w:rPr>
        <w:t>أصغر</w:t>
      </w:r>
      <w:r w:rsidRPr="000842C2">
        <w:rPr>
          <w:rFonts w:eastAsiaTheme="minorHAnsi" w:cs="Arial"/>
          <w:rtl/>
          <w:lang w:val="en-GB"/>
        </w:rPr>
        <w:t xml:space="preserve"> </w:t>
      </w:r>
      <w:r w:rsidRPr="000842C2">
        <w:rPr>
          <w:rFonts w:eastAsiaTheme="minorHAnsi" w:cs="Arial" w:hint="eastAsia"/>
          <w:rtl/>
          <w:lang w:val="en-GB"/>
        </w:rPr>
        <w:t>من</w:t>
      </w:r>
      <w:r w:rsidRPr="000842C2">
        <w:rPr>
          <w:rFonts w:eastAsiaTheme="minorHAnsi" w:cs="Arial"/>
          <w:rtl/>
          <w:lang w:val="en-GB"/>
        </w:rPr>
        <w:t xml:space="preserve"> </w:t>
      </w:r>
      <w:r w:rsidRPr="000842C2">
        <w:rPr>
          <w:rFonts w:eastAsiaTheme="minorHAnsi" w:cs="Arial" w:hint="eastAsia"/>
          <w:rtl/>
          <w:lang w:val="en-GB"/>
        </w:rPr>
        <w:t>أن</w:t>
      </w:r>
      <w:r w:rsidRPr="000842C2">
        <w:rPr>
          <w:rFonts w:eastAsiaTheme="minorHAnsi" w:cs="Arial"/>
          <w:rtl/>
          <w:lang w:val="en-GB"/>
        </w:rPr>
        <w:t xml:space="preserve"> </w:t>
      </w:r>
      <w:r w:rsidRPr="000842C2">
        <w:rPr>
          <w:rFonts w:eastAsiaTheme="minorHAnsi" w:cs="Arial" w:hint="eastAsia"/>
          <w:rtl/>
          <w:lang w:val="en-GB"/>
        </w:rPr>
        <w:t>يحصلوا</w:t>
      </w:r>
      <w:r w:rsidRPr="000842C2">
        <w:rPr>
          <w:rFonts w:eastAsiaTheme="minorHAnsi" w:cs="Arial"/>
          <w:rtl/>
          <w:lang w:val="en-GB"/>
        </w:rPr>
        <w:t xml:space="preserve"> </w:t>
      </w:r>
      <w:r w:rsidRPr="000842C2">
        <w:rPr>
          <w:rFonts w:eastAsiaTheme="minorHAnsi" w:cs="Arial" w:hint="eastAsia"/>
          <w:rtl/>
          <w:lang w:val="en-GB"/>
        </w:rPr>
        <w:t>على</w:t>
      </w:r>
      <w:r w:rsidRPr="000842C2">
        <w:rPr>
          <w:rFonts w:eastAsiaTheme="minorHAnsi" w:cs="Arial"/>
          <w:rtl/>
          <w:lang w:val="en-GB"/>
        </w:rPr>
        <w:t xml:space="preserve"> </w:t>
      </w:r>
      <w:r w:rsidRPr="000842C2">
        <w:rPr>
          <w:rFonts w:eastAsiaTheme="minorHAnsi" w:cs="Arial" w:hint="eastAsia"/>
          <w:rtl/>
          <w:lang w:val="en-GB"/>
        </w:rPr>
        <w:t>موافقة</w:t>
      </w:r>
      <w:r w:rsidRPr="000842C2">
        <w:rPr>
          <w:rFonts w:eastAsiaTheme="minorHAnsi" w:cs="Arial"/>
          <w:rtl/>
          <w:lang w:val="en-GB"/>
        </w:rPr>
        <w:t xml:space="preserve"> </w:t>
      </w:r>
      <w:r w:rsidRPr="000842C2">
        <w:rPr>
          <w:rFonts w:eastAsiaTheme="minorHAnsi" w:cs="Arial" w:hint="eastAsia"/>
          <w:rtl/>
          <w:lang w:val="en-GB"/>
        </w:rPr>
        <w:t>مستنيرة</w:t>
      </w:r>
      <w:r w:rsidRPr="000842C2">
        <w:rPr>
          <w:rFonts w:eastAsiaTheme="minorHAnsi" w:cs="Arial"/>
          <w:rtl/>
          <w:lang w:val="en-GB"/>
        </w:rPr>
        <w:t xml:space="preserve"> </w:t>
      </w:r>
      <w:r w:rsidRPr="000842C2">
        <w:rPr>
          <w:rFonts w:eastAsiaTheme="minorHAnsi" w:cs="Arial" w:hint="eastAsia"/>
          <w:rtl/>
          <w:lang w:val="en-GB"/>
        </w:rPr>
        <w:t>بطبيعتهم</w:t>
      </w:r>
      <w:r w:rsidRPr="000842C2">
        <w:rPr>
          <w:rFonts w:eastAsiaTheme="minorHAnsi" w:cs="Arial"/>
          <w:rtl/>
          <w:lang w:val="en-GB"/>
        </w:rPr>
        <w:t xml:space="preserve"> </w:t>
      </w:r>
      <w:r w:rsidRPr="000842C2">
        <w:rPr>
          <w:rFonts w:eastAsiaTheme="minorHAnsi" w:cs="Arial" w:hint="eastAsia"/>
          <w:rtl/>
          <w:lang w:val="en-GB"/>
        </w:rPr>
        <w:t>أو</w:t>
      </w:r>
      <w:r w:rsidRPr="000842C2">
        <w:rPr>
          <w:rFonts w:eastAsiaTheme="minorHAnsi" w:cs="Arial"/>
          <w:rtl/>
          <w:lang w:val="en-GB"/>
        </w:rPr>
        <w:t xml:space="preserve"> </w:t>
      </w:r>
      <w:r>
        <w:rPr>
          <w:rFonts w:eastAsiaTheme="minorHAnsi" w:cs="Arial" w:hint="cs"/>
          <w:rtl/>
          <w:lang w:val="en-GB"/>
        </w:rPr>
        <w:t xml:space="preserve">بحكم </w:t>
      </w:r>
      <w:r w:rsidRPr="000842C2">
        <w:rPr>
          <w:rFonts w:eastAsiaTheme="minorHAnsi" w:cs="Arial" w:hint="eastAsia"/>
          <w:rtl/>
          <w:lang w:val="en-GB"/>
        </w:rPr>
        <w:t>القانون</w:t>
      </w:r>
      <w:r w:rsidRPr="000842C2">
        <w:rPr>
          <w:rFonts w:eastAsiaTheme="minorHAnsi" w:cs="Arial"/>
          <w:rtl/>
          <w:lang w:val="en-GB"/>
        </w:rPr>
        <w:t xml:space="preserve"> </w:t>
      </w:r>
      <w:r w:rsidRPr="000842C2">
        <w:rPr>
          <w:rFonts w:eastAsiaTheme="minorHAnsi" w:cs="Arial" w:hint="eastAsia"/>
          <w:rtl/>
          <w:lang w:val="en-GB"/>
        </w:rPr>
        <w:t>ولكن</w:t>
      </w:r>
      <w:r w:rsidRPr="000842C2">
        <w:rPr>
          <w:rFonts w:eastAsiaTheme="minorHAnsi" w:cs="Arial"/>
          <w:rtl/>
          <w:lang w:val="en-GB"/>
        </w:rPr>
        <w:t xml:space="preserve"> </w:t>
      </w:r>
      <w:r w:rsidRPr="000842C2">
        <w:rPr>
          <w:rFonts w:eastAsiaTheme="minorHAnsi" w:cs="Arial" w:hint="eastAsia"/>
          <w:rtl/>
          <w:lang w:val="en-GB"/>
        </w:rPr>
        <w:t>كبار</w:t>
      </w:r>
      <w:r w:rsidRPr="000842C2">
        <w:rPr>
          <w:rFonts w:eastAsiaTheme="minorHAnsi" w:cs="Arial"/>
          <w:rtl/>
          <w:lang w:val="en-GB"/>
        </w:rPr>
        <w:t xml:space="preserve"> </w:t>
      </w:r>
      <w:r w:rsidRPr="000842C2">
        <w:rPr>
          <w:rFonts w:eastAsiaTheme="minorHAnsi" w:cs="Arial" w:hint="eastAsia"/>
          <w:rtl/>
          <w:lang w:val="en-GB"/>
        </w:rPr>
        <w:t>السن</w:t>
      </w:r>
      <w:r w:rsidRPr="000842C2">
        <w:rPr>
          <w:rFonts w:eastAsiaTheme="minorHAnsi" w:cs="Arial"/>
          <w:rtl/>
          <w:lang w:val="en-GB"/>
        </w:rPr>
        <w:t xml:space="preserve"> </w:t>
      </w:r>
      <w:r w:rsidRPr="000842C2">
        <w:rPr>
          <w:rFonts w:eastAsiaTheme="minorHAnsi" w:cs="Arial" w:hint="eastAsia"/>
          <w:rtl/>
          <w:lang w:val="en-GB"/>
        </w:rPr>
        <w:t>بما</w:t>
      </w:r>
      <w:r w:rsidRPr="000842C2">
        <w:rPr>
          <w:rFonts w:eastAsiaTheme="minorHAnsi" w:cs="Arial"/>
          <w:rtl/>
          <w:lang w:val="en-GB"/>
        </w:rPr>
        <w:t xml:space="preserve"> </w:t>
      </w:r>
      <w:r w:rsidRPr="000842C2">
        <w:rPr>
          <w:rFonts w:eastAsiaTheme="minorHAnsi" w:cs="Arial" w:hint="eastAsia"/>
          <w:rtl/>
          <w:lang w:val="en-GB"/>
        </w:rPr>
        <w:t>يكفي</w:t>
      </w:r>
      <w:r w:rsidRPr="000842C2">
        <w:rPr>
          <w:rFonts w:eastAsiaTheme="minorHAnsi" w:cs="Arial"/>
          <w:rtl/>
          <w:lang w:val="en-GB"/>
        </w:rPr>
        <w:t xml:space="preserve"> </w:t>
      </w:r>
      <w:r w:rsidRPr="000842C2">
        <w:rPr>
          <w:rFonts w:eastAsiaTheme="minorHAnsi" w:cs="Arial" w:hint="eastAsia"/>
          <w:rtl/>
          <w:lang w:val="en-GB"/>
        </w:rPr>
        <w:t>لفهم</w:t>
      </w:r>
      <w:r w:rsidRPr="000842C2">
        <w:rPr>
          <w:rFonts w:eastAsiaTheme="minorHAnsi" w:cs="Arial"/>
          <w:rtl/>
          <w:lang w:val="en-GB"/>
        </w:rPr>
        <w:t xml:space="preserve"> </w:t>
      </w:r>
      <w:r w:rsidRPr="000842C2">
        <w:rPr>
          <w:rFonts w:eastAsiaTheme="minorHAnsi" w:cs="Arial" w:hint="eastAsia"/>
          <w:rtl/>
          <w:lang w:val="en-GB"/>
        </w:rPr>
        <w:t>والموافقة</w:t>
      </w:r>
      <w:r w:rsidRPr="000842C2">
        <w:rPr>
          <w:rFonts w:eastAsiaTheme="minorHAnsi" w:cs="Arial"/>
          <w:rtl/>
          <w:lang w:val="en-GB"/>
        </w:rPr>
        <w:t xml:space="preserve"> </w:t>
      </w:r>
      <w:r w:rsidRPr="000842C2">
        <w:rPr>
          <w:rFonts w:eastAsiaTheme="minorHAnsi" w:cs="Arial" w:hint="eastAsia"/>
          <w:rtl/>
          <w:lang w:val="en-GB"/>
        </w:rPr>
        <w:t>على</w:t>
      </w:r>
      <w:r w:rsidRPr="000842C2">
        <w:rPr>
          <w:rFonts w:eastAsiaTheme="minorHAnsi" w:cs="Arial"/>
          <w:rtl/>
          <w:lang w:val="en-GB"/>
        </w:rPr>
        <w:t xml:space="preserve"> </w:t>
      </w:r>
      <w:r w:rsidRPr="000842C2">
        <w:rPr>
          <w:rFonts w:eastAsiaTheme="minorHAnsi" w:cs="Arial" w:hint="eastAsia"/>
          <w:rtl/>
          <w:lang w:val="en-GB"/>
        </w:rPr>
        <w:t>المشاركة</w:t>
      </w:r>
      <w:r w:rsidRPr="000842C2">
        <w:rPr>
          <w:rFonts w:eastAsiaTheme="minorHAnsi" w:cs="Arial"/>
          <w:rtl/>
          <w:lang w:val="en-GB"/>
        </w:rPr>
        <w:t xml:space="preserve"> </w:t>
      </w:r>
      <w:r w:rsidRPr="000842C2">
        <w:rPr>
          <w:rFonts w:eastAsiaTheme="minorHAnsi" w:cs="Arial" w:hint="eastAsia"/>
          <w:rtl/>
          <w:lang w:val="en-GB"/>
        </w:rPr>
        <w:t>في</w:t>
      </w:r>
      <w:r w:rsidRPr="000842C2">
        <w:rPr>
          <w:rFonts w:eastAsiaTheme="minorHAnsi" w:cs="Arial"/>
          <w:rtl/>
          <w:lang w:val="en-GB"/>
        </w:rPr>
        <w:t xml:space="preserve"> </w:t>
      </w:r>
      <w:r w:rsidRPr="000842C2">
        <w:rPr>
          <w:rFonts w:eastAsiaTheme="minorHAnsi" w:cs="Arial" w:hint="eastAsia"/>
          <w:rtl/>
          <w:lang w:val="en-GB"/>
        </w:rPr>
        <w:t>الخدمات</w:t>
      </w:r>
      <w:r w:rsidRPr="000842C2">
        <w:rPr>
          <w:rFonts w:eastAsiaTheme="minorHAnsi" w:cs="Arial"/>
          <w:rtl/>
          <w:lang w:val="en-GB"/>
        </w:rPr>
        <w:t xml:space="preserve"> </w:t>
      </w:r>
      <w:r w:rsidRPr="000842C2">
        <w:rPr>
          <w:rFonts w:eastAsiaTheme="minorHAnsi" w:cs="Arial" w:hint="eastAsia"/>
          <w:rtl/>
          <w:lang w:val="en-GB"/>
        </w:rPr>
        <w:t>يتم</w:t>
      </w:r>
      <w:r w:rsidRPr="000842C2">
        <w:rPr>
          <w:rFonts w:eastAsiaTheme="minorHAnsi" w:cs="Arial"/>
          <w:rtl/>
          <w:lang w:val="en-GB"/>
        </w:rPr>
        <w:t xml:space="preserve"> </w:t>
      </w:r>
      <w:r w:rsidRPr="000842C2">
        <w:rPr>
          <w:rFonts w:eastAsiaTheme="minorHAnsi" w:cs="Arial" w:hint="eastAsia"/>
          <w:rtl/>
          <w:lang w:val="en-GB"/>
        </w:rPr>
        <w:t>طلب</w:t>
      </w:r>
      <w:r w:rsidRPr="000842C2">
        <w:rPr>
          <w:rFonts w:eastAsiaTheme="minorHAnsi" w:cs="Arial"/>
          <w:rtl/>
          <w:lang w:val="en-GB"/>
        </w:rPr>
        <w:t xml:space="preserve"> "</w:t>
      </w:r>
      <w:r>
        <w:rPr>
          <w:rFonts w:eastAsiaTheme="minorHAnsi" w:cs="Arial" w:hint="cs"/>
          <w:rtl/>
          <w:lang w:val="en-GB"/>
        </w:rPr>
        <w:t>مصادقة</w:t>
      </w:r>
      <w:r w:rsidRPr="000842C2">
        <w:rPr>
          <w:rFonts w:eastAsiaTheme="minorHAnsi" w:cs="Arial"/>
          <w:rtl/>
          <w:lang w:val="en-GB"/>
        </w:rPr>
        <w:t xml:space="preserve"> </w:t>
      </w:r>
      <w:r w:rsidRPr="000842C2">
        <w:rPr>
          <w:rFonts w:eastAsiaTheme="minorHAnsi" w:cs="Arial" w:hint="eastAsia"/>
          <w:rtl/>
          <w:lang w:val="en-GB"/>
        </w:rPr>
        <w:t>مستنيرة</w:t>
      </w:r>
      <w:r w:rsidRPr="000842C2">
        <w:rPr>
          <w:rFonts w:eastAsiaTheme="minorHAnsi" w:cs="Arial"/>
          <w:rtl/>
          <w:lang w:val="en-GB"/>
        </w:rPr>
        <w:t xml:space="preserve">" </w:t>
      </w:r>
      <w:r w:rsidRPr="000842C2">
        <w:rPr>
          <w:rFonts w:eastAsiaTheme="minorHAnsi" w:cs="Arial" w:hint="eastAsia"/>
          <w:rtl/>
          <w:lang w:val="en-GB"/>
        </w:rPr>
        <w:t>للطفل</w:t>
      </w:r>
      <w:r w:rsidRPr="000842C2">
        <w:rPr>
          <w:rFonts w:eastAsiaTheme="minorHAnsi" w:cs="Arial"/>
          <w:rtl/>
          <w:lang w:val="en-GB"/>
        </w:rPr>
        <w:t xml:space="preserve">. </w:t>
      </w:r>
      <w:r w:rsidRPr="000842C2">
        <w:rPr>
          <w:rFonts w:eastAsiaTheme="minorHAnsi" w:cs="Arial" w:hint="eastAsia"/>
          <w:rtl/>
          <w:lang w:val="en-GB"/>
        </w:rPr>
        <w:t>حتى</w:t>
      </w:r>
      <w:r w:rsidRPr="000842C2">
        <w:rPr>
          <w:rFonts w:eastAsiaTheme="minorHAnsi" w:cs="Arial"/>
          <w:rtl/>
          <w:lang w:val="en-GB"/>
        </w:rPr>
        <w:t xml:space="preserve"> </w:t>
      </w:r>
      <w:r w:rsidRPr="000842C2">
        <w:rPr>
          <w:rFonts w:eastAsiaTheme="minorHAnsi" w:cs="Arial" w:hint="eastAsia"/>
          <w:rtl/>
          <w:lang w:val="en-GB"/>
        </w:rPr>
        <w:t>بالنسبة</w:t>
      </w:r>
      <w:r w:rsidRPr="000842C2">
        <w:rPr>
          <w:rFonts w:eastAsiaTheme="minorHAnsi" w:cs="Arial"/>
          <w:rtl/>
          <w:lang w:val="en-GB"/>
        </w:rPr>
        <w:t xml:space="preserve"> </w:t>
      </w:r>
      <w:r w:rsidRPr="000842C2">
        <w:rPr>
          <w:rFonts w:eastAsiaTheme="minorHAnsi" w:cs="Arial" w:hint="eastAsia"/>
          <w:rtl/>
          <w:lang w:val="en-GB"/>
        </w:rPr>
        <w:t>للأطفال</w:t>
      </w:r>
      <w:r w:rsidRPr="000842C2">
        <w:rPr>
          <w:rFonts w:eastAsiaTheme="minorHAnsi" w:cs="Arial"/>
          <w:rtl/>
          <w:lang w:val="en-GB"/>
        </w:rPr>
        <w:t xml:space="preserve"> </w:t>
      </w:r>
      <w:r w:rsidRPr="000842C2">
        <w:rPr>
          <w:rFonts w:eastAsiaTheme="minorHAnsi" w:cs="Arial" w:hint="eastAsia"/>
          <w:rtl/>
          <w:lang w:val="en-GB"/>
        </w:rPr>
        <w:t>الصغار</w:t>
      </w:r>
      <w:r w:rsidRPr="000842C2">
        <w:rPr>
          <w:rFonts w:eastAsiaTheme="minorHAnsi" w:cs="Arial"/>
          <w:rtl/>
          <w:lang w:val="en-GB"/>
        </w:rPr>
        <w:t xml:space="preserve"> </w:t>
      </w:r>
      <w:r w:rsidRPr="000842C2">
        <w:rPr>
          <w:rFonts w:eastAsiaTheme="minorHAnsi" w:cs="Arial" w:hint="eastAsia"/>
          <w:rtl/>
          <w:lang w:val="en-GB"/>
        </w:rPr>
        <w:t>جدًا</w:t>
      </w:r>
      <w:r w:rsidRPr="000842C2">
        <w:rPr>
          <w:rFonts w:eastAsiaTheme="minorHAnsi" w:cs="Arial"/>
          <w:rtl/>
          <w:lang w:val="en-GB"/>
        </w:rPr>
        <w:t xml:space="preserve"> (</w:t>
      </w:r>
      <w:r w:rsidRPr="000842C2">
        <w:rPr>
          <w:rFonts w:eastAsiaTheme="minorHAnsi" w:cs="Arial" w:hint="eastAsia"/>
          <w:rtl/>
          <w:lang w:val="en-GB"/>
        </w:rPr>
        <w:t>الذين</w:t>
      </w:r>
      <w:r w:rsidRPr="000842C2">
        <w:rPr>
          <w:rFonts w:eastAsiaTheme="minorHAnsi" w:cs="Arial"/>
          <w:rtl/>
          <w:lang w:val="en-GB"/>
        </w:rPr>
        <w:t xml:space="preserve"> </w:t>
      </w:r>
      <w:r w:rsidRPr="000842C2">
        <w:rPr>
          <w:rFonts w:eastAsiaTheme="minorHAnsi" w:cs="Arial" w:hint="eastAsia"/>
          <w:rtl/>
          <w:lang w:val="en-GB"/>
        </w:rPr>
        <w:t>تقل</w:t>
      </w:r>
      <w:r w:rsidRPr="000842C2">
        <w:rPr>
          <w:rFonts w:eastAsiaTheme="minorHAnsi" w:cs="Arial"/>
          <w:rtl/>
          <w:lang w:val="en-GB"/>
        </w:rPr>
        <w:t xml:space="preserve"> </w:t>
      </w:r>
      <w:r w:rsidRPr="000842C2">
        <w:rPr>
          <w:rFonts w:eastAsiaTheme="minorHAnsi" w:cs="Arial" w:hint="eastAsia"/>
          <w:rtl/>
          <w:lang w:val="en-GB"/>
        </w:rPr>
        <w:t>أعمارهم</w:t>
      </w:r>
      <w:r w:rsidRPr="000842C2">
        <w:rPr>
          <w:rFonts w:eastAsiaTheme="minorHAnsi" w:cs="Arial"/>
          <w:rtl/>
          <w:lang w:val="en-GB"/>
        </w:rPr>
        <w:t xml:space="preserve"> </w:t>
      </w:r>
      <w:r w:rsidRPr="000842C2">
        <w:rPr>
          <w:rFonts w:eastAsiaTheme="minorHAnsi" w:cs="Arial" w:hint="eastAsia"/>
          <w:rtl/>
          <w:lang w:val="en-GB"/>
        </w:rPr>
        <w:t>عن</w:t>
      </w:r>
      <w:r w:rsidRPr="000842C2">
        <w:rPr>
          <w:rFonts w:eastAsiaTheme="minorHAnsi" w:cs="Arial"/>
          <w:rtl/>
          <w:lang w:val="en-GB"/>
        </w:rPr>
        <w:t xml:space="preserve"> 5 </w:t>
      </w:r>
      <w:r w:rsidRPr="000842C2">
        <w:rPr>
          <w:rFonts w:eastAsiaTheme="minorHAnsi" w:cs="Arial" w:hint="eastAsia"/>
          <w:rtl/>
          <w:lang w:val="en-GB"/>
        </w:rPr>
        <w:t>سنوات</w:t>
      </w:r>
      <w:r w:rsidRPr="000842C2">
        <w:rPr>
          <w:rFonts w:eastAsiaTheme="minorHAnsi" w:cs="Arial"/>
          <w:rtl/>
          <w:lang w:val="en-GB"/>
        </w:rPr>
        <w:t xml:space="preserve">) </w:t>
      </w:r>
      <w:r w:rsidRPr="000842C2">
        <w:rPr>
          <w:rFonts w:eastAsiaTheme="minorHAnsi" w:cs="Arial" w:hint="eastAsia"/>
          <w:rtl/>
          <w:lang w:val="en-GB"/>
        </w:rPr>
        <w:t>ينبغي</w:t>
      </w:r>
      <w:r w:rsidRPr="000842C2">
        <w:rPr>
          <w:rFonts w:eastAsiaTheme="minorHAnsi" w:cs="Arial"/>
          <w:rtl/>
          <w:lang w:val="en-GB"/>
        </w:rPr>
        <w:t xml:space="preserve"> </w:t>
      </w:r>
      <w:r w:rsidRPr="000842C2">
        <w:rPr>
          <w:rFonts w:eastAsiaTheme="minorHAnsi" w:cs="Arial" w:hint="eastAsia"/>
          <w:rtl/>
          <w:lang w:val="en-GB"/>
        </w:rPr>
        <w:t>بذل</w:t>
      </w:r>
      <w:r w:rsidRPr="000842C2">
        <w:rPr>
          <w:rFonts w:eastAsiaTheme="minorHAnsi" w:cs="Arial"/>
          <w:rtl/>
          <w:lang w:val="en-GB"/>
        </w:rPr>
        <w:t xml:space="preserve"> </w:t>
      </w:r>
      <w:r>
        <w:rPr>
          <w:rFonts w:eastAsiaTheme="minorHAnsi" w:cs="Arial" w:hint="cs"/>
          <w:rtl/>
          <w:lang w:val="en-GB"/>
        </w:rPr>
        <w:t>جه</w:t>
      </w:r>
      <w:r w:rsidRPr="000842C2">
        <w:rPr>
          <w:rFonts w:eastAsiaTheme="minorHAnsi" w:cs="Arial" w:hint="eastAsia"/>
          <w:rtl/>
          <w:lang w:val="en-GB"/>
        </w:rPr>
        <w:t>د</w:t>
      </w:r>
      <w:r w:rsidRPr="000842C2">
        <w:rPr>
          <w:rFonts w:eastAsiaTheme="minorHAnsi" w:cs="Arial"/>
          <w:rtl/>
          <w:lang w:val="en-GB"/>
        </w:rPr>
        <w:t xml:space="preserve"> </w:t>
      </w:r>
      <w:r w:rsidR="00056375">
        <w:rPr>
          <w:rFonts w:eastAsiaTheme="minorHAnsi" w:cs="Arial" w:hint="cs"/>
          <w:rtl/>
          <w:lang w:val="en-GB"/>
        </w:rPr>
        <w:t>ل</w:t>
      </w:r>
      <w:r w:rsidRPr="000842C2">
        <w:rPr>
          <w:rFonts w:eastAsiaTheme="minorHAnsi" w:cs="Arial" w:hint="eastAsia"/>
          <w:rtl/>
          <w:lang w:val="en-GB"/>
        </w:rPr>
        <w:t>لشرح</w:t>
      </w:r>
      <w:r w:rsidRPr="000842C2">
        <w:rPr>
          <w:rFonts w:eastAsiaTheme="minorHAnsi" w:cs="Arial"/>
          <w:rtl/>
          <w:lang w:val="en-GB"/>
        </w:rPr>
        <w:t xml:space="preserve"> </w:t>
      </w:r>
      <w:r w:rsidR="00056375">
        <w:rPr>
          <w:rFonts w:eastAsiaTheme="minorHAnsi" w:cs="Arial" w:hint="cs"/>
          <w:rtl/>
          <w:lang w:val="en-GB"/>
        </w:rPr>
        <w:t>ب</w:t>
      </w:r>
      <w:r w:rsidRPr="000842C2">
        <w:rPr>
          <w:rFonts w:eastAsiaTheme="minorHAnsi" w:cs="Arial" w:hint="eastAsia"/>
          <w:rtl/>
          <w:lang w:val="en-GB"/>
        </w:rPr>
        <w:t>اللغة</w:t>
      </w:r>
      <w:r w:rsidRPr="000842C2">
        <w:rPr>
          <w:rFonts w:eastAsiaTheme="minorHAnsi" w:cs="Arial"/>
          <w:rtl/>
          <w:lang w:val="en-GB"/>
        </w:rPr>
        <w:t xml:space="preserve"> </w:t>
      </w:r>
      <w:r w:rsidRPr="000842C2">
        <w:rPr>
          <w:rFonts w:eastAsiaTheme="minorHAnsi" w:cs="Arial" w:hint="eastAsia"/>
          <w:rtl/>
          <w:lang w:val="en-GB"/>
        </w:rPr>
        <w:t>المناسبة</w:t>
      </w:r>
      <w:r w:rsidRPr="000842C2">
        <w:rPr>
          <w:rFonts w:eastAsiaTheme="minorHAnsi" w:cs="Arial"/>
          <w:rtl/>
          <w:lang w:val="en-GB"/>
        </w:rPr>
        <w:t xml:space="preserve"> </w:t>
      </w:r>
      <w:r w:rsidRPr="000842C2">
        <w:rPr>
          <w:rFonts w:eastAsiaTheme="minorHAnsi" w:cs="Arial" w:hint="eastAsia"/>
          <w:rtl/>
          <w:lang w:val="en-GB"/>
        </w:rPr>
        <w:t>لعمرهم</w:t>
      </w:r>
      <w:r w:rsidRPr="000842C2">
        <w:rPr>
          <w:rFonts w:eastAsiaTheme="minorHAnsi" w:cs="Arial"/>
          <w:rtl/>
          <w:lang w:val="en-GB"/>
        </w:rPr>
        <w:t xml:space="preserve"> </w:t>
      </w:r>
      <w:r w:rsidRPr="000842C2">
        <w:rPr>
          <w:rFonts w:eastAsiaTheme="minorHAnsi" w:cs="Arial" w:hint="eastAsia"/>
          <w:rtl/>
          <w:lang w:val="en-GB"/>
        </w:rPr>
        <w:t>وما</w:t>
      </w:r>
      <w:r w:rsidRPr="000842C2">
        <w:rPr>
          <w:rFonts w:eastAsiaTheme="minorHAnsi" w:cs="Arial"/>
          <w:rtl/>
          <w:lang w:val="en-GB"/>
        </w:rPr>
        <w:t xml:space="preserve"> </w:t>
      </w:r>
      <w:r w:rsidRPr="000842C2">
        <w:rPr>
          <w:rFonts w:eastAsiaTheme="minorHAnsi" w:cs="Arial" w:hint="eastAsia"/>
          <w:rtl/>
          <w:lang w:val="en-GB"/>
        </w:rPr>
        <w:t>هي</w:t>
      </w:r>
      <w:r w:rsidRPr="000842C2">
        <w:rPr>
          <w:rFonts w:eastAsiaTheme="minorHAnsi" w:cs="Arial"/>
          <w:rtl/>
          <w:lang w:val="en-GB"/>
        </w:rPr>
        <w:t xml:space="preserve"> </w:t>
      </w:r>
      <w:r w:rsidRPr="000842C2">
        <w:rPr>
          <w:rFonts w:eastAsiaTheme="minorHAnsi" w:cs="Arial" w:hint="eastAsia"/>
          <w:rtl/>
          <w:lang w:val="en-GB"/>
        </w:rPr>
        <w:t>المعلومات</w:t>
      </w:r>
      <w:r w:rsidRPr="000842C2">
        <w:rPr>
          <w:rFonts w:eastAsiaTheme="minorHAnsi" w:cs="Arial"/>
          <w:rtl/>
          <w:lang w:val="en-GB"/>
        </w:rPr>
        <w:t xml:space="preserve"> </w:t>
      </w:r>
      <w:r w:rsidRPr="000842C2">
        <w:rPr>
          <w:rFonts w:eastAsiaTheme="minorHAnsi" w:cs="Arial" w:hint="eastAsia"/>
          <w:rtl/>
          <w:lang w:val="en-GB"/>
        </w:rPr>
        <w:t>المطلوبة</w:t>
      </w:r>
      <w:r w:rsidRPr="000842C2">
        <w:rPr>
          <w:rFonts w:eastAsiaTheme="minorHAnsi" w:cs="Arial"/>
          <w:rtl/>
          <w:lang w:val="en-GB"/>
        </w:rPr>
        <w:t xml:space="preserve"> </w:t>
      </w:r>
      <w:r w:rsidRPr="000842C2">
        <w:rPr>
          <w:rFonts w:eastAsiaTheme="minorHAnsi" w:cs="Arial" w:hint="eastAsia"/>
          <w:rtl/>
          <w:lang w:val="en-GB"/>
        </w:rPr>
        <w:t>وما</w:t>
      </w:r>
      <w:r w:rsidRPr="000842C2">
        <w:rPr>
          <w:rFonts w:eastAsiaTheme="minorHAnsi" w:cs="Arial"/>
          <w:rtl/>
          <w:lang w:val="en-GB"/>
        </w:rPr>
        <w:t xml:space="preserve"> </w:t>
      </w:r>
      <w:r w:rsidRPr="000842C2">
        <w:rPr>
          <w:rFonts w:eastAsiaTheme="minorHAnsi" w:cs="Arial" w:hint="eastAsia"/>
          <w:rtl/>
          <w:lang w:val="en-GB"/>
        </w:rPr>
        <w:t>سيتم</w:t>
      </w:r>
      <w:r w:rsidRPr="000842C2">
        <w:rPr>
          <w:rFonts w:eastAsiaTheme="minorHAnsi" w:cs="Arial"/>
          <w:rtl/>
          <w:lang w:val="en-GB"/>
        </w:rPr>
        <w:t xml:space="preserve"> </w:t>
      </w:r>
      <w:r w:rsidRPr="000842C2">
        <w:rPr>
          <w:rFonts w:eastAsiaTheme="minorHAnsi" w:cs="Arial" w:hint="eastAsia"/>
          <w:rtl/>
          <w:lang w:val="en-GB"/>
        </w:rPr>
        <w:t>استخدامه</w:t>
      </w:r>
      <w:r>
        <w:rPr>
          <w:rFonts w:eastAsiaTheme="minorHAnsi" w:cs="Arial" w:hint="cs"/>
          <w:rtl/>
          <w:lang w:val="en-GB"/>
        </w:rPr>
        <w:t xml:space="preserve"> منها</w:t>
      </w:r>
      <w:r w:rsidRPr="000842C2">
        <w:rPr>
          <w:rFonts w:eastAsiaTheme="minorHAnsi" w:cs="Arial"/>
          <w:rtl/>
          <w:lang w:val="en-GB"/>
        </w:rPr>
        <w:t xml:space="preserve"> </w:t>
      </w:r>
      <w:r w:rsidRPr="000842C2">
        <w:rPr>
          <w:rFonts w:eastAsiaTheme="minorHAnsi" w:cs="Arial" w:hint="eastAsia"/>
          <w:rtl/>
          <w:lang w:val="en-GB"/>
        </w:rPr>
        <w:t>وكيف</w:t>
      </w:r>
      <w:r w:rsidRPr="000842C2">
        <w:rPr>
          <w:rFonts w:eastAsiaTheme="minorHAnsi" w:cs="Arial"/>
          <w:rtl/>
          <w:lang w:val="en-GB"/>
        </w:rPr>
        <w:t xml:space="preserve"> </w:t>
      </w:r>
      <w:r w:rsidRPr="000842C2">
        <w:rPr>
          <w:rFonts w:eastAsiaTheme="minorHAnsi" w:cs="Arial" w:hint="eastAsia"/>
          <w:rtl/>
          <w:lang w:val="en-GB"/>
        </w:rPr>
        <w:t>سيتم</w:t>
      </w:r>
      <w:r w:rsidRPr="000842C2">
        <w:rPr>
          <w:rFonts w:eastAsiaTheme="minorHAnsi" w:cs="Arial"/>
          <w:rtl/>
          <w:lang w:val="en-GB"/>
        </w:rPr>
        <w:t xml:space="preserve"> </w:t>
      </w:r>
      <w:r>
        <w:rPr>
          <w:rFonts w:eastAsiaTheme="minorHAnsi" w:cs="Arial" w:hint="cs"/>
          <w:rtl/>
          <w:lang w:val="en-GB"/>
        </w:rPr>
        <w:t>مشاركتها</w:t>
      </w:r>
      <w:r w:rsidRPr="000842C2">
        <w:rPr>
          <w:rFonts w:eastAsiaTheme="minorHAnsi" w:cs="Arial"/>
          <w:rtl/>
          <w:lang w:val="en-GB"/>
        </w:rPr>
        <w:t>.</w:t>
      </w:r>
    </w:p>
    <w:p w14:paraId="6184F1D7" w14:textId="6A374DEA" w:rsidR="007F41AB" w:rsidRPr="00837261" w:rsidRDefault="005B29CB" w:rsidP="008C544C">
      <w:pPr>
        <w:bidi/>
        <w:rPr>
          <w:rFonts w:eastAsiaTheme="minorHAnsi"/>
          <w:lang w:val="en-GB"/>
        </w:rPr>
      </w:pPr>
      <w:r w:rsidRPr="005B29CB">
        <w:rPr>
          <w:rFonts w:eastAsiaTheme="minorHAnsi" w:cs="Arial" w:hint="eastAsia"/>
          <w:rtl/>
          <w:lang w:val="en-GB"/>
        </w:rPr>
        <w:lastRenderedPageBreak/>
        <w:t>قد</w:t>
      </w:r>
      <w:r w:rsidRPr="005B29CB">
        <w:rPr>
          <w:rFonts w:eastAsiaTheme="minorHAnsi" w:cs="Arial"/>
          <w:rtl/>
          <w:lang w:val="en-GB"/>
        </w:rPr>
        <w:t xml:space="preserve"> </w:t>
      </w:r>
      <w:r w:rsidRPr="005B29CB">
        <w:rPr>
          <w:rFonts w:eastAsiaTheme="minorHAnsi" w:cs="Arial" w:hint="eastAsia"/>
          <w:rtl/>
          <w:lang w:val="en-GB"/>
        </w:rPr>
        <w:t>لا</w:t>
      </w:r>
      <w:r w:rsidRPr="005B29CB">
        <w:rPr>
          <w:rFonts w:eastAsiaTheme="minorHAnsi" w:cs="Arial"/>
          <w:rtl/>
          <w:lang w:val="en-GB"/>
        </w:rPr>
        <w:t xml:space="preserve"> </w:t>
      </w:r>
      <w:r w:rsidRPr="005B29CB">
        <w:rPr>
          <w:rFonts w:eastAsiaTheme="minorHAnsi" w:cs="Arial" w:hint="eastAsia"/>
          <w:rtl/>
          <w:lang w:val="en-GB"/>
        </w:rPr>
        <w:t>تكون</w:t>
      </w:r>
      <w:r w:rsidRPr="005B29CB">
        <w:rPr>
          <w:rFonts w:eastAsiaTheme="minorHAnsi" w:cs="Arial"/>
          <w:rtl/>
          <w:lang w:val="en-GB"/>
        </w:rPr>
        <w:t xml:space="preserve"> </w:t>
      </w:r>
      <w:r w:rsidRPr="005B29CB">
        <w:rPr>
          <w:rFonts w:eastAsiaTheme="minorHAnsi" w:cs="Arial" w:hint="eastAsia"/>
          <w:rtl/>
          <w:lang w:val="en-GB"/>
        </w:rPr>
        <w:t>الم</w:t>
      </w:r>
      <w:r>
        <w:rPr>
          <w:rFonts w:eastAsiaTheme="minorHAnsi" w:cs="Arial" w:hint="cs"/>
          <w:rtl/>
          <w:lang w:val="en-GB"/>
        </w:rPr>
        <w:t>وافقة</w:t>
      </w:r>
      <w:r w:rsidRPr="005B29CB">
        <w:rPr>
          <w:rFonts w:eastAsiaTheme="minorHAnsi" w:cs="Arial"/>
          <w:rtl/>
          <w:lang w:val="en-GB"/>
        </w:rPr>
        <w:t xml:space="preserve"> </w:t>
      </w:r>
      <w:r w:rsidRPr="005B29CB">
        <w:rPr>
          <w:rFonts w:eastAsiaTheme="minorHAnsi" w:cs="Arial" w:hint="eastAsia"/>
          <w:rtl/>
          <w:lang w:val="en-GB"/>
        </w:rPr>
        <w:t>المستنيرة</w:t>
      </w:r>
      <w:r w:rsidRPr="005B29CB">
        <w:rPr>
          <w:rFonts w:eastAsiaTheme="minorHAnsi" w:cs="Arial"/>
          <w:rtl/>
          <w:lang w:val="en-GB"/>
        </w:rPr>
        <w:t xml:space="preserve"> </w:t>
      </w:r>
      <w:r w:rsidRPr="005B29CB">
        <w:rPr>
          <w:rFonts w:eastAsiaTheme="minorHAnsi" w:cs="Arial" w:hint="eastAsia"/>
          <w:rtl/>
          <w:lang w:val="en-GB"/>
        </w:rPr>
        <w:t>ممكنة</w:t>
      </w:r>
      <w:r w:rsidRPr="005B29CB">
        <w:rPr>
          <w:rFonts w:eastAsiaTheme="minorHAnsi" w:cs="Arial"/>
          <w:rtl/>
          <w:lang w:val="en-GB"/>
        </w:rPr>
        <w:t xml:space="preserve"> </w:t>
      </w:r>
      <w:r w:rsidRPr="005B29CB">
        <w:rPr>
          <w:rFonts w:eastAsiaTheme="minorHAnsi" w:cs="Arial" w:hint="eastAsia"/>
          <w:rtl/>
          <w:lang w:val="en-GB"/>
        </w:rPr>
        <w:t>أو</w:t>
      </w:r>
      <w:r w:rsidRPr="005B29CB">
        <w:rPr>
          <w:rFonts w:eastAsiaTheme="minorHAnsi" w:cs="Arial"/>
          <w:rtl/>
          <w:lang w:val="en-GB"/>
        </w:rPr>
        <w:t xml:space="preserve"> </w:t>
      </w:r>
      <w:r w:rsidRPr="005B29CB">
        <w:rPr>
          <w:rFonts w:eastAsiaTheme="minorHAnsi" w:cs="Arial" w:hint="eastAsia"/>
          <w:rtl/>
          <w:lang w:val="en-GB"/>
        </w:rPr>
        <w:t>قد</w:t>
      </w:r>
      <w:r w:rsidRPr="005B29CB">
        <w:rPr>
          <w:rFonts w:eastAsiaTheme="minorHAnsi" w:cs="Arial"/>
          <w:rtl/>
          <w:lang w:val="en-GB"/>
        </w:rPr>
        <w:t xml:space="preserve"> </w:t>
      </w:r>
      <w:r w:rsidRPr="005B29CB">
        <w:rPr>
          <w:rFonts w:eastAsiaTheme="minorHAnsi" w:cs="Arial" w:hint="eastAsia"/>
          <w:rtl/>
          <w:lang w:val="en-GB"/>
        </w:rPr>
        <w:t>يتم</w:t>
      </w:r>
      <w:r w:rsidRPr="005B29CB">
        <w:rPr>
          <w:rFonts w:eastAsiaTheme="minorHAnsi" w:cs="Arial"/>
          <w:rtl/>
          <w:lang w:val="en-GB"/>
        </w:rPr>
        <w:t xml:space="preserve"> </w:t>
      </w:r>
      <w:r w:rsidRPr="005B29CB">
        <w:rPr>
          <w:rFonts w:eastAsiaTheme="minorHAnsi" w:cs="Arial" w:hint="eastAsia"/>
          <w:rtl/>
          <w:lang w:val="en-GB"/>
        </w:rPr>
        <w:t>رفضها</w:t>
      </w:r>
      <w:r>
        <w:rPr>
          <w:rFonts w:eastAsiaTheme="minorHAnsi" w:cs="Arial" w:hint="cs"/>
          <w:rtl/>
          <w:lang w:val="en-GB"/>
        </w:rPr>
        <w:t xml:space="preserve"> </w:t>
      </w:r>
      <w:r w:rsidRPr="005B29CB">
        <w:rPr>
          <w:rFonts w:eastAsiaTheme="minorHAnsi" w:cs="Arial" w:hint="eastAsia"/>
          <w:rtl/>
          <w:lang w:val="en-GB"/>
        </w:rPr>
        <w:t>في</w:t>
      </w:r>
      <w:r w:rsidRPr="005B29CB">
        <w:rPr>
          <w:rFonts w:eastAsiaTheme="minorHAnsi" w:cs="Arial"/>
          <w:rtl/>
          <w:lang w:val="en-GB"/>
        </w:rPr>
        <w:t xml:space="preserve"> </w:t>
      </w:r>
      <w:r w:rsidRPr="005B29CB">
        <w:rPr>
          <w:rFonts w:eastAsiaTheme="minorHAnsi" w:cs="Arial" w:hint="eastAsia"/>
          <w:rtl/>
          <w:lang w:val="en-GB"/>
        </w:rPr>
        <w:t>بعض</w:t>
      </w:r>
      <w:r w:rsidRPr="005B29CB">
        <w:rPr>
          <w:rFonts w:eastAsiaTheme="minorHAnsi" w:cs="Arial"/>
          <w:rtl/>
          <w:lang w:val="en-GB"/>
        </w:rPr>
        <w:t xml:space="preserve"> </w:t>
      </w:r>
      <w:r w:rsidRPr="005B29CB">
        <w:rPr>
          <w:rFonts w:eastAsiaTheme="minorHAnsi" w:cs="Arial" w:hint="eastAsia"/>
          <w:rtl/>
          <w:lang w:val="en-GB"/>
        </w:rPr>
        <w:t>الحالات</w:t>
      </w:r>
      <w:r w:rsidRPr="005B29CB">
        <w:rPr>
          <w:rFonts w:eastAsiaTheme="minorHAnsi" w:cs="Arial"/>
          <w:rtl/>
          <w:lang w:val="en-GB"/>
        </w:rPr>
        <w:t xml:space="preserve"> </w:t>
      </w:r>
      <w:r w:rsidRPr="005B29CB">
        <w:rPr>
          <w:rFonts w:eastAsiaTheme="minorHAnsi" w:cs="Arial" w:hint="eastAsia"/>
          <w:rtl/>
          <w:lang w:val="en-GB"/>
        </w:rPr>
        <w:t>ومع</w:t>
      </w:r>
      <w:r w:rsidRPr="005B29CB">
        <w:rPr>
          <w:rFonts w:eastAsiaTheme="minorHAnsi" w:cs="Arial"/>
          <w:rtl/>
          <w:lang w:val="en-GB"/>
        </w:rPr>
        <w:t xml:space="preserve"> </w:t>
      </w:r>
      <w:r w:rsidRPr="005B29CB">
        <w:rPr>
          <w:rFonts w:eastAsiaTheme="minorHAnsi" w:cs="Arial" w:hint="eastAsia"/>
          <w:rtl/>
          <w:lang w:val="en-GB"/>
        </w:rPr>
        <w:t>ذلك</w:t>
      </w:r>
      <w:r w:rsidRPr="005B29CB">
        <w:rPr>
          <w:rFonts w:eastAsiaTheme="minorHAnsi" w:cs="Arial"/>
          <w:rtl/>
          <w:lang w:val="en-GB"/>
        </w:rPr>
        <w:t xml:space="preserve"> </w:t>
      </w:r>
      <w:r w:rsidRPr="005B29CB">
        <w:rPr>
          <w:rFonts w:eastAsiaTheme="minorHAnsi" w:cs="Arial" w:hint="eastAsia"/>
          <w:rtl/>
          <w:lang w:val="en-GB"/>
        </w:rPr>
        <w:t>قد</w:t>
      </w:r>
      <w:r w:rsidRPr="005B29CB">
        <w:rPr>
          <w:rFonts w:eastAsiaTheme="minorHAnsi" w:cs="Arial"/>
          <w:rtl/>
          <w:lang w:val="en-GB"/>
        </w:rPr>
        <w:t xml:space="preserve"> </w:t>
      </w:r>
      <w:r w:rsidRPr="005B29CB">
        <w:rPr>
          <w:rFonts w:eastAsiaTheme="minorHAnsi" w:cs="Arial" w:hint="eastAsia"/>
          <w:rtl/>
          <w:lang w:val="en-GB"/>
        </w:rPr>
        <w:t>يكون</w:t>
      </w:r>
      <w:r w:rsidRPr="005B29CB">
        <w:rPr>
          <w:rFonts w:eastAsiaTheme="minorHAnsi" w:cs="Arial"/>
          <w:rtl/>
          <w:lang w:val="en-GB"/>
        </w:rPr>
        <w:t xml:space="preserve"> </w:t>
      </w:r>
      <w:r w:rsidRPr="005B29CB">
        <w:rPr>
          <w:rFonts w:eastAsiaTheme="minorHAnsi" w:cs="Arial" w:hint="eastAsia"/>
          <w:rtl/>
          <w:lang w:val="en-GB"/>
        </w:rPr>
        <w:t>التدخل</w:t>
      </w:r>
      <w:r w:rsidRPr="005B29CB">
        <w:rPr>
          <w:rFonts w:eastAsiaTheme="minorHAnsi" w:cs="Arial"/>
          <w:rtl/>
          <w:lang w:val="en-GB"/>
        </w:rPr>
        <w:t xml:space="preserve"> </w:t>
      </w:r>
      <w:r w:rsidRPr="005B29CB">
        <w:rPr>
          <w:rFonts w:eastAsiaTheme="minorHAnsi" w:cs="Arial" w:hint="eastAsia"/>
          <w:rtl/>
          <w:lang w:val="en-GB"/>
        </w:rPr>
        <w:t>ضروريًا</w:t>
      </w:r>
      <w:r w:rsidRPr="005B29CB">
        <w:rPr>
          <w:rFonts w:eastAsiaTheme="minorHAnsi" w:cs="Arial"/>
          <w:rtl/>
          <w:lang w:val="en-GB"/>
        </w:rPr>
        <w:t xml:space="preserve"> </w:t>
      </w:r>
      <w:r w:rsidRPr="005B29CB">
        <w:rPr>
          <w:rFonts w:eastAsiaTheme="minorHAnsi" w:cs="Arial" w:hint="eastAsia"/>
          <w:rtl/>
          <w:lang w:val="en-GB"/>
        </w:rPr>
        <w:t>لحماية</w:t>
      </w:r>
      <w:r w:rsidRPr="005B29CB">
        <w:rPr>
          <w:rFonts w:eastAsiaTheme="minorHAnsi" w:cs="Arial"/>
          <w:rtl/>
          <w:lang w:val="en-GB"/>
        </w:rPr>
        <w:t xml:space="preserve"> </w:t>
      </w:r>
      <w:r w:rsidRPr="005B29CB">
        <w:rPr>
          <w:rFonts w:eastAsiaTheme="minorHAnsi" w:cs="Arial" w:hint="eastAsia"/>
          <w:rtl/>
          <w:lang w:val="en-GB"/>
        </w:rPr>
        <w:t>الطفل</w:t>
      </w:r>
      <w:r w:rsidRPr="005B29CB">
        <w:rPr>
          <w:rFonts w:eastAsiaTheme="minorHAnsi" w:cs="Arial"/>
          <w:rtl/>
          <w:lang w:val="en-GB"/>
        </w:rPr>
        <w:t xml:space="preserve">. </w:t>
      </w:r>
      <w:r w:rsidRPr="005B29CB">
        <w:rPr>
          <w:rFonts w:eastAsiaTheme="minorHAnsi" w:cs="Arial" w:hint="eastAsia"/>
          <w:rtl/>
          <w:lang w:val="en-GB"/>
        </w:rPr>
        <w:t>على</w:t>
      </w:r>
      <w:r w:rsidRPr="005B29CB">
        <w:rPr>
          <w:rFonts w:eastAsiaTheme="minorHAnsi" w:cs="Arial"/>
          <w:rtl/>
          <w:lang w:val="en-GB"/>
        </w:rPr>
        <w:t xml:space="preserve"> </w:t>
      </w:r>
      <w:r w:rsidRPr="005B29CB">
        <w:rPr>
          <w:rFonts w:eastAsiaTheme="minorHAnsi" w:cs="Arial" w:hint="eastAsia"/>
          <w:rtl/>
          <w:lang w:val="en-GB"/>
        </w:rPr>
        <w:t>سبيل</w:t>
      </w:r>
      <w:r w:rsidRPr="005B29CB">
        <w:rPr>
          <w:rFonts w:eastAsiaTheme="minorHAnsi" w:cs="Arial"/>
          <w:rtl/>
          <w:lang w:val="en-GB"/>
        </w:rPr>
        <w:t xml:space="preserve"> </w:t>
      </w:r>
      <w:r w:rsidRPr="005B29CB">
        <w:rPr>
          <w:rFonts w:eastAsiaTheme="minorHAnsi" w:cs="Arial" w:hint="eastAsia"/>
          <w:rtl/>
          <w:lang w:val="en-GB"/>
        </w:rPr>
        <w:t>المثال</w:t>
      </w:r>
      <w:r>
        <w:rPr>
          <w:rFonts w:eastAsiaTheme="minorHAnsi" w:cs="Arial" w:hint="cs"/>
          <w:rtl/>
          <w:lang w:val="en-GB"/>
        </w:rPr>
        <w:t>:</w:t>
      </w:r>
      <w:r w:rsidRPr="005B29CB">
        <w:rPr>
          <w:rFonts w:eastAsiaTheme="minorHAnsi" w:cs="Arial"/>
          <w:rtl/>
          <w:lang w:val="en-GB"/>
        </w:rPr>
        <w:t xml:space="preserve"> </w:t>
      </w:r>
      <w:r w:rsidRPr="005B29CB">
        <w:rPr>
          <w:rFonts w:eastAsiaTheme="minorHAnsi" w:cs="Arial" w:hint="eastAsia"/>
          <w:rtl/>
          <w:lang w:val="en-GB"/>
        </w:rPr>
        <w:t>إذا</w:t>
      </w:r>
      <w:r w:rsidRPr="005B29CB">
        <w:rPr>
          <w:rFonts w:eastAsiaTheme="minorHAnsi" w:cs="Arial"/>
          <w:rtl/>
          <w:lang w:val="en-GB"/>
        </w:rPr>
        <w:t xml:space="preserve"> </w:t>
      </w:r>
      <w:r w:rsidRPr="005B29CB">
        <w:rPr>
          <w:rFonts w:eastAsiaTheme="minorHAnsi" w:cs="Arial" w:hint="eastAsia"/>
          <w:rtl/>
          <w:lang w:val="en-GB"/>
        </w:rPr>
        <w:t>تعرضت</w:t>
      </w:r>
      <w:r w:rsidRPr="005B29CB">
        <w:rPr>
          <w:rFonts w:eastAsiaTheme="minorHAnsi" w:cs="Arial"/>
          <w:rtl/>
          <w:lang w:val="en-GB"/>
        </w:rPr>
        <w:t xml:space="preserve"> </w:t>
      </w:r>
      <w:r>
        <w:rPr>
          <w:rFonts w:eastAsiaTheme="minorHAnsi" w:cs="Arial" w:hint="cs"/>
          <w:rtl/>
          <w:lang w:val="en-GB"/>
        </w:rPr>
        <w:t xml:space="preserve">طفلة </w:t>
      </w:r>
      <w:r w:rsidRPr="005B29CB">
        <w:rPr>
          <w:rFonts w:eastAsiaTheme="minorHAnsi" w:cs="Arial" w:hint="eastAsia"/>
          <w:rtl/>
          <w:lang w:val="en-GB"/>
        </w:rPr>
        <w:t>بالغة</w:t>
      </w:r>
      <w:r w:rsidRPr="005B29CB">
        <w:rPr>
          <w:rFonts w:eastAsiaTheme="minorHAnsi" w:cs="Arial"/>
          <w:rtl/>
          <w:lang w:val="en-GB"/>
        </w:rPr>
        <w:t xml:space="preserve"> </w:t>
      </w:r>
      <w:r w:rsidRPr="005B29CB">
        <w:rPr>
          <w:rFonts w:eastAsiaTheme="minorHAnsi" w:cs="Arial" w:hint="eastAsia"/>
          <w:rtl/>
          <w:lang w:val="en-GB"/>
        </w:rPr>
        <w:t>من</w:t>
      </w:r>
      <w:r w:rsidRPr="005B29CB">
        <w:rPr>
          <w:rFonts w:eastAsiaTheme="minorHAnsi" w:cs="Arial"/>
          <w:rtl/>
          <w:lang w:val="en-GB"/>
        </w:rPr>
        <w:t xml:space="preserve"> </w:t>
      </w:r>
      <w:r w:rsidRPr="005B29CB">
        <w:rPr>
          <w:rFonts w:eastAsiaTheme="minorHAnsi" w:cs="Arial" w:hint="eastAsia"/>
          <w:rtl/>
          <w:lang w:val="en-GB"/>
        </w:rPr>
        <w:t>العمر</w:t>
      </w:r>
      <w:r w:rsidRPr="005B29CB">
        <w:rPr>
          <w:rFonts w:eastAsiaTheme="minorHAnsi" w:cs="Arial"/>
          <w:rtl/>
          <w:lang w:val="en-GB"/>
        </w:rPr>
        <w:t xml:space="preserve"> 12 </w:t>
      </w:r>
      <w:r w:rsidRPr="005B29CB">
        <w:rPr>
          <w:rFonts w:eastAsiaTheme="minorHAnsi" w:cs="Arial" w:hint="eastAsia"/>
          <w:rtl/>
          <w:lang w:val="en-GB"/>
        </w:rPr>
        <w:t>عامًا</w:t>
      </w:r>
      <w:r w:rsidRPr="005B29CB">
        <w:rPr>
          <w:rFonts w:eastAsiaTheme="minorHAnsi" w:cs="Arial"/>
          <w:rtl/>
          <w:lang w:val="en-GB"/>
        </w:rPr>
        <w:t xml:space="preserve"> </w:t>
      </w:r>
      <w:r w:rsidRPr="005B29CB">
        <w:rPr>
          <w:rFonts w:eastAsiaTheme="minorHAnsi" w:cs="Arial" w:hint="eastAsia"/>
          <w:rtl/>
          <w:lang w:val="en-GB"/>
        </w:rPr>
        <w:t>للاعتداء</w:t>
      </w:r>
      <w:r w:rsidRPr="005B29CB">
        <w:rPr>
          <w:rFonts w:eastAsiaTheme="minorHAnsi" w:cs="Arial"/>
          <w:rtl/>
          <w:lang w:val="en-GB"/>
        </w:rPr>
        <w:t xml:space="preserve"> </w:t>
      </w:r>
      <w:r w:rsidRPr="005B29CB">
        <w:rPr>
          <w:rFonts w:eastAsiaTheme="minorHAnsi" w:cs="Arial" w:hint="eastAsia"/>
          <w:rtl/>
          <w:lang w:val="en-GB"/>
        </w:rPr>
        <w:t>الجنسي</w:t>
      </w:r>
      <w:r w:rsidRPr="005B29CB">
        <w:rPr>
          <w:rFonts w:eastAsiaTheme="minorHAnsi" w:cs="Arial"/>
          <w:rtl/>
          <w:lang w:val="en-GB"/>
        </w:rPr>
        <w:t xml:space="preserve"> </w:t>
      </w:r>
      <w:r w:rsidRPr="005B29CB">
        <w:rPr>
          <w:rFonts w:eastAsiaTheme="minorHAnsi" w:cs="Arial" w:hint="eastAsia"/>
          <w:rtl/>
          <w:lang w:val="en-GB"/>
        </w:rPr>
        <w:t>من</w:t>
      </w:r>
      <w:r w:rsidRPr="005B29CB">
        <w:rPr>
          <w:rFonts w:eastAsiaTheme="minorHAnsi" w:cs="Arial"/>
          <w:rtl/>
          <w:lang w:val="en-GB"/>
        </w:rPr>
        <w:t xml:space="preserve"> </w:t>
      </w:r>
      <w:r w:rsidRPr="005B29CB">
        <w:rPr>
          <w:rFonts w:eastAsiaTheme="minorHAnsi" w:cs="Arial" w:hint="eastAsia"/>
          <w:rtl/>
          <w:lang w:val="en-GB"/>
        </w:rPr>
        <w:t>قِبل</w:t>
      </w:r>
      <w:r w:rsidRPr="005B29CB">
        <w:rPr>
          <w:rFonts w:eastAsiaTheme="minorHAnsi" w:cs="Arial"/>
          <w:rtl/>
          <w:lang w:val="en-GB"/>
        </w:rPr>
        <w:t xml:space="preserve"> </w:t>
      </w:r>
      <w:r w:rsidRPr="005B29CB">
        <w:rPr>
          <w:rFonts w:eastAsiaTheme="minorHAnsi" w:cs="Arial" w:hint="eastAsia"/>
          <w:rtl/>
          <w:lang w:val="en-GB"/>
        </w:rPr>
        <w:t>والدها</w:t>
      </w:r>
      <w:r w:rsidRPr="005B29CB">
        <w:rPr>
          <w:rFonts w:eastAsiaTheme="minorHAnsi" w:cs="Arial"/>
          <w:rtl/>
          <w:lang w:val="en-GB"/>
        </w:rPr>
        <w:t xml:space="preserve"> </w:t>
      </w:r>
      <w:r w:rsidRPr="005B29CB">
        <w:rPr>
          <w:rFonts w:eastAsiaTheme="minorHAnsi" w:cs="Arial" w:hint="eastAsia"/>
          <w:rtl/>
          <w:lang w:val="en-GB"/>
        </w:rPr>
        <w:t>فقد</w:t>
      </w:r>
      <w:r w:rsidRPr="005B29CB">
        <w:rPr>
          <w:rFonts w:eastAsiaTheme="minorHAnsi" w:cs="Arial"/>
          <w:rtl/>
          <w:lang w:val="en-GB"/>
        </w:rPr>
        <w:t xml:space="preserve"> </w:t>
      </w:r>
      <w:r w:rsidRPr="005B29CB">
        <w:rPr>
          <w:rFonts w:eastAsiaTheme="minorHAnsi" w:cs="Arial" w:hint="eastAsia"/>
          <w:rtl/>
          <w:lang w:val="en-GB"/>
        </w:rPr>
        <w:t>تشعر</w:t>
      </w:r>
      <w:r w:rsidRPr="005B29CB">
        <w:rPr>
          <w:rFonts w:eastAsiaTheme="minorHAnsi" w:cs="Arial"/>
          <w:rtl/>
          <w:lang w:val="en-GB"/>
        </w:rPr>
        <w:t xml:space="preserve"> </w:t>
      </w:r>
      <w:r w:rsidRPr="005B29CB">
        <w:rPr>
          <w:rFonts w:eastAsiaTheme="minorHAnsi" w:cs="Arial" w:hint="eastAsia"/>
          <w:rtl/>
          <w:lang w:val="en-GB"/>
        </w:rPr>
        <w:t>بالولاء</w:t>
      </w:r>
      <w:r w:rsidRPr="005B29CB">
        <w:rPr>
          <w:rFonts w:eastAsiaTheme="minorHAnsi" w:cs="Arial"/>
          <w:rtl/>
          <w:lang w:val="en-GB"/>
        </w:rPr>
        <w:t xml:space="preserve"> </w:t>
      </w:r>
      <w:r w:rsidRPr="005B29CB">
        <w:rPr>
          <w:rFonts w:eastAsiaTheme="minorHAnsi" w:cs="Arial" w:hint="eastAsia"/>
          <w:rtl/>
          <w:lang w:val="en-GB"/>
        </w:rPr>
        <w:t>له</w:t>
      </w:r>
      <w:r w:rsidRPr="005B29CB">
        <w:rPr>
          <w:rFonts w:eastAsiaTheme="minorHAnsi" w:cs="Arial"/>
          <w:rtl/>
          <w:lang w:val="en-GB"/>
        </w:rPr>
        <w:t xml:space="preserve"> </w:t>
      </w:r>
      <w:r w:rsidRPr="005B29CB">
        <w:rPr>
          <w:rFonts w:eastAsiaTheme="minorHAnsi" w:cs="Arial" w:hint="eastAsia"/>
          <w:rtl/>
          <w:lang w:val="en-GB"/>
        </w:rPr>
        <w:t>ولعائلتها</w:t>
      </w:r>
      <w:r w:rsidRPr="005B29CB">
        <w:rPr>
          <w:rFonts w:eastAsiaTheme="minorHAnsi" w:cs="Arial"/>
          <w:rtl/>
          <w:lang w:val="en-GB"/>
        </w:rPr>
        <w:t xml:space="preserve"> </w:t>
      </w:r>
      <w:r w:rsidRPr="005B29CB">
        <w:rPr>
          <w:rFonts w:eastAsiaTheme="minorHAnsi" w:cs="Arial" w:hint="eastAsia"/>
          <w:rtl/>
          <w:lang w:val="en-GB"/>
        </w:rPr>
        <w:t>ولا</w:t>
      </w:r>
      <w:r w:rsidRPr="005B29CB">
        <w:rPr>
          <w:rFonts w:eastAsiaTheme="minorHAnsi" w:cs="Arial"/>
          <w:rtl/>
          <w:lang w:val="en-GB"/>
        </w:rPr>
        <w:t xml:space="preserve"> </w:t>
      </w:r>
      <w:r w:rsidRPr="005B29CB">
        <w:rPr>
          <w:rFonts w:eastAsiaTheme="minorHAnsi" w:cs="Arial" w:hint="eastAsia"/>
          <w:rtl/>
          <w:lang w:val="en-GB"/>
        </w:rPr>
        <w:t>ترغب</w:t>
      </w:r>
      <w:r w:rsidRPr="005B29CB">
        <w:rPr>
          <w:rFonts w:eastAsiaTheme="minorHAnsi" w:cs="Arial"/>
          <w:rtl/>
          <w:lang w:val="en-GB"/>
        </w:rPr>
        <w:t xml:space="preserve"> </w:t>
      </w:r>
      <w:r w:rsidRPr="005B29CB">
        <w:rPr>
          <w:rFonts w:eastAsiaTheme="minorHAnsi" w:cs="Arial" w:hint="eastAsia"/>
          <w:rtl/>
          <w:lang w:val="en-GB"/>
        </w:rPr>
        <w:t>في</w:t>
      </w:r>
      <w:r w:rsidRPr="005B29CB">
        <w:rPr>
          <w:rFonts w:eastAsiaTheme="minorHAnsi" w:cs="Arial"/>
          <w:rtl/>
          <w:lang w:val="en-GB"/>
        </w:rPr>
        <w:t xml:space="preserve"> </w:t>
      </w:r>
      <w:r w:rsidRPr="005B29CB">
        <w:rPr>
          <w:rFonts w:eastAsiaTheme="minorHAnsi" w:cs="Arial" w:hint="eastAsia"/>
          <w:rtl/>
          <w:lang w:val="en-GB"/>
        </w:rPr>
        <w:t>اتخاذ</w:t>
      </w:r>
      <w:r w:rsidRPr="005B29CB">
        <w:rPr>
          <w:rFonts w:eastAsiaTheme="minorHAnsi" w:cs="Arial"/>
          <w:rtl/>
          <w:lang w:val="en-GB"/>
        </w:rPr>
        <w:t xml:space="preserve"> </w:t>
      </w:r>
      <w:r w:rsidRPr="005B29CB">
        <w:rPr>
          <w:rFonts w:eastAsiaTheme="minorHAnsi" w:cs="Arial" w:hint="eastAsia"/>
          <w:rtl/>
          <w:lang w:val="en-GB"/>
        </w:rPr>
        <w:t>أي</w:t>
      </w:r>
      <w:r w:rsidRPr="005B29CB">
        <w:rPr>
          <w:rFonts w:eastAsiaTheme="minorHAnsi" w:cs="Arial"/>
          <w:rtl/>
          <w:lang w:val="en-GB"/>
        </w:rPr>
        <w:t xml:space="preserve"> </w:t>
      </w:r>
      <w:r w:rsidRPr="005B29CB">
        <w:rPr>
          <w:rFonts w:eastAsiaTheme="minorHAnsi" w:cs="Arial" w:hint="eastAsia"/>
          <w:rtl/>
          <w:lang w:val="en-GB"/>
        </w:rPr>
        <w:t>إجراء</w:t>
      </w:r>
      <w:r w:rsidRPr="005B29CB">
        <w:rPr>
          <w:rFonts w:eastAsiaTheme="minorHAnsi" w:cs="Arial"/>
          <w:rtl/>
          <w:lang w:val="en-GB"/>
        </w:rPr>
        <w:t xml:space="preserve">. </w:t>
      </w:r>
      <w:r w:rsidRPr="005B29CB">
        <w:rPr>
          <w:rFonts w:eastAsiaTheme="minorHAnsi" w:cs="Arial" w:hint="eastAsia"/>
          <w:rtl/>
          <w:lang w:val="en-GB"/>
        </w:rPr>
        <w:t>هذا</w:t>
      </w:r>
      <w:r w:rsidRPr="005B29CB">
        <w:rPr>
          <w:rFonts w:eastAsiaTheme="minorHAnsi" w:cs="Arial"/>
          <w:rtl/>
          <w:lang w:val="en-GB"/>
        </w:rPr>
        <w:t xml:space="preserve"> </w:t>
      </w:r>
      <w:r w:rsidRPr="005B29CB">
        <w:rPr>
          <w:rFonts w:eastAsiaTheme="minorHAnsi" w:cs="Arial" w:hint="eastAsia"/>
          <w:rtl/>
          <w:lang w:val="en-GB"/>
        </w:rPr>
        <w:t>لا</w:t>
      </w:r>
      <w:r w:rsidRPr="005B29CB">
        <w:rPr>
          <w:rFonts w:eastAsiaTheme="minorHAnsi" w:cs="Arial"/>
          <w:rtl/>
          <w:lang w:val="en-GB"/>
        </w:rPr>
        <w:t xml:space="preserve"> </w:t>
      </w:r>
      <w:r w:rsidRPr="005B29CB">
        <w:rPr>
          <w:rFonts w:eastAsiaTheme="minorHAnsi" w:cs="Arial" w:hint="eastAsia"/>
          <w:rtl/>
          <w:lang w:val="en-GB"/>
        </w:rPr>
        <w:t>يعني</w:t>
      </w:r>
      <w:r w:rsidRPr="005B29CB">
        <w:rPr>
          <w:rFonts w:eastAsiaTheme="minorHAnsi" w:cs="Arial"/>
          <w:rtl/>
          <w:lang w:val="en-GB"/>
        </w:rPr>
        <w:t xml:space="preserve"> </w:t>
      </w:r>
      <w:r w:rsidRPr="005B29CB">
        <w:rPr>
          <w:rFonts w:eastAsiaTheme="minorHAnsi" w:cs="Arial" w:hint="eastAsia"/>
          <w:rtl/>
          <w:lang w:val="en-GB"/>
        </w:rPr>
        <w:t>أن</w:t>
      </w:r>
      <w:r w:rsidRPr="005B29CB">
        <w:rPr>
          <w:rFonts w:eastAsiaTheme="minorHAnsi" w:cs="Arial"/>
          <w:rtl/>
          <w:lang w:val="en-GB"/>
        </w:rPr>
        <w:t xml:space="preserve"> </w:t>
      </w:r>
      <w:r w:rsidRPr="005B29CB">
        <w:rPr>
          <w:rFonts w:eastAsiaTheme="minorHAnsi" w:cs="Arial" w:hint="eastAsia"/>
          <w:rtl/>
          <w:lang w:val="en-GB"/>
        </w:rPr>
        <w:t>الوكالات</w:t>
      </w:r>
      <w:r w:rsidRPr="005B29CB">
        <w:rPr>
          <w:rFonts w:eastAsiaTheme="minorHAnsi" w:cs="Arial"/>
          <w:rtl/>
          <w:lang w:val="en-GB"/>
        </w:rPr>
        <w:t xml:space="preserve"> </w:t>
      </w:r>
      <w:r w:rsidRPr="005B29CB">
        <w:rPr>
          <w:rFonts w:eastAsiaTheme="minorHAnsi" w:cs="Arial" w:hint="eastAsia"/>
          <w:rtl/>
          <w:lang w:val="en-GB"/>
        </w:rPr>
        <w:t>يمكنها</w:t>
      </w:r>
      <w:r w:rsidRPr="005B29CB">
        <w:rPr>
          <w:rFonts w:eastAsiaTheme="minorHAnsi" w:cs="Arial"/>
          <w:rtl/>
          <w:lang w:val="en-GB"/>
        </w:rPr>
        <w:t xml:space="preserve"> </w:t>
      </w:r>
      <w:r w:rsidRPr="005B29CB">
        <w:rPr>
          <w:rFonts w:eastAsiaTheme="minorHAnsi" w:cs="Arial" w:hint="eastAsia"/>
          <w:rtl/>
          <w:lang w:val="en-GB"/>
        </w:rPr>
        <w:t>تجاهل</w:t>
      </w:r>
      <w:r w:rsidRPr="005B29CB">
        <w:rPr>
          <w:rFonts w:eastAsiaTheme="minorHAnsi" w:cs="Arial"/>
          <w:rtl/>
          <w:lang w:val="en-GB"/>
        </w:rPr>
        <w:t xml:space="preserve"> </w:t>
      </w:r>
      <w:r w:rsidRPr="005B29CB">
        <w:rPr>
          <w:rFonts w:eastAsiaTheme="minorHAnsi" w:cs="Arial" w:hint="eastAsia"/>
          <w:rtl/>
          <w:lang w:val="en-GB"/>
        </w:rPr>
        <w:t>ما</w:t>
      </w:r>
      <w:r w:rsidRPr="005B29CB">
        <w:rPr>
          <w:rFonts w:eastAsiaTheme="minorHAnsi" w:cs="Arial"/>
          <w:rtl/>
          <w:lang w:val="en-GB"/>
        </w:rPr>
        <w:t xml:space="preserve"> </w:t>
      </w:r>
      <w:r w:rsidRPr="005B29CB">
        <w:rPr>
          <w:rFonts w:eastAsiaTheme="minorHAnsi" w:cs="Arial" w:hint="eastAsia"/>
          <w:rtl/>
          <w:lang w:val="en-GB"/>
        </w:rPr>
        <w:t>يحدث</w:t>
      </w:r>
      <w:r>
        <w:rPr>
          <w:rFonts w:eastAsiaTheme="minorHAnsi" w:cs="Arial" w:hint="cs"/>
          <w:rtl/>
          <w:lang w:val="en-GB"/>
        </w:rPr>
        <w:t>.</w:t>
      </w:r>
      <w:r w:rsidRPr="005B29CB">
        <w:rPr>
          <w:rFonts w:hint="eastAsia"/>
          <w:rtl/>
        </w:rPr>
        <w:t xml:space="preserve"> </w:t>
      </w:r>
      <w:r w:rsidRPr="005B29CB">
        <w:rPr>
          <w:rFonts w:eastAsiaTheme="minorHAnsi" w:cs="Arial" w:hint="eastAsia"/>
          <w:rtl/>
          <w:lang w:val="en-GB"/>
        </w:rPr>
        <w:t>في</w:t>
      </w:r>
      <w:r w:rsidRPr="005B29CB">
        <w:rPr>
          <w:rFonts w:eastAsiaTheme="minorHAnsi" w:cs="Arial"/>
          <w:rtl/>
          <w:lang w:val="en-GB"/>
        </w:rPr>
        <w:t xml:space="preserve"> </w:t>
      </w:r>
      <w:r w:rsidRPr="005B29CB">
        <w:rPr>
          <w:rFonts w:eastAsiaTheme="minorHAnsi" w:cs="Arial" w:hint="eastAsia"/>
          <w:rtl/>
          <w:lang w:val="en-GB"/>
        </w:rPr>
        <w:t>حالة</w:t>
      </w:r>
      <w:r w:rsidRPr="005B29CB">
        <w:rPr>
          <w:rFonts w:eastAsiaTheme="minorHAnsi" w:cs="Arial"/>
          <w:rtl/>
          <w:lang w:val="en-GB"/>
        </w:rPr>
        <w:t xml:space="preserve"> </w:t>
      </w:r>
      <w:r w:rsidRPr="005B29CB">
        <w:rPr>
          <w:rFonts w:eastAsiaTheme="minorHAnsi" w:cs="Arial" w:hint="eastAsia"/>
          <w:rtl/>
          <w:lang w:val="en-GB"/>
        </w:rPr>
        <w:t>عدم</w:t>
      </w:r>
      <w:r w:rsidRPr="005B29CB">
        <w:rPr>
          <w:rFonts w:eastAsiaTheme="minorHAnsi" w:cs="Arial"/>
          <w:rtl/>
          <w:lang w:val="en-GB"/>
        </w:rPr>
        <w:t xml:space="preserve"> </w:t>
      </w:r>
      <w:r w:rsidRPr="005B29CB">
        <w:rPr>
          <w:rFonts w:eastAsiaTheme="minorHAnsi" w:cs="Arial" w:hint="eastAsia"/>
          <w:rtl/>
          <w:lang w:val="en-GB"/>
        </w:rPr>
        <w:t>منح</w:t>
      </w:r>
      <w:r w:rsidRPr="005B29CB">
        <w:rPr>
          <w:rFonts w:eastAsiaTheme="minorHAnsi" w:cs="Arial"/>
          <w:rtl/>
          <w:lang w:val="en-GB"/>
        </w:rPr>
        <w:t xml:space="preserve"> </w:t>
      </w:r>
      <w:r w:rsidRPr="005B29CB">
        <w:rPr>
          <w:rFonts w:eastAsiaTheme="minorHAnsi" w:cs="Arial" w:hint="eastAsia"/>
          <w:rtl/>
          <w:lang w:val="en-GB"/>
        </w:rPr>
        <w:t>الموافقة</w:t>
      </w:r>
      <w:r w:rsidRPr="005B29CB">
        <w:rPr>
          <w:rFonts w:eastAsiaTheme="minorHAnsi" w:cs="Arial"/>
          <w:rtl/>
          <w:lang w:val="en-GB"/>
        </w:rPr>
        <w:t xml:space="preserve"> </w:t>
      </w:r>
      <w:r w:rsidRPr="005B29CB">
        <w:rPr>
          <w:rFonts w:eastAsiaTheme="minorHAnsi" w:cs="Arial" w:hint="eastAsia"/>
          <w:rtl/>
          <w:lang w:val="en-GB"/>
        </w:rPr>
        <w:t>وحيث</w:t>
      </w:r>
      <w:r w:rsidRPr="005B29CB">
        <w:rPr>
          <w:rFonts w:eastAsiaTheme="minorHAnsi" w:cs="Arial"/>
          <w:rtl/>
          <w:lang w:val="en-GB"/>
        </w:rPr>
        <w:t xml:space="preserve"> </w:t>
      </w:r>
      <w:r w:rsidRPr="005B29CB">
        <w:rPr>
          <w:rFonts w:eastAsiaTheme="minorHAnsi" w:cs="Arial" w:hint="eastAsia"/>
          <w:rtl/>
          <w:lang w:val="en-GB"/>
        </w:rPr>
        <w:t>يكون</w:t>
      </w:r>
      <w:r w:rsidRPr="005B29CB">
        <w:rPr>
          <w:rFonts w:eastAsiaTheme="minorHAnsi" w:cs="Arial"/>
          <w:rtl/>
          <w:lang w:val="en-GB"/>
        </w:rPr>
        <w:t xml:space="preserve"> </w:t>
      </w:r>
      <w:r w:rsidRPr="005B29CB">
        <w:rPr>
          <w:rFonts w:eastAsiaTheme="minorHAnsi" w:cs="Arial" w:hint="eastAsia"/>
          <w:rtl/>
          <w:lang w:val="en-GB"/>
        </w:rPr>
        <w:t>للوكالات</w:t>
      </w:r>
      <w:r w:rsidRPr="005B29CB">
        <w:rPr>
          <w:rFonts w:eastAsiaTheme="minorHAnsi" w:cs="Arial"/>
          <w:rtl/>
          <w:lang w:val="en-GB"/>
        </w:rPr>
        <w:t xml:space="preserve"> </w:t>
      </w:r>
      <w:r w:rsidRPr="005B29CB">
        <w:rPr>
          <w:rFonts w:eastAsiaTheme="minorHAnsi" w:cs="Arial" w:hint="eastAsia"/>
          <w:rtl/>
          <w:lang w:val="en-GB"/>
        </w:rPr>
        <w:t>المعنية</w:t>
      </w:r>
      <w:r w:rsidRPr="005B29CB">
        <w:rPr>
          <w:rFonts w:eastAsiaTheme="minorHAnsi" w:cs="Arial"/>
          <w:rtl/>
          <w:lang w:val="en-GB"/>
        </w:rPr>
        <w:t xml:space="preserve"> </w:t>
      </w:r>
      <w:r w:rsidRPr="005B29CB">
        <w:rPr>
          <w:rFonts w:eastAsiaTheme="minorHAnsi" w:cs="Arial" w:hint="eastAsia"/>
          <w:rtl/>
          <w:lang w:val="en-GB"/>
        </w:rPr>
        <w:t>تفويض</w:t>
      </w:r>
      <w:r w:rsidRPr="005B29CB">
        <w:rPr>
          <w:rFonts w:eastAsiaTheme="minorHAnsi" w:cs="Arial"/>
          <w:rtl/>
          <w:lang w:val="en-GB"/>
        </w:rPr>
        <w:t xml:space="preserve"> </w:t>
      </w:r>
      <w:r w:rsidRPr="005B29CB">
        <w:rPr>
          <w:rFonts w:eastAsiaTheme="minorHAnsi" w:cs="Arial" w:hint="eastAsia"/>
          <w:rtl/>
          <w:lang w:val="en-GB"/>
        </w:rPr>
        <w:t>قانوني</w:t>
      </w:r>
      <w:r w:rsidRPr="005B29CB">
        <w:rPr>
          <w:rFonts w:eastAsiaTheme="minorHAnsi" w:cs="Arial"/>
          <w:rtl/>
          <w:lang w:val="en-GB"/>
        </w:rPr>
        <w:t xml:space="preserve"> </w:t>
      </w:r>
      <w:r w:rsidRPr="005B29CB">
        <w:rPr>
          <w:rFonts w:eastAsiaTheme="minorHAnsi" w:cs="Arial" w:hint="eastAsia"/>
          <w:rtl/>
          <w:lang w:val="en-GB"/>
        </w:rPr>
        <w:t>لاتخاذ</w:t>
      </w:r>
      <w:r w:rsidRPr="005B29CB">
        <w:rPr>
          <w:rFonts w:eastAsiaTheme="minorHAnsi" w:cs="Arial"/>
          <w:rtl/>
          <w:lang w:val="en-GB"/>
        </w:rPr>
        <w:t xml:space="preserve"> </w:t>
      </w:r>
      <w:r w:rsidRPr="005B29CB">
        <w:rPr>
          <w:rFonts w:eastAsiaTheme="minorHAnsi" w:cs="Arial" w:hint="eastAsia"/>
          <w:rtl/>
          <w:lang w:val="en-GB"/>
        </w:rPr>
        <w:t>إجراءات</w:t>
      </w:r>
      <w:r w:rsidRPr="005B29CB">
        <w:rPr>
          <w:rFonts w:eastAsiaTheme="minorHAnsi" w:cs="Arial"/>
          <w:rtl/>
          <w:lang w:val="en-GB"/>
        </w:rPr>
        <w:t xml:space="preserve"> </w:t>
      </w:r>
      <w:r w:rsidRPr="005B29CB">
        <w:rPr>
          <w:rFonts w:eastAsiaTheme="minorHAnsi" w:cs="Arial" w:hint="eastAsia"/>
          <w:rtl/>
          <w:lang w:val="en-GB"/>
        </w:rPr>
        <w:t>لحماية</w:t>
      </w:r>
      <w:r w:rsidRPr="005B29CB">
        <w:rPr>
          <w:rFonts w:eastAsiaTheme="minorHAnsi" w:cs="Arial"/>
          <w:rtl/>
          <w:lang w:val="en-GB"/>
        </w:rPr>
        <w:t xml:space="preserve"> </w:t>
      </w:r>
      <w:r w:rsidRPr="005B29CB">
        <w:rPr>
          <w:rFonts w:eastAsiaTheme="minorHAnsi" w:cs="Arial" w:hint="eastAsia"/>
          <w:rtl/>
          <w:lang w:val="en-GB"/>
        </w:rPr>
        <w:t>الطفل</w:t>
      </w:r>
      <w:r w:rsidRPr="005B29CB">
        <w:rPr>
          <w:rFonts w:eastAsiaTheme="minorHAnsi" w:cs="Arial"/>
          <w:rtl/>
          <w:lang w:val="en-GB"/>
        </w:rPr>
        <w:t xml:space="preserve"> </w:t>
      </w:r>
      <w:r w:rsidRPr="005B29CB">
        <w:rPr>
          <w:rFonts w:eastAsiaTheme="minorHAnsi" w:cs="Arial" w:hint="eastAsia"/>
          <w:rtl/>
          <w:lang w:val="en-GB"/>
        </w:rPr>
        <w:t>يجب</w:t>
      </w:r>
      <w:r w:rsidRPr="005B29CB">
        <w:rPr>
          <w:rFonts w:eastAsiaTheme="minorHAnsi" w:cs="Arial"/>
          <w:rtl/>
          <w:lang w:val="en-GB"/>
        </w:rPr>
        <w:t xml:space="preserve"> </w:t>
      </w:r>
      <w:r w:rsidRPr="005B29CB">
        <w:rPr>
          <w:rFonts w:eastAsiaTheme="minorHAnsi" w:cs="Arial" w:hint="eastAsia"/>
          <w:rtl/>
          <w:lang w:val="en-GB"/>
        </w:rPr>
        <w:t>توضيح</w:t>
      </w:r>
      <w:r w:rsidRPr="005B29CB">
        <w:rPr>
          <w:rFonts w:eastAsiaTheme="minorHAnsi" w:cs="Arial"/>
          <w:rtl/>
          <w:lang w:val="en-GB"/>
        </w:rPr>
        <w:t xml:space="preserve"> </w:t>
      </w:r>
      <w:r w:rsidRPr="005B29CB">
        <w:rPr>
          <w:rFonts w:eastAsiaTheme="minorHAnsi" w:cs="Arial" w:hint="eastAsia"/>
          <w:rtl/>
          <w:lang w:val="en-GB"/>
        </w:rPr>
        <w:t>أسباب</w:t>
      </w:r>
      <w:r w:rsidRPr="005B29CB">
        <w:rPr>
          <w:rFonts w:eastAsiaTheme="minorHAnsi" w:cs="Arial"/>
          <w:rtl/>
          <w:lang w:val="en-GB"/>
        </w:rPr>
        <w:t xml:space="preserve"> </w:t>
      </w:r>
      <w:r w:rsidRPr="005B29CB">
        <w:rPr>
          <w:rFonts w:eastAsiaTheme="minorHAnsi" w:cs="Arial" w:hint="eastAsia"/>
          <w:rtl/>
          <w:lang w:val="en-GB"/>
        </w:rPr>
        <w:t>ذلك</w:t>
      </w:r>
      <w:r w:rsidRPr="005B29CB">
        <w:rPr>
          <w:rFonts w:eastAsiaTheme="minorHAnsi" w:cs="Arial"/>
          <w:rtl/>
          <w:lang w:val="en-GB"/>
        </w:rPr>
        <w:t xml:space="preserve"> </w:t>
      </w:r>
      <w:r w:rsidRPr="005B29CB">
        <w:rPr>
          <w:rFonts w:eastAsiaTheme="minorHAnsi" w:cs="Arial" w:hint="eastAsia"/>
          <w:rtl/>
          <w:lang w:val="en-GB"/>
        </w:rPr>
        <w:t>وتشجيع</w:t>
      </w:r>
      <w:r w:rsidRPr="005B29CB">
        <w:rPr>
          <w:rFonts w:eastAsiaTheme="minorHAnsi" w:cs="Arial"/>
          <w:rtl/>
          <w:lang w:val="en-GB"/>
        </w:rPr>
        <w:t xml:space="preserve"> </w:t>
      </w:r>
      <w:r w:rsidRPr="005B29CB">
        <w:rPr>
          <w:rFonts w:eastAsiaTheme="minorHAnsi" w:cs="Arial" w:hint="eastAsia"/>
          <w:rtl/>
          <w:lang w:val="en-GB"/>
        </w:rPr>
        <w:t>مشاركة</w:t>
      </w:r>
      <w:r w:rsidRPr="005B29CB">
        <w:rPr>
          <w:rFonts w:eastAsiaTheme="minorHAnsi" w:cs="Arial"/>
          <w:rtl/>
          <w:lang w:val="en-GB"/>
        </w:rPr>
        <w:t xml:space="preserve"> </w:t>
      </w:r>
      <w:r w:rsidRPr="005B29CB">
        <w:rPr>
          <w:rFonts w:eastAsiaTheme="minorHAnsi" w:cs="Arial" w:hint="eastAsia"/>
          <w:rtl/>
          <w:lang w:val="en-GB"/>
        </w:rPr>
        <w:t>الأطفال</w:t>
      </w:r>
      <w:r w:rsidRPr="005B29CB">
        <w:rPr>
          <w:rFonts w:eastAsiaTheme="minorHAnsi" w:cs="Arial"/>
          <w:rtl/>
          <w:lang w:val="en-GB"/>
        </w:rPr>
        <w:t xml:space="preserve"> </w:t>
      </w:r>
      <w:r w:rsidRPr="005B29CB">
        <w:rPr>
          <w:rFonts w:eastAsiaTheme="minorHAnsi" w:cs="Arial" w:hint="eastAsia"/>
          <w:rtl/>
          <w:lang w:val="en-GB"/>
        </w:rPr>
        <w:t>وأفراد</w:t>
      </w:r>
      <w:r w:rsidRPr="005B29CB">
        <w:rPr>
          <w:rFonts w:eastAsiaTheme="minorHAnsi" w:cs="Arial"/>
          <w:rtl/>
          <w:lang w:val="en-GB"/>
        </w:rPr>
        <w:t xml:space="preserve"> </w:t>
      </w:r>
      <w:r w:rsidRPr="005B29CB">
        <w:rPr>
          <w:rFonts w:eastAsiaTheme="minorHAnsi" w:cs="Arial" w:hint="eastAsia"/>
          <w:rtl/>
          <w:lang w:val="en-GB"/>
        </w:rPr>
        <w:t>الأسرة</w:t>
      </w:r>
      <w:r w:rsidRPr="005B29CB">
        <w:rPr>
          <w:rFonts w:eastAsiaTheme="minorHAnsi" w:cs="Arial"/>
          <w:rtl/>
          <w:lang w:val="en-GB"/>
        </w:rPr>
        <w:t xml:space="preserve"> </w:t>
      </w:r>
      <w:r>
        <w:rPr>
          <w:rFonts w:eastAsiaTheme="minorHAnsi" w:cs="Arial" w:hint="cs"/>
          <w:rtl/>
          <w:lang w:val="en-GB"/>
        </w:rPr>
        <w:t>من غير المعتدين</w:t>
      </w:r>
      <w:r w:rsidRPr="005B29CB">
        <w:rPr>
          <w:rFonts w:eastAsiaTheme="minorHAnsi" w:cs="Arial"/>
          <w:rtl/>
          <w:lang w:val="en-GB"/>
        </w:rPr>
        <w:t xml:space="preserve"> </w:t>
      </w:r>
      <w:r w:rsidRPr="005B29CB">
        <w:rPr>
          <w:rFonts w:eastAsiaTheme="minorHAnsi" w:cs="Arial" w:hint="eastAsia"/>
          <w:rtl/>
          <w:lang w:val="en-GB"/>
        </w:rPr>
        <w:t>باستمرار</w:t>
      </w:r>
      <w:r w:rsidRPr="005B29CB">
        <w:rPr>
          <w:rFonts w:eastAsiaTheme="minorHAnsi" w:cs="Arial"/>
          <w:rtl/>
          <w:lang w:val="en-GB"/>
        </w:rPr>
        <w:t>.</w:t>
      </w:r>
    </w:p>
    <w:p w14:paraId="443EB99E" w14:textId="5499C713" w:rsidR="007F41AB" w:rsidRPr="00837261" w:rsidRDefault="006335CD" w:rsidP="008C544C">
      <w:pPr>
        <w:bidi/>
        <w:spacing w:before="200" w:after="120"/>
        <w:rPr>
          <w:rFonts w:cs="Arial"/>
          <w:b/>
          <w:bCs/>
          <w:lang w:val="en-GB"/>
        </w:rPr>
      </w:pPr>
      <w:r>
        <w:rPr>
          <w:rFonts w:cs="Arial" w:hint="cs"/>
          <w:b/>
          <w:bCs/>
          <w:rtl/>
          <w:lang w:val="en-GB"/>
        </w:rPr>
        <w:t>احتر</w:t>
      </w:r>
      <w:r w:rsidR="00056375">
        <w:rPr>
          <w:rFonts w:cs="Arial" w:hint="cs"/>
          <w:b/>
          <w:bCs/>
          <w:rtl/>
          <w:lang w:val="en-GB"/>
        </w:rPr>
        <w:t>ا</w:t>
      </w:r>
      <w:r>
        <w:rPr>
          <w:rFonts w:cs="Arial" w:hint="cs"/>
          <w:b/>
          <w:bCs/>
          <w:rtl/>
          <w:lang w:val="en-GB"/>
        </w:rPr>
        <w:t>م الخصوصية</w:t>
      </w:r>
    </w:p>
    <w:p w14:paraId="0F7A1C5C" w14:textId="07027A4F" w:rsidR="00927109" w:rsidRDefault="00927109" w:rsidP="008C544C">
      <w:pPr>
        <w:bidi/>
        <w:rPr>
          <w:rFonts w:eastAsiaTheme="minorHAnsi" w:cs="Arial"/>
          <w:rtl/>
          <w:lang w:val="en-GB"/>
        </w:rPr>
      </w:pPr>
      <w:r w:rsidRPr="00927109">
        <w:rPr>
          <w:rFonts w:eastAsiaTheme="minorHAnsi" w:cs="Arial" w:hint="eastAsia"/>
          <w:rtl/>
          <w:lang w:val="en-GB"/>
        </w:rPr>
        <w:t>ترتبط</w:t>
      </w:r>
      <w:r w:rsidRPr="00927109">
        <w:rPr>
          <w:rFonts w:eastAsiaTheme="minorHAnsi" w:cs="Arial"/>
          <w:rtl/>
          <w:lang w:val="en-GB"/>
        </w:rPr>
        <w:t xml:space="preserve"> </w:t>
      </w:r>
      <w:r w:rsidRPr="00927109">
        <w:rPr>
          <w:rFonts w:eastAsiaTheme="minorHAnsi" w:cs="Arial" w:hint="eastAsia"/>
          <w:rtl/>
          <w:lang w:val="en-GB"/>
        </w:rPr>
        <w:t>السرية</w:t>
      </w:r>
      <w:r w:rsidRPr="00927109">
        <w:rPr>
          <w:rFonts w:eastAsiaTheme="minorHAnsi" w:cs="Arial"/>
          <w:rtl/>
          <w:lang w:val="en-GB"/>
        </w:rPr>
        <w:t xml:space="preserve"> </w:t>
      </w:r>
      <w:r w:rsidRPr="00927109">
        <w:rPr>
          <w:rFonts w:eastAsiaTheme="minorHAnsi" w:cs="Arial" w:hint="eastAsia"/>
          <w:rtl/>
          <w:lang w:val="en-GB"/>
        </w:rPr>
        <w:t>بمشاركة</w:t>
      </w:r>
      <w:r w:rsidRPr="00927109">
        <w:rPr>
          <w:rFonts w:eastAsiaTheme="minorHAnsi" w:cs="Arial"/>
          <w:rtl/>
          <w:lang w:val="en-GB"/>
        </w:rPr>
        <w:t xml:space="preserve"> </w:t>
      </w:r>
      <w:r w:rsidRPr="00927109">
        <w:rPr>
          <w:rFonts w:eastAsiaTheme="minorHAnsi" w:cs="Arial" w:hint="eastAsia"/>
          <w:rtl/>
          <w:lang w:val="en-GB"/>
        </w:rPr>
        <w:t>المعلومات</w:t>
      </w:r>
      <w:r w:rsidRPr="00927109">
        <w:rPr>
          <w:rFonts w:eastAsiaTheme="minorHAnsi" w:cs="Arial"/>
          <w:rtl/>
          <w:lang w:val="en-GB"/>
        </w:rPr>
        <w:t xml:space="preserve"> </w:t>
      </w:r>
      <w:r w:rsidRPr="00927109">
        <w:rPr>
          <w:rFonts w:eastAsiaTheme="minorHAnsi" w:cs="Arial" w:hint="eastAsia"/>
          <w:rtl/>
          <w:lang w:val="en-GB"/>
        </w:rPr>
        <w:t>على</w:t>
      </w:r>
      <w:r w:rsidRPr="00927109">
        <w:rPr>
          <w:rFonts w:eastAsiaTheme="minorHAnsi" w:cs="Arial"/>
          <w:rtl/>
          <w:lang w:val="en-GB"/>
        </w:rPr>
        <w:t xml:space="preserve"> </w:t>
      </w:r>
      <w:r w:rsidRPr="00927109">
        <w:rPr>
          <w:rFonts w:eastAsiaTheme="minorHAnsi" w:cs="Arial" w:hint="eastAsia"/>
          <w:rtl/>
          <w:lang w:val="en-GB"/>
        </w:rPr>
        <w:t>أساس</w:t>
      </w:r>
      <w:r w:rsidRPr="00927109">
        <w:rPr>
          <w:rFonts w:eastAsiaTheme="minorHAnsi" w:cs="Arial"/>
          <w:rtl/>
          <w:lang w:val="en-GB"/>
        </w:rPr>
        <w:t xml:space="preserve"> </w:t>
      </w:r>
      <w:r w:rsidRPr="00927109">
        <w:rPr>
          <w:rFonts w:eastAsiaTheme="minorHAnsi" w:cs="Arial" w:hint="eastAsia"/>
          <w:rtl/>
          <w:lang w:val="en-GB"/>
        </w:rPr>
        <w:t>الحاجة</w:t>
      </w:r>
      <w:r w:rsidRPr="00927109">
        <w:rPr>
          <w:rFonts w:eastAsiaTheme="minorHAnsi" w:cs="Arial"/>
          <w:rtl/>
          <w:lang w:val="en-GB"/>
        </w:rPr>
        <w:t xml:space="preserve"> </w:t>
      </w:r>
      <w:r w:rsidRPr="00927109">
        <w:rPr>
          <w:rFonts w:eastAsiaTheme="minorHAnsi" w:cs="Arial" w:hint="eastAsia"/>
          <w:rtl/>
          <w:lang w:val="en-GB"/>
        </w:rPr>
        <w:t>إلى</w:t>
      </w:r>
      <w:r w:rsidRPr="00927109">
        <w:rPr>
          <w:rFonts w:eastAsiaTheme="minorHAnsi" w:cs="Arial"/>
          <w:rtl/>
          <w:lang w:val="en-GB"/>
        </w:rPr>
        <w:t xml:space="preserve"> </w:t>
      </w:r>
      <w:r w:rsidRPr="00927109">
        <w:rPr>
          <w:rFonts w:eastAsiaTheme="minorHAnsi" w:cs="Arial" w:hint="eastAsia"/>
          <w:rtl/>
          <w:lang w:val="en-GB"/>
        </w:rPr>
        <w:t>المعرفة</w:t>
      </w:r>
      <w:r w:rsidRPr="00927109">
        <w:rPr>
          <w:rFonts w:eastAsiaTheme="minorHAnsi" w:cs="Arial"/>
          <w:rtl/>
          <w:lang w:val="en-GB"/>
        </w:rPr>
        <w:t xml:space="preserve">. </w:t>
      </w:r>
      <w:r w:rsidRPr="00927109">
        <w:rPr>
          <w:rFonts w:eastAsiaTheme="minorHAnsi" w:cs="Arial" w:hint="eastAsia"/>
          <w:rtl/>
          <w:lang w:val="en-GB"/>
        </w:rPr>
        <w:t>يصف</w:t>
      </w:r>
      <w:r w:rsidRPr="00927109">
        <w:rPr>
          <w:rFonts w:eastAsiaTheme="minorHAnsi" w:cs="Arial"/>
          <w:rtl/>
          <w:lang w:val="en-GB"/>
        </w:rPr>
        <w:t xml:space="preserve"> </w:t>
      </w:r>
      <w:r w:rsidRPr="00927109">
        <w:rPr>
          <w:rFonts w:eastAsiaTheme="minorHAnsi" w:cs="Arial" w:hint="eastAsia"/>
          <w:rtl/>
          <w:lang w:val="en-GB"/>
        </w:rPr>
        <w:t>مصطلح</w:t>
      </w:r>
      <w:r w:rsidRPr="00927109">
        <w:rPr>
          <w:rFonts w:eastAsiaTheme="minorHAnsi" w:cs="Arial"/>
          <w:rtl/>
          <w:lang w:val="en-GB"/>
        </w:rPr>
        <w:t xml:space="preserve"> "</w:t>
      </w:r>
      <w:r>
        <w:rPr>
          <w:rFonts w:eastAsiaTheme="minorHAnsi" w:hint="cs"/>
          <w:rtl/>
          <w:lang w:val="en-GB"/>
        </w:rPr>
        <w:t>الحاجة الى المعرفة</w:t>
      </w:r>
      <w:r w:rsidRPr="00927109">
        <w:rPr>
          <w:rFonts w:eastAsiaTheme="minorHAnsi" w:cs="Arial"/>
          <w:rtl/>
          <w:lang w:val="en-GB"/>
        </w:rPr>
        <w:t xml:space="preserve">" </w:t>
      </w:r>
      <w:r w:rsidR="00056375" w:rsidRPr="00927109">
        <w:rPr>
          <w:rFonts w:eastAsiaTheme="minorHAnsi" w:cs="Arial" w:hint="cs"/>
          <w:rtl/>
          <w:lang w:val="en-GB"/>
        </w:rPr>
        <w:t>حد</w:t>
      </w:r>
      <w:r w:rsidR="00056375">
        <w:rPr>
          <w:rFonts w:eastAsiaTheme="minorHAnsi" w:cs="Arial" w:hint="cs"/>
          <w:rtl/>
          <w:lang w:val="en-GB"/>
        </w:rPr>
        <w:t>د</w:t>
      </w:r>
      <w:r w:rsidR="00056375" w:rsidRPr="00927109">
        <w:rPr>
          <w:rFonts w:eastAsiaTheme="minorHAnsi" w:cs="Arial" w:hint="cs"/>
          <w:rtl/>
          <w:lang w:val="en-GB"/>
        </w:rPr>
        <w:t xml:space="preserve"> المعلومات</w:t>
      </w:r>
      <w:r w:rsidRPr="00927109">
        <w:rPr>
          <w:rFonts w:eastAsiaTheme="minorHAnsi" w:cs="Arial"/>
          <w:rtl/>
          <w:lang w:val="en-GB"/>
        </w:rPr>
        <w:t xml:space="preserve"> </w:t>
      </w:r>
      <w:r w:rsidRPr="00927109">
        <w:rPr>
          <w:rFonts w:eastAsiaTheme="minorHAnsi" w:cs="Arial" w:hint="eastAsia"/>
          <w:rtl/>
          <w:lang w:val="en-GB"/>
        </w:rPr>
        <w:t>التي</w:t>
      </w:r>
      <w:r w:rsidRPr="00927109">
        <w:rPr>
          <w:rFonts w:eastAsiaTheme="minorHAnsi" w:cs="Arial"/>
          <w:rtl/>
          <w:lang w:val="en-GB"/>
        </w:rPr>
        <w:t xml:space="preserve"> </w:t>
      </w:r>
      <w:r w:rsidRPr="00927109">
        <w:rPr>
          <w:rFonts w:eastAsiaTheme="minorHAnsi" w:cs="Arial" w:hint="eastAsia"/>
          <w:rtl/>
          <w:lang w:val="en-GB"/>
        </w:rPr>
        <w:t>تعتبر</w:t>
      </w:r>
      <w:r w:rsidRPr="00927109">
        <w:rPr>
          <w:rFonts w:eastAsiaTheme="minorHAnsi" w:cs="Arial"/>
          <w:rtl/>
          <w:lang w:val="en-GB"/>
        </w:rPr>
        <w:t xml:space="preserve"> </w:t>
      </w:r>
      <w:r w:rsidRPr="00927109">
        <w:rPr>
          <w:rFonts w:eastAsiaTheme="minorHAnsi" w:cs="Arial" w:hint="eastAsia"/>
          <w:rtl/>
          <w:lang w:val="en-GB"/>
        </w:rPr>
        <w:t>حساسة</w:t>
      </w:r>
      <w:r w:rsidRPr="00927109">
        <w:rPr>
          <w:rFonts w:eastAsiaTheme="minorHAnsi" w:cs="Arial"/>
          <w:rtl/>
          <w:lang w:val="en-GB"/>
        </w:rPr>
        <w:t xml:space="preserve"> </w:t>
      </w:r>
      <w:r w:rsidRPr="00927109">
        <w:rPr>
          <w:rFonts w:eastAsiaTheme="minorHAnsi" w:cs="Arial" w:hint="eastAsia"/>
          <w:rtl/>
          <w:lang w:val="en-GB"/>
        </w:rPr>
        <w:t>و</w:t>
      </w:r>
      <w:r w:rsidR="001F64C7">
        <w:rPr>
          <w:rFonts w:eastAsiaTheme="minorHAnsi" w:cs="Arial" w:hint="cs"/>
          <w:rtl/>
          <w:lang w:val="en-GB"/>
        </w:rPr>
        <w:t xml:space="preserve">التي يمكن </w:t>
      </w:r>
      <w:r w:rsidRPr="00927109">
        <w:rPr>
          <w:rFonts w:eastAsiaTheme="minorHAnsi" w:cs="Arial" w:hint="eastAsia"/>
          <w:rtl/>
          <w:lang w:val="en-GB"/>
        </w:rPr>
        <w:t>مشاركتها</w:t>
      </w:r>
      <w:r w:rsidRPr="00927109">
        <w:rPr>
          <w:rFonts w:eastAsiaTheme="minorHAnsi" w:cs="Arial"/>
          <w:rtl/>
          <w:lang w:val="en-GB"/>
        </w:rPr>
        <w:t xml:space="preserve"> </w:t>
      </w:r>
      <w:r w:rsidRPr="00927109">
        <w:rPr>
          <w:rFonts w:eastAsiaTheme="minorHAnsi" w:cs="Arial" w:hint="eastAsia"/>
          <w:rtl/>
          <w:lang w:val="en-GB"/>
        </w:rPr>
        <w:t>فقط</w:t>
      </w:r>
      <w:r w:rsidRPr="00927109">
        <w:rPr>
          <w:rFonts w:eastAsiaTheme="minorHAnsi" w:cs="Arial"/>
          <w:rtl/>
          <w:lang w:val="en-GB"/>
        </w:rPr>
        <w:t xml:space="preserve"> </w:t>
      </w:r>
      <w:r w:rsidRPr="00927109">
        <w:rPr>
          <w:rFonts w:eastAsiaTheme="minorHAnsi" w:cs="Arial" w:hint="eastAsia"/>
          <w:rtl/>
          <w:lang w:val="en-GB"/>
        </w:rPr>
        <w:t>مع</w:t>
      </w:r>
      <w:r w:rsidRPr="00927109">
        <w:rPr>
          <w:rFonts w:eastAsiaTheme="minorHAnsi" w:cs="Arial"/>
          <w:rtl/>
          <w:lang w:val="en-GB"/>
        </w:rPr>
        <w:t xml:space="preserve"> </w:t>
      </w:r>
      <w:r w:rsidRPr="00927109">
        <w:rPr>
          <w:rFonts w:eastAsiaTheme="minorHAnsi" w:cs="Arial" w:hint="eastAsia"/>
          <w:rtl/>
          <w:lang w:val="en-GB"/>
        </w:rPr>
        <w:t>الأفراد</w:t>
      </w:r>
      <w:r w:rsidRPr="00927109">
        <w:rPr>
          <w:rFonts w:eastAsiaTheme="minorHAnsi" w:cs="Arial"/>
          <w:rtl/>
          <w:lang w:val="en-GB"/>
        </w:rPr>
        <w:t xml:space="preserve"> </w:t>
      </w:r>
      <w:r w:rsidRPr="00927109">
        <w:rPr>
          <w:rFonts w:eastAsiaTheme="minorHAnsi" w:cs="Arial" w:hint="eastAsia"/>
          <w:rtl/>
          <w:lang w:val="en-GB"/>
        </w:rPr>
        <w:t>الذين</w:t>
      </w:r>
      <w:r w:rsidRPr="00927109">
        <w:rPr>
          <w:rFonts w:eastAsiaTheme="minorHAnsi" w:cs="Arial"/>
          <w:rtl/>
          <w:lang w:val="en-GB"/>
        </w:rPr>
        <w:t xml:space="preserve"> </w:t>
      </w:r>
      <w:r w:rsidRPr="00927109">
        <w:rPr>
          <w:rFonts w:eastAsiaTheme="minorHAnsi" w:cs="Arial" w:hint="eastAsia"/>
          <w:rtl/>
          <w:lang w:val="en-GB"/>
        </w:rPr>
        <w:t>يطلبون</w:t>
      </w:r>
      <w:r w:rsidRPr="00927109">
        <w:rPr>
          <w:rFonts w:eastAsiaTheme="minorHAnsi" w:cs="Arial"/>
          <w:rtl/>
          <w:lang w:val="en-GB"/>
        </w:rPr>
        <w:t xml:space="preserve"> </w:t>
      </w:r>
      <w:r w:rsidRPr="00927109">
        <w:rPr>
          <w:rFonts w:eastAsiaTheme="minorHAnsi" w:cs="Arial" w:hint="eastAsia"/>
          <w:rtl/>
          <w:lang w:val="en-GB"/>
        </w:rPr>
        <w:t>المعلومات</w:t>
      </w:r>
      <w:r w:rsidRPr="00927109">
        <w:rPr>
          <w:rFonts w:eastAsiaTheme="minorHAnsi" w:cs="Arial"/>
          <w:rtl/>
          <w:lang w:val="en-GB"/>
        </w:rPr>
        <w:t xml:space="preserve"> </w:t>
      </w:r>
      <w:r w:rsidRPr="00927109">
        <w:rPr>
          <w:rFonts w:eastAsiaTheme="minorHAnsi" w:cs="Arial" w:hint="eastAsia"/>
          <w:rtl/>
          <w:lang w:val="en-GB"/>
        </w:rPr>
        <w:t>من</w:t>
      </w:r>
      <w:r w:rsidRPr="00927109">
        <w:rPr>
          <w:rFonts w:eastAsiaTheme="minorHAnsi" w:cs="Arial"/>
          <w:rtl/>
          <w:lang w:val="en-GB"/>
        </w:rPr>
        <w:t xml:space="preserve"> </w:t>
      </w:r>
      <w:r w:rsidRPr="00927109">
        <w:rPr>
          <w:rFonts w:eastAsiaTheme="minorHAnsi" w:cs="Arial" w:hint="eastAsia"/>
          <w:rtl/>
          <w:lang w:val="en-GB"/>
        </w:rPr>
        <w:t>أجل</w:t>
      </w:r>
      <w:r w:rsidRPr="00927109">
        <w:rPr>
          <w:rFonts w:eastAsiaTheme="minorHAnsi" w:cs="Arial"/>
          <w:rtl/>
          <w:lang w:val="en-GB"/>
        </w:rPr>
        <w:t xml:space="preserve"> </w:t>
      </w:r>
      <w:r w:rsidRPr="00927109">
        <w:rPr>
          <w:rFonts w:eastAsiaTheme="minorHAnsi" w:cs="Arial" w:hint="eastAsia"/>
          <w:rtl/>
          <w:lang w:val="en-GB"/>
        </w:rPr>
        <w:t>حماية</w:t>
      </w:r>
      <w:r w:rsidRPr="00927109">
        <w:rPr>
          <w:rFonts w:eastAsiaTheme="minorHAnsi" w:cs="Arial"/>
          <w:rtl/>
          <w:lang w:val="en-GB"/>
        </w:rPr>
        <w:t xml:space="preserve"> </w:t>
      </w:r>
      <w:r w:rsidRPr="00927109">
        <w:rPr>
          <w:rFonts w:eastAsiaTheme="minorHAnsi" w:cs="Arial" w:hint="eastAsia"/>
          <w:rtl/>
          <w:lang w:val="en-GB"/>
        </w:rPr>
        <w:t>الطفل</w:t>
      </w:r>
      <w:r w:rsidRPr="00927109">
        <w:rPr>
          <w:rFonts w:eastAsiaTheme="minorHAnsi" w:cs="Arial"/>
          <w:rtl/>
          <w:lang w:val="en-GB"/>
        </w:rPr>
        <w:t xml:space="preserve">. </w:t>
      </w:r>
      <w:r w:rsidRPr="00927109">
        <w:rPr>
          <w:rFonts w:eastAsiaTheme="minorHAnsi" w:cs="Arial" w:hint="eastAsia"/>
          <w:rtl/>
          <w:lang w:val="en-GB"/>
        </w:rPr>
        <w:t>يجب</w:t>
      </w:r>
      <w:r w:rsidRPr="00927109">
        <w:rPr>
          <w:rFonts w:eastAsiaTheme="minorHAnsi" w:cs="Arial"/>
          <w:rtl/>
          <w:lang w:val="en-GB"/>
        </w:rPr>
        <w:t xml:space="preserve"> </w:t>
      </w:r>
      <w:r w:rsidRPr="00927109">
        <w:rPr>
          <w:rFonts w:eastAsiaTheme="minorHAnsi" w:cs="Arial" w:hint="eastAsia"/>
          <w:rtl/>
          <w:lang w:val="en-GB"/>
        </w:rPr>
        <w:t>مشاركة</w:t>
      </w:r>
      <w:r w:rsidRPr="00927109">
        <w:rPr>
          <w:rFonts w:eastAsiaTheme="minorHAnsi" w:cs="Arial"/>
          <w:rtl/>
          <w:lang w:val="en-GB"/>
        </w:rPr>
        <w:t xml:space="preserve"> </w:t>
      </w:r>
      <w:r w:rsidRPr="00927109">
        <w:rPr>
          <w:rFonts w:eastAsiaTheme="minorHAnsi" w:cs="Arial" w:hint="eastAsia"/>
          <w:rtl/>
          <w:lang w:val="en-GB"/>
        </w:rPr>
        <w:t>أي</w:t>
      </w:r>
      <w:r w:rsidRPr="00927109">
        <w:rPr>
          <w:rFonts w:eastAsiaTheme="minorHAnsi" w:cs="Arial"/>
          <w:rtl/>
          <w:lang w:val="en-GB"/>
        </w:rPr>
        <w:t xml:space="preserve"> </w:t>
      </w:r>
      <w:r w:rsidRPr="00927109">
        <w:rPr>
          <w:rFonts w:eastAsiaTheme="minorHAnsi" w:cs="Arial" w:hint="eastAsia"/>
          <w:rtl/>
          <w:lang w:val="en-GB"/>
        </w:rPr>
        <w:t>معلومات</w:t>
      </w:r>
      <w:r w:rsidRPr="00927109">
        <w:rPr>
          <w:rFonts w:eastAsiaTheme="minorHAnsi" w:cs="Arial"/>
          <w:rtl/>
          <w:lang w:val="en-GB"/>
        </w:rPr>
        <w:t xml:space="preserve"> </w:t>
      </w:r>
      <w:r w:rsidRPr="00927109">
        <w:rPr>
          <w:rFonts w:eastAsiaTheme="minorHAnsi" w:cs="Arial" w:hint="eastAsia"/>
          <w:rtl/>
          <w:lang w:val="en-GB"/>
        </w:rPr>
        <w:t>حساسة</w:t>
      </w:r>
      <w:r w:rsidRPr="00927109">
        <w:rPr>
          <w:rFonts w:eastAsiaTheme="minorHAnsi" w:cs="Arial"/>
          <w:rtl/>
          <w:lang w:val="en-GB"/>
        </w:rPr>
        <w:t xml:space="preserve"> </w:t>
      </w:r>
      <w:r w:rsidRPr="00927109">
        <w:rPr>
          <w:rFonts w:eastAsiaTheme="minorHAnsi" w:cs="Arial" w:hint="eastAsia"/>
          <w:rtl/>
          <w:lang w:val="en-GB"/>
        </w:rPr>
        <w:t>و</w:t>
      </w:r>
      <w:r w:rsidR="001F64C7">
        <w:rPr>
          <w:rFonts w:eastAsiaTheme="minorHAnsi" w:cs="Arial" w:hint="cs"/>
          <w:rtl/>
          <w:lang w:val="en-GB"/>
        </w:rPr>
        <w:t>التي تحدد</w:t>
      </w:r>
      <w:r w:rsidRPr="00927109">
        <w:rPr>
          <w:rFonts w:eastAsiaTheme="minorHAnsi" w:cs="Arial"/>
          <w:rtl/>
          <w:lang w:val="en-GB"/>
        </w:rPr>
        <w:t xml:space="preserve"> </w:t>
      </w:r>
      <w:r w:rsidRPr="00927109">
        <w:rPr>
          <w:rFonts w:eastAsiaTheme="minorHAnsi" w:cs="Arial" w:hint="eastAsia"/>
          <w:rtl/>
          <w:lang w:val="en-GB"/>
        </w:rPr>
        <w:t>الهوية</w:t>
      </w:r>
      <w:r w:rsidRPr="00927109">
        <w:rPr>
          <w:rFonts w:eastAsiaTheme="minorHAnsi" w:cs="Arial"/>
          <w:rtl/>
          <w:lang w:val="en-GB"/>
        </w:rPr>
        <w:t xml:space="preserve"> </w:t>
      </w:r>
      <w:r w:rsidRPr="00927109">
        <w:rPr>
          <w:rFonts w:eastAsiaTheme="minorHAnsi" w:cs="Arial" w:hint="eastAsia"/>
          <w:rtl/>
          <w:lang w:val="en-GB"/>
        </w:rPr>
        <w:t>تم</w:t>
      </w:r>
      <w:r w:rsidRPr="00927109">
        <w:rPr>
          <w:rFonts w:eastAsiaTheme="minorHAnsi" w:cs="Arial"/>
          <w:rtl/>
          <w:lang w:val="en-GB"/>
        </w:rPr>
        <w:t xml:space="preserve"> </w:t>
      </w:r>
      <w:r w:rsidRPr="00927109">
        <w:rPr>
          <w:rFonts w:eastAsiaTheme="minorHAnsi" w:cs="Arial" w:hint="eastAsia"/>
          <w:rtl/>
          <w:lang w:val="en-GB"/>
        </w:rPr>
        <w:t>جمعها</w:t>
      </w:r>
      <w:r w:rsidRPr="00927109">
        <w:rPr>
          <w:rFonts w:eastAsiaTheme="minorHAnsi" w:cs="Arial"/>
          <w:rtl/>
          <w:lang w:val="en-GB"/>
        </w:rPr>
        <w:t xml:space="preserve"> </w:t>
      </w:r>
      <w:r w:rsidRPr="00927109">
        <w:rPr>
          <w:rFonts w:eastAsiaTheme="minorHAnsi" w:cs="Arial" w:hint="eastAsia"/>
          <w:rtl/>
          <w:lang w:val="en-GB"/>
        </w:rPr>
        <w:t>عن</w:t>
      </w:r>
      <w:r w:rsidRPr="00927109">
        <w:rPr>
          <w:rFonts w:eastAsiaTheme="minorHAnsi" w:cs="Arial"/>
          <w:rtl/>
          <w:lang w:val="en-GB"/>
        </w:rPr>
        <w:t xml:space="preserve"> </w:t>
      </w:r>
      <w:r w:rsidRPr="00927109">
        <w:rPr>
          <w:rFonts w:eastAsiaTheme="minorHAnsi" w:cs="Arial" w:hint="eastAsia"/>
          <w:rtl/>
          <w:lang w:val="en-GB"/>
        </w:rPr>
        <w:t>الأطفال</w:t>
      </w:r>
      <w:r w:rsidRPr="00927109">
        <w:rPr>
          <w:rFonts w:eastAsiaTheme="minorHAnsi" w:cs="Arial"/>
          <w:rtl/>
          <w:lang w:val="en-GB"/>
        </w:rPr>
        <w:t xml:space="preserve"> </w:t>
      </w:r>
      <w:r w:rsidRPr="00927109">
        <w:rPr>
          <w:rFonts w:eastAsiaTheme="minorHAnsi" w:cs="Arial" w:hint="eastAsia"/>
          <w:rtl/>
          <w:lang w:val="en-GB"/>
        </w:rPr>
        <w:t>فقط</w:t>
      </w:r>
      <w:r w:rsidRPr="00927109">
        <w:rPr>
          <w:rFonts w:eastAsiaTheme="minorHAnsi" w:cs="Arial"/>
          <w:rtl/>
          <w:lang w:val="en-GB"/>
        </w:rPr>
        <w:t xml:space="preserve"> </w:t>
      </w:r>
      <w:r w:rsidRPr="00927109">
        <w:rPr>
          <w:rFonts w:eastAsiaTheme="minorHAnsi" w:cs="Arial" w:hint="eastAsia"/>
          <w:rtl/>
          <w:lang w:val="en-GB"/>
        </w:rPr>
        <w:t>على</w:t>
      </w:r>
      <w:r w:rsidRPr="00927109">
        <w:rPr>
          <w:rFonts w:eastAsiaTheme="minorHAnsi" w:cs="Arial"/>
          <w:rtl/>
          <w:lang w:val="en-GB"/>
        </w:rPr>
        <w:t xml:space="preserve"> </w:t>
      </w:r>
      <w:r w:rsidRPr="00927109">
        <w:rPr>
          <w:rFonts w:eastAsiaTheme="minorHAnsi" w:cs="Arial" w:hint="eastAsia"/>
          <w:rtl/>
          <w:lang w:val="en-GB"/>
        </w:rPr>
        <w:t>أساس</w:t>
      </w:r>
      <w:r w:rsidRPr="00927109">
        <w:rPr>
          <w:rFonts w:eastAsiaTheme="minorHAnsi" w:cs="Arial"/>
          <w:rtl/>
          <w:lang w:val="en-GB"/>
        </w:rPr>
        <w:t xml:space="preserve"> </w:t>
      </w:r>
      <w:r w:rsidRPr="00927109">
        <w:rPr>
          <w:rFonts w:eastAsiaTheme="minorHAnsi" w:cs="Arial" w:hint="eastAsia"/>
          <w:rtl/>
          <w:lang w:val="en-GB"/>
        </w:rPr>
        <w:t>الحاجة</w:t>
      </w:r>
      <w:r w:rsidRPr="00927109">
        <w:rPr>
          <w:rFonts w:eastAsiaTheme="minorHAnsi" w:cs="Arial"/>
          <w:rtl/>
          <w:lang w:val="en-GB"/>
        </w:rPr>
        <w:t xml:space="preserve"> </w:t>
      </w:r>
      <w:r w:rsidRPr="00927109">
        <w:rPr>
          <w:rFonts w:eastAsiaTheme="minorHAnsi" w:cs="Arial" w:hint="eastAsia"/>
          <w:rtl/>
          <w:lang w:val="en-GB"/>
        </w:rPr>
        <w:t>إلى</w:t>
      </w:r>
      <w:r w:rsidRPr="00927109">
        <w:rPr>
          <w:rFonts w:eastAsiaTheme="minorHAnsi" w:cs="Arial"/>
          <w:rtl/>
          <w:lang w:val="en-GB"/>
        </w:rPr>
        <w:t xml:space="preserve"> </w:t>
      </w:r>
      <w:r w:rsidRPr="00927109">
        <w:rPr>
          <w:rFonts w:eastAsiaTheme="minorHAnsi" w:cs="Arial" w:hint="eastAsia"/>
          <w:rtl/>
          <w:lang w:val="en-GB"/>
        </w:rPr>
        <w:t>المعرفة</w:t>
      </w:r>
      <w:r w:rsidRPr="00927109">
        <w:rPr>
          <w:rFonts w:eastAsiaTheme="minorHAnsi" w:cs="Arial"/>
          <w:rtl/>
          <w:lang w:val="en-GB"/>
        </w:rPr>
        <w:t xml:space="preserve"> </w:t>
      </w:r>
      <w:r w:rsidR="001F64C7">
        <w:rPr>
          <w:rFonts w:eastAsiaTheme="minorHAnsi" w:cs="Arial" w:hint="cs"/>
          <w:rtl/>
          <w:lang w:val="en-GB"/>
        </w:rPr>
        <w:t>و</w:t>
      </w:r>
      <w:r w:rsidRPr="00927109">
        <w:rPr>
          <w:rFonts w:eastAsiaTheme="minorHAnsi" w:cs="Arial" w:hint="eastAsia"/>
          <w:rtl/>
          <w:lang w:val="en-GB"/>
        </w:rPr>
        <w:t>مع</w:t>
      </w:r>
      <w:r w:rsidRPr="00927109">
        <w:rPr>
          <w:rFonts w:eastAsiaTheme="minorHAnsi" w:cs="Arial"/>
          <w:rtl/>
          <w:lang w:val="en-GB"/>
        </w:rPr>
        <w:t xml:space="preserve"> </w:t>
      </w:r>
      <w:r w:rsidRPr="00927109">
        <w:rPr>
          <w:rFonts w:eastAsiaTheme="minorHAnsi" w:cs="Arial" w:hint="eastAsia"/>
          <w:rtl/>
          <w:lang w:val="en-GB"/>
        </w:rPr>
        <w:t>أقل</w:t>
      </w:r>
      <w:r w:rsidRPr="00927109">
        <w:rPr>
          <w:rFonts w:eastAsiaTheme="minorHAnsi" w:cs="Arial"/>
          <w:rtl/>
          <w:lang w:val="en-GB"/>
        </w:rPr>
        <w:t xml:space="preserve"> </w:t>
      </w:r>
      <w:r w:rsidRPr="00927109">
        <w:rPr>
          <w:rFonts w:eastAsiaTheme="minorHAnsi" w:cs="Arial" w:hint="eastAsia"/>
          <w:rtl/>
          <w:lang w:val="en-GB"/>
        </w:rPr>
        <w:t>عدد</w:t>
      </w:r>
      <w:r w:rsidRPr="00927109">
        <w:rPr>
          <w:rFonts w:eastAsiaTheme="minorHAnsi" w:cs="Arial"/>
          <w:rtl/>
          <w:lang w:val="en-GB"/>
        </w:rPr>
        <w:t xml:space="preserve"> </w:t>
      </w:r>
      <w:r w:rsidRPr="00927109">
        <w:rPr>
          <w:rFonts w:eastAsiaTheme="minorHAnsi" w:cs="Arial" w:hint="eastAsia"/>
          <w:rtl/>
          <w:lang w:val="en-GB"/>
        </w:rPr>
        <w:t>ممكن</w:t>
      </w:r>
      <w:r w:rsidRPr="00927109">
        <w:rPr>
          <w:rFonts w:eastAsiaTheme="minorHAnsi" w:cs="Arial"/>
          <w:rtl/>
          <w:lang w:val="en-GB"/>
        </w:rPr>
        <w:t xml:space="preserve"> </w:t>
      </w:r>
      <w:r w:rsidRPr="00927109">
        <w:rPr>
          <w:rFonts w:eastAsiaTheme="minorHAnsi" w:cs="Arial" w:hint="eastAsia"/>
          <w:rtl/>
          <w:lang w:val="en-GB"/>
        </w:rPr>
        <w:t>من</w:t>
      </w:r>
      <w:r w:rsidRPr="00927109">
        <w:rPr>
          <w:rFonts w:eastAsiaTheme="minorHAnsi" w:cs="Arial"/>
          <w:rtl/>
          <w:lang w:val="en-GB"/>
        </w:rPr>
        <w:t xml:space="preserve"> </w:t>
      </w:r>
      <w:r w:rsidRPr="00927109">
        <w:rPr>
          <w:rFonts w:eastAsiaTheme="minorHAnsi" w:cs="Arial" w:hint="eastAsia"/>
          <w:rtl/>
          <w:lang w:val="en-GB"/>
        </w:rPr>
        <w:t>الأفراد</w:t>
      </w:r>
      <w:r w:rsidRPr="00927109">
        <w:rPr>
          <w:rFonts w:eastAsiaTheme="minorHAnsi" w:cs="Arial"/>
          <w:rtl/>
          <w:lang w:val="en-GB"/>
        </w:rPr>
        <w:t>.</w:t>
      </w:r>
    </w:p>
    <w:p w14:paraId="4D1CA7EC" w14:textId="691A80AC" w:rsidR="001F64C7" w:rsidRDefault="001F64C7" w:rsidP="008C544C">
      <w:pPr>
        <w:bidi/>
        <w:rPr>
          <w:rFonts w:eastAsiaTheme="minorHAnsi" w:cs="Arial"/>
          <w:rtl/>
          <w:lang w:val="en-GB"/>
        </w:rPr>
      </w:pPr>
      <w:r w:rsidRPr="001F64C7">
        <w:rPr>
          <w:rFonts w:eastAsiaTheme="minorHAnsi" w:cs="Arial" w:hint="eastAsia"/>
          <w:rtl/>
          <w:lang w:val="en-GB"/>
        </w:rPr>
        <w:t>يتطلب</w:t>
      </w:r>
      <w:r w:rsidRPr="001F64C7">
        <w:rPr>
          <w:rFonts w:eastAsiaTheme="minorHAnsi" w:cs="Arial"/>
          <w:rtl/>
          <w:lang w:val="en-GB"/>
        </w:rPr>
        <w:t xml:space="preserve"> </w:t>
      </w:r>
      <w:r w:rsidRPr="001F64C7">
        <w:rPr>
          <w:rFonts w:eastAsiaTheme="minorHAnsi" w:cs="Arial" w:hint="eastAsia"/>
          <w:rtl/>
          <w:lang w:val="en-GB"/>
        </w:rPr>
        <w:t>احترام</w:t>
      </w:r>
      <w:r w:rsidRPr="001F64C7">
        <w:rPr>
          <w:rFonts w:eastAsiaTheme="minorHAnsi" w:cs="Arial"/>
          <w:rtl/>
          <w:lang w:val="en-GB"/>
        </w:rPr>
        <w:t xml:space="preserve"> </w:t>
      </w:r>
      <w:r w:rsidRPr="001F64C7">
        <w:rPr>
          <w:rFonts w:eastAsiaTheme="minorHAnsi" w:cs="Arial" w:hint="eastAsia"/>
          <w:rtl/>
          <w:lang w:val="en-GB"/>
        </w:rPr>
        <w:t>السرية</w:t>
      </w:r>
      <w:r w:rsidRPr="001F64C7">
        <w:rPr>
          <w:rFonts w:eastAsiaTheme="minorHAnsi" w:cs="Arial"/>
          <w:rtl/>
          <w:lang w:val="en-GB"/>
        </w:rPr>
        <w:t xml:space="preserve"> </w:t>
      </w:r>
      <w:r w:rsidR="00056375">
        <w:rPr>
          <w:rFonts w:eastAsiaTheme="minorHAnsi" w:cs="Arial" w:hint="cs"/>
          <w:rtl/>
          <w:lang w:val="en-GB"/>
        </w:rPr>
        <w:t xml:space="preserve">من </w:t>
      </w:r>
      <w:r w:rsidRPr="001F64C7">
        <w:rPr>
          <w:rFonts w:eastAsiaTheme="minorHAnsi" w:cs="Arial" w:hint="eastAsia"/>
          <w:rtl/>
          <w:lang w:val="en-GB"/>
        </w:rPr>
        <w:t>مقدمي</w:t>
      </w:r>
      <w:r w:rsidRPr="001F64C7">
        <w:rPr>
          <w:rFonts w:eastAsiaTheme="minorHAnsi" w:cs="Arial"/>
          <w:rtl/>
          <w:lang w:val="en-GB"/>
        </w:rPr>
        <w:t xml:space="preserve"> </w:t>
      </w:r>
      <w:r w:rsidRPr="001F64C7">
        <w:rPr>
          <w:rFonts w:eastAsiaTheme="minorHAnsi" w:cs="Arial" w:hint="eastAsia"/>
          <w:rtl/>
          <w:lang w:val="en-GB"/>
        </w:rPr>
        <w:t>الخدمة</w:t>
      </w:r>
      <w:r w:rsidRPr="001F64C7">
        <w:rPr>
          <w:rFonts w:eastAsiaTheme="minorHAnsi" w:cs="Arial"/>
          <w:rtl/>
          <w:lang w:val="en-GB"/>
        </w:rPr>
        <w:t xml:space="preserve"> </w:t>
      </w:r>
      <w:r w:rsidRPr="001F64C7">
        <w:rPr>
          <w:rFonts w:eastAsiaTheme="minorHAnsi" w:cs="Arial" w:hint="eastAsia"/>
          <w:rtl/>
          <w:lang w:val="en-GB"/>
        </w:rPr>
        <w:t>حماية</w:t>
      </w:r>
      <w:r w:rsidRPr="001F64C7">
        <w:rPr>
          <w:rFonts w:eastAsiaTheme="minorHAnsi" w:cs="Arial"/>
          <w:rtl/>
          <w:lang w:val="en-GB"/>
        </w:rPr>
        <w:t xml:space="preserve"> </w:t>
      </w:r>
      <w:r w:rsidRPr="001F64C7">
        <w:rPr>
          <w:rFonts w:eastAsiaTheme="minorHAnsi" w:cs="Arial" w:hint="eastAsia"/>
          <w:rtl/>
          <w:lang w:val="en-GB"/>
        </w:rPr>
        <w:t>المعلومات</w:t>
      </w:r>
      <w:r w:rsidRPr="001F64C7">
        <w:rPr>
          <w:rFonts w:eastAsiaTheme="minorHAnsi" w:cs="Arial"/>
          <w:rtl/>
          <w:lang w:val="en-GB"/>
        </w:rPr>
        <w:t xml:space="preserve"> </w:t>
      </w:r>
      <w:r w:rsidRPr="001F64C7">
        <w:rPr>
          <w:rFonts w:eastAsiaTheme="minorHAnsi" w:cs="Arial" w:hint="eastAsia"/>
          <w:rtl/>
          <w:lang w:val="en-GB"/>
        </w:rPr>
        <w:t>التي</w:t>
      </w:r>
      <w:r w:rsidRPr="001F64C7">
        <w:rPr>
          <w:rFonts w:eastAsiaTheme="minorHAnsi" w:cs="Arial"/>
          <w:rtl/>
          <w:lang w:val="en-GB"/>
        </w:rPr>
        <w:t xml:space="preserve"> </w:t>
      </w:r>
      <w:r w:rsidRPr="001F64C7">
        <w:rPr>
          <w:rFonts w:eastAsiaTheme="minorHAnsi" w:cs="Arial" w:hint="eastAsia"/>
          <w:rtl/>
          <w:lang w:val="en-GB"/>
        </w:rPr>
        <w:t>يتم</w:t>
      </w:r>
      <w:r w:rsidRPr="001F64C7">
        <w:rPr>
          <w:rFonts w:eastAsiaTheme="minorHAnsi" w:cs="Arial"/>
          <w:rtl/>
          <w:lang w:val="en-GB"/>
        </w:rPr>
        <w:t xml:space="preserve"> </w:t>
      </w:r>
      <w:r w:rsidRPr="001F64C7">
        <w:rPr>
          <w:rFonts w:eastAsiaTheme="minorHAnsi" w:cs="Arial" w:hint="eastAsia"/>
          <w:rtl/>
          <w:lang w:val="en-GB"/>
        </w:rPr>
        <w:t>جمعها</w:t>
      </w:r>
      <w:r w:rsidRPr="001F64C7">
        <w:rPr>
          <w:rFonts w:eastAsiaTheme="minorHAnsi" w:cs="Arial"/>
          <w:rtl/>
          <w:lang w:val="en-GB"/>
        </w:rPr>
        <w:t xml:space="preserve"> </w:t>
      </w:r>
      <w:r w:rsidRPr="001F64C7">
        <w:rPr>
          <w:rFonts w:eastAsiaTheme="minorHAnsi" w:cs="Arial" w:hint="eastAsia"/>
          <w:rtl/>
          <w:lang w:val="en-GB"/>
        </w:rPr>
        <w:t>حول</w:t>
      </w:r>
      <w:r w:rsidRPr="001F64C7">
        <w:rPr>
          <w:rFonts w:eastAsiaTheme="minorHAnsi" w:cs="Arial"/>
          <w:rtl/>
          <w:lang w:val="en-GB"/>
        </w:rPr>
        <w:t xml:space="preserve"> </w:t>
      </w:r>
      <w:r w:rsidRPr="001F64C7">
        <w:rPr>
          <w:rFonts w:eastAsiaTheme="minorHAnsi" w:cs="Arial" w:hint="eastAsia"/>
          <w:rtl/>
          <w:lang w:val="en-GB"/>
        </w:rPr>
        <w:t>العملاء</w:t>
      </w:r>
      <w:r w:rsidRPr="001F64C7">
        <w:rPr>
          <w:rFonts w:eastAsiaTheme="minorHAnsi" w:cs="Arial"/>
          <w:rtl/>
          <w:lang w:val="en-GB"/>
        </w:rPr>
        <w:t xml:space="preserve"> </w:t>
      </w:r>
      <w:r w:rsidRPr="001F64C7">
        <w:rPr>
          <w:rFonts w:eastAsiaTheme="minorHAnsi" w:cs="Arial" w:hint="eastAsia"/>
          <w:rtl/>
          <w:lang w:val="en-GB"/>
        </w:rPr>
        <w:t>والتأكد</w:t>
      </w:r>
      <w:r w:rsidRPr="001F64C7">
        <w:rPr>
          <w:rFonts w:eastAsiaTheme="minorHAnsi" w:cs="Arial"/>
          <w:rtl/>
          <w:lang w:val="en-GB"/>
        </w:rPr>
        <w:t xml:space="preserve"> </w:t>
      </w:r>
      <w:r w:rsidRPr="001F64C7">
        <w:rPr>
          <w:rFonts w:eastAsiaTheme="minorHAnsi" w:cs="Arial" w:hint="eastAsia"/>
          <w:rtl/>
          <w:lang w:val="en-GB"/>
        </w:rPr>
        <w:t>من</w:t>
      </w:r>
      <w:r w:rsidRPr="001F64C7">
        <w:rPr>
          <w:rFonts w:eastAsiaTheme="minorHAnsi" w:cs="Arial"/>
          <w:rtl/>
          <w:lang w:val="en-GB"/>
        </w:rPr>
        <w:t xml:space="preserve"> </w:t>
      </w:r>
      <w:r w:rsidRPr="001F64C7">
        <w:rPr>
          <w:rFonts w:eastAsiaTheme="minorHAnsi" w:cs="Arial" w:hint="eastAsia"/>
          <w:rtl/>
          <w:lang w:val="en-GB"/>
        </w:rPr>
        <w:t>إمكانية</w:t>
      </w:r>
      <w:r w:rsidRPr="001F64C7">
        <w:rPr>
          <w:rFonts w:eastAsiaTheme="minorHAnsi" w:cs="Arial"/>
          <w:rtl/>
          <w:lang w:val="en-GB"/>
        </w:rPr>
        <w:t xml:space="preserve"> </w:t>
      </w:r>
      <w:r w:rsidRPr="001F64C7">
        <w:rPr>
          <w:rFonts w:eastAsiaTheme="minorHAnsi" w:cs="Arial" w:hint="eastAsia"/>
          <w:rtl/>
          <w:lang w:val="en-GB"/>
        </w:rPr>
        <w:t>الوصول</w:t>
      </w:r>
      <w:r w:rsidRPr="001F64C7">
        <w:rPr>
          <w:rFonts w:eastAsiaTheme="minorHAnsi" w:cs="Arial"/>
          <w:rtl/>
          <w:lang w:val="en-GB"/>
        </w:rPr>
        <w:t xml:space="preserve"> </w:t>
      </w:r>
      <w:r w:rsidRPr="001F64C7">
        <w:rPr>
          <w:rFonts w:eastAsiaTheme="minorHAnsi" w:cs="Arial" w:hint="eastAsia"/>
          <w:rtl/>
          <w:lang w:val="en-GB"/>
        </w:rPr>
        <w:t>إليها</w:t>
      </w:r>
      <w:r w:rsidRPr="001F64C7">
        <w:rPr>
          <w:rFonts w:eastAsiaTheme="minorHAnsi" w:cs="Arial"/>
          <w:rtl/>
          <w:lang w:val="en-GB"/>
        </w:rPr>
        <w:t xml:space="preserve"> </w:t>
      </w:r>
      <w:r w:rsidRPr="001F64C7">
        <w:rPr>
          <w:rFonts w:eastAsiaTheme="minorHAnsi" w:cs="Arial" w:hint="eastAsia"/>
          <w:rtl/>
          <w:lang w:val="en-GB"/>
        </w:rPr>
        <w:t>فقط</w:t>
      </w:r>
      <w:r w:rsidRPr="001F64C7">
        <w:rPr>
          <w:rFonts w:eastAsiaTheme="minorHAnsi" w:cs="Arial"/>
          <w:rtl/>
          <w:lang w:val="en-GB"/>
        </w:rPr>
        <w:t xml:space="preserve"> </w:t>
      </w:r>
      <w:r w:rsidRPr="001F64C7">
        <w:rPr>
          <w:rFonts w:eastAsiaTheme="minorHAnsi" w:cs="Arial" w:hint="eastAsia"/>
          <w:rtl/>
          <w:lang w:val="en-GB"/>
        </w:rPr>
        <w:t>بإذن</w:t>
      </w:r>
      <w:r w:rsidRPr="001F64C7">
        <w:rPr>
          <w:rFonts w:eastAsiaTheme="minorHAnsi" w:cs="Arial"/>
          <w:rtl/>
          <w:lang w:val="en-GB"/>
        </w:rPr>
        <w:t xml:space="preserve"> </w:t>
      </w:r>
      <w:r w:rsidRPr="001F64C7">
        <w:rPr>
          <w:rFonts w:eastAsiaTheme="minorHAnsi" w:cs="Arial" w:hint="eastAsia"/>
          <w:rtl/>
          <w:lang w:val="en-GB"/>
        </w:rPr>
        <w:t>صريح</w:t>
      </w:r>
      <w:r w:rsidRPr="001F64C7">
        <w:rPr>
          <w:rFonts w:eastAsiaTheme="minorHAnsi" w:cs="Arial"/>
          <w:rtl/>
          <w:lang w:val="en-GB"/>
        </w:rPr>
        <w:t xml:space="preserve"> </w:t>
      </w:r>
      <w:r w:rsidRPr="001F64C7">
        <w:rPr>
          <w:rFonts w:eastAsiaTheme="minorHAnsi" w:cs="Arial" w:hint="eastAsia"/>
          <w:rtl/>
          <w:lang w:val="en-GB"/>
        </w:rPr>
        <w:t>من</w:t>
      </w:r>
      <w:r w:rsidRPr="001F64C7">
        <w:rPr>
          <w:rFonts w:eastAsiaTheme="minorHAnsi" w:cs="Arial"/>
          <w:rtl/>
          <w:lang w:val="en-GB"/>
        </w:rPr>
        <w:t xml:space="preserve"> </w:t>
      </w:r>
      <w:r w:rsidRPr="001F64C7">
        <w:rPr>
          <w:rFonts w:eastAsiaTheme="minorHAnsi" w:cs="Arial" w:hint="eastAsia"/>
          <w:rtl/>
          <w:lang w:val="en-GB"/>
        </w:rPr>
        <w:t>العميل</w:t>
      </w:r>
      <w:r w:rsidRPr="001F64C7">
        <w:rPr>
          <w:rFonts w:eastAsiaTheme="minorHAnsi" w:cs="Arial"/>
          <w:rtl/>
          <w:lang w:val="en-GB"/>
        </w:rPr>
        <w:t xml:space="preserve">. </w:t>
      </w:r>
      <w:r>
        <w:rPr>
          <w:rFonts w:eastAsiaTheme="minorHAnsi" w:cs="Arial" w:hint="cs"/>
          <w:rtl/>
          <w:lang w:val="en-GB"/>
        </w:rPr>
        <w:t>يجب على ا</w:t>
      </w:r>
      <w:r w:rsidRPr="001F64C7">
        <w:rPr>
          <w:rFonts w:eastAsiaTheme="minorHAnsi" w:cs="Arial" w:hint="eastAsia"/>
          <w:rtl/>
          <w:lang w:val="en-GB"/>
        </w:rPr>
        <w:t>لوكالات</w:t>
      </w:r>
      <w:r w:rsidRPr="001F64C7">
        <w:rPr>
          <w:rFonts w:eastAsiaTheme="minorHAnsi" w:cs="Arial"/>
          <w:rtl/>
          <w:lang w:val="en-GB"/>
        </w:rPr>
        <w:t xml:space="preserve"> </w:t>
      </w:r>
      <w:proofErr w:type="spellStart"/>
      <w:r w:rsidRPr="001F64C7">
        <w:rPr>
          <w:rFonts w:eastAsiaTheme="minorHAnsi" w:cs="Arial" w:hint="eastAsia"/>
          <w:rtl/>
          <w:lang w:val="en-GB"/>
        </w:rPr>
        <w:t>وأخصائيي</w:t>
      </w:r>
      <w:proofErr w:type="spellEnd"/>
      <w:r w:rsidRPr="001F64C7">
        <w:rPr>
          <w:rFonts w:eastAsiaTheme="minorHAnsi" w:cs="Arial"/>
          <w:rtl/>
          <w:lang w:val="en-GB"/>
        </w:rPr>
        <w:t xml:space="preserve"> </w:t>
      </w:r>
      <w:r>
        <w:rPr>
          <w:rFonts w:eastAsiaTheme="minorHAnsi" w:cs="Arial" w:hint="eastAsia"/>
          <w:rtl/>
          <w:lang w:val="en-GB"/>
        </w:rPr>
        <w:t>إدارة</w:t>
      </w:r>
      <w:r>
        <w:rPr>
          <w:rFonts w:eastAsiaTheme="minorHAnsi" w:cs="Arial" w:hint="cs"/>
          <w:rtl/>
          <w:lang w:val="en-GB"/>
        </w:rPr>
        <w:t xml:space="preserve"> </w:t>
      </w:r>
      <w:r w:rsidRPr="001F64C7">
        <w:rPr>
          <w:rFonts w:eastAsiaTheme="minorHAnsi" w:cs="Arial" w:hint="eastAsia"/>
          <w:rtl/>
          <w:lang w:val="en-GB"/>
        </w:rPr>
        <w:t>الحال</w:t>
      </w:r>
      <w:r>
        <w:rPr>
          <w:rFonts w:eastAsiaTheme="minorHAnsi" w:cs="Arial" w:hint="cs"/>
          <w:rtl/>
          <w:lang w:val="en-GB"/>
        </w:rPr>
        <w:t>ة</w:t>
      </w:r>
      <w:r w:rsidRPr="001F64C7">
        <w:rPr>
          <w:rFonts w:eastAsiaTheme="minorHAnsi" w:cs="Arial"/>
          <w:rtl/>
          <w:lang w:val="en-GB"/>
        </w:rPr>
        <w:t xml:space="preserve"> </w:t>
      </w:r>
      <w:r w:rsidRPr="001F64C7">
        <w:rPr>
          <w:rFonts w:eastAsiaTheme="minorHAnsi" w:cs="Arial" w:hint="eastAsia"/>
          <w:rtl/>
          <w:lang w:val="en-GB"/>
        </w:rPr>
        <w:t>المشاركين</w:t>
      </w:r>
      <w:r w:rsidRPr="001F64C7">
        <w:rPr>
          <w:rFonts w:eastAsiaTheme="minorHAnsi" w:cs="Arial"/>
          <w:rtl/>
          <w:lang w:val="en-GB"/>
        </w:rPr>
        <w:t xml:space="preserve"> </w:t>
      </w:r>
      <w:r w:rsidRPr="001F64C7">
        <w:rPr>
          <w:rFonts w:eastAsiaTheme="minorHAnsi" w:cs="Arial" w:hint="eastAsia"/>
          <w:rtl/>
          <w:lang w:val="en-GB"/>
        </w:rPr>
        <w:t>في</w:t>
      </w:r>
      <w:r w:rsidRPr="001F64C7">
        <w:rPr>
          <w:rFonts w:eastAsiaTheme="minorHAnsi" w:cs="Arial"/>
          <w:rtl/>
          <w:lang w:val="en-GB"/>
        </w:rPr>
        <w:t xml:space="preserve"> </w:t>
      </w:r>
      <w:r w:rsidRPr="001F64C7">
        <w:rPr>
          <w:rFonts w:eastAsiaTheme="minorHAnsi" w:cs="Arial" w:hint="eastAsia"/>
          <w:rtl/>
          <w:lang w:val="en-GB"/>
        </w:rPr>
        <w:t>إدارة</w:t>
      </w:r>
      <w:r w:rsidRPr="001F64C7">
        <w:rPr>
          <w:rFonts w:eastAsiaTheme="minorHAnsi" w:cs="Arial"/>
          <w:rtl/>
          <w:lang w:val="en-GB"/>
        </w:rPr>
        <w:t xml:space="preserve"> </w:t>
      </w:r>
      <w:r w:rsidRPr="001F64C7">
        <w:rPr>
          <w:rFonts w:eastAsiaTheme="minorHAnsi" w:cs="Arial" w:hint="eastAsia"/>
          <w:rtl/>
          <w:lang w:val="en-GB"/>
        </w:rPr>
        <w:t>ال</w:t>
      </w:r>
      <w:r>
        <w:rPr>
          <w:rFonts w:eastAsiaTheme="minorHAnsi" w:cs="Arial" w:hint="cs"/>
          <w:rtl/>
          <w:lang w:val="en-GB"/>
        </w:rPr>
        <w:t>حالة</w:t>
      </w:r>
      <w:r w:rsidRPr="001F64C7">
        <w:rPr>
          <w:rFonts w:eastAsiaTheme="minorHAnsi" w:cs="Arial"/>
          <w:rtl/>
          <w:lang w:val="en-GB"/>
        </w:rPr>
        <w:t xml:space="preserve"> </w:t>
      </w:r>
      <w:r w:rsidRPr="001F64C7">
        <w:rPr>
          <w:rFonts w:eastAsiaTheme="minorHAnsi" w:cs="Arial" w:hint="eastAsia"/>
          <w:rtl/>
          <w:lang w:val="en-GB"/>
        </w:rPr>
        <w:t>جمع</w:t>
      </w:r>
      <w:r w:rsidRPr="001F64C7">
        <w:rPr>
          <w:rFonts w:eastAsiaTheme="minorHAnsi" w:cs="Arial"/>
          <w:rtl/>
          <w:lang w:val="en-GB"/>
        </w:rPr>
        <w:t xml:space="preserve"> </w:t>
      </w:r>
      <w:r w:rsidRPr="001F64C7">
        <w:rPr>
          <w:rFonts w:eastAsiaTheme="minorHAnsi" w:cs="Arial" w:hint="eastAsia"/>
          <w:rtl/>
          <w:lang w:val="en-GB"/>
        </w:rPr>
        <w:t>وحفظ</w:t>
      </w:r>
      <w:r w:rsidRPr="001F64C7">
        <w:rPr>
          <w:rFonts w:eastAsiaTheme="minorHAnsi" w:cs="Arial"/>
          <w:rtl/>
          <w:lang w:val="en-GB"/>
        </w:rPr>
        <w:t xml:space="preserve"> </w:t>
      </w:r>
      <w:r w:rsidRPr="001F64C7">
        <w:rPr>
          <w:rFonts w:eastAsiaTheme="minorHAnsi" w:cs="Arial" w:hint="eastAsia"/>
          <w:rtl/>
          <w:lang w:val="en-GB"/>
        </w:rPr>
        <w:t>ومشاركة</w:t>
      </w:r>
      <w:r w:rsidRPr="001F64C7">
        <w:rPr>
          <w:rFonts w:eastAsiaTheme="minorHAnsi" w:cs="Arial"/>
          <w:rtl/>
          <w:lang w:val="en-GB"/>
        </w:rPr>
        <w:t xml:space="preserve"> </w:t>
      </w:r>
      <w:r w:rsidRPr="001F64C7">
        <w:rPr>
          <w:rFonts w:eastAsiaTheme="minorHAnsi" w:cs="Arial" w:hint="eastAsia"/>
          <w:rtl/>
          <w:lang w:val="en-GB"/>
        </w:rPr>
        <w:t>وتخزين</w:t>
      </w:r>
      <w:r w:rsidRPr="001F64C7">
        <w:rPr>
          <w:rFonts w:eastAsiaTheme="minorHAnsi" w:cs="Arial"/>
          <w:rtl/>
          <w:lang w:val="en-GB"/>
        </w:rPr>
        <w:t xml:space="preserve"> </w:t>
      </w:r>
      <w:r w:rsidRPr="001F64C7">
        <w:rPr>
          <w:rFonts w:eastAsiaTheme="minorHAnsi" w:cs="Arial" w:hint="eastAsia"/>
          <w:rtl/>
          <w:lang w:val="en-GB"/>
        </w:rPr>
        <w:t>المعلومات</w:t>
      </w:r>
      <w:r w:rsidRPr="001F64C7">
        <w:rPr>
          <w:rFonts w:eastAsiaTheme="minorHAnsi" w:cs="Arial"/>
          <w:rtl/>
          <w:lang w:val="en-GB"/>
        </w:rPr>
        <w:t xml:space="preserve"> </w:t>
      </w:r>
      <w:r w:rsidRPr="001F64C7">
        <w:rPr>
          <w:rFonts w:eastAsiaTheme="minorHAnsi" w:cs="Arial" w:hint="eastAsia"/>
          <w:rtl/>
          <w:lang w:val="en-GB"/>
        </w:rPr>
        <w:t>عن</w:t>
      </w:r>
      <w:r w:rsidRPr="001F64C7">
        <w:rPr>
          <w:rFonts w:eastAsiaTheme="minorHAnsi" w:cs="Arial"/>
          <w:rtl/>
          <w:lang w:val="en-GB"/>
        </w:rPr>
        <w:t xml:space="preserve"> </w:t>
      </w:r>
      <w:r w:rsidRPr="001F64C7">
        <w:rPr>
          <w:rFonts w:eastAsiaTheme="minorHAnsi" w:cs="Arial" w:hint="eastAsia"/>
          <w:rtl/>
          <w:lang w:val="en-GB"/>
        </w:rPr>
        <w:t>الحالات</w:t>
      </w:r>
      <w:r w:rsidRPr="001F64C7">
        <w:rPr>
          <w:rFonts w:eastAsiaTheme="minorHAnsi" w:cs="Arial"/>
          <w:rtl/>
          <w:lang w:val="en-GB"/>
        </w:rPr>
        <w:t xml:space="preserve"> </w:t>
      </w:r>
      <w:r w:rsidRPr="001F64C7">
        <w:rPr>
          <w:rFonts w:eastAsiaTheme="minorHAnsi" w:cs="Arial" w:hint="eastAsia"/>
          <w:rtl/>
          <w:lang w:val="en-GB"/>
        </w:rPr>
        <w:t>الفردية</w:t>
      </w:r>
      <w:r w:rsidRPr="001F64C7">
        <w:rPr>
          <w:rFonts w:eastAsiaTheme="minorHAnsi" w:cs="Arial"/>
          <w:rtl/>
          <w:lang w:val="en-GB"/>
        </w:rPr>
        <w:t xml:space="preserve"> </w:t>
      </w:r>
      <w:r w:rsidRPr="001F64C7">
        <w:rPr>
          <w:rFonts w:eastAsiaTheme="minorHAnsi" w:cs="Arial" w:hint="eastAsia"/>
          <w:rtl/>
          <w:lang w:val="en-GB"/>
        </w:rPr>
        <w:t>بطريقة</w:t>
      </w:r>
      <w:r w:rsidRPr="001F64C7">
        <w:rPr>
          <w:rFonts w:eastAsiaTheme="minorHAnsi" w:cs="Arial"/>
          <w:rtl/>
          <w:lang w:val="en-GB"/>
        </w:rPr>
        <w:t xml:space="preserve"> </w:t>
      </w:r>
      <w:r w:rsidRPr="001F64C7">
        <w:rPr>
          <w:rFonts w:eastAsiaTheme="minorHAnsi" w:cs="Arial" w:hint="eastAsia"/>
          <w:rtl/>
          <w:lang w:val="en-GB"/>
        </w:rPr>
        <w:t>آمنة</w:t>
      </w:r>
      <w:r w:rsidRPr="001F64C7">
        <w:rPr>
          <w:rFonts w:eastAsiaTheme="minorHAnsi" w:cs="Arial"/>
          <w:rtl/>
          <w:lang w:val="en-GB"/>
        </w:rPr>
        <w:t xml:space="preserve"> </w:t>
      </w:r>
      <w:r w:rsidRPr="001F64C7">
        <w:rPr>
          <w:rFonts w:eastAsiaTheme="minorHAnsi" w:cs="Arial" w:hint="eastAsia"/>
          <w:rtl/>
          <w:lang w:val="en-GB"/>
        </w:rPr>
        <w:t>ووفقًا</w:t>
      </w:r>
      <w:r w:rsidRPr="001F64C7">
        <w:rPr>
          <w:rFonts w:eastAsiaTheme="minorHAnsi" w:cs="Arial"/>
          <w:rtl/>
          <w:lang w:val="en-GB"/>
        </w:rPr>
        <w:t xml:space="preserve"> </w:t>
      </w:r>
      <w:r w:rsidRPr="001F64C7">
        <w:rPr>
          <w:rFonts w:eastAsiaTheme="minorHAnsi" w:cs="Arial" w:hint="eastAsia"/>
          <w:rtl/>
          <w:lang w:val="en-GB"/>
        </w:rPr>
        <w:t>لسياسات</w:t>
      </w:r>
      <w:r w:rsidRPr="001F64C7">
        <w:rPr>
          <w:rFonts w:eastAsiaTheme="minorHAnsi" w:cs="Arial"/>
          <w:rtl/>
          <w:lang w:val="en-GB"/>
        </w:rPr>
        <w:t xml:space="preserve"> </w:t>
      </w:r>
      <w:r w:rsidRPr="001F64C7">
        <w:rPr>
          <w:rFonts w:eastAsiaTheme="minorHAnsi" w:cs="Arial" w:hint="eastAsia"/>
          <w:rtl/>
          <w:lang w:val="en-GB"/>
        </w:rPr>
        <w:t>حماية</w:t>
      </w:r>
      <w:r w:rsidRPr="001F64C7">
        <w:rPr>
          <w:rFonts w:eastAsiaTheme="minorHAnsi" w:cs="Arial"/>
          <w:rtl/>
          <w:lang w:val="en-GB"/>
        </w:rPr>
        <w:t xml:space="preserve"> </w:t>
      </w:r>
      <w:r w:rsidRPr="001F64C7">
        <w:rPr>
          <w:rFonts w:eastAsiaTheme="minorHAnsi" w:cs="Arial" w:hint="eastAsia"/>
          <w:rtl/>
          <w:lang w:val="en-GB"/>
        </w:rPr>
        <w:t>البيانات</w:t>
      </w:r>
      <w:r w:rsidRPr="001F64C7">
        <w:rPr>
          <w:rFonts w:eastAsiaTheme="minorHAnsi" w:cs="Arial"/>
          <w:rtl/>
          <w:lang w:val="en-GB"/>
        </w:rPr>
        <w:t xml:space="preserve"> </w:t>
      </w:r>
      <w:r w:rsidRPr="001F64C7">
        <w:rPr>
          <w:rFonts w:eastAsiaTheme="minorHAnsi" w:cs="Arial" w:hint="eastAsia"/>
          <w:rtl/>
          <w:lang w:val="en-GB"/>
        </w:rPr>
        <w:t>المتفق</w:t>
      </w:r>
      <w:r w:rsidRPr="001F64C7">
        <w:rPr>
          <w:rFonts w:eastAsiaTheme="minorHAnsi" w:cs="Arial"/>
          <w:rtl/>
          <w:lang w:val="en-GB"/>
        </w:rPr>
        <w:t xml:space="preserve"> </w:t>
      </w:r>
      <w:r w:rsidRPr="001F64C7">
        <w:rPr>
          <w:rFonts w:eastAsiaTheme="minorHAnsi" w:cs="Arial" w:hint="eastAsia"/>
          <w:rtl/>
          <w:lang w:val="en-GB"/>
        </w:rPr>
        <w:t>عليها</w:t>
      </w:r>
      <w:r w:rsidRPr="001F64C7">
        <w:rPr>
          <w:rFonts w:eastAsiaTheme="minorHAnsi" w:cs="Arial"/>
          <w:rtl/>
          <w:lang w:val="en-GB"/>
        </w:rPr>
        <w:t>.</w:t>
      </w:r>
      <w:r w:rsidR="007F41AB" w:rsidRPr="00837261">
        <w:rPr>
          <w:rFonts w:eastAsiaTheme="minorHAnsi"/>
          <w:lang w:val="en-GB"/>
        </w:rPr>
        <w:t xml:space="preserve"> </w:t>
      </w:r>
      <w:r w:rsidRPr="001F64C7">
        <w:rPr>
          <w:rFonts w:eastAsiaTheme="minorHAnsi" w:cs="Arial" w:hint="eastAsia"/>
          <w:rtl/>
          <w:lang w:val="en-GB"/>
        </w:rPr>
        <w:t>يجب</w:t>
      </w:r>
      <w:r w:rsidRPr="001F64C7">
        <w:rPr>
          <w:rFonts w:eastAsiaTheme="minorHAnsi" w:cs="Arial"/>
          <w:rtl/>
          <w:lang w:val="en-GB"/>
        </w:rPr>
        <w:t xml:space="preserve"> </w:t>
      </w:r>
      <w:r w:rsidRPr="001F64C7">
        <w:rPr>
          <w:rFonts w:eastAsiaTheme="minorHAnsi" w:cs="Arial" w:hint="eastAsia"/>
          <w:rtl/>
          <w:lang w:val="en-GB"/>
        </w:rPr>
        <w:t>على</w:t>
      </w:r>
      <w:r w:rsidRPr="001F64C7">
        <w:rPr>
          <w:rFonts w:eastAsiaTheme="minorHAnsi" w:cs="Arial"/>
          <w:rtl/>
          <w:lang w:val="en-GB"/>
        </w:rPr>
        <w:t xml:space="preserve"> </w:t>
      </w:r>
      <w:r w:rsidRPr="001F64C7">
        <w:rPr>
          <w:rFonts w:eastAsiaTheme="minorHAnsi" w:cs="Arial" w:hint="eastAsia"/>
          <w:rtl/>
          <w:lang w:val="en-GB"/>
        </w:rPr>
        <w:t>الع</w:t>
      </w:r>
      <w:r>
        <w:rPr>
          <w:rFonts w:eastAsiaTheme="minorHAnsi" w:cs="Arial" w:hint="cs"/>
          <w:rtl/>
          <w:lang w:val="en-GB"/>
        </w:rPr>
        <w:t xml:space="preserve">املين </w:t>
      </w:r>
      <w:r>
        <w:rPr>
          <w:rFonts w:eastAsiaTheme="minorHAnsi" w:cs="Arial" w:hint="eastAsia"/>
          <w:rtl/>
          <w:lang w:val="en-GB"/>
        </w:rPr>
        <w:t>بإدارة</w:t>
      </w:r>
      <w:r>
        <w:rPr>
          <w:rFonts w:eastAsiaTheme="minorHAnsi" w:cs="Arial" w:hint="cs"/>
          <w:rtl/>
          <w:lang w:val="en-GB"/>
        </w:rPr>
        <w:t xml:space="preserve"> الحالة</w:t>
      </w:r>
      <w:r w:rsidRPr="001F64C7">
        <w:rPr>
          <w:rFonts w:eastAsiaTheme="minorHAnsi" w:cs="Arial"/>
          <w:rtl/>
          <w:lang w:val="en-GB"/>
        </w:rPr>
        <w:t xml:space="preserve"> </w:t>
      </w:r>
      <w:r w:rsidRPr="001F64C7">
        <w:rPr>
          <w:rFonts w:eastAsiaTheme="minorHAnsi" w:cs="Arial" w:hint="eastAsia"/>
          <w:rtl/>
          <w:lang w:val="en-GB"/>
        </w:rPr>
        <w:t>عدم</w:t>
      </w:r>
      <w:r w:rsidRPr="001F64C7">
        <w:rPr>
          <w:rFonts w:eastAsiaTheme="minorHAnsi" w:cs="Arial"/>
          <w:rtl/>
          <w:lang w:val="en-GB"/>
        </w:rPr>
        <w:t xml:space="preserve"> </w:t>
      </w:r>
      <w:r w:rsidRPr="001F64C7">
        <w:rPr>
          <w:rFonts w:eastAsiaTheme="minorHAnsi" w:cs="Arial" w:hint="eastAsia"/>
          <w:rtl/>
          <w:lang w:val="en-GB"/>
        </w:rPr>
        <w:t>الكشف</w:t>
      </w:r>
      <w:r w:rsidRPr="001F64C7">
        <w:rPr>
          <w:rFonts w:eastAsiaTheme="minorHAnsi" w:cs="Arial"/>
          <w:rtl/>
          <w:lang w:val="en-GB"/>
        </w:rPr>
        <w:t xml:space="preserve"> </w:t>
      </w:r>
      <w:r w:rsidRPr="001F64C7">
        <w:rPr>
          <w:rFonts w:eastAsiaTheme="minorHAnsi" w:cs="Arial" w:hint="eastAsia"/>
          <w:rtl/>
          <w:lang w:val="en-GB"/>
        </w:rPr>
        <w:t>عن</w:t>
      </w:r>
      <w:r w:rsidRPr="001F64C7">
        <w:rPr>
          <w:rFonts w:eastAsiaTheme="minorHAnsi" w:cs="Arial"/>
          <w:rtl/>
          <w:lang w:val="en-GB"/>
        </w:rPr>
        <w:t xml:space="preserve"> </w:t>
      </w:r>
      <w:r w:rsidRPr="001F64C7">
        <w:rPr>
          <w:rFonts w:eastAsiaTheme="minorHAnsi" w:cs="Arial" w:hint="eastAsia"/>
          <w:rtl/>
          <w:lang w:val="en-GB"/>
        </w:rPr>
        <w:t>أسماء</w:t>
      </w:r>
      <w:r w:rsidRPr="001F64C7">
        <w:rPr>
          <w:rFonts w:eastAsiaTheme="minorHAnsi" w:cs="Arial"/>
          <w:rtl/>
          <w:lang w:val="en-GB"/>
        </w:rPr>
        <w:t xml:space="preserve"> </w:t>
      </w:r>
      <w:r w:rsidRPr="001F64C7">
        <w:rPr>
          <w:rFonts w:eastAsiaTheme="minorHAnsi" w:cs="Arial" w:hint="eastAsia"/>
          <w:rtl/>
          <w:lang w:val="en-GB"/>
        </w:rPr>
        <w:t>الأطفال</w:t>
      </w:r>
      <w:r w:rsidRPr="001F64C7">
        <w:rPr>
          <w:rFonts w:eastAsiaTheme="minorHAnsi" w:cs="Arial"/>
          <w:rtl/>
          <w:lang w:val="en-GB"/>
        </w:rPr>
        <w:t xml:space="preserve"> </w:t>
      </w:r>
      <w:r w:rsidRPr="001F64C7">
        <w:rPr>
          <w:rFonts w:eastAsiaTheme="minorHAnsi" w:cs="Arial" w:hint="eastAsia"/>
          <w:rtl/>
          <w:lang w:val="en-GB"/>
        </w:rPr>
        <w:t>أو</w:t>
      </w:r>
      <w:r w:rsidRPr="001F64C7">
        <w:rPr>
          <w:rFonts w:eastAsiaTheme="minorHAnsi" w:cs="Arial"/>
          <w:rtl/>
          <w:lang w:val="en-GB"/>
        </w:rPr>
        <w:t xml:space="preserve"> </w:t>
      </w:r>
      <w:r w:rsidRPr="001F64C7">
        <w:rPr>
          <w:rFonts w:eastAsiaTheme="minorHAnsi" w:cs="Arial" w:hint="eastAsia"/>
          <w:rtl/>
          <w:lang w:val="en-GB"/>
        </w:rPr>
        <w:t>أي</w:t>
      </w:r>
      <w:r w:rsidRPr="001F64C7">
        <w:rPr>
          <w:rFonts w:eastAsiaTheme="minorHAnsi" w:cs="Arial"/>
          <w:rtl/>
          <w:lang w:val="en-GB"/>
        </w:rPr>
        <w:t xml:space="preserve"> </w:t>
      </w:r>
      <w:r w:rsidRPr="001F64C7">
        <w:rPr>
          <w:rFonts w:eastAsiaTheme="minorHAnsi" w:cs="Arial" w:hint="eastAsia"/>
          <w:rtl/>
          <w:lang w:val="en-GB"/>
        </w:rPr>
        <w:t>معلومات</w:t>
      </w:r>
      <w:r w:rsidRPr="001F64C7">
        <w:rPr>
          <w:rFonts w:eastAsiaTheme="minorHAnsi" w:cs="Arial"/>
          <w:rtl/>
          <w:lang w:val="en-GB"/>
        </w:rPr>
        <w:t xml:space="preserve"> </w:t>
      </w:r>
      <w:r w:rsidRPr="001F64C7">
        <w:rPr>
          <w:rFonts w:eastAsiaTheme="minorHAnsi" w:cs="Arial" w:hint="eastAsia"/>
          <w:rtl/>
          <w:lang w:val="en-GB"/>
        </w:rPr>
        <w:t>تعريفية</w:t>
      </w:r>
      <w:r w:rsidRPr="001F64C7">
        <w:rPr>
          <w:rFonts w:eastAsiaTheme="minorHAnsi" w:cs="Arial"/>
          <w:rtl/>
          <w:lang w:val="en-GB"/>
        </w:rPr>
        <w:t xml:space="preserve"> </w:t>
      </w:r>
      <w:r w:rsidRPr="001F64C7">
        <w:rPr>
          <w:rFonts w:eastAsiaTheme="minorHAnsi" w:cs="Arial" w:hint="eastAsia"/>
          <w:rtl/>
          <w:lang w:val="en-GB"/>
        </w:rPr>
        <w:t>لأي</w:t>
      </w:r>
      <w:r w:rsidRPr="001F64C7">
        <w:rPr>
          <w:rFonts w:eastAsiaTheme="minorHAnsi" w:cs="Arial"/>
          <w:rtl/>
          <w:lang w:val="en-GB"/>
        </w:rPr>
        <w:t xml:space="preserve"> </w:t>
      </w:r>
      <w:r w:rsidRPr="001F64C7">
        <w:rPr>
          <w:rFonts w:eastAsiaTheme="minorHAnsi" w:cs="Arial" w:hint="eastAsia"/>
          <w:rtl/>
          <w:lang w:val="en-GB"/>
        </w:rPr>
        <w:t>شخص</w:t>
      </w:r>
      <w:r w:rsidRPr="001F64C7">
        <w:rPr>
          <w:rFonts w:eastAsiaTheme="minorHAnsi" w:cs="Arial"/>
          <w:rtl/>
          <w:lang w:val="en-GB"/>
        </w:rPr>
        <w:t xml:space="preserve"> </w:t>
      </w:r>
      <w:r w:rsidRPr="001F64C7">
        <w:rPr>
          <w:rFonts w:eastAsiaTheme="minorHAnsi" w:cs="Arial" w:hint="eastAsia"/>
          <w:rtl/>
          <w:lang w:val="en-GB"/>
        </w:rPr>
        <w:t>لا</w:t>
      </w:r>
      <w:r w:rsidRPr="001F64C7">
        <w:rPr>
          <w:rFonts w:eastAsiaTheme="minorHAnsi" w:cs="Arial"/>
          <w:rtl/>
          <w:lang w:val="en-GB"/>
        </w:rPr>
        <w:t xml:space="preserve"> </w:t>
      </w:r>
      <w:r w:rsidRPr="001F64C7">
        <w:rPr>
          <w:rFonts w:eastAsiaTheme="minorHAnsi" w:cs="Arial" w:hint="eastAsia"/>
          <w:rtl/>
          <w:lang w:val="en-GB"/>
        </w:rPr>
        <w:t>يشارك</w:t>
      </w:r>
      <w:r w:rsidRPr="001F64C7">
        <w:rPr>
          <w:rFonts w:eastAsiaTheme="minorHAnsi" w:cs="Arial"/>
          <w:rtl/>
          <w:lang w:val="en-GB"/>
        </w:rPr>
        <w:t xml:space="preserve"> </w:t>
      </w:r>
      <w:r w:rsidRPr="001F64C7">
        <w:rPr>
          <w:rFonts w:eastAsiaTheme="minorHAnsi" w:cs="Arial" w:hint="eastAsia"/>
          <w:rtl/>
          <w:lang w:val="en-GB"/>
        </w:rPr>
        <w:t>مباشرة</w:t>
      </w:r>
      <w:r w:rsidRPr="001F64C7">
        <w:rPr>
          <w:rFonts w:eastAsiaTheme="minorHAnsi" w:cs="Arial"/>
          <w:rtl/>
          <w:lang w:val="en-GB"/>
        </w:rPr>
        <w:t xml:space="preserve"> </w:t>
      </w:r>
      <w:r w:rsidRPr="001F64C7">
        <w:rPr>
          <w:rFonts w:eastAsiaTheme="minorHAnsi" w:cs="Arial" w:hint="eastAsia"/>
          <w:rtl/>
          <w:lang w:val="en-GB"/>
        </w:rPr>
        <w:t>في</w:t>
      </w:r>
      <w:r w:rsidRPr="001F64C7">
        <w:rPr>
          <w:rFonts w:eastAsiaTheme="minorHAnsi" w:cs="Arial"/>
          <w:rtl/>
          <w:lang w:val="en-GB"/>
        </w:rPr>
        <w:t xml:space="preserve"> </w:t>
      </w:r>
      <w:r w:rsidRPr="001F64C7">
        <w:rPr>
          <w:rFonts w:eastAsiaTheme="minorHAnsi" w:cs="Arial" w:hint="eastAsia"/>
          <w:rtl/>
          <w:lang w:val="en-GB"/>
        </w:rPr>
        <w:t>رعاية</w:t>
      </w:r>
      <w:r w:rsidRPr="001F64C7">
        <w:rPr>
          <w:rFonts w:eastAsiaTheme="minorHAnsi" w:cs="Arial"/>
          <w:rtl/>
          <w:lang w:val="en-GB"/>
        </w:rPr>
        <w:t xml:space="preserve"> </w:t>
      </w:r>
      <w:r w:rsidRPr="001F64C7">
        <w:rPr>
          <w:rFonts w:eastAsiaTheme="minorHAnsi" w:cs="Arial" w:hint="eastAsia"/>
          <w:rtl/>
          <w:lang w:val="en-GB"/>
        </w:rPr>
        <w:t>الطفل</w:t>
      </w:r>
      <w:r w:rsidRPr="001F64C7">
        <w:rPr>
          <w:rFonts w:eastAsiaTheme="minorHAnsi" w:cs="Arial"/>
          <w:rtl/>
          <w:lang w:val="en-GB"/>
        </w:rPr>
        <w:t xml:space="preserve">. </w:t>
      </w:r>
      <w:r w:rsidRPr="001F64C7">
        <w:rPr>
          <w:rFonts w:eastAsiaTheme="minorHAnsi" w:cs="Arial" w:hint="eastAsia"/>
          <w:rtl/>
          <w:lang w:val="en-GB"/>
        </w:rPr>
        <w:t>وهذا</w:t>
      </w:r>
      <w:r w:rsidRPr="001F64C7">
        <w:rPr>
          <w:rFonts w:eastAsiaTheme="minorHAnsi" w:cs="Arial"/>
          <w:rtl/>
          <w:lang w:val="en-GB"/>
        </w:rPr>
        <w:t xml:space="preserve"> </w:t>
      </w:r>
      <w:r w:rsidRPr="001F64C7">
        <w:rPr>
          <w:rFonts w:eastAsiaTheme="minorHAnsi" w:cs="Arial" w:hint="eastAsia"/>
          <w:rtl/>
          <w:lang w:val="en-GB"/>
        </w:rPr>
        <w:t>يعني</w:t>
      </w:r>
      <w:r w:rsidRPr="001F64C7">
        <w:rPr>
          <w:rFonts w:eastAsiaTheme="minorHAnsi" w:cs="Arial"/>
          <w:rtl/>
          <w:lang w:val="en-GB"/>
        </w:rPr>
        <w:t xml:space="preserve"> </w:t>
      </w:r>
      <w:r w:rsidRPr="001F64C7">
        <w:rPr>
          <w:rFonts w:eastAsiaTheme="minorHAnsi" w:cs="Arial" w:hint="eastAsia"/>
          <w:rtl/>
          <w:lang w:val="en-GB"/>
        </w:rPr>
        <w:t>الحرص</w:t>
      </w:r>
      <w:r w:rsidRPr="001F64C7">
        <w:rPr>
          <w:rFonts w:eastAsiaTheme="minorHAnsi" w:cs="Arial"/>
          <w:rtl/>
          <w:lang w:val="en-GB"/>
        </w:rPr>
        <w:t xml:space="preserve"> </w:t>
      </w:r>
      <w:r w:rsidRPr="001F64C7">
        <w:rPr>
          <w:rFonts w:eastAsiaTheme="minorHAnsi" w:cs="Arial" w:hint="eastAsia"/>
          <w:rtl/>
          <w:lang w:val="en-GB"/>
        </w:rPr>
        <w:t>بشكل</w:t>
      </w:r>
      <w:r w:rsidRPr="001F64C7">
        <w:rPr>
          <w:rFonts w:eastAsiaTheme="minorHAnsi" w:cs="Arial"/>
          <w:rtl/>
          <w:lang w:val="en-GB"/>
        </w:rPr>
        <w:t xml:space="preserve"> </w:t>
      </w:r>
      <w:r w:rsidRPr="001F64C7">
        <w:rPr>
          <w:rFonts w:eastAsiaTheme="minorHAnsi" w:cs="Arial" w:hint="eastAsia"/>
          <w:rtl/>
          <w:lang w:val="en-GB"/>
        </w:rPr>
        <w:t>خاص</w:t>
      </w:r>
      <w:r w:rsidRPr="001F64C7">
        <w:rPr>
          <w:rFonts w:eastAsiaTheme="minorHAnsi" w:cs="Arial"/>
          <w:rtl/>
          <w:lang w:val="en-GB"/>
        </w:rPr>
        <w:t xml:space="preserve"> </w:t>
      </w:r>
      <w:r w:rsidRPr="001F64C7">
        <w:rPr>
          <w:rFonts w:eastAsiaTheme="minorHAnsi" w:cs="Arial" w:hint="eastAsia"/>
          <w:rtl/>
          <w:lang w:val="en-GB"/>
        </w:rPr>
        <w:t>على</w:t>
      </w:r>
      <w:r w:rsidRPr="001F64C7">
        <w:rPr>
          <w:rFonts w:eastAsiaTheme="minorHAnsi" w:cs="Arial"/>
          <w:rtl/>
          <w:lang w:val="en-GB"/>
        </w:rPr>
        <w:t xml:space="preserve"> </w:t>
      </w:r>
      <w:r w:rsidRPr="001F64C7">
        <w:rPr>
          <w:rFonts w:eastAsiaTheme="minorHAnsi" w:cs="Arial" w:hint="eastAsia"/>
          <w:rtl/>
          <w:lang w:val="en-GB"/>
        </w:rPr>
        <w:t>تأمين</w:t>
      </w:r>
      <w:r w:rsidRPr="001F64C7">
        <w:rPr>
          <w:rFonts w:eastAsiaTheme="minorHAnsi" w:cs="Arial"/>
          <w:rtl/>
          <w:lang w:val="en-GB"/>
        </w:rPr>
        <w:t xml:space="preserve"> </w:t>
      </w:r>
      <w:r w:rsidRPr="001F64C7">
        <w:rPr>
          <w:rFonts w:eastAsiaTheme="minorHAnsi" w:cs="Arial" w:hint="eastAsia"/>
          <w:rtl/>
          <w:lang w:val="en-GB"/>
        </w:rPr>
        <w:t>ملفا</w:t>
      </w:r>
      <w:r>
        <w:rPr>
          <w:rFonts w:eastAsiaTheme="minorHAnsi" w:cs="Arial" w:hint="cs"/>
          <w:rtl/>
          <w:lang w:val="en-GB"/>
        </w:rPr>
        <w:t>ت الحالة</w:t>
      </w:r>
      <w:r w:rsidRPr="001F64C7">
        <w:rPr>
          <w:rFonts w:eastAsiaTheme="minorHAnsi" w:cs="Arial"/>
          <w:rtl/>
          <w:lang w:val="en-GB"/>
        </w:rPr>
        <w:t xml:space="preserve"> </w:t>
      </w:r>
      <w:r w:rsidRPr="001F64C7">
        <w:rPr>
          <w:rFonts w:eastAsiaTheme="minorHAnsi" w:cs="Arial" w:hint="eastAsia"/>
          <w:rtl/>
          <w:lang w:val="en-GB"/>
        </w:rPr>
        <w:t>وال</w:t>
      </w:r>
      <w:r>
        <w:rPr>
          <w:rFonts w:eastAsiaTheme="minorHAnsi" w:cs="Arial" w:hint="cs"/>
          <w:rtl/>
          <w:lang w:val="en-GB"/>
        </w:rPr>
        <w:t>وثائق</w:t>
      </w:r>
      <w:r w:rsidRPr="001F64C7">
        <w:rPr>
          <w:rFonts w:eastAsiaTheme="minorHAnsi" w:cs="Arial"/>
          <w:rtl/>
          <w:lang w:val="en-GB"/>
        </w:rPr>
        <w:t xml:space="preserve"> </w:t>
      </w:r>
      <w:r w:rsidRPr="001F64C7">
        <w:rPr>
          <w:rFonts w:eastAsiaTheme="minorHAnsi" w:cs="Arial" w:hint="eastAsia"/>
          <w:rtl/>
          <w:lang w:val="en-GB"/>
        </w:rPr>
        <w:t>وتجنب</w:t>
      </w:r>
      <w:r w:rsidRPr="001F64C7">
        <w:rPr>
          <w:rFonts w:eastAsiaTheme="minorHAnsi" w:cs="Arial"/>
          <w:rtl/>
          <w:lang w:val="en-GB"/>
        </w:rPr>
        <w:t xml:space="preserve"> </w:t>
      </w:r>
      <w:r w:rsidRPr="001F64C7">
        <w:rPr>
          <w:rFonts w:eastAsiaTheme="minorHAnsi" w:cs="Arial" w:hint="eastAsia"/>
          <w:rtl/>
          <w:lang w:val="en-GB"/>
        </w:rPr>
        <w:t>المحادثات</w:t>
      </w:r>
      <w:r w:rsidRPr="001F64C7">
        <w:rPr>
          <w:rFonts w:eastAsiaTheme="minorHAnsi" w:cs="Arial"/>
          <w:rtl/>
          <w:lang w:val="en-GB"/>
        </w:rPr>
        <w:t xml:space="preserve"> </w:t>
      </w:r>
      <w:r w:rsidRPr="001F64C7">
        <w:rPr>
          <w:rFonts w:eastAsiaTheme="minorHAnsi" w:cs="Arial" w:hint="eastAsia"/>
          <w:rtl/>
          <w:lang w:val="en-GB"/>
        </w:rPr>
        <w:t>غير</w:t>
      </w:r>
      <w:r w:rsidRPr="001F64C7">
        <w:rPr>
          <w:rFonts w:eastAsiaTheme="minorHAnsi" w:cs="Arial"/>
          <w:rtl/>
          <w:lang w:val="en-GB"/>
        </w:rPr>
        <w:t xml:space="preserve"> </w:t>
      </w:r>
      <w:r w:rsidRPr="001F64C7">
        <w:rPr>
          <w:rFonts w:eastAsiaTheme="minorHAnsi" w:cs="Arial" w:hint="eastAsia"/>
          <w:rtl/>
          <w:lang w:val="en-GB"/>
        </w:rPr>
        <w:t>الرسمية</w:t>
      </w:r>
      <w:r w:rsidRPr="001F64C7">
        <w:rPr>
          <w:rFonts w:eastAsiaTheme="minorHAnsi" w:cs="Arial"/>
          <w:rtl/>
          <w:lang w:val="en-GB"/>
        </w:rPr>
        <w:t xml:space="preserve"> </w:t>
      </w:r>
      <w:r w:rsidRPr="001F64C7">
        <w:rPr>
          <w:rFonts w:eastAsiaTheme="minorHAnsi" w:cs="Arial" w:hint="eastAsia"/>
          <w:rtl/>
          <w:lang w:val="en-GB"/>
        </w:rPr>
        <w:t>مع</w:t>
      </w:r>
      <w:r w:rsidRPr="001F64C7">
        <w:rPr>
          <w:rFonts w:eastAsiaTheme="minorHAnsi" w:cs="Arial"/>
          <w:rtl/>
          <w:lang w:val="en-GB"/>
        </w:rPr>
        <w:t xml:space="preserve"> </w:t>
      </w:r>
      <w:r w:rsidRPr="001F64C7">
        <w:rPr>
          <w:rFonts w:eastAsiaTheme="minorHAnsi" w:cs="Arial" w:hint="eastAsia"/>
          <w:rtl/>
          <w:lang w:val="en-GB"/>
        </w:rPr>
        <w:t>الزملاء</w:t>
      </w:r>
      <w:r w:rsidRPr="001F64C7">
        <w:rPr>
          <w:rFonts w:eastAsiaTheme="minorHAnsi" w:cs="Arial"/>
          <w:rtl/>
          <w:lang w:val="en-GB"/>
        </w:rPr>
        <w:t xml:space="preserve"> </w:t>
      </w:r>
      <w:r w:rsidRPr="001F64C7">
        <w:rPr>
          <w:rFonts w:eastAsiaTheme="minorHAnsi" w:cs="Arial" w:hint="eastAsia"/>
          <w:rtl/>
          <w:lang w:val="en-GB"/>
        </w:rPr>
        <w:t>الذين</w:t>
      </w:r>
      <w:r w:rsidRPr="001F64C7">
        <w:rPr>
          <w:rFonts w:eastAsiaTheme="minorHAnsi" w:cs="Arial"/>
          <w:rtl/>
          <w:lang w:val="en-GB"/>
        </w:rPr>
        <w:t xml:space="preserve"> </w:t>
      </w:r>
      <w:r w:rsidRPr="001F64C7">
        <w:rPr>
          <w:rFonts w:eastAsiaTheme="minorHAnsi" w:cs="Arial" w:hint="eastAsia"/>
          <w:rtl/>
          <w:lang w:val="en-GB"/>
        </w:rPr>
        <w:t>قد</w:t>
      </w:r>
      <w:r w:rsidRPr="001F64C7">
        <w:rPr>
          <w:rFonts w:eastAsiaTheme="minorHAnsi" w:cs="Arial"/>
          <w:rtl/>
          <w:lang w:val="en-GB"/>
        </w:rPr>
        <w:t xml:space="preserve"> </w:t>
      </w:r>
      <w:r w:rsidRPr="001F64C7">
        <w:rPr>
          <w:rFonts w:eastAsiaTheme="minorHAnsi" w:cs="Arial" w:hint="eastAsia"/>
          <w:rtl/>
          <w:lang w:val="en-GB"/>
        </w:rPr>
        <w:t>يكونون</w:t>
      </w:r>
      <w:r w:rsidRPr="001F64C7">
        <w:rPr>
          <w:rFonts w:eastAsiaTheme="minorHAnsi" w:cs="Arial"/>
          <w:rtl/>
          <w:lang w:val="en-GB"/>
        </w:rPr>
        <w:t xml:space="preserve"> </w:t>
      </w:r>
      <w:r w:rsidRPr="001F64C7">
        <w:rPr>
          <w:rFonts w:eastAsiaTheme="minorHAnsi" w:cs="Arial" w:hint="eastAsia"/>
          <w:rtl/>
          <w:lang w:val="en-GB"/>
        </w:rPr>
        <w:t>فضوليين</w:t>
      </w:r>
      <w:r w:rsidRPr="001F64C7">
        <w:rPr>
          <w:rFonts w:eastAsiaTheme="minorHAnsi" w:cs="Arial"/>
          <w:rtl/>
          <w:lang w:val="en-GB"/>
        </w:rPr>
        <w:t xml:space="preserve"> </w:t>
      </w:r>
      <w:r w:rsidR="005E680F">
        <w:rPr>
          <w:rFonts w:eastAsiaTheme="minorHAnsi" w:cs="Arial" w:hint="cs"/>
          <w:rtl/>
          <w:lang w:val="en-GB"/>
        </w:rPr>
        <w:t>و</w:t>
      </w:r>
      <w:r w:rsidRPr="001F64C7">
        <w:rPr>
          <w:rFonts w:eastAsiaTheme="minorHAnsi" w:cs="Arial" w:hint="eastAsia"/>
          <w:rtl/>
          <w:lang w:val="en-GB"/>
        </w:rPr>
        <w:t>مهتمين</w:t>
      </w:r>
      <w:r w:rsidRPr="001F64C7">
        <w:rPr>
          <w:rFonts w:eastAsiaTheme="minorHAnsi" w:cs="Arial"/>
          <w:rtl/>
          <w:lang w:val="en-GB"/>
        </w:rPr>
        <w:t xml:space="preserve"> </w:t>
      </w:r>
      <w:r w:rsidRPr="001F64C7">
        <w:rPr>
          <w:rFonts w:eastAsiaTheme="minorHAnsi" w:cs="Arial" w:hint="eastAsia"/>
          <w:rtl/>
          <w:lang w:val="en-GB"/>
        </w:rPr>
        <w:t>بالعمل</w:t>
      </w:r>
      <w:r w:rsidRPr="001F64C7">
        <w:rPr>
          <w:rFonts w:eastAsiaTheme="minorHAnsi" w:cs="Arial"/>
          <w:rtl/>
          <w:lang w:val="en-GB"/>
        </w:rPr>
        <w:t xml:space="preserve"> </w:t>
      </w:r>
      <w:r w:rsidRPr="001F64C7">
        <w:rPr>
          <w:rFonts w:eastAsiaTheme="minorHAnsi" w:cs="Arial" w:hint="eastAsia"/>
          <w:rtl/>
          <w:lang w:val="en-GB"/>
        </w:rPr>
        <w:t>بشكل</w:t>
      </w:r>
      <w:r w:rsidRPr="001F64C7">
        <w:rPr>
          <w:rFonts w:eastAsiaTheme="minorHAnsi" w:cs="Arial"/>
          <w:rtl/>
          <w:lang w:val="en-GB"/>
        </w:rPr>
        <w:t xml:space="preserve"> </w:t>
      </w:r>
      <w:r w:rsidRPr="001F64C7">
        <w:rPr>
          <w:rFonts w:eastAsiaTheme="minorHAnsi" w:cs="Arial" w:hint="eastAsia"/>
          <w:rtl/>
          <w:lang w:val="en-GB"/>
        </w:rPr>
        <w:t>طبيعي</w:t>
      </w:r>
      <w:r w:rsidRPr="001F64C7">
        <w:rPr>
          <w:rFonts w:eastAsiaTheme="minorHAnsi" w:cs="Arial"/>
          <w:rtl/>
          <w:lang w:val="en-GB"/>
        </w:rPr>
        <w:t>.</w:t>
      </w:r>
    </w:p>
    <w:p w14:paraId="795E7789" w14:textId="367E2424" w:rsidR="005E680F" w:rsidRDefault="005E680F" w:rsidP="008C544C">
      <w:pPr>
        <w:bidi/>
        <w:spacing w:before="200" w:after="120"/>
        <w:rPr>
          <w:rFonts w:eastAsiaTheme="minorHAnsi" w:cs="Arial"/>
          <w:rtl/>
          <w:lang w:val="en-GB"/>
        </w:rPr>
      </w:pPr>
      <w:r>
        <w:rPr>
          <w:rFonts w:eastAsiaTheme="minorHAnsi" w:cs="Arial" w:hint="cs"/>
          <w:rtl/>
          <w:lang w:val="en-GB"/>
        </w:rPr>
        <w:t>من المهم ذكر</w:t>
      </w:r>
      <w:r w:rsidRPr="005E680F">
        <w:rPr>
          <w:rFonts w:eastAsiaTheme="minorHAnsi" w:cs="Arial"/>
          <w:rtl/>
          <w:lang w:val="en-GB"/>
        </w:rPr>
        <w:t xml:space="preserve"> </w:t>
      </w:r>
      <w:r w:rsidRPr="005E680F">
        <w:rPr>
          <w:rFonts w:eastAsiaTheme="minorHAnsi" w:cs="Arial" w:hint="eastAsia"/>
          <w:rtl/>
          <w:lang w:val="en-GB"/>
        </w:rPr>
        <w:t>أن</w:t>
      </w:r>
      <w:r w:rsidRPr="005E680F">
        <w:rPr>
          <w:rFonts w:eastAsiaTheme="minorHAnsi" w:cs="Arial"/>
          <w:rtl/>
          <w:lang w:val="en-GB"/>
        </w:rPr>
        <w:t xml:space="preserve"> </w:t>
      </w:r>
      <w:r w:rsidRPr="005E680F">
        <w:rPr>
          <w:rFonts w:eastAsiaTheme="minorHAnsi" w:cs="Arial" w:hint="eastAsia"/>
          <w:rtl/>
          <w:lang w:val="en-GB"/>
        </w:rPr>
        <w:t>السرية</w:t>
      </w:r>
      <w:r w:rsidRPr="005E680F">
        <w:rPr>
          <w:rFonts w:eastAsiaTheme="minorHAnsi" w:cs="Arial"/>
          <w:rtl/>
          <w:lang w:val="en-GB"/>
        </w:rPr>
        <w:t xml:space="preserve"> </w:t>
      </w:r>
      <w:r w:rsidRPr="005E680F">
        <w:rPr>
          <w:rFonts w:eastAsiaTheme="minorHAnsi" w:cs="Arial" w:hint="eastAsia"/>
          <w:rtl/>
          <w:lang w:val="en-GB"/>
        </w:rPr>
        <w:t>محدودة</w:t>
      </w:r>
      <w:r w:rsidRPr="005E680F">
        <w:rPr>
          <w:rFonts w:eastAsiaTheme="minorHAnsi" w:cs="Arial"/>
          <w:rtl/>
          <w:lang w:val="en-GB"/>
        </w:rPr>
        <w:t xml:space="preserve"> </w:t>
      </w:r>
      <w:r w:rsidRPr="005E680F">
        <w:rPr>
          <w:rFonts w:eastAsiaTheme="minorHAnsi" w:cs="Arial" w:hint="eastAsia"/>
          <w:rtl/>
          <w:lang w:val="en-GB"/>
        </w:rPr>
        <w:t>عندما</w:t>
      </w:r>
      <w:r w:rsidRPr="005E680F">
        <w:rPr>
          <w:rFonts w:eastAsiaTheme="minorHAnsi" w:cs="Arial"/>
          <w:rtl/>
          <w:lang w:val="en-GB"/>
        </w:rPr>
        <w:t xml:space="preserve"> </w:t>
      </w:r>
      <w:r w:rsidRPr="005E680F">
        <w:rPr>
          <w:rFonts w:eastAsiaTheme="minorHAnsi" w:cs="Arial" w:hint="eastAsia"/>
          <w:rtl/>
          <w:lang w:val="en-GB"/>
        </w:rPr>
        <w:t>يحدد</w:t>
      </w:r>
      <w:r w:rsidRPr="005E680F">
        <w:rPr>
          <w:rFonts w:eastAsiaTheme="minorHAnsi" w:cs="Arial"/>
          <w:rtl/>
          <w:lang w:val="en-GB"/>
        </w:rPr>
        <w:t xml:space="preserve"> </w:t>
      </w:r>
      <w:r w:rsidRPr="005E680F">
        <w:rPr>
          <w:rFonts w:eastAsiaTheme="minorHAnsi" w:cs="Arial" w:hint="eastAsia"/>
          <w:rtl/>
          <w:lang w:val="en-GB"/>
        </w:rPr>
        <w:t>أخصائيو</w:t>
      </w:r>
      <w:r>
        <w:rPr>
          <w:rFonts w:eastAsiaTheme="minorHAnsi" w:cs="Arial" w:hint="cs"/>
          <w:rtl/>
          <w:lang w:val="en-GB"/>
        </w:rPr>
        <w:t xml:space="preserve"> ادارة</w:t>
      </w:r>
      <w:r w:rsidRPr="005E680F">
        <w:rPr>
          <w:rFonts w:eastAsiaTheme="minorHAnsi" w:cs="Arial"/>
          <w:rtl/>
          <w:lang w:val="en-GB"/>
        </w:rPr>
        <w:t xml:space="preserve"> </w:t>
      </w:r>
      <w:r w:rsidRPr="005E680F">
        <w:rPr>
          <w:rFonts w:eastAsiaTheme="minorHAnsi" w:cs="Arial" w:hint="eastAsia"/>
          <w:rtl/>
          <w:lang w:val="en-GB"/>
        </w:rPr>
        <w:t>الحال</w:t>
      </w:r>
      <w:r>
        <w:rPr>
          <w:rFonts w:eastAsiaTheme="minorHAnsi" w:cs="Arial" w:hint="cs"/>
          <w:rtl/>
          <w:lang w:val="en-GB"/>
        </w:rPr>
        <w:t>ة</w:t>
      </w:r>
      <w:r w:rsidRPr="005E680F">
        <w:rPr>
          <w:rFonts w:eastAsiaTheme="minorHAnsi" w:cs="Arial"/>
          <w:rtl/>
          <w:lang w:val="en-GB"/>
        </w:rPr>
        <w:t xml:space="preserve"> </w:t>
      </w:r>
      <w:r w:rsidRPr="005E680F">
        <w:rPr>
          <w:rFonts w:eastAsiaTheme="minorHAnsi" w:cs="Arial" w:hint="eastAsia"/>
          <w:rtl/>
          <w:lang w:val="en-GB"/>
        </w:rPr>
        <w:t>ال</w:t>
      </w:r>
      <w:r>
        <w:rPr>
          <w:rFonts w:eastAsiaTheme="minorHAnsi" w:cs="Arial" w:hint="cs"/>
          <w:rtl/>
          <w:lang w:val="en-GB"/>
        </w:rPr>
        <w:t>مخاطر</w:t>
      </w:r>
      <w:r w:rsidRPr="005E680F">
        <w:rPr>
          <w:rFonts w:eastAsiaTheme="minorHAnsi" w:cs="Arial"/>
          <w:rtl/>
          <w:lang w:val="en-GB"/>
        </w:rPr>
        <w:t xml:space="preserve"> </w:t>
      </w:r>
      <w:r w:rsidRPr="005E680F">
        <w:rPr>
          <w:rFonts w:eastAsiaTheme="minorHAnsi" w:cs="Arial" w:hint="eastAsia"/>
          <w:rtl/>
          <w:lang w:val="en-GB"/>
        </w:rPr>
        <w:t>المتعلقة</w:t>
      </w:r>
      <w:r w:rsidRPr="005E680F">
        <w:rPr>
          <w:rFonts w:eastAsiaTheme="minorHAnsi" w:cs="Arial"/>
          <w:rtl/>
          <w:lang w:val="en-GB"/>
        </w:rPr>
        <w:t xml:space="preserve"> </w:t>
      </w:r>
      <w:r w:rsidRPr="005E680F">
        <w:rPr>
          <w:rFonts w:eastAsiaTheme="minorHAnsi" w:cs="Arial" w:hint="eastAsia"/>
          <w:rtl/>
          <w:lang w:val="en-GB"/>
        </w:rPr>
        <w:t>بالسلامة</w:t>
      </w:r>
      <w:r w:rsidRPr="005E680F">
        <w:rPr>
          <w:rFonts w:eastAsiaTheme="minorHAnsi" w:cs="Arial"/>
          <w:rtl/>
          <w:lang w:val="en-GB"/>
        </w:rPr>
        <w:t xml:space="preserve"> </w:t>
      </w:r>
      <w:r w:rsidRPr="005E680F">
        <w:rPr>
          <w:rFonts w:eastAsiaTheme="minorHAnsi" w:cs="Arial" w:hint="eastAsia"/>
          <w:rtl/>
          <w:lang w:val="en-GB"/>
        </w:rPr>
        <w:t>ويحتاجون</w:t>
      </w:r>
      <w:r w:rsidRPr="005E680F">
        <w:rPr>
          <w:rFonts w:eastAsiaTheme="minorHAnsi" w:cs="Arial"/>
          <w:rtl/>
          <w:lang w:val="en-GB"/>
        </w:rPr>
        <w:t xml:space="preserve"> </w:t>
      </w:r>
      <w:r w:rsidRPr="005E680F">
        <w:rPr>
          <w:rFonts w:eastAsiaTheme="minorHAnsi" w:cs="Arial" w:hint="eastAsia"/>
          <w:rtl/>
          <w:lang w:val="en-GB"/>
        </w:rPr>
        <w:t>إلى</w:t>
      </w:r>
      <w:r w:rsidRPr="005E680F">
        <w:rPr>
          <w:rFonts w:eastAsiaTheme="minorHAnsi" w:cs="Arial"/>
          <w:rtl/>
          <w:lang w:val="en-GB"/>
        </w:rPr>
        <w:t xml:space="preserve"> </w:t>
      </w:r>
      <w:r w:rsidRPr="005E680F">
        <w:rPr>
          <w:rFonts w:eastAsiaTheme="minorHAnsi" w:cs="Arial" w:hint="eastAsia"/>
          <w:rtl/>
          <w:lang w:val="en-GB"/>
        </w:rPr>
        <w:t>الوصول</w:t>
      </w:r>
      <w:r w:rsidRPr="005E680F">
        <w:rPr>
          <w:rFonts w:eastAsiaTheme="minorHAnsi" w:cs="Arial"/>
          <w:rtl/>
          <w:lang w:val="en-GB"/>
        </w:rPr>
        <w:t xml:space="preserve"> </w:t>
      </w:r>
      <w:r w:rsidRPr="005E680F">
        <w:rPr>
          <w:rFonts w:eastAsiaTheme="minorHAnsi" w:cs="Arial" w:hint="eastAsia"/>
          <w:rtl/>
          <w:lang w:val="en-GB"/>
        </w:rPr>
        <w:t>إلى</w:t>
      </w:r>
      <w:r w:rsidRPr="005E680F">
        <w:rPr>
          <w:rFonts w:eastAsiaTheme="minorHAnsi" w:cs="Arial"/>
          <w:rtl/>
          <w:lang w:val="en-GB"/>
        </w:rPr>
        <w:t xml:space="preserve"> </w:t>
      </w:r>
      <w:r w:rsidRPr="005E680F">
        <w:rPr>
          <w:rFonts w:eastAsiaTheme="minorHAnsi" w:cs="Arial" w:hint="eastAsia"/>
          <w:rtl/>
          <w:lang w:val="en-GB"/>
        </w:rPr>
        <w:t>مقدمي</w:t>
      </w:r>
      <w:r w:rsidRPr="005E680F">
        <w:rPr>
          <w:rFonts w:eastAsiaTheme="minorHAnsi" w:cs="Arial"/>
          <w:rtl/>
          <w:lang w:val="en-GB"/>
        </w:rPr>
        <w:t xml:space="preserve"> </w:t>
      </w:r>
      <w:r w:rsidRPr="005E680F">
        <w:rPr>
          <w:rFonts w:eastAsiaTheme="minorHAnsi" w:cs="Arial" w:hint="eastAsia"/>
          <w:rtl/>
          <w:lang w:val="en-GB"/>
        </w:rPr>
        <w:t>الخدمات</w:t>
      </w:r>
      <w:r w:rsidRPr="005E680F">
        <w:rPr>
          <w:rFonts w:eastAsiaTheme="minorHAnsi" w:cs="Arial"/>
          <w:rtl/>
          <w:lang w:val="en-GB"/>
        </w:rPr>
        <w:t xml:space="preserve"> </w:t>
      </w:r>
      <w:r w:rsidRPr="005E680F">
        <w:rPr>
          <w:rFonts w:eastAsiaTheme="minorHAnsi" w:cs="Arial" w:hint="eastAsia"/>
          <w:rtl/>
          <w:lang w:val="en-GB"/>
        </w:rPr>
        <w:t>الآخرين</w:t>
      </w:r>
      <w:r w:rsidRPr="005E680F">
        <w:rPr>
          <w:rFonts w:eastAsiaTheme="minorHAnsi" w:cs="Arial"/>
          <w:rtl/>
          <w:lang w:val="en-GB"/>
        </w:rPr>
        <w:t xml:space="preserve"> </w:t>
      </w:r>
      <w:r w:rsidRPr="005E680F">
        <w:rPr>
          <w:rFonts w:eastAsiaTheme="minorHAnsi" w:cs="Arial" w:hint="eastAsia"/>
          <w:rtl/>
          <w:lang w:val="en-GB"/>
        </w:rPr>
        <w:t>للحصول</w:t>
      </w:r>
      <w:r w:rsidRPr="005E680F">
        <w:rPr>
          <w:rFonts w:eastAsiaTheme="minorHAnsi" w:cs="Arial"/>
          <w:rtl/>
          <w:lang w:val="en-GB"/>
        </w:rPr>
        <w:t xml:space="preserve"> </w:t>
      </w:r>
      <w:r w:rsidRPr="005E680F">
        <w:rPr>
          <w:rFonts w:eastAsiaTheme="minorHAnsi" w:cs="Arial" w:hint="eastAsia"/>
          <w:rtl/>
          <w:lang w:val="en-GB"/>
        </w:rPr>
        <w:t>على</w:t>
      </w:r>
      <w:r w:rsidRPr="005E680F">
        <w:rPr>
          <w:rFonts w:eastAsiaTheme="minorHAnsi" w:cs="Arial"/>
          <w:rtl/>
          <w:lang w:val="en-GB"/>
        </w:rPr>
        <w:t xml:space="preserve"> </w:t>
      </w:r>
      <w:r w:rsidRPr="005E680F">
        <w:rPr>
          <w:rFonts w:eastAsiaTheme="minorHAnsi" w:cs="Arial" w:hint="eastAsia"/>
          <w:rtl/>
          <w:lang w:val="en-GB"/>
        </w:rPr>
        <w:t>المساعدة</w:t>
      </w:r>
      <w:r w:rsidRPr="005E680F">
        <w:rPr>
          <w:rFonts w:eastAsiaTheme="minorHAnsi" w:cs="Arial"/>
          <w:rtl/>
          <w:lang w:val="en-GB"/>
        </w:rPr>
        <w:t xml:space="preserve"> (</w:t>
      </w:r>
      <w:r w:rsidRPr="005E680F">
        <w:rPr>
          <w:rFonts w:eastAsiaTheme="minorHAnsi" w:cs="Arial" w:hint="eastAsia"/>
          <w:rtl/>
          <w:lang w:val="en-GB"/>
        </w:rPr>
        <w:t>مثل</w:t>
      </w:r>
      <w:r w:rsidRPr="005E680F">
        <w:rPr>
          <w:rFonts w:eastAsiaTheme="minorHAnsi" w:cs="Arial"/>
          <w:rtl/>
          <w:lang w:val="en-GB"/>
        </w:rPr>
        <w:t xml:space="preserve"> </w:t>
      </w:r>
      <w:r w:rsidRPr="005E680F">
        <w:rPr>
          <w:rFonts w:eastAsiaTheme="minorHAnsi" w:cs="Arial" w:hint="eastAsia"/>
          <w:rtl/>
          <w:lang w:val="en-GB"/>
        </w:rPr>
        <w:t>العاملين</w:t>
      </w:r>
      <w:r w:rsidRPr="005E680F">
        <w:rPr>
          <w:rFonts w:eastAsiaTheme="minorHAnsi" w:cs="Arial"/>
          <w:rtl/>
          <w:lang w:val="en-GB"/>
        </w:rPr>
        <w:t xml:space="preserve"> </w:t>
      </w:r>
      <w:r w:rsidRPr="005E680F">
        <w:rPr>
          <w:rFonts w:eastAsiaTheme="minorHAnsi" w:cs="Arial" w:hint="eastAsia"/>
          <w:rtl/>
          <w:lang w:val="en-GB"/>
        </w:rPr>
        <w:t>في</w:t>
      </w:r>
      <w:r w:rsidRPr="005E680F">
        <w:rPr>
          <w:rFonts w:eastAsiaTheme="minorHAnsi" w:cs="Arial"/>
          <w:rtl/>
          <w:lang w:val="en-GB"/>
        </w:rPr>
        <w:t xml:space="preserve"> </w:t>
      </w:r>
      <w:r w:rsidRPr="005E680F">
        <w:rPr>
          <w:rFonts w:eastAsiaTheme="minorHAnsi" w:cs="Arial" w:hint="eastAsia"/>
          <w:rtl/>
          <w:lang w:val="en-GB"/>
        </w:rPr>
        <w:t>مجال</w:t>
      </w:r>
      <w:r w:rsidRPr="005E680F">
        <w:rPr>
          <w:rFonts w:eastAsiaTheme="minorHAnsi" w:cs="Arial"/>
          <w:rtl/>
          <w:lang w:val="en-GB"/>
        </w:rPr>
        <w:t xml:space="preserve"> </w:t>
      </w:r>
      <w:r w:rsidRPr="005E680F">
        <w:rPr>
          <w:rFonts w:eastAsiaTheme="minorHAnsi" w:cs="Arial" w:hint="eastAsia"/>
          <w:rtl/>
          <w:lang w:val="en-GB"/>
        </w:rPr>
        <w:t>الرعاية</w:t>
      </w:r>
      <w:r w:rsidRPr="005E680F">
        <w:rPr>
          <w:rFonts w:eastAsiaTheme="minorHAnsi" w:cs="Arial"/>
          <w:rtl/>
          <w:lang w:val="en-GB"/>
        </w:rPr>
        <w:t xml:space="preserve"> </w:t>
      </w:r>
      <w:r w:rsidRPr="005E680F">
        <w:rPr>
          <w:rFonts w:eastAsiaTheme="minorHAnsi" w:cs="Arial" w:hint="eastAsia"/>
          <w:rtl/>
          <w:lang w:val="en-GB"/>
        </w:rPr>
        <w:t>الصحية</w:t>
      </w:r>
      <w:r w:rsidRPr="005E680F">
        <w:rPr>
          <w:rFonts w:eastAsiaTheme="minorHAnsi" w:cs="Arial"/>
          <w:rtl/>
          <w:lang w:val="en-GB"/>
        </w:rPr>
        <w:t xml:space="preserve">) </w:t>
      </w:r>
      <w:r w:rsidRPr="005E680F">
        <w:rPr>
          <w:rFonts w:eastAsiaTheme="minorHAnsi" w:cs="Arial" w:hint="eastAsia"/>
          <w:rtl/>
          <w:lang w:val="en-GB"/>
        </w:rPr>
        <w:t>أو</w:t>
      </w:r>
      <w:r w:rsidRPr="005E680F">
        <w:rPr>
          <w:rFonts w:eastAsiaTheme="minorHAnsi" w:cs="Arial"/>
          <w:rtl/>
          <w:lang w:val="en-GB"/>
        </w:rPr>
        <w:t xml:space="preserve"> </w:t>
      </w:r>
      <w:r w:rsidRPr="005E680F">
        <w:rPr>
          <w:rFonts w:eastAsiaTheme="minorHAnsi" w:cs="Arial" w:hint="eastAsia"/>
          <w:rtl/>
          <w:lang w:val="en-GB"/>
        </w:rPr>
        <w:t>عندما</w:t>
      </w:r>
      <w:r w:rsidRPr="005E680F">
        <w:rPr>
          <w:rFonts w:eastAsiaTheme="minorHAnsi" w:cs="Arial"/>
          <w:rtl/>
          <w:lang w:val="en-GB"/>
        </w:rPr>
        <w:t xml:space="preserve"> </w:t>
      </w:r>
      <w:r w:rsidRPr="005E680F">
        <w:rPr>
          <w:rFonts w:eastAsiaTheme="minorHAnsi" w:cs="Arial" w:hint="eastAsia"/>
          <w:rtl/>
          <w:lang w:val="en-GB"/>
        </w:rPr>
        <w:t>يطلب</w:t>
      </w:r>
      <w:r w:rsidRPr="005E680F">
        <w:rPr>
          <w:rFonts w:eastAsiaTheme="minorHAnsi" w:cs="Arial"/>
          <w:rtl/>
          <w:lang w:val="en-GB"/>
        </w:rPr>
        <w:t xml:space="preserve"> </w:t>
      </w:r>
      <w:r w:rsidRPr="005E680F">
        <w:rPr>
          <w:rFonts w:eastAsiaTheme="minorHAnsi" w:cs="Arial" w:hint="eastAsia"/>
          <w:rtl/>
          <w:lang w:val="en-GB"/>
        </w:rPr>
        <w:t>منهم</w:t>
      </w:r>
      <w:r w:rsidRPr="005E680F">
        <w:rPr>
          <w:rFonts w:eastAsiaTheme="minorHAnsi" w:cs="Arial"/>
          <w:rtl/>
          <w:lang w:val="en-GB"/>
        </w:rPr>
        <w:t xml:space="preserve"> </w:t>
      </w:r>
      <w:r w:rsidRPr="005E680F">
        <w:rPr>
          <w:rFonts w:eastAsiaTheme="minorHAnsi" w:cs="Arial" w:hint="eastAsia"/>
          <w:rtl/>
          <w:lang w:val="en-GB"/>
        </w:rPr>
        <w:t>القانون</w:t>
      </w:r>
      <w:r w:rsidRPr="005E680F">
        <w:rPr>
          <w:rFonts w:eastAsiaTheme="minorHAnsi" w:cs="Arial"/>
          <w:rtl/>
          <w:lang w:val="en-GB"/>
        </w:rPr>
        <w:t xml:space="preserve"> </w:t>
      </w:r>
      <w:r w:rsidRPr="005E680F">
        <w:rPr>
          <w:rFonts w:eastAsiaTheme="minorHAnsi" w:cs="Arial" w:hint="eastAsia"/>
          <w:rtl/>
          <w:lang w:val="en-GB"/>
        </w:rPr>
        <w:t>الإبلاغ</w:t>
      </w:r>
      <w:r w:rsidRPr="005E680F">
        <w:rPr>
          <w:rFonts w:eastAsiaTheme="minorHAnsi" w:cs="Arial"/>
          <w:rtl/>
          <w:lang w:val="en-GB"/>
        </w:rPr>
        <w:t xml:space="preserve"> </w:t>
      </w:r>
      <w:r w:rsidRPr="005E680F">
        <w:rPr>
          <w:rFonts w:eastAsiaTheme="minorHAnsi" w:cs="Arial" w:hint="eastAsia"/>
          <w:rtl/>
          <w:lang w:val="en-GB"/>
        </w:rPr>
        <w:t>عن</w:t>
      </w:r>
      <w:r w:rsidRPr="005E680F">
        <w:rPr>
          <w:rFonts w:eastAsiaTheme="minorHAnsi" w:cs="Arial"/>
          <w:rtl/>
          <w:lang w:val="en-GB"/>
        </w:rPr>
        <w:t xml:space="preserve"> </w:t>
      </w:r>
      <w:r w:rsidRPr="005E680F">
        <w:rPr>
          <w:rFonts w:eastAsiaTheme="minorHAnsi" w:cs="Arial" w:hint="eastAsia"/>
          <w:rtl/>
          <w:lang w:val="en-GB"/>
        </w:rPr>
        <w:t>الجرائم</w:t>
      </w:r>
      <w:r w:rsidRPr="005E680F">
        <w:rPr>
          <w:rFonts w:eastAsiaTheme="minorHAnsi" w:cs="Arial"/>
          <w:rtl/>
          <w:lang w:val="en-GB"/>
        </w:rPr>
        <w:t xml:space="preserve">. </w:t>
      </w:r>
      <w:r w:rsidRPr="005E680F">
        <w:rPr>
          <w:rFonts w:eastAsiaTheme="minorHAnsi" w:cs="Arial" w:hint="eastAsia"/>
          <w:rtl/>
          <w:lang w:val="en-GB"/>
        </w:rPr>
        <w:t>يجب</w:t>
      </w:r>
      <w:r w:rsidRPr="005E680F">
        <w:rPr>
          <w:rFonts w:eastAsiaTheme="minorHAnsi" w:cs="Arial"/>
          <w:rtl/>
          <w:lang w:val="en-GB"/>
        </w:rPr>
        <w:t xml:space="preserve"> </w:t>
      </w:r>
      <w:r w:rsidRPr="005E680F">
        <w:rPr>
          <w:rFonts w:eastAsiaTheme="minorHAnsi" w:cs="Arial" w:hint="eastAsia"/>
          <w:rtl/>
          <w:lang w:val="en-GB"/>
        </w:rPr>
        <w:t>توضيح</w:t>
      </w:r>
      <w:r w:rsidRPr="005E680F">
        <w:rPr>
          <w:rFonts w:eastAsiaTheme="minorHAnsi" w:cs="Arial"/>
          <w:rtl/>
          <w:lang w:val="en-GB"/>
        </w:rPr>
        <w:t xml:space="preserve"> </w:t>
      </w:r>
      <w:r w:rsidRPr="005E680F">
        <w:rPr>
          <w:rFonts w:eastAsiaTheme="minorHAnsi" w:cs="Arial" w:hint="eastAsia"/>
          <w:rtl/>
          <w:lang w:val="en-GB"/>
        </w:rPr>
        <w:t>هذه</w:t>
      </w:r>
      <w:r w:rsidRPr="005E680F">
        <w:rPr>
          <w:rFonts w:eastAsiaTheme="minorHAnsi" w:cs="Arial"/>
          <w:rtl/>
          <w:lang w:val="en-GB"/>
        </w:rPr>
        <w:t xml:space="preserve"> </w:t>
      </w:r>
      <w:r w:rsidRPr="005E680F">
        <w:rPr>
          <w:rFonts w:eastAsiaTheme="minorHAnsi" w:cs="Arial" w:hint="eastAsia"/>
          <w:rtl/>
          <w:lang w:val="en-GB"/>
        </w:rPr>
        <w:t>الحدود</w:t>
      </w:r>
      <w:r w:rsidRPr="005E680F">
        <w:rPr>
          <w:rFonts w:eastAsiaTheme="minorHAnsi" w:cs="Arial"/>
          <w:rtl/>
          <w:lang w:val="en-GB"/>
        </w:rPr>
        <w:t xml:space="preserve"> </w:t>
      </w:r>
      <w:r w:rsidRPr="005E680F">
        <w:rPr>
          <w:rFonts w:eastAsiaTheme="minorHAnsi" w:cs="Arial" w:hint="eastAsia"/>
          <w:rtl/>
          <w:lang w:val="en-GB"/>
        </w:rPr>
        <w:t>للأطفال</w:t>
      </w:r>
      <w:r w:rsidRPr="005E680F">
        <w:rPr>
          <w:rFonts w:eastAsiaTheme="minorHAnsi" w:cs="Arial"/>
          <w:rtl/>
          <w:lang w:val="en-GB"/>
        </w:rPr>
        <w:t xml:space="preserve"> </w:t>
      </w:r>
      <w:r w:rsidR="00056375" w:rsidRPr="005E680F">
        <w:rPr>
          <w:rFonts w:eastAsiaTheme="minorHAnsi" w:cs="Arial" w:hint="cs"/>
          <w:rtl/>
          <w:lang w:val="en-GB"/>
        </w:rPr>
        <w:t>والأ</w:t>
      </w:r>
      <w:r w:rsidR="00056375">
        <w:rPr>
          <w:rFonts w:eastAsiaTheme="minorHAnsi" w:cs="Arial" w:hint="cs"/>
          <w:rtl/>
          <w:lang w:val="en-GB"/>
        </w:rPr>
        <w:t>بوين</w:t>
      </w:r>
      <w:r w:rsidRPr="005E680F">
        <w:rPr>
          <w:rFonts w:eastAsiaTheme="minorHAnsi" w:cs="Arial"/>
          <w:rtl/>
          <w:lang w:val="en-GB"/>
        </w:rPr>
        <w:t xml:space="preserve"> </w:t>
      </w:r>
      <w:r w:rsidRPr="005E680F">
        <w:rPr>
          <w:rFonts w:eastAsiaTheme="minorHAnsi" w:cs="Arial" w:hint="eastAsia"/>
          <w:rtl/>
          <w:lang w:val="en-GB"/>
        </w:rPr>
        <w:t>أثناء</w:t>
      </w:r>
      <w:r w:rsidRPr="005E680F">
        <w:rPr>
          <w:rFonts w:eastAsiaTheme="minorHAnsi" w:cs="Arial"/>
          <w:rtl/>
          <w:lang w:val="en-GB"/>
        </w:rPr>
        <w:t xml:space="preserve"> </w:t>
      </w:r>
      <w:r w:rsidRPr="005E680F">
        <w:rPr>
          <w:rFonts w:eastAsiaTheme="minorHAnsi" w:cs="Arial" w:hint="eastAsia"/>
          <w:rtl/>
          <w:lang w:val="en-GB"/>
        </w:rPr>
        <w:t>عمليات</w:t>
      </w:r>
      <w:r w:rsidRPr="005E680F">
        <w:rPr>
          <w:rFonts w:eastAsiaTheme="minorHAnsi" w:cs="Arial"/>
          <w:rtl/>
          <w:lang w:val="en-GB"/>
        </w:rPr>
        <w:t xml:space="preserve"> </w:t>
      </w:r>
      <w:r w:rsidRPr="005E680F">
        <w:rPr>
          <w:rFonts w:eastAsiaTheme="minorHAnsi" w:cs="Arial" w:hint="eastAsia"/>
          <w:rtl/>
          <w:lang w:val="en-GB"/>
        </w:rPr>
        <w:t>الموافقة</w:t>
      </w:r>
      <w:r w:rsidRPr="005E680F">
        <w:rPr>
          <w:rFonts w:eastAsiaTheme="minorHAnsi" w:cs="Arial"/>
          <w:rtl/>
          <w:lang w:val="en-GB"/>
        </w:rPr>
        <w:t xml:space="preserve"> </w:t>
      </w:r>
      <w:r w:rsidRPr="005E680F">
        <w:rPr>
          <w:rFonts w:eastAsiaTheme="minorHAnsi" w:cs="Arial" w:hint="eastAsia"/>
          <w:rtl/>
          <w:lang w:val="en-GB"/>
        </w:rPr>
        <w:t>أو</w:t>
      </w:r>
      <w:r w:rsidRPr="005E680F">
        <w:rPr>
          <w:rFonts w:eastAsiaTheme="minorHAnsi" w:cs="Arial"/>
          <w:rtl/>
          <w:lang w:val="en-GB"/>
        </w:rPr>
        <w:t xml:space="preserve"> </w:t>
      </w:r>
      <w:r w:rsidRPr="005E680F">
        <w:rPr>
          <w:rFonts w:eastAsiaTheme="minorHAnsi" w:cs="Arial" w:hint="eastAsia"/>
          <w:rtl/>
          <w:lang w:val="en-GB"/>
        </w:rPr>
        <w:t>الم</w:t>
      </w:r>
      <w:r>
        <w:rPr>
          <w:rFonts w:eastAsiaTheme="minorHAnsi" w:cs="Arial" w:hint="cs"/>
          <w:rtl/>
          <w:lang w:val="en-GB"/>
        </w:rPr>
        <w:t>صادقة</w:t>
      </w:r>
      <w:r w:rsidRPr="005E680F">
        <w:rPr>
          <w:rFonts w:eastAsiaTheme="minorHAnsi" w:cs="Arial"/>
          <w:rtl/>
          <w:lang w:val="en-GB"/>
        </w:rPr>
        <w:t xml:space="preserve"> </w:t>
      </w:r>
      <w:r w:rsidRPr="005E680F">
        <w:rPr>
          <w:rFonts w:eastAsiaTheme="minorHAnsi" w:cs="Arial" w:hint="eastAsia"/>
          <w:rtl/>
          <w:lang w:val="en-GB"/>
        </w:rPr>
        <w:t>المستنيرة</w:t>
      </w:r>
      <w:r w:rsidRPr="005E680F">
        <w:rPr>
          <w:rFonts w:eastAsiaTheme="minorHAnsi" w:cs="Arial"/>
          <w:rtl/>
          <w:lang w:val="en-GB"/>
        </w:rPr>
        <w:t xml:space="preserve">. </w:t>
      </w:r>
      <w:r w:rsidRPr="005E680F">
        <w:rPr>
          <w:rFonts w:eastAsiaTheme="minorHAnsi" w:cs="Arial" w:hint="eastAsia"/>
          <w:rtl/>
          <w:lang w:val="en-GB"/>
        </w:rPr>
        <w:t>يجب</w:t>
      </w:r>
      <w:r w:rsidRPr="005E680F">
        <w:rPr>
          <w:rFonts w:eastAsiaTheme="minorHAnsi" w:cs="Arial"/>
          <w:rtl/>
          <w:lang w:val="en-GB"/>
        </w:rPr>
        <w:t xml:space="preserve"> </w:t>
      </w:r>
      <w:r w:rsidRPr="005E680F">
        <w:rPr>
          <w:rFonts w:eastAsiaTheme="minorHAnsi" w:cs="Arial" w:hint="eastAsia"/>
          <w:rtl/>
          <w:lang w:val="en-GB"/>
        </w:rPr>
        <w:t>على</w:t>
      </w:r>
      <w:r w:rsidRPr="005E680F">
        <w:rPr>
          <w:rFonts w:eastAsiaTheme="minorHAnsi" w:cs="Arial"/>
          <w:rtl/>
          <w:lang w:val="en-GB"/>
        </w:rPr>
        <w:t xml:space="preserve"> </w:t>
      </w:r>
      <w:r w:rsidRPr="005E680F">
        <w:rPr>
          <w:rFonts w:eastAsiaTheme="minorHAnsi" w:cs="Arial" w:hint="eastAsia"/>
          <w:rtl/>
          <w:lang w:val="en-GB"/>
        </w:rPr>
        <w:t>المشرفين</w:t>
      </w:r>
      <w:r w:rsidRPr="005E680F">
        <w:rPr>
          <w:rFonts w:eastAsiaTheme="minorHAnsi" w:cs="Arial"/>
          <w:rtl/>
          <w:lang w:val="en-GB"/>
        </w:rPr>
        <w:t xml:space="preserve"> </w:t>
      </w:r>
      <w:proofErr w:type="spellStart"/>
      <w:r w:rsidRPr="005E680F">
        <w:rPr>
          <w:rFonts w:eastAsiaTheme="minorHAnsi" w:cs="Arial" w:hint="eastAsia"/>
          <w:rtl/>
          <w:lang w:val="en-GB"/>
        </w:rPr>
        <w:t>وأخصائيي</w:t>
      </w:r>
      <w:proofErr w:type="spellEnd"/>
      <w:r>
        <w:rPr>
          <w:rFonts w:eastAsiaTheme="minorHAnsi" w:cs="Arial" w:hint="cs"/>
          <w:rtl/>
          <w:lang w:val="en-GB"/>
        </w:rPr>
        <w:t xml:space="preserve"> ادارة</w:t>
      </w:r>
      <w:r w:rsidRPr="005E680F">
        <w:rPr>
          <w:rFonts w:eastAsiaTheme="minorHAnsi" w:cs="Arial"/>
          <w:rtl/>
          <w:lang w:val="en-GB"/>
        </w:rPr>
        <w:t xml:space="preserve"> </w:t>
      </w:r>
      <w:r w:rsidRPr="005E680F">
        <w:rPr>
          <w:rFonts w:eastAsiaTheme="minorHAnsi" w:cs="Arial" w:hint="eastAsia"/>
          <w:rtl/>
          <w:lang w:val="en-GB"/>
        </w:rPr>
        <w:t>الحال</w:t>
      </w:r>
      <w:r>
        <w:rPr>
          <w:rFonts w:eastAsiaTheme="minorHAnsi" w:cs="Arial" w:hint="cs"/>
          <w:rtl/>
          <w:lang w:val="en-GB"/>
        </w:rPr>
        <w:t>ة</w:t>
      </w:r>
      <w:r w:rsidRPr="005E680F">
        <w:rPr>
          <w:rFonts w:eastAsiaTheme="minorHAnsi" w:cs="Arial"/>
          <w:rtl/>
          <w:lang w:val="en-GB"/>
        </w:rPr>
        <w:t xml:space="preserve"> </w:t>
      </w:r>
      <w:r w:rsidRPr="005E680F">
        <w:rPr>
          <w:rFonts w:eastAsiaTheme="minorHAnsi" w:cs="Arial" w:hint="eastAsia"/>
          <w:rtl/>
          <w:lang w:val="en-GB"/>
        </w:rPr>
        <w:t>العمل</w:t>
      </w:r>
      <w:r w:rsidRPr="005E680F">
        <w:rPr>
          <w:rFonts w:eastAsiaTheme="minorHAnsi" w:cs="Arial"/>
          <w:rtl/>
          <w:lang w:val="en-GB"/>
        </w:rPr>
        <w:t xml:space="preserve"> </w:t>
      </w:r>
      <w:r w:rsidRPr="005E680F">
        <w:rPr>
          <w:rFonts w:eastAsiaTheme="minorHAnsi" w:cs="Arial" w:hint="eastAsia"/>
          <w:rtl/>
          <w:lang w:val="en-GB"/>
        </w:rPr>
        <w:t>معًا</w:t>
      </w:r>
      <w:r w:rsidRPr="005E680F">
        <w:rPr>
          <w:rFonts w:eastAsiaTheme="minorHAnsi" w:cs="Arial"/>
          <w:rtl/>
          <w:lang w:val="en-GB"/>
        </w:rPr>
        <w:t xml:space="preserve"> </w:t>
      </w:r>
      <w:r w:rsidRPr="005E680F">
        <w:rPr>
          <w:rFonts w:eastAsiaTheme="minorHAnsi" w:cs="Arial" w:hint="eastAsia"/>
          <w:rtl/>
          <w:lang w:val="en-GB"/>
        </w:rPr>
        <w:t>لاتخاذ</w:t>
      </w:r>
      <w:r w:rsidRPr="005E680F">
        <w:rPr>
          <w:rFonts w:eastAsiaTheme="minorHAnsi" w:cs="Arial"/>
          <w:rtl/>
          <w:lang w:val="en-GB"/>
        </w:rPr>
        <w:t xml:space="preserve"> </w:t>
      </w:r>
      <w:r w:rsidRPr="005E680F">
        <w:rPr>
          <w:rFonts w:eastAsiaTheme="minorHAnsi" w:cs="Arial" w:hint="eastAsia"/>
          <w:rtl/>
          <w:lang w:val="en-GB"/>
        </w:rPr>
        <w:t>القرارات</w:t>
      </w:r>
      <w:r w:rsidRPr="005E680F">
        <w:rPr>
          <w:rFonts w:eastAsiaTheme="minorHAnsi" w:cs="Arial"/>
          <w:rtl/>
          <w:lang w:val="en-GB"/>
        </w:rPr>
        <w:t xml:space="preserve"> </w:t>
      </w:r>
      <w:r w:rsidRPr="005E680F">
        <w:rPr>
          <w:rFonts w:eastAsiaTheme="minorHAnsi" w:cs="Arial" w:hint="eastAsia"/>
          <w:rtl/>
          <w:lang w:val="en-GB"/>
        </w:rPr>
        <w:t>في</w:t>
      </w:r>
      <w:r w:rsidRPr="005E680F">
        <w:rPr>
          <w:rFonts w:eastAsiaTheme="minorHAnsi" w:cs="Arial"/>
          <w:rtl/>
          <w:lang w:val="en-GB"/>
        </w:rPr>
        <w:t xml:space="preserve"> </w:t>
      </w:r>
      <w:r w:rsidRPr="005E680F">
        <w:rPr>
          <w:rFonts w:eastAsiaTheme="minorHAnsi" w:cs="Arial" w:hint="eastAsia"/>
          <w:rtl/>
          <w:lang w:val="en-GB"/>
        </w:rPr>
        <w:t>مثل</w:t>
      </w:r>
      <w:r w:rsidRPr="005E680F">
        <w:rPr>
          <w:rFonts w:eastAsiaTheme="minorHAnsi" w:cs="Arial"/>
          <w:rtl/>
          <w:lang w:val="en-GB"/>
        </w:rPr>
        <w:t xml:space="preserve"> </w:t>
      </w:r>
      <w:r w:rsidRPr="005E680F">
        <w:rPr>
          <w:rFonts w:eastAsiaTheme="minorHAnsi" w:cs="Arial" w:hint="eastAsia"/>
          <w:rtl/>
          <w:lang w:val="en-GB"/>
        </w:rPr>
        <w:t>هذه</w:t>
      </w:r>
      <w:r w:rsidRPr="005E680F">
        <w:rPr>
          <w:rFonts w:eastAsiaTheme="minorHAnsi" w:cs="Arial"/>
          <w:rtl/>
          <w:lang w:val="en-GB"/>
        </w:rPr>
        <w:t xml:space="preserve"> </w:t>
      </w:r>
      <w:r w:rsidRPr="005E680F">
        <w:rPr>
          <w:rFonts w:eastAsiaTheme="minorHAnsi" w:cs="Arial" w:hint="eastAsia"/>
          <w:rtl/>
          <w:lang w:val="en-GB"/>
        </w:rPr>
        <w:t>الحالات</w:t>
      </w:r>
      <w:r w:rsidRPr="005E680F">
        <w:rPr>
          <w:rFonts w:eastAsiaTheme="minorHAnsi" w:cs="Arial"/>
          <w:rtl/>
          <w:lang w:val="en-GB"/>
        </w:rPr>
        <w:t xml:space="preserve"> </w:t>
      </w:r>
      <w:r w:rsidRPr="005E680F">
        <w:rPr>
          <w:rFonts w:eastAsiaTheme="minorHAnsi" w:cs="Arial" w:hint="eastAsia"/>
          <w:rtl/>
          <w:lang w:val="en-GB"/>
        </w:rPr>
        <w:t>التي</w:t>
      </w:r>
      <w:r w:rsidRPr="005E680F">
        <w:rPr>
          <w:rFonts w:eastAsiaTheme="minorHAnsi" w:cs="Arial"/>
          <w:rtl/>
          <w:lang w:val="en-GB"/>
        </w:rPr>
        <w:t xml:space="preserve"> </w:t>
      </w:r>
      <w:r w:rsidRPr="005E680F">
        <w:rPr>
          <w:rFonts w:eastAsiaTheme="minorHAnsi" w:cs="Arial" w:hint="eastAsia"/>
          <w:rtl/>
          <w:lang w:val="en-GB"/>
        </w:rPr>
        <w:t>تحتاج</w:t>
      </w:r>
      <w:r w:rsidRPr="005E680F">
        <w:rPr>
          <w:rFonts w:eastAsiaTheme="minorHAnsi" w:cs="Arial"/>
          <w:rtl/>
          <w:lang w:val="en-GB"/>
        </w:rPr>
        <w:t xml:space="preserve"> </w:t>
      </w:r>
      <w:r w:rsidRPr="005E680F">
        <w:rPr>
          <w:rFonts w:eastAsiaTheme="minorHAnsi" w:cs="Arial" w:hint="eastAsia"/>
          <w:rtl/>
          <w:lang w:val="en-GB"/>
        </w:rPr>
        <w:t>إلى</w:t>
      </w:r>
      <w:r w:rsidRPr="005E680F">
        <w:rPr>
          <w:rFonts w:eastAsiaTheme="minorHAnsi" w:cs="Arial"/>
          <w:rtl/>
          <w:lang w:val="en-GB"/>
        </w:rPr>
        <w:t xml:space="preserve"> </w:t>
      </w:r>
      <w:r w:rsidRPr="005E680F">
        <w:rPr>
          <w:rFonts w:eastAsiaTheme="minorHAnsi" w:cs="Arial" w:hint="eastAsia"/>
          <w:rtl/>
          <w:lang w:val="en-GB"/>
        </w:rPr>
        <w:t>كسر</w:t>
      </w:r>
      <w:r w:rsidRPr="005E680F">
        <w:rPr>
          <w:rFonts w:eastAsiaTheme="minorHAnsi" w:cs="Arial"/>
          <w:rtl/>
          <w:lang w:val="en-GB"/>
        </w:rPr>
        <w:t xml:space="preserve"> </w:t>
      </w:r>
      <w:r w:rsidRPr="005E680F">
        <w:rPr>
          <w:rFonts w:eastAsiaTheme="minorHAnsi" w:cs="Arial" w:hint="eastAsia"/>
          <w:rtl/>
          <w:lang w:val="en-GB"/>
        </w:rPr>
        <w:t>السرية</w:t>
      </w:r>
      <w:r w:rsidRPr="005E680F">
        <w:rPr>
          <w:rFonts w:eastAsiaTheme="minorHAnsi" w:cs="Arial"/>
          <w:rtl/>
          <w:lang w:val="en-GB"/>
        </w:rPr>
        <w:t>.</w:t>
      </w:r>
    </w:p>
    <w:p w14:paraId="4852EFA1" w14:textId="4D4C0B68" w:rsidR="007F41AB" w:rsidRPr="00837261" w:rsidRDefault="006335CD" w:rsidP="008C544C">
      <w:pPr>
        <w:bidi/>
        <w:spacing w:before="200" w:after="120"/>
        <w:rPr>
          <w:rFonts w:cs="Arial"/>
          <w:b/>
          <w:bCs/>
          <w:lang w:val="en-GB"/>
        </w:rPr>
      </w:pPr>
      <w:r>
        <w:rPr>
          <w:rFonts w:cs="Arial" w:hint="cs"/>
          <w:b/>
          <w:bCs/>
          <w:rtl/>
          <w:lang w:val="en-GB"/>
        </w:rPr>
        <w:t>ضمان المسؤولية</w:t>
      </w:r>
    </w:p>
    <w:p w14:paraId="248F5536" w14:textId="78BF2788" w:rsidR="00003915" w:rsidRDefault="00003915" w:rsidP="008C544C">
      <w:pPr>
        <w:bidi/>
        <w:rPr>
          <w:rFonts w:eastAsiaTheme="minorHAnsi" w:cs="Arial"/>
          <w:rtl/>
          <w:lang w:val="en-GB"/>
        </w:rPr>
      </w:pPr>
      <w:r>
        <w:rPr>
          <w:rFonts w:eastAsiaTheme="minorHAnsi" w:cs="Arial" w:hint="cs"/>
          <w:rtl/>
          <w:lang w:val="en-GB"/>
        </w:rPr>
        <w:t>تعني المسؤولية</w:t>
      </w:r>
      <w:r w:rsidRPr="00003915">
        <w:rPr>
          <w:rFonts w:eastAsiaTheme="minorHAnsi" w:cs="Arial"/>
          <w:rtl/>
          <w:lang w:val="en-GB"/>
        </w:rPr>
        <w:t xml:space="preserve"> </w:t>
      </w:r>
      <w:r>
        <w:rPr>
          <w:rFonts w:eastAsiaTheme="minorHAnsi" w:cs="Arial" w:hint="cs"/>
          <w:rtl/>
          <w:lang w:val="en-GB"/>
        </w:rPr>
        <w:t>ان</w:t>
      </w:r>
      <w:r w:rsidRPr="00003915">
        <w:rPr>
          <w:rFonts w:eastAsiaTheme="minorHAnsi" w:cs="Arial"/>
          <w:rtl/>
          <w:lang w:val="en-GB"/>
        </w:rPr>
        <w:t xml:space="preserve"> </w:t>
      </w:r>
      <w:r>
        <w:rPr>
          <w:rFonts w:eastAsiaTheme="minorHAnsi" w:cs="Arial" w:hint="cs"/>
          <w:rtl/>
          <w:lang w:val="en-GB"/>
        </w:rPr>
        <w:t xml:space="preserve">يكون الشخص </w:t>
      </w:r>
      <w:r w:rsidRPr="00003915">
        <w:rPr>
          <w:rFonts w:eastAsiaTheme="minorHAnsi" w:cs="Arial" w:hint="eastAsia"/>
          <w:rtl/>
          <w:lang w:val="en-GB"/>
        </w:rPr>
        <w:t>مسؤول</w:t>
      </w:r>
      <w:r>
        <w:rPr>
          <w:rFonts w:eastAsiaTheme="minorHAnsi" w:cs="Arial" w:hint="cs"/>
          <w:rtl/>
          <w:lang w:val="en-GB"/>
        </w:rPr>
        <w:t>ا</w:t>
      </w:r>
      <w:r w:rsidRPr="00003915">
        <w:rPr>
          <w:rFonts w:eastAsiaTheme="minorHAnsi" w:cs="Arial"/>
          <w:rtl/>
          <w:lang w:val="en-GB"/>
        </w:rPr>
        <w:t xml:space="preserve"> </w:t>
      </w:r>
      <w:r w:rsidRPr="00003915">
        <w:rPr>
          <w:rFonts w:eastAsiaTheme="minorHAnsi" w:cs="Arial" w:hint="eastAsia"/>
          <w:rtl/>
          <w:lang w:val="en-GB"/>
        </w:rPr>
        <w:t>عن</w:t>
      </w:r>
      <w:r w:rsidRPr="00003915">
        <w:rPr>
          <w:rFonts w:eastAsiaTheme="minorHAnsi" w:cs="Arial"/>
          <w:rtl/>
          <w:lang w:val="en-GB"/>
        </w:rPr>
        <w:t xml:space="preserve"> </w:t>
      </w:r>
      <w:r w:rsidRPr="00003915">
        <w:rPr>
          <w:rFonts w:eastAsiaTheme="minorHAnsi" w:cs="Arial" w:hint="eastAsia"/>
          <w:rtl/>
          <w:lang w:val="en-GB"/>
        </w:rPr>
        <w:t>تصرفات</w:t>
      </w:r>
      <w:r>
        <w:rPr>
          <w:rFonts w:eastAsiaTheme="minorHAnsi" w:cs="Arial" w:hint="cs"/>
          <w:rtl/>
          <w:lang w:val="en-GB"/>
        </w:rPr>
        <w:t>ه</w:t>
      </w:r>
      <w:r w:rsidRPr="00003915">
        <w:rPr>
          <w:rFonts w:eastAsiaTheme="minorHAnsi" w:cs="Arial"/>
          <w:rtl/>
          <w:lang w:val="en-GB"/>
        </w:rPr>
        <w:t xml:space="preserve"> </w:t>
      </w:r>
      <w:r w:rsidRPr="00003915">
        <w:rPr>
          <w:rFonts w:eastAsiaTheme="minorHAnsi" w:cs="Arial" w:hint="eastAsia"/>
          <w:rtl/>
          <w:lang w:val="en-GB"/>
        </w:rPr>
        <w:t>وعن</w:t>
      </w:r>
      <w:r w:rsidRPr="00003915">
        <w:rPr>
          <w:rFonts w:eastAsiaTheme="minorHAnsi" w:cs="Arial"/>
          <w:rtl/>
          <w:lang w:val="en-GB"/>
        </w:rPr>
        <w:t xml:space="preserve"> </w:t>
      </w:r>
      <w:r w:rsidRPr="00003915">
        <w:rPr>
          <w:rFonts w:eastAsiaTheme="minorHAnsi" w:cs="Arial" w:hint="eastAsia"/>
          <w:rtl/>
          <w:lang w:val="en-GB"/>
        </w:rPr>
        <w:t>نتائج</w:t>
      </w:r>
      <w:r w:rsidRPr="00003915">
        <w:rPr>
          <w:rFonts w:eastAsiaTheme="minorHAnsi" w:cs="Arial"/>
          <w:rtl/>
          <w:lang w:val="en-GB"/>
        </w:rPr>
        <w:t xml:space="preserve"> </w:t>
      </w:r>
      <w:r w:rsidRPr="00003915">
        <w:rPr>
          <w:rFonts w:eastAsiaTheme="minorHAnsi" w:cs="Arial" w:hint="eastAsia"/>
          <w:rtl/>
          <w:lang w:val="en-GB"/>
        </w:rPr>
        <w:t>الإجراءات</w:t>
      </w:r>
      <w:r w:rsidRPr="00003915">
        <w:rPr>
          <w:rFonts w:eastAsiaTheme="minorHAnsi" w:cs="Arial"/>
          <w:rtl/>
          <w:lang w:val="en-GB"/>
        </w:rPr>
        <w:t xml:space="preserve">. </w:t>
      </w:r>
      <w:r w:rsidRPr="00003915">
        <w:rPr>
          <w:rFonts w:eastAsiaTheme="minorHAnsi" w:cs="Arial" w:hint="eastAsia"/>
          <w:rtl/>
          <w:lang w:val="en-GB"/>
        </w:rPr>
        <w:t>الوكالات</w:t>
      </w:r>
      <w:r w:rsidRPr="00003915">
        <w:rPr>
          <w:rFonts w:eastAsiaTheme="minorHAnsi" w:cs="Arial"/>
          <w:rtl/>
          <w:lang w:val="en-GB"/>
        </w:rPr>
        <w:t xml:space="preserve"> </w:t>
      </w:r>
      <w:r w:rsidRPr="00003915">
        <w:rPr>
          <w:rFonts w:eastAsiaTheme="minorHAnsi" w:cs="Arial" w:hint="eastAsia"/>
          <w:rtl/>
          <w:lang w:val="en-GB"/>
        </w:rPr>
        <w:t>والموظفون</w:t>
      </w:r>
      <w:r w:rsidRPr="00003915">
        <w:rPr>
          <w:rFonts w:eastAsiaTheme="minorHAnsi" w:cs="Arial"/>
          <w:rtl/>
          <w:lang w:val="en-GB"/>
        </w:rPr>
        <w:t xml:space="preserve"> </w:t>
      </w:r>
      <w:r w:rsidRPr="00003915">
        <w:rPr>
          <w:rFonts w:eastAsiaTheme="minorHAnsi" w:cs="Arial" w:hint="eastAsia"/>
          <w:rtl/>
          <w:lang w:val="en-GB"/>
        </w:rPr>
        <w:t>المشاركون</w:t>
      </w:r>
      <w:r w:rsidRPr="00003915">
        <w:rPr>
          <w:rFonts w:eastAsiaTheme="minorHAnsi" w:cs="Arial"/>
          <w:rtl/>
          <w:lang w:val="en-GB"/>
        </w:rPr>
        <w:t xml:space="preserve"> </w:t>
      </w:r>
      <w:r w:rsidRPr="00003915">
        <w:rPr>
          <w:rFonts w:eastAsiaTheme="minorHAnsi" w:cs="Arial" w:hint="eastAsia"/>
          <w:rtl/>
          <w:lang w:val="en-GB"/>
        </w:rPr>
        <w:t>في</w:t>
      </w:r>
      <w:r w:rsidRPr="00003915">
        <w:rPr>
          <w:rFonts w:eastAsiaTheme="minorHAnsi" w:cs="Arial"/>
          <w:rtl/>
          <w:lang w:val="en-GB"/>
        </w:rPr>
        <w:t xml:space="preserve"> </w:t>
      </w:r>
      <w:r w:rsidRPr="00003915">
        <w:rPr>
          <w:rFonts w:eastAsiaTheme="minorHAnsi" w:cs="Arial" w:hint="eastAsia"/>
          <w:rtl/>
          <w:lang w:val="en-GB"/>
        </w:rPr>
        <w:t>إدارة</w:t>
      </w:r>
      <w:r w:rsidRPr="00003915">
        <w:rPr>
          <w:rFonts w:eastAsiaTheme="minorHAnsi" w:cs="Arial"/>
          <w:rtl/>
          <w:lang w:val="en-GB"/>
        </w:rPr>
        <w:t xml:space="preserve"> </w:t>
      </w:r>
      <w:r w:rsidRPr="00003915">
        <w:rPr>
          <w:rFonts w:eastAsiaTheme="minorHAnsi" w:cs="Arial" w:hint="eastAsia"/>
          <w:rtl/>
          <w:lang w:val="en-GB"/>
        </w:rPr>
        <w:t>الحالات</w:t>
      </w:r>
      <w:r w:rsidRPr="00003915">
        <w:rPr>
          <w:rFonts w:eastAsiaTheme="minorHAnsi" w:cs="Arial"/>
          <w:rtl/>
          <w:lang w:val="en-GB"/>
        </w:rPr>
        <w:t xml:space="preserve"> </w:t>
      </w:r>
      <w:r w:rsidRPr="00003915">
        <w:rPr>
          <w:rFonts w:eastAsiaTheme="minorHAnsi" w:cs="Arial" w:hint="eastAsia"/>
          <w:rtl/>
          <w:lang w:val="en-GB"/>
        </w:rPr>
        <w:t>مسؤولون</w:t>
      </w:r>
      <w:r w:rsidRPr="00003915">
        <w:rPr>
          <w:rFonts w:eastAsiaTheme="minorHAnsi" w:cs="Arial"/>
          <w:rtl/>
          <w:lang w:val="en-GB"/>
        </w:rPr>
        <w:t xml:space="preserve"> </w:t>
      </w:r>
      <w:r w:rsidRPr="00003915">
        <w:rPr>
          <w:rFonts w:eastAsiaTheme="minorHAnsi" w:cs="Arial" w:hint="eastAsia"/>
          <w:rtl/>
          <w:lang w:val="en-GB"/>
        </w:rPr>
        <w:t>أمام</w:t>
      </w:r>
      <w:r w:rsidRPr="00003915">
        <w:rPr>
          <w:rFonts w:eastAsiaTheme="minorHAnsi" w:cs="Arial"/>
          <w:rtl/>
          <w:lang w:val="en-GB"/>
        </w:rPr>
        <w:t xml:space="preserve"> </w:t>
      </w:r>
      <w:r w:rsidRPr="00003915">
        <w:rPr>
          <w:rFonts w:eastAsiaTheme="minorHAnsi" w:cs="Arial" w:hint="eastAsia"/>
          <w:rtl/>
          <w:lang w:val="en-GB"/>
        </w:rPr>
        <w:t>الطفل</w:t>
      </w:r>
      <w:r w:rsidRPr="00003915">
        <w:rPr>
          <w:rFonts w:eastAsiaTheme="minorHAnsi" w:cs="Arial"/>
          <w:rtl/>
          <w:lang w:val="en-GB"/>
        </w:rPr>
        <w:t xml:space="preserve"> </w:t>
      </w:r>
      <w:r w:rsidRPr="00003915">
        <w:rPr>
          <w:rFonts w:eastAsiaTheme="minorHAnsi" w:cs="Arial" w:hint="eastAsia"/>
          <w:rtl/>
          <w:lang w:val="en-GB"/>
        </w:rPr>
        <w:t>والأسرة</w:t>
      </w:r>
      <w:r w:rsidRPr="00003915">
        <w:rPr>
          <w:rFonts w:eastAsiaTheme="minorHAnsi" w:cs="Arial"/>
          <w:rtl/>
          <w:lang w:val="en-GB"/>
        </w:rPr>
        <w:t xml:space="preserve"> </w:t>
      </w:r>
      <w:r w:rsidRPr="00003915">
        <w:rPr>
          <w:rFonts w:eastAsiaTheme="minorHAnsi" w:cs="Arial" w:hint="eastAsia"/>
          <w:rtl/>
          <w:lang w:val="en-GB"/>
        </w:rPr>
        <w:t>والمجتمع</w:t>
      </w:r>
      <w:r w:rsidRPr="00003915">
        <w:rPr>
          <w:rFonts w:eastAsiaTheme="minorHAnsi" w:cs="Arial"/>
          <w:rtl/>
          <w:lang w:val="en-GB"/>
        </w:rPr>
        <w:t>.</w:t>
      </w:r>
    </w:p>
    <w:p w14:paraId="4BAA64DD" w14:textId="14B49B6E" w:rsidR="007F41AB" w:rsidRPr="00837261" w:rsidRDefault="007E6995" w:rsidP="008C544C">
      <w:pPr>
        <w:bidi/>
        <w:rPr>
          <w:rFonts w:eastAsiaTheme="minorHAnsi"/>
          <w:lang w:val="en-GB"/>
        </w:rPr>
      </w:pPr>
      <w:r w:rsidRPr="007E6995">
        <w:rPr>
          <w:rFonts w:eastAsiaTheme="minorHAnsi" w:cs="Arial" w:hint="eastAsia"/>
          <w:rtl/>
          <w:lang w:val="en-GB"/>
        </w:rPr>
        <w:t>يجب</w:t>
      </w:r>
      <w:r w:rsidRPr="007E6995">
        <w:rPr>
          <w:rFonts w:eastAsiaTheme="minorHAnsi" w:cs="Arial"/>
          <w:rtl/>
          <w:lang w:val="en-GB"/>
        </w:rPr>
        <w:t xml:space="preserve"> </w:t>
      </w:r>
      <w:r w:rsidRPr="007E6995">
        <w:rPr>
          <w:rFonts w:eastAsiaTheme="minorHAnsi" w:cs="Arial" w:hint="eastAsia"/>
          <w:rtl/>
          <w:lang w:val="en-GB"/>
        </w:rPr>
        <w:t>أن</w:t>
      </w:r>
      <w:r w:rsidRPr="007E6995">
        <w:rPr>
          <w:rFonts w:eastAsiaTheme="minorHAnsi" w:cs="Arial"/>
          <w:rtl/>
          <w:lang w:val="en-GB"/>
        </w:rPr>
        <w:t xml:space="preserve"> </w:t>
      </w:r>
      <w:r w:rsidRPr="007E6995">
        <w:rPr>
          <w:rFonts w:eastAsiaTheme="minorHAnsi" w:cs="Arial" w:hint="eastAsia"/>
          <w:rtl/>
          <w:lang w:val="en-GB"/>
        </w:rPr>
        <w:t>تمتثل</w:t>
      </w:r>
      <w:r w:rsidRPr="007E6995">
        <w:rPr>
          <w:rFonts w:eastAsiaTheme="minorHAnsi" w:cs="Arial"/>
          <w:rtl/>
          <w:lang w:val="en-GB"/>
        </w:rPr>
        <w:t xml:space="preserve"> </w:t>
      </w:r>
      <w:r w:rsidRPr="007E6995">
        <w:rPr>
          <w:rFonts w:eastAsiaTheme="minorHAnsi" w:cs="Arial" w:hint="eastAsia"/>
          <w:rtl/>
          <w:lang w:val="en-GB"/>
        </w:rPr>
        <w:t>الوكالات</w:t>
      </w:r>
      <w:r w:rsidRPr="007E6995">
        <w:rPr>
          <w:rFonts w:eastAsiaTheme="minorHAnsi" w:cs="Arial"/>
          <w:rtl/>
          <w:lang w:val="en-GB"/>
        </w:rPr>
        <w:t xml:space="preserve"> </w:t>
      </w:r>
      <w:r w:rsidRPr="007E6995">
        <w:rPr>
          <w:rFonts w:eastAsiaTheme="minorHAnsi" w:cs="Arial" w:hint="eastAsia"/>
          <w:rtl/>
          <w:lang w:val="en-GB"/>
        </w:rPr>
        <w:t>والأفراد</w:t>
      </w:r>
      <w:r w:rsidRPr="007E6995">
        <w:rPr>
          <w:rFonts w:eastAsiaTheme="minorHAnsi" w:cs="Arial"/>
          <w:rtl/>
          <w:lang w:val="en-GB"/>
        </w:rPr>
        <w:t xml:space="preserve"> </w:t>
      </w:r>
      <w:r w:rsidRPr="007E6995">
        <w:rPr>
          <w:rFonts w:eastAsiaTheme="minorHAnsi" w:cs="Arial" w:hint="eastAsia"/>
          <w:rtl/>
          <w:lang w:val="en-GB"/>
        </w:rPr>
        <w:t>الذين</w:t>
      </w:r>
      <w:r w:rsidRPr="007E6995">
        <w:rPr>
          <w:rFonts w:eastAsiaTheme="minorHAnsi" w:cs="Arial"/>
          <w:rtl/>
          <w:lang w:val="en-GB"/>
        </w:rPr>
        <w:t xml:space="preserve"> </w:t>
      </w:r>
      <w:r w:rsidRPr="007E6995">
        <w:rPr>
          <w:rFonts w:eastAsiaTheme="minorHAnsi" w:cs="Arial" w:hint="eastAsia"/>
          <w:rtl/>
          <w:lang w:val="en-GB"/>
        </w:rPr>
        <w:t>يقدمون</w:t>
      </w:r>
      <w:r>
        <w:rPr>
          <w:rFonts w:eastAsiaTheme="minorHAnsi" w:cs="Arial"/>
          <w:lang w:val="en-GB"/>
        </w:rPr>
        <w:t xml:space="preserve"> </w:t>
      </w:r>
      <w:r>
        <w:rPr>
          <w:rFonts w:eastAsiaTheme="minorHAnsi" w:cs="Arial" w:hint="cs"/>
          <w:rtl/>
          <w:lang w:val="en-GB"/>
        </w:rPr>
        <w:t>خدمات</w:t>
      </w:r>
      <w:r w:rsidRPr="007E6995">
        <w:rPr>
          <w:rFonts w:eastAsiaTheme="minorHAnsi" w:cs="Arial"/>
          <w:rtl/>
          <w:lang w:val="en-GB"/>
        </w:rPr>
        <w:t xml:space="preserve"> </w:t>
      </w:r>
      <w:r w:rsidRPr="007E6995">
        <w:rPr>
          <w:rFonts w:eastAsiaTheme="minorHAnsi" w:cs="Arial" w:hint="eastAsia"/>
          <w:rtl/>
          <w:lang w:val="en-GB"/>
        </w:rPr>
        <w:t>إدارة</w:t>
      </w:r>
      <w:r w:rsidRPr="007E6995">
        <w:rPr>
          <w:rFonts w:eastAsiaTheme="minorHAnsi" w:cs="Arial"/>
          <w:rtl/>
          <w:lang w:val="en-GB"/>
        </w:rPr>
        <w:t xml:space="preserve"> </w:t>
      </w:r>
      <w:r w:rsidRPr="007E6995">
        <w:rPr>
          <w:rFonts w:eastAsiaTheme="minorHAnsi" w:cs="Arial" w:hint="eastAsia"/>
          <w:rtl/>
          <w:lang w:val="en-GB"/>
        </w:rPr>
        <w:t>الحال</w:t>
      </w:r>
      <w:r>
        <w:rPr>
          <w:rFonts w:eastAsiaTheme="minorHAnsi" w:cs="Arial" w:hint="cs"/>
          <w:rtl/>
          <w:lang w:val="en-GB"/>
        </w:rPr>
        <w:t xml:space="preserve">ة </w:t>
      </w:r>
      <w:r w:rsidRPr="007E6995">
        <w:rPr>
          <w:rFonts w:eastAsiaTheme="minorHAnsi" w:cs="Arial" w:hint="eastAsia"/>
          <w:rtl/>
          <w:lang w:val="en-GB"/>
        </w:rPr>
        <w:t>للإطار</w:t>
      </w:r>
      <w:r w:rsidRPr="007E6995">
        <w:rPr>
          <w:rFonts w:eastAsiaTheme="minorHAnsi" w:cs="Arial"/>
          <w:rtl/>
          <w:lang w:val="en-GB"/>
        </w:rPr>
        <w:t xml:space="preserve"> </w:t>
      </w:r>
      <w:r w:rsidRPr="007E6995">
        <w:rPr>
          <w:rFonts w:eastAsiaTheme="minorHAnsi" w:cs="Arial" w:hint="eastAsia"/>
          <w:rtl/>
          <w:lang w:val="en-GB"/>
        </w:rPr>
        <w:t>القانوني</w:t>
      </w:r>
      <w:r w:rsidRPr="007E6995">
        <w:rPr>
          <w:rFonts w:eastAsiaTheme="minorHAnsi" w:cs="Arial"/>
          <w:rtl/>
          <w:lang w:val="en-GB"/>
        </w:rPr>
        <w:t xml:space="preserve"> </w:t>
      </w:r>
      <w:r w:rsidRPr="007E6995">
        <w:rPr>
          <w:rFonts w:eastAsiaTheme="minorHAnsi" w:cs="Arial" w:hint="eastAsia"/>
          <w:rtl/>
          <w:lang w:val="en-GB"/>
        </w:rPr>
        <w:t>والسياسي</w:t>
      </w:r>
      <w:r w:rsidRPr="007E6995">
        <w:rPr>
          <w:rFonts w:eastAsiaTheme="minorHAnsi" w:cs="Arial"/>
          <w:rtl/>
          <w:lang w:val="en-GB"/>
        </w:rPr>
        <w:t xml:space="preserve"> </w:t>
      </w:r>
      <w:r w:rsidRPr="007E6995">
        <w:rPr>
          <w:rFonts w:eastAsiaTheme="minorHAnsi" w:cs="Arial" w:hint="eastAsia"/>
          <w:rtl/>
          <w:lang w:val="en-GB"/>
        </w:rPr>
        <w:t>الوطني</w:t>
      </w:r>
      <w:r w:rsidRPr="007E6995">
        <w:rPr>
          <w:rFonts w:eastAsiaTheme="minorHAnsi" w:cs="Arial"/>
          <w:rtl/>
          <w:lang w:val="en-GB"/>
        </w:rPr>
        <w:t xml:space="preserve"> </w:t>
      </w:r>
      <w:hyperlink r:id="rId14" w:history="1">
        <w:r w:rsidRPr="007E6995">
          <w:rPr>
            <w:rStyle w:val="Hyperlink"/>
            <w:rFonts w:eastAsiaTheme="minorHAnsi" w:cs="Arial" w:hint="eastAsia"/>
            <w:rtl/>
            <w:lang w:val="en-GB"/>
          </w:rPr>
          <w:t>والمعايير</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الدولية</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المتعلقة</w:t>
        </w:r>
        <w:r w:rsidRPr="007E6995">
          <w:rPr>
            <w:rStyle w:val="Hyperlink"/>
            <w:rFonts w:eastAsiaTheme="minorHAnsi" w:cs="Arial"/>
            <w:rtl/>
            <w:lang w:val="en-GB"/>
          </w:rPr>
          <w:t xml:space="preserve"> </w:t>
        </w:r>
        <w:r w:rsidRPr="007E6995">
          <w:rPr>
            <w:rStyle w:val="Hyperlink"/>
            <w:rFonts w:eastAsiaTheme="minorHAnsi" w:cs="Arial" w:hint="eastAsia"/>
            <w:rtl/>
            <w:lang w:val="en-GB"/>
          </w:rPr>
          <w:t>بالحماية</w:t>
        </w:r>
        <w:r w:rsidRPr="007E6995">
          <w:rPr>
            <w:rStyle w:val="Hyperlink"/>
            <w:rFonts w:eastAsiaTheme="minorHAnsi" w:cs="Arial"/>
            <w:rtl/>
            <w:lang w:val="en-GB"/>
          </w:rPr>
          <w:t xml:space="preserve"> </w:t>
        </w:r>
        <w:r w:rsidRPr="007E6995">
          <w:rPr>
            <w:rStyle w:val="Hyperlink"/>
            <w:rFonts w:eastAsiaTheme="minorHAnsi" w:cs="Arial" w:hint="eastAsia"/>
            <w:rtl/>
            <w:lang w:val="en-GB"/>
          </w:rPr>
          <w:t>من</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الاستغلال</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الجنسي</w:t>
        </w:r>
        <w:r w:rsidRPr="007E6995">
          <w:rPr>
            <w:rStyle w:val="Hyperlink"/>
            <w:rFonts w:eastAsiaTheme="minorHAnsi" w:cs="Arial"/>
            <w:rtl/>
            <w:lang w:val="en-GB"/>
          </w:rPr>
          <w:t xml:space="preserve"> </w:t>
        </w:r>
        <w:r w:rsidRPr="007E6995">
          <w:rPr>
            <w:rStyle w:val="Hyperlink"/>
            <w:rFonts w:eastAsiaTheme="minorHAnsi" w:cs="Arial" w:hint="eastAsia"/>
            <w:rtl/>
            <w:lang w:val="en-GB"/>
          </w:rPr>
          <w:t>وسوء</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المعاملة</w:t>
        </w:r>
        <w:r w:rsidRPr="007E6995">
          <w:rPr>
            <w:rStyle w:val="Hyperlink"/>
            <w:rFonts w:eastAsiaTheme="minorHAnsi" w:cs="Arial"/>
            <w:rtl/>
            <w:lang w:val="en-GB"/>
          </w:rPr>
          <w:t xml:space="preserve"> (</w:t>
        </w:r>
        <w:r w:rsidRPr="007E6995">
          <w:rPr>
            <w:rStyle w:val="Hyperlink"/>
            <w:rFonts w:eastAsiaTheme="minorHAnsi"/>
            <w:lang w:val="en-GB"/>
          </w:rPr>
          <w:t>PSEA</w:t>
        </w:r>
        <w:r w:rsidRPr="007E6995">
          <w:rPr>
            <w:rStyle w:val="Hyperlink"/>
            <w:rFonts w:eastAsiaTheme="minorHAnsi" w:cs="Arial"/>
            <w:rtl/>
            <w:lang w:val="en-GB"/>
          </w:rPr>
          <w:t>)</w:t>
        </w:r>
      </w:hyperlink>
      <w:r w:rsidRPr="007E6995">
        <w:rPr>
          <w:rFonts w:eastAsiaTheme="minorHAnsi" w:cs="Arial"/>
          <w:rtl/>
          <w:lang w:val="en-GB"/>
        </w:rPr>
        <w:t xml:space="preserve"> </w:t>
      </w:r>
      <w:r w:rsidRPr="007E6995">
        <w:rPr>
          <w:rFonts w:eastAsiaTheme="minorHAnsi" w:cs="Arial" w:hint="eastAsia"/>
          <w:rtl/>
          <w:lang w:val="en-GB"/>
        </w:rPr>
        <w:t>و</w:t>
      </w:r>
      <w:hyperlink r:id="rId15" w:history="1">
        <w:r w:rsidRPr="007E6995">
          <w:rPr>
            <w:rStyle w:val="Hyperlink"/>
            <w:rFonts w:eastAsiaTheme="minorHAnsi" w:cs="Arial" w:hint="eastAsia"/>
            <w:rtl/>
            <w:lang w:val="en-GB"/>
          </w:rPr>
          <w:t>المساءلة</w:t>
        </w:r>
        <w:r w:rsidRPr="007E6995">
          <w:rPr>
            <w:rStyle w:val="Hyperlink"/>
            <w:rFonts w:eastAsiaTheme="minorHAnsi" w:cs="Arial"/>
            <w:rtl/>
            <w:lang w:val="en-GB"/>
          </w:rPr>
          <w:t xml:space="preserve"> </w:t>
        </w:r>
        <w:r w:rsidRPr="007E6995">
          <w:rPr>
            <w:rStyle w:val="Hyperlink"/>
            <w:rFonts w:eastAsiaTheme="minorHAnsi" w:cs="Arial" w:hint="eastAsia"/>
            <w:rtl/>
            <w:lang w:val="en-GB"/>
          </w:rPr>
          <w:t>أمام</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السكان</w:t>
        </w:r>
        <w:r w:rsidRPr="007E6995">
          <w:rPr>
            <w:rStyle w:val="Hyperlink"/>
            <w:rFonts w:eastAsiaTheme="minorHAnsi" w:cs="Arial"/>
            <w:rtl/>
            <w:lang w:val="en-GB"/>
          </w:rPr>
          <w:t xml:space="preserve"> </w:t>
        </w:r>
        <w:r w:rsidRPr="007E6995">
          <w:rPr>
            <w:rStyle w:val="Hyperlink"/>
            <w:rFonts w:eastAsiaTheme="minorHAnsi" w:cs="Arial" w:hint="eastAsia"/>
            <w:rtl/>
            <w:lang w:val="en-GB"/>
          </w:rPr>
          <w:t>المتضررين</w:t>
        </w:r>
      </w:hyperlink>
      <w:r>
        <w:rPr>
          <w:rFonts w:eastAsiaTheme="minorHAnsi" w:cs="Arial"/>
          <w:lang w:val="en-GB"/>
        </w:rPr>
        <w:t>.</w:t>
      </w:r>
      <w:r w:rsidR="007F41AB" w:rsidRPr="00837261">
        <w:rPr>
          <w:rFonts w:eastAsiaTheme="minorHAnsi"/>
          <w:lang w:val="en-GB"/>
        </w:rPr>
        <w:t xml:space="preserve">  </w:t>
      </w:r>
      <w:r w:rsidRPr="007E6995">
        <w:rPr>
          <w:rFonts w:eastAsiaTheme="minorHAnsi" w:cs="Arial" w:hint="eastAsia"/>
          <w:rtl/>
          <w:lang w:val="en-GB"/>
        </w:rPr>
        <w:t>سيكون</w:t>
      </w:r>
      <w:r w:rsidRPr="007E6995">
        <w:rPr>
          <w:rFonts w:eastAsiaTheme="minorHAnsi" w:cs="Arial"/>
          <w:rtl/>
          <w:lang w:val="en-GB"/>
        </w:rPr>
        <w:t xml:space="preserve"> </w:t>
      </w:r>
      <w:r w:rsidRPr="007E6995">
        <w:rPr>
          <w:rFonts w:eastAsiaTheme="minorHAnsi" w:cs="Arial" w:hint="eastAsia"/>
          <w:rtl/>
          <w:lang w:val="en-GB"/>
        </w:rPr>
        <w:t>عليهم</w:t>
      </w:r>
      <w:r w:rsidRPr="007E6995">
        <w:rPr>
          <w:rFonts w:eastAsiaTheme="minorHAnsi" w:cs="Arial"/>
          <w:rtl/>
          <w:lang w:val="en-GB"/>
        </w:rPr>
        <w:t xml:space="preserve"> </w:t>
      </w:r>
      <w:r w:rsidRPr="007E6995">
        <w:rPr>
          <w:rFonts w:eastAsiaTheme="minorHAnsi" w:cs="Arial" w:hint="eastAsia"/>
          <w:rtl/>
          <w:lang w:val="en-GB"/>
        </w:rPr>
        <w:t>أيضًا</w:t>
      </w:r>
      <w:r w:rsidRPr="007E6995">
        <w:rPr>
          <w:rFonts w:eastAsiaTheme="minorHAnsi" w:cs="Arial"/>
          <w:rtl/>
          <w:lang w:val="en-GB"/>
        </w:rPr>
        <w:t xml:space="preserve"> </w:t>
      </w:r>
      <w:r w:rsidRPr="007E6995">
        <w:rPr>
          <w:rFonts w:eastAsiaTheme="minorHAnsi" w:cs="Arial" w:hint="eastAsia"/>
          <w:rtl/>
          <w:lang w:val="en-GB"/>
        </w:rPr>
        <w:t>الامتثال</w:t>
      </w:r>
      <w:r w:rsidRPr="007E6995">
        <w:rPr>
          <w:rFonts w:eastAsiaTheme="minorHAnsi" w:cs="Arial"/>
          <w:rtl/>
          <w:lang w:val="en-GB"/>
        </w:rPr>
        <w:t xml:space="preserve"> </w:t>
      </w:r>
      <w:r w:rsidRPr="007E6995">
        <w:rPr>
          <w:rFonts w:eastAsiaTheme="minorHAnsi" w:cs="Arial" w:hint="eastAsia"/>
          <w:rtl/>
          <w:lang w:val="en-GB"/>
        </w:rPr>
        <w:t>لقواعد</w:t>
      </w:r>
      <w:r w:rsidRPr="007E6995">
        <w:rPr>
          <w:rFonts w:eastAsiaTheme="minorHAnsi" w:cs="Arial"/>
          <w:rtl/>
          <w:lang w:val="en-GB"/>
        </w:rPr>
        <w:t xml:space="preserve"> </w:t>
      </w:r>
      <w:r w:rsidRPr="007E6995">
        <w:rPr>
          <w:rFonts w:eastAsiaTheme="minorHAnsi" w:cs="Arial" w:hint="eastAsia"/>
          <w:rtl/>
          <w:lang w:val="en-GB"/>
        </w:rPr>
        <w:t>السلوك</w:t>
      </w:r>
      <w:r w:rsidRPr="007E6995">
        <w:rPr>
          <w:rFonts w:eastAsiaTheme="minorHAnsi" w:cs="Arial"/>
          <w:rtl/>
          <w:lang w:val="en-GB"/>
        </w:rPr>
        <w:t xml:space="preserve"> </w:t>
      </w:r>
      <w:r w:rsidRPr="007E6995">
        <w:rPr>
          <w:rFonts w:eastAsiaTheme="minorHAnsi" w:cs="Arial" w:hint="eastAsia"/>
          <w:rtl/>
          <w:lang w:val="en-GB"/>
        </w:rPr>
        <w:t>المهنية</w:t>
      </w:r>
      <w:r w:rsidRPr="007E6995">
        <w:rPr>
          <w:rFonts w:eastAsiaTheme="minorHAnsi" w:cs="Arial"/>
          <w:rtl/>
          <w:lang w:val="en-GB"/>
        </w:rPr>
        <w:t xml:space="preserve"> </w:t>
      </w:r>
      <w:r w:rsidRPr="007E6995">
        <w:rPr>
          <w:rFonts w:eastAsiaTheme="minorHAnsi" w:cs="Arial" w:hint="eastAsia"/>
          <w:rtl/>
          <w:lang w:val="en-GB"/>
        </w:rPr>
        <w:t>حيثما</w:t>
      </w:r>
      <w:r w:rsidRPr="007E6995">
        <w:rPr>
          <w:rFonts w:eastAsiaTheme="minorHAnsi" w:cs="Arial"/>
          <w:rtl/>
          <w:lang w:val="en-GB"/>
        </w:rPr>
        <w:t xml:space="preserve"> </w:t>
      </w:r>
      <w:r w:rsidRPr="007E6995">
        <w:rPr>
          <w:rFonts w:eastAsiaTheme="minorHAnsi" w:cs="Arial" w:hint="eastAsia"/>
          <w:rtl/>
          <w:lang w:val="en-GB"/>
        </w:rPr>
        <w:t>وجدت</w:t>
      </w:r>
      <w:r w:rsidRPr="007E6995">
        <w:rPr>
          <w:rFonts w:eastAsiaTheme="minorHAnsi" w:cs="Arial"/>
          <w:rtl/>
          <w:lang w:val="en-GB"/>
        </w:rPr>
        <w:t xml:space="preserve">. </w:t>
      </w:r>
      <w:r w:rsidRPr="007E6995">
        <w:rPr>
          <w:rFonts w:eastAsiaTheme="minorHAnsi" w:cs="Arial" w:hint="eastAsia"/>
          <w:rtl/>
          <w:lang w:val="en-GB"/>
        </w:rPr>
        <w:t>توفر</w:t>
      </w:r>
      <w:r w:rsidRPr="007E6995">
        <w:rPr>
          <w:rFonts w:eastAsiaTheme="minorHAnsi" w:cs="Arial"/>
          <w:rtl/>
          <w:lang w:val="en-GB"/>
        </w:rPr>
        <w:t xml:space="preserve"> </w:t>
      </w:r>
      <w:r w:rsidRPr="007E6995">
        <w:rPr>
          <w:rFonts w:eastAsiaTheme="minorHAnsi" w:cs="Arial" w:hint="eastAsia"/>
          <w:rtl/>
          <w:lang w:val="en-GB"/>
        </w:rPr>
        <w:t>المبادئ</w:t>
      </w:r>
      <w:r w:rsidRPr="007E6995">
        <w:rPr>
          <w:rFonts w:eastAsiaTheme="minorHAnsi" w:cs="Arial"/>
          <w:rtl/>
          <w:lang w:val="en-GB"/>
        </w:rPr>
        <w:t xml:space="preserve"> </w:t>
      </w:r>
      <w:r w:rsidRPr="007E6995">
        <w:rPr>
          <w:rFonts w:eastAsiaTheme="minorHAnsi" w:cs="Arial" w:hint="eastAsia"/>
          <w:rtl/>
          <w:lang w:val="en-GB"/>
        </w:rPr>
        <w:t>التوجيهية</w:t>
      </w:r>
      <w:r w:rsidRPr="007E6995">
        <w:rPr>
          <w:rFonts w:eastAsiaTheme="minorHAnsi" w:cs="Arial"/>
          <w:rtl/>
          <w:lang w:val="en-GB"/>
        </w:rPr>
        <w:t xml:space="preserve"> </w:t>
      </w:r>
      <w:r w:rsidRPr="007E6995">
        <w:rPr>
          <w:rFonts w:eastAsiaTheme="minorHAnsi" w:cs="Arial" w:hint="eastAsia"/>
          <w:rtl/>
          <w:lang w:val="en-GB"/>
        </w:rPr>
        <w:t>ومعايير</w:t>
      </w:r>
      <w:r w:rsidRPr="007E6995">
        <w:rPr>
          <w:rFonts w:eastAsiaTheme="minorHAnsi" w:cs="Arial"/>
          <w:rtl/>
          <w:lang w:val="en-GB"/>
        </w:rPr>
        <w:t xml:space="preserve"> </w:t>
      </w:r>
      <w:r w:rsidRPr="007E6995">
        <w:rPr>
          <w:rFonts w:eastAsiaTheme="minorHAnsi" w:cs="Arial" w:hint="eastAsia"/>
          <w:rtl/>
          <w:lang w:val="en-GB"/>
        </w:rPr>
        <w:t>الممارسة</w:t>
      </w:r>
      <w:r w:rsidRPr="007E6995">
        <w:rPr>
          <w:rFonts w:eastAsiaTheme="minorHAnsi" w:cs="Arial"/>
          <w:rtl/>
          <w:lang w:val="en-GB"/>
        </w:rPr>
        <w:t xml:space="preserve"> </w:t>
      </w:r>
      <w:r w:rsidRPr="007E6995">
        <w:rPr>
          <w:rFonts w:eastAsiaTheme="minorHAnsi" w:cs="Arial" w:hint="eastAsia"/>
          <w:rtl/>
          <w:lang w:val="en-GB"/>
        </w:rPr>
        <w:t>الجيدة</w:t>
      </w:r>
      <w:r w:rsidRPr="007E6995">
        <w:rPr>
          <w:rFonts w:eastAsiaTheme="minorHAnsi" w:cs="Arial"/>
          <w:rtl/>
          <w:lang w:val="en-GB"/>
        </w:rPr>
        <w:t xml:space="preserve"> </w:t>
      </w:r>
      <w:r w:rsidRPr="007E6995">
        <w:rPr>
          <w:rFonts w:eastAsiaTheme="minorHAnsi" w:cs="Arial" w:hint="eastAsia"/>
          <w:rtl/>
          <w:lang w:val="en-GB"/>
        </w:rPr>
        <w:t>المبينة</w:t>
      </w:r>
      <w:r w:rsidRPr="007E6995">
        <w:rPr>
          <w:rFonts w:eastAsiaTheme="minorHAnsi" w:cs="Arial"/>
          <w:rtl/>
          <w:lang w:val="en-GB"/>
        </w:rPr>
        <w:t xml:space="preserve"> </w:t>
      </w:r>
      <w:r w:rsidRPr="007E6995">
        <w:rPr>
          <w:rFonts w:eastAsiaTheme="minorHAnsi" w:cs="Arial" w:hint="eastAsia"/>
          <w:rtl/>
          <w:lang w:val="en-GB"/>
        </w:rPr>
        <w:t>في</w:t>
      </w:r>
      <w:r w:rsidRPr="007E6995">
        <w:rPr>
          <w:rFonts w:eastAsiaTheme="minorHAnsi" w:cs="Arial"/>
          <w:rtl/>
          <w:lang w:val="en-GB"/>
        </w:rPr>
        <w:t xml:space="preserve"> </w:t>
      </w:r>
      <w:r w:rsidRPr="007E6995">
        <w:rPr>
          <w:rFonts w:eastAsiaTheme="minorHAnsi" w:cs="Arial" w:hint="eastAsia"/>
          <w:rtl/>
          <w:lang w:val="en-GB"/>
        </w:rPr>
        <w:t>المعيار</w:t>
      </w:r>
      <w:r w:rsidRPr="007E6995">
        <w:rPr>
          <w:rFonts w:eastAsiaTheme="minorHAnsi" w:cs="Arial"/>
          <w:rtl/>
          <w:lang w:val="en-GB"/>
        </w:rPr>
        <w:t xml:space="preserve"> </w:t>
      </w:r>
      <w:r w:rsidRPr="007E6995">
        <w:rPr>
          <w:rFonts w:eastAsiaTheme="minorHAnsi" w:cs="Arial" w:hint="eastAsia"/>
          <w:rtl/>
          <w:lang w:val="en-GB"/>
        </w:rPr>
        <w:t>الأدنى</w:t>
      </w:r>
      <w:r w:rsidRPr="007E6995">
        <w:rPr>
          <w:rFonts w:eastAsiaTheme="minorHAnsi" w:cs="Arial"/>
          <w:rtl/>
          <w:lang w:val="en-GB"/>
        </w:rPr>
        <w:t xml:space="preserve"> </w:t>
      </w:r>
      <w:r w:rsidRPr="007E6995">
        <w:rPr>
          <w:rFonts w:eastAsiaTheme="minorHAnsi" w:cs="Arial" w:hint="eastAsia"/>
          <w:rtl/>
          <w:lang w:val="en-GB"/>
        </w:rPr>
        <w:t>لحماية</w:t>
      </w:r>
      <w:r w:rsidRPr="007E6995">
        <w:rPr>
          <w:rFonts w:eastAsiaTheme="minorHAnsi" w:cs="Arial"/>
          <w:rtl/>
          <w:lang w:val="en-GB"/>
        </w:rPr>
        <w:t xml:space="preserve"> </w:t>
      </w:r>
      <w:r w:rsidRPr="007E6995">
        <w:rPr>
          <w:rFonts w:eastAsiaTheme="minorHAnsi" w:cs="Arial" w:hint="eastAsia"/>
          <w:rtl/>
          <w:lang w:val="en-GB"/>
        </w:rPr>
        <w:t>الطفل</w:t>
      </w:r>
      <w:r w:rsidRPr="007E6995">
        <w:rPr>
          <w:rFonts w:eastAsiaTheme="minorHAnsi" w:cs="Arial"/>
          <w:rtl/>
          <w:lang w:val="en-GB"/>
        </w:rPr>
        <w:t xml:space="preserve"> </w:t>
      </w:r>
      <w:r w:rsidRPr="007E6995">
        <w:rPr>
          <w:rFonts w:eastAsiaTheme="minorHAnsi" w:cs="Arial" w:hint="eastAsia"/>
          <w:rtl/>
          <w:lang w:val="en-GB"/>
        </w:rPr>
        <w:t>في</w:t>
      </w:r>
      <w:r w:rsidRPr="007E6995">
        <w:rPr>
          <w:rFonts w:eastAsiaTheme="minorHAnsi" w:cs="Arial"/>
          <w:rtl/>
          <w:lang w:val="en-GB"/>
        </w:rPr>
        <w:t xml:space="preserve"> </w:t>
      </w:r>
      <w:r w:rsidRPr="007E6995">
        <w:rPr>
          <w:rFonts w:eastAsiaTheme="minorHAnsi" w:cs="Arial" w:hint="eastAsia"/>
          <w:rtl/>
          <w:lang w:val="en-GB"/>
        </w:rPr>
        <w:t>العمل</w:t>
      </w:r>
      <w:r w:rsidRPr="007E6995">
        <w:rPr>
          <w:rFonts w:eastAsiaTheme="minorHAnsi" w:cs="Arial"/>
          <w:rtl/>
          <w:lang w:val="en-GB"/>
        </w:rPr>
        <w:t xml:space="preserve"> </w:t>
      </w:r>
      <w:r w:rsidRPr="007E6995">
        <w:rPr>
          <w:rFonts w:eastAsiaTheme="minorHAnsi" w:cs="Arial" w:hint="eastAsia"/>
          <w:rtl/>
          <w:lang w:val="en-GB"/>
        </w:rPr>
        <w:t>الإنساني</w:t>
      </w:r>
      <w:r w:rsidRPr="007E6995">
        <w:rPr>
          <w:rFonts w:eastAsiaTheme="minorHAnsi" w:cs="Arial"/>
          <w:rtl/>
          <w:lang w:val="en-GB"/>
        </w:rPr>
        <w:t xml:space="preserve"> (2012) </w:t>
      </w:r>
      <w:r w:rsidRPr="007E6995">
        <w:rPr>
          <w:rFonts w:eastAsiaTheme="minorHAnsi" w:cs="Arial" w:hint="eastAsia"/>
          <w:rtl/>
          <w:lang w:val="en-GB"/>
        </w:rPr>
        <w:t>أساسًا</w:t>
      </w:r>
      <w:r w:rsidRPr="007E6995">
        <w:rPr>
          <w:rFonts w:eastAsiaTheme="minorHAnsi" w:cs="Arial"/>
          <w:rtl/>
          <w:lang w:val="en-GB"/>
        </w:rPr>
        <w:t xml:space="preserve"> </w:t>
      </w:r>
      <w:r w:rsidRPr="007E6995">
        <w:rPr>
          <w:rFonts w:eastAsiaTheme="minorHAnsi" w:cs="Arial" w:hint="eastAsia"/>
          <w:rtl/>
          <w:lang w:val="en-GB"/>
        </w:rPr>
        <w:t>للممارسة</w:t>
      </w:r>
      <w:r>
        <w:rPr>
          <w:rFonts w:eastAsiaTheme="minorHAnsi" w:cs="Arial" w:hint="cs"/>
          <w:rtl/>
          <w:lang w:val="en-GB"/>
        </w:rPr>
        <w:t xml:space="preserve"> </w:t>
      </w:r>
      <w:r w:rsidRPr="007E6995">
        <w:rPr>
          <w:rFonts w:eastAsiaTheme="minorHAnsi" w:cs="Arial" w:hint="eastAsia"/>
          <w:rtl/>
          <w:lang w:val="en-GB"/>
        </w:rPr>
        <w:t>في</w:t>
      </w:r>
      <w:r w:rsidRPr="007E6995">
        <w:rPr>
          <w:rFonts w:eastAsiaTheme="minorHAnsi" w:cs="Arial"/>
          <w:rtl/>
          <w:lang w:val="en-GB"/>
        </w:rPr>
        <w:t xml:space="preserve"> </w:t>
      </w:r>
      <w:r w:rsidRPr="007E6995">
        <w:rPr>
          <w:rFonts w:eastAsiaTheme="minorHAnsi" w:cs="Arial" w:hint="eastAsia"/>
          <w:rtl/>
          <w:lang w:val="en-GB"/>
        </w:rPr>
        <w:t>غياب</w:t>
      </w:r>
      <w:r w:rsidRPr="007E6995">
        <w:rPr>
          <w:rFonts w:eastAsiaTheme="minorHAnsi" w:cs="Arial"/>
          <w:rtl/>
          <w:lang w:val="en-GB"/>
        </w:rPr>
        <w:t xml:space="preserve"> </w:t>
      </w:r>
      <w:r w:rsidRPr="007E6995">
        <w:rPr>
          <w:rFonts w:eastAsiaTheme="minorHAnsi" w:cs="Arial" w:hint="eastAsia"/>
          <w:rtl/>
          <w:lang w:val="en-GB"/>
        </w:rPr>
        <w:t>إطار</w:t>
      </w:r>
      <w:r w:rsidRPr="007E6995">
        <w:rPr>
          <w:rFonts w:eastAsiaTheme="minorHAnsi" w:cs="Arial"/>
          <w:rtl/>
          <w:lang w:val="en-GB"/>
        </w:rPr>
        <w:t xml:space="preserve"> </w:t>
      </w:r>
      <w:r w:rsidRPr="007E6995">
        <w:rPr>
          <w:rFonts w:eastAsiaTheme="minorHAnsi" w:cs="Arial" w:hint="eastAsia"/>
          <w:rtl/>
          <w:lang w:val="en-GB"/>
        </w:rPr>
        <w:t>قانوني</w:t>
      </w:r>
      <w:r w:rsidRPr="007E6995">
        <w:rPr>
          <w:rFonts w:eastAsiaTheme="minorHAnsi" w:cs="Arial"/>
          <w:rtl/>
          <w:lang w:val="en-GB"/>
        </w:rPr>
        <w:t>.</w:t>
      </w:r>
    </w:p>
    <w:p w14:paraId="797592B3" w14:textId="77640986" w:rsidR="000C3B89" w:rsidRDefault="00A27955" w:rsidP="008C544C">
      <w:pPr>
        <w:bidi/>
        <w:rPr>
          <w:rFonts w:eastAsiaTheme="minorHAnsi"/>
          <w:b/>
          <w:lang w:val="en-GB"/>
        </w:rPr>
      </w:pPr>
      <w:r w:rsidRPr="00A27955">
        <w:rPr>
          <w:rFonts w:eastAsiaTheme="minorHAnsi" w:cs="Arial" w:hint="eastAsia"/>
          <w:rtl/>
          <w:lang w:val="en-GB"/>
        </w:rPr>
        <w:t>يجب</w:t>
      </w:r>
      <w:r w:rsidRPr="00A27955">
        <w:rPr>
          <w:rFonts w:eastAsiaTheme="minorHAnsi" w:cs="Arial"/>
          <w:rtl/>
          <w:lang w:val="en-GB"/>
        </w:rPr>
        <w:t xml:space="preserve"> </w:t>
      </w:r>
      <w:r w:rsidRPr="00A27955">
        <w:rPr>
          <w:rFonts w:eastAsiaTheme="minorHAnsi" w:cs="Arial" w:hint="eastAsia"/>
          <w:rtl/>
          <w:lang w:val="en-GB"/>
        </w:rPr>
        <w:t>أن</w:t>
      </w:r>
      <w:r w:rsidRPr="00A27955">
        <w:rPr>
          <w:rFonts w:eastAsiaTheme="minorHAnsi" w:cs="Arial"/>
          <w:rtl/>
          <w:lang w:val="en-GB"/>
        </w:rPr>
        <w:t xml:space="preserve"> </w:t>
      </w:r>
      <w:r w:rsidRPr="00A27955">
        <w:rPr>
          <w:rFonts w:eastAsiaTheme="minorHAnsi" w:cs="Arial" w:hint="eastAsia"/>
          <w:rtl/>
          <w:lang w:val="en-GB"/>
        </w:rPr>
        <w:t>تتحمل</w:t>
      </w:r>
      <w:r w:rsidRPr="00A27955">
        <w:rPr>
          <w:rFonts w:eastAsiaTheme="minorHAnsi" w:cs="Arial"/>
          <w:rtl/>
          <w:lang w:val="en-GB"/>
        </w:rPr>
        <w:t xml:space="preserve"> </w:t>
      </w:r>
      <w:r w:rsidRPr="00A27955">
        <w:rPr>
          <w:rFonts w:eastAsiaTheme="minorHAnsi" w:cs="Arial" w:hint="eastAsia"/>
          <w:rtl/>
          <w:lang w:val="en-GB"/>
        </w:rPr>
        <w:t>الوكالات</w:t>
      </w:r>
      <w:r w:rsidRPr="00A27955">
        <w:rPr>
          <w:rFonts w:eastAsiaTheme="minorHAnsi" w:cs="Arial"/>
          <w:rtl/>
          <w:lang w:val="en-GB"/>
        </w:rPr>
        <w:t xml:space="preserve"> </w:t>
      </w:r>
      <w:r w:rsidRPr="00A27955">
        <w:rPr>
          <w:rFonts w:eastAsiaTheme="minorHAnsi" w:cs="Arial" w:hint="eastAsia"/>
          <w:rtl/>
          <w:lang w:val="en-GB"/>
        </w:rPr>
        <w:t>التي</w:t>
      </w:r>
      <w:r w:rsidRPr="00A27955">
        <w:rPr>
          <w:rFonts w:eastAsiaTheme="minorHAnsi" w:cs="Arial"/>
          <w:rtl/>
          <w:lang w:val="en-GB"/>
        </w:rPr>
        <w:t xml:space="preserve"> </w:t>
      </w:r>
      <w:r w:rsidRPr="00A27955">
        <w:rPr>
          <w:rFonts w:eastAsiaTheme="minorHAnsi" w:cs="Arial" w:hint="eastAsia"/>
          <w:rtl/>
          <w:lang w:val="en-GB"/>
        </w:rPr>
        <w:t>تقدم</w:t>
      </w:r>
      <w:r w:rsidRPr="00A27955">
        <w:rPr>
          <w:rFonts w:eastAsiaTheme="minorHAnsi" w:cs="Arial"/>
          <w:rtl/>
          <w:lang w:val="en-GB"/>
        </w:rPr>
        <w:t xml:space="preserve"> </w:t>
      </w:r>
      <w:r w:rsidRPr="00A27955">
        <w:rPr>
          <w:rFonts w:eastAsiaTheme="minorHAnsi" w:cs="Arial" w:hint="eastAsia"/>
          <w:rtl/>
          <w:lang w:val="en-GB"/>
        </w:rPr>
        <w:t>أو</w:t>
      </w:r>
      <w:r w:rsidRPr="00A27955">
        <w:rPr>
          <w:rFonts w:eastAsiaTheme="minorHAnsi" w:cs="Arial"/>
          <w:rtl/>
          <w:lang w:val="en-GB"/>
        </w:rPr>
        <w:t xml:space="preserve"> </w:t>
      </w:r>
      <w:r w:rsidRPr="00A27955">
        <w:rPr>
          <w:rFonts w:eastAsiaTheme="minorHAnsi" w:cs="Arial" w:hint="eastAsia"/>
          <w:rtl/>
          <w:lang w:val="en-GB"/>
        </w:rPr>
        <w:t>تدعم</w:t>
      </w:r>
      <w:r w:rsidRPr="00A27955">
        <w:rPr>
          <w:rFonts w:eastAsiaTheme="minorHAnsi" w:cs="Arial"/>
          <w:rtl/>
          <w:lang w:val="en-GB"/>
        </w:rPr>
        <w:t xml:space="preserve"> </w:t>
      </w:r>
      <w:r w:rsidRPr="00A27955">
        <w:rPr>
          <w:rFonts w:eastAsiaTheme="minorHAnsi" w:cs="Arial" w:hint="eastAsia"/>
          <w:rtl/>
          <w:lang w:val="en-GB"/>
        </w:rPr>
        <w:t>خدمات</w:t>
      </w:r>
      <w:r w:rsidRPr="00A27955">
        <w:rPr>
          <w:rFonts w:eastAsiaTheme="minorHAnsi" w:cs="Arial"/>
          <w:rtl/>
          <w:lang w:val="en-GB"/>
        </w:rPr>
        <w:t xml:space="preserve"> </w:t>
      </w:r>
      <w:r w:rsidRPr="00A27955">
        <w:rPr>
          <w:rFonts w:eastAsiaTheme="minorHAnsi" w:cs="Arial" w:hint="eastAsia"/>
          <w:rtl/>
          <w:lang w:val="en-GB"/>
        </w:rPr>
        <w:t>إدارة</w:t>
      </w:r>
      <w:r w:rsidRPr="00A27955">
        <w:rPr>
          <w:rFonts w:eastAsiaTheme="minorHAnsi" w:cs="Arial"/>
          <w:rtl/>
          <w:lang w:val="en-GB"/>
        </w:rPr>
        <w:t xml:space="preserve"> </w:t>
      </w:r>
      <w:r w:rsidRPr="00A27955">
        <w:rPr>
          <w:rFonts w:eastAsiaTheme="minorHAnsi" w:cs="Arial" w:hint="eastAsia"/>
          <w:rtl/>
          <w:lang w:val="en-GB"/>
        </w:rPr>
        <w:t>الحال</w:t>
      </w:r>
      <w:r>
        <w:rPr>
          <w:rFonts w:eastAsiaTheme="minorHAnsi" w:cs="Arial" w:hint="cs"/>
          <w:rtl/>
          <w:lang w:val="en-GB"/>
        </w:rPr>
        <w:t>ة</w:t>
      </w:r>
      <w:r w:rsidRPr="00A27955">
        <w:rPr>
          <w:rFonts w:eastAsiaTheme="minorHAnsi" w:cs="Arial"/>
          <w:rtl/>
          <w:lang w:val="en-GB"/>
        </w:rPr>
        <w:t xml:space="preserve"> </w:t>
      </w:r>
      <w:r w:rsidRPr="00A27955">
        <w:rPr>
          <w:rFonts w:eastAsiaTheme="minorHAnsi" w:cs="Arial" w:hint="eastAsia"/>
          <w:rtl/>
          <w:lang w:val="en-GB"/>
        </w:rPr>
        <w:t>مسؤولية</w:t>
      </w:r>
      <w:r w:rsidRPr="00A27955">
        <w:rPr>
          <w:rFonts w:eastAsiaTheme="minorHAnsi" w:cs="Arial"/>
          <w:rtl/>
          <w:lang w:val="en-GB"/>
        </w:rPr>
        <w:t xml:space="preserve"> </w:t>
      </w:r>
      <w:r w:rsidRPr="00A27955">
        <w:rPr>
          <w:rFonts w:eastAsiaTheme="minorHAnsi" w:cs="Arial" w:hint="eastAsia"/>
          <w:rtl/>
          <w:lang w:val="en-GB"/>
        </w:rPr>
        <w:t>التدريب</w:t>
      </w:r>
      <w:r w:rsidRPr="00A27955">
        <w:rPr>
          <w:rFonts w:eastAsiaTheme="minorHAnsi" w:cs="Arial"/>
          <w:rtl/>
          <w:lang w:val="en-GB"/>
        </w:rPr>
        <w:t xml:space="preserve"> </w:t>
      </w:r>
      <w:r w:rsidRPr="00A27955">
        <w:rPr>
          <w:rFonts w:eastAsiaTheme="minorHAnsi" w:cs="Arial" w:hint="eastAsia"/>
          <w:rtl/>
          <w:lang w:val="en-GB"/>
        </w:rPr>
        <w:t>الأولي</w:t>
      </w:r>
      <w:r w:rsidRPr="00A27955">
        <w:rPr>
          <w:rFonts w:eastAsiaTheme="minorHAnsi" w:cs="Arial"/>
          <w:rtl/>
          <w:lang w:val="en-GB"/>
        </w:rPr>
        <w:t xml:space="preserve"> </w:t>
      </w:r>
      <w:r w:rsidRPr="00A27955">
        <w:rPr>
          <w:rFonts w:eastAsiaTheme="minorHAnsi" w:cs="Arial" w:hint="eastAsia"/>
          <w:rtl/>
          <w:lang w:val="en-GB"/>
        </w:rPr>
        <w:t>وبناء</w:t>
      </w:r>
      <w:r w:rsidRPr="00A27955">
        <w:rPr>
          <w:rFonts w:eastAsiaTheme="minorHAnsi" w:cs="Arial"/>
          <w:rtl/>
          <w:lang w:val="en-GB"/>
        </w:rPr>
        <w:t xml:space="preserve"> </w:t>
      </w:r>
      <w:r w:rsidRPr="00A27955">
        <w:rPr>
          <w:rFonts w:eastAsiaTheme="minorHAnsi" w:cs="Arial" w:hint="eastAsia"/>
          <w:rtl/>
          <w:lang w:val="en-GB"/>
        </w:rPr>
        <w:t>القدرات</w:t>
      </w:r>
      <w:r w:rsidRPr="00A27955">
        <w:rPr>
          <w:rFonts w:eastAsiaTheme="minorHAnsi" w:cs="Arial"/>
          <w:rtl/>
          <w:lang w:val="en-GB"/>
        </w:rPr>
        <w:t xml:space="preserve"> </w:t>
      </w:r>
      <w:r w:rsidRPr="00A27955">
        <w:rPr>
          <w:rFonts w:eastAsiaTheme="minorHAnsi" w:cs="Arial" w:hint="eastAsia"/>
          <w:rtl/>
          <w:lang w:val="en-GB"/>
        </w:rPr>
        <w:t>المستمر</w:t>
      </w:r>
      <w:r w:rsidRPr="00A27955">
        <w:rPr>
          <w:rFonts w:eastAsiaTheme="minorHAnsi" w:cs="Arial"/>
          <w:rtl/>
          <w:lang w:val="en-GB"/>
        </w:rPr>
        <w:t xml:space="preserve"> </w:t>
      </w:r>
      <w:r w:rsidRPr="00A27955">
        <w:rPr>
          <w:rFonts w:eastAsiaTheme="minorHAnsi" w:cs="Arial" w:hint="eastAsia"/>
          <w:rtl/>
          <w:lang w:val="en-GB"/>
        </w:rPr>
        <w:t>والإشراف</w:t>
      </w:r>
      <w:r w:rsidRPr="00A27955">
        <w:rPr>
          <w:rFonts w:eastAsiaTheme="minorHAnsi" w:cs="Arial"/>
          <w:rtl/>
          <w:lang w:val="en-GB"/>
        </w:rPr>
        <w:t xml:space="preserve"> </w:t>
      </w:r>
      <w:r w:rsidRPr="00A27955">
        <w:rPr>
          <w:rFonts w:eastAsiaTheme="minorHAnsi" w:cs="Arial" w:hint="eastAsia"/>
          <w:rtl/>
          <w:lang w:val="en-GB"/>
        </w:rPr>
        <w:t>المنتظم</w:t>
      </w:r>
      <w:r w:rsidRPr="00A27955">
        <w:rPr>
          <w:rFonts w:eastAsiaTheme="minorHAnsi" w:cs="Arial"/>
          <w:rtl/>
          <w:lang w:val="en-GB"/>
        </w:rPr>
        <w:t xml:space="preserve"> </w:t>
      </w:r>
      <w:r w:rsidRPr="00A27955">
        <w:rPr>
          <w:rFonts w:eastAsiaTheme="minorHAnsi" w:cs="Arial" w:hint="eastAsia"/>
          <w:rtl/>
          <w:lang w:val="en-GB"/>
        </w:rPr>
        <w:t>على</w:t>
      </w:r>
      <w:r w:rsidRPr="00A27955">
        <w:rPr>
          <w:rFonts w:eastAsiaTheme="minorHAnsi" w:cs="Arial"/>
          <w:rtl/>
          <w:lang w:val="en-GB"/>
        </w:rPr>
        <w:t xml:space="preserve"> </w:t>
      </w:r>
      <w:r w:rsidRPr="00A27955">
        <w:rPr>
          <w:rFonts w:eastAsiaTheme="minorHAnsi" w:cs="Arial" w:hint="eastAsia"/>
          <w:rtl/>
          <w:lang w:val="en-GB"/>
        </w:rPr>
        <w:t>الموظفين</w:t>
      </w:r>
      <w:r w:rsidRPr="00A27955">
        <w:rPr>
          <w:rFonts w:eastAsiaTheme="minorHAnsi" w:cs="Arial"/>
          <w:rtl/>
          <w:lang w:val="en-GB"/>
        </w:rPr>
        <w:t xml:space="preserve"> </w:t>
      </w:r>
      <w:r w:rsidRPr="00A27955">
        <w:rPr>
          <w:rFonts w:eastAsiaTheme="minorHAnsi" w:cs="Arial" w:hint="eastAsia"/>
          <w:rtl/>
          <w:lang w:val="en-GB"/>
        </w:rPr>
        <w:t>لضمان</w:t>
      </w:r>
      <w:r w:rsidRPr="00A27955">
        <w:rPr>
          <w:rFonts w:eastAsiaTheme="minorHAnsi" w:cs="Arial"/>
          <w:rtl/>
          <w:lang w:val="en-GB"/>
        </w:rPr>
        <w:t xml:space="preserve"> </w:t>
      </w:r>
      <w:r w:rsidRPr="00A27955">
        <w:rPr>
          <w:rFonts w:eastAsiaTheme="minorHAnsi" w:cs="Arial" w:hint="eastAsia"/>
          <w:rtl/>
          <w:lang w:val="en-GB"/>
        </w:rPr>
        <w:t>جودة</w:t>
      </w:r>
      <w:r w:rsidRPr="00A27955">
        <w:rPr>
          <w:rFonts w:eastAsiaTheme="minorHAnsi" w:cs="Arial"/>
          <w:rtl/>
          <w:lang w:val="en-GB"/>
        </w:rPr>
        <w:t xml:space="preserve"> </w:t>
      </w:r>
      <w:r w:rsidRPr="00A27955">
        <w:rPr>
          <w:rFonts w:eastAsiaTheme="minorHAnsi" w:cs="Arial" w:hint="eastAsia"/>
          <w:rtl/>
          <w:lang w:val="en-GB"/>
        </w:rPr>
        <w:t>الرعاية</w:t>
      </w:r>
      <w:r w:rsidRPr="00A27955">
        <w:rPr>
          <w:rFonts w:eastAsiaTheme="minorHAnsi" w:cs="Arial"/>
          <w:rtl/>
          <w:lang w:val="en-GB"/>
        </w:rPr>
        <w:t xml:space="preserve">. </w:t>
      </w:r>
      <w:r w:rsidRPr="00A27955">
        <w:rPr>
          <w:rFonts w:eastAsiaTheme="minorHAnsi" w:cs="Arial" w:hint="eastAsia"/>
          <w:rtl/>
          <w:lang w:val="en-GB"/>
        </w:rPr>
        <w:t>يجب</w:t>
      </w:r>
      <w:r w:rsidRPr="00A27955">
        <w:rPr>
          <w:rFonts w:eastAsiaTheme="minorHAnsi" w:cs="Arial"/>
          <w:rtl/>
          <w:lang w:val="en-GB"/>
        </w:rPr>
        <w:t xml:space="preserve"> </w:t>
      </w:r>
      <w:r w:rsidRPr="00A27955">
        <w:rPr>
          <w:rFonts w:eastAsiaTheme="minorHAnsi" w:cs="Arial" w:hint="eastAsia"/>
          <w:rtl/>
          <w:lang w:val="en-GB"/>
        </w:rPr>
        <w:t>أن</w:t>
      </w:r>
      <w:r w:rsidRPr="00A27955">
        <w:rPr>
          <w:rFonts w:eastAsiaTheme="minorHAnsi" w:cs="Arial"/>
          <w:rtl/>
          <w:lang w:val="en-GB"/>
        </w:rPr>
        <w:t xml:space="preserve"> </w:t>
      </w:r>
      <w:r w:rsidRPr="00A27955">
        <w:rPr>
          <w:rFonts w:eastAsiaTheme="minorHAnsi" w:cs="Arial" w:hint="eastAsia"/>
          <w:rtl/>
          <w:lang w:val="en-GB"/>
        </w:rPr>
        <w:t>يوفر</w:t>
      </w:r>
      <w:r w:rsidRPr="00A27955">
        <w:rPr>
          <w:rFonts w:eastAsiaTheme="minorHAnsi" w:cs="Arial"/>
          <w:rtl/>
          <w:lang w:val="en-GB"/>
        </w:rPr>
        <w:t xml:space="preserve"> </w:t>
      </w:r>
      <w:r w:rsidRPr="00A27955">
        <w:rPr>
          <w:rFonts w:eastAsiaTheme="minorHAnsi" w:cs="Arial" w:hint="eastAsia"/>
          <w:rtl/>
          <w:lang w:val="en-GB"/>
        </w:rPr>
        <w:t>هذا</w:t>
      </w:r>
      <w:r w:rsidRPr="00A27955">
        <w:rPr>
          <w:rFonts w:eastAsiaTheme="minorHAnsi" w:cs="Arial"/>
          <w:rtl/>
          <w:lang w:val="en-GB"/>
        </w:rPr>
        <w:t xml:space="preserve"> </w:t>
      </w:r>
      <w:r w:rsidRPr="00A27955">
        <w:rPr>
          <w:rFonts w:eastAsiaTheme="minorHAnsi" w:cs="Arial" w:hint="eastAsia"/>
          <w:rtl/>
          <w:lang w:val="en-GB"/>
        </w:rPr>
        <w:t>أيضًا</w:t>
      </w:r>
      <w:r w:rsidRPr="00A27955">
        <w:rPr>
          <w:rFonts w:eastAsiaTheme="minorHAnsi" w:cs="Arial"/>
          <w:rtl/>
          <w:lang w:val="en-GB"/>
        </w:rPr>
        <w:t xml:space="preserve"> </w:t>
      </w:r>
      <w:r w:rsidRPr="00A27955">
        <w:rPr>
          <w:rFonts w:eastAsiaTheme="minorHAnsi" w:cs="Arial" w:hint="eastAsia"/>
          <w:rtl/>
          <w:lang w:val="en-GB"/>
        </w:rPr>
        <w:t>للأطفال</w:t>
      </w:r>
      <w:r w:rsidRPr="00A27955">
        <w:rPr>
          <w:rFonts w:eastAsiaTheme="minorHAnsi" w:cs="Arial"/>
          <w:rtl/>
          <w:lang w:val="en-GB"/>
        </w:rPr>
        <w:t xml:space="preserve"> </w:t>
      </w:r>
      <w:r w:rsidRPr="00A27955">
        <w:rPr>
          <w:rFonts w:eastAsiaTheme="minorHAnsi" w:cs="Arial" w:hint="eastAsia"/>
          <w:rtl/>
          <w:lang w:val="en-GB"/>
        </w:rPr>
        <w:t>وأسرهم</w:t>
      </w:r>
      <w:r w:rsidRPr="00A27955">
        <w:rPr>
          <w:rFonts w:eastAsiaTheme="minorHAnsi" w:cs="Arial"/>
          <w:rtl/>
          <w:lang w:val="en-GB"/>
        </w:rPr>
        <w:t xml:space="preserve"> </w:t>
      </w:r>
      <w:r w:rsidR="002F4D7E" w:rsidRPr="00A27955">
        <w:rPr>
          <w:rFonts w:eastAsiaTheme="minorHAnsi" w:cs="Arial" w:hint="cs"/>
          <w:rtl/>
          <w:lang w:val="en-GB"/>
        </w:rPr>
        <w:t>فرصًا</w:t>
      </w:r>
      <w:r w:rsidR="002F4D7E">
        <w:rPr>
          <w:rFonts w:eastAsiaTheme="minorHAnsi" w:cs="Arial" w:hint="cs"/>
          <w:rtl/>
          <w:lang w:val="en-GB"/>
        </w:rPr>
        <w:t xml:space="preserve"> </w:t>
      </w:r>
      <w:r w:rsidR="002F4D7E" w:rsidRPr="00A27955">
        <w:rPr>
          <w:rFonts w:eastAsiaTheme="minorHAnsi" w:cs="Arial" w:hint="cs"/>
          <w:rtl/>
          <w:lang w:val="en-GB"/>
        </w:rPr>
        <w:t>لتقديم</w:t>
      </w:r>
      <w:r w:rsidRPr="00A27955">
        <w:rPr>
          <w:rFonts w:eastAsiaTheme="minorHAnsi" w:cs="Arial"/>
          <w:rtl/>
          <w:lang w:val="en-GB"/>
        </w:rPr>
        <w:t xml:space="preserve"> </w:t>
      </w:r>
      <w:r w:rsidRPr="00A27955">
        <w:rPr>
          <w:rFonts w:eastAsiaTheme="minorHAnsi" w:cs="Arial" w:hint="eastAsia"/>
          <w:rtl/>
          <w:lang w:val="en-GB"/>
        </w:rPr>
        <w:t>ملاحظات</w:t>
      </w:r>
      <w:r w:rsidRPr="00A27955">
        <w:rPr>
          <w:rFonts w:eastAsiaTheme="minorHAnsi" w:cs="Arial"/>
          <w:rtl/>
          <w:lang w:val="en-GB"/>
        </w:rPr>
        <w:t xml:space="preserve"> </w:t>
      </w:r>
      <w:r w:rsidRPr="00A27955">
        <w:rPr>
          <w:rFonts w:eastAsiaTheme="minorHAnsi" w:cs="Arial" w:hint="eastAsia"/>
          <w:rtl/>
          <w:lang w:val="en-GB"/>
        </w:rPr>
        <w:t>حول</w:t>
      </w:r>
      <w:r w:rsidRPr="00A27955">
        <w:rPr>
          <w:rFonts w:eastAsiaTheme="minorHAnsi" w:cs="Arial"/>
          <w:rtl/>
          <w:lang w:val="en-GB"/>
        </w:rPr>
        <w:t xml:space="preserve"> </w:t>
      </w:r>
      <w:r w:rsidRPr="00A27955">
        <w:rPr>
          <w:rFonts w:eastAsiaTheme="minorHAnsi" w:cs="Arial" w:hint="eastAsia"/>
          <w:rtl/>
          <w:lang w:val="en-GB"/>
        </w:rPr>
        <w:t>الدعم</w:t>
      </w:r>
      <w:r w:rsidRPr="00A27955">
        <w:rPr>
          <w:rFonts w:eastAsiaTheme="minorHAnsi" w:cs="Arial"/>
          <w:rtl/>
          <w:lang w:val="en-GB"/>
        </w:rPr>
        <w:t xml:space="preserve"> </w:t>
      </w:r>
      <w:r w:rsidRPr="00A27955">
        <w:rPr>
          <w:rFonts w:eastAsiaTheme="minorHAnsi" w:cs="Arial" w:hint="eastAsia"/>
          <w:rtl/>
          <w:lang w:val="en-GB"/>
        </w:rPr>
        <w:t>والخدمات</w:t>
      </w:r>
      <w:r w:rsidRPr="00A27955">
        <w:rPr>
          <w:rFonts w:eastAsiaTheme="minorHAnsi" w:cs="Arial"/>
          <w:rtl/>
          <w:lang w:val="en-GB"/>
        </w:rPr>
        <w:t xml:space="preserve"> </w:t>
      </w:r>
      <w:r w:rsidRPr="00A27955">
        <w:rPr>
          <w:rFonts w:eastAsiaTheme="minorHAnsi" w:cs="Arial" w:hint="eastAsia"/>
          <w:rtl/>
          <w:lang w:val="en-GB"/>
        </w:rPr>
        <w:t>التي</w:t>
      </w:r>
      <w:r w:rsidRPr="00A27955">
        <w:rPr>
          <w:rFonts w:eastAsiaTheme="minorHAnsi" w:cs="Arial"/>
          <w:rtl/>
          <w:lang w:val="en-GB"/>
        </w:rPr>
        <w:t xml:space="preserve"> </w:t>
      </w:r>
      <w:r w:rsidRPr="00A27955">
        <w:rPr>
          <w:rFonts w:eastAsiaTheme="minorHAnsi" w:cs="Arial" w:hint="eastAsia"/>
          <w:rtl/>
          <w:lang w:val="en-GB"/>
        </w:rPr>
        <w:t>تلقوها</w:t>
      </w:r>
      <w:r w:rsidRPr="00A27955">
        <w:rPr>
          <w:rFonts w:eastAsiaTheme="minorHAnsi" w:cs="Arial"/>
          <w:rtl/>
          <w:lang w:val="en-GB"/>
        </w:rPr>
        <w:t>.</w:t>
      </w:r>
    </w:p>
    <w:p w14:paraId="043F4E62" w14:textId="5FAB759B" w:rsidR="00816885" w:rsidRPr="00B6559A" w:rsidRDefault="00B6559A" w:rsidP="008C544C">
      <w:pPr>
        <w:bidi/>
        <w:rPr>
          <w:rFonts w:eastAsiaTheme="minorHAnsi"/>
          <w:bCs/>
          <w:lang w:val="en-GB"/>
        </w:rPr>
      </w:pPr>
      <w:r w:rsidRPr="00B6559A">
        <w:rPr>
          <w:rFonts w:eastAsiaTheme="minorHAnsi" w:hint="cs"/>
          <w:bCs/>
          <w:rtl/>
          <w:lang w:val="en-GB"/>
        </w:rPr>
        <w:t xml:space="preserve">يجب ان تكون خدمات </w:t>
      </w:r>
      <w:r w:rsidRPr="00B6559A">
        <w:rPr>
          <w:rFonts w:eastAsiaTheme="minorHAnsi" w:hint="eastAsia"/>
          <w:bCs/>
          <w:rtl/>
          <w:lang w:val="en-GB"/>
        </w:rPr>
        <w:t>إدارة</w:t>
      </w:r>
      <w:r w:rsidRPr="00B6559A">
        <w:rPr>
          <w:rFonts w:eastAsiaTheme="minorHAnsi" w:hint="cs"/>
          <w:bCs/>
          <w:rtl/>
          <w:lang w:val="en-GB"/>
        </w:rPr>
        <w:t xml:space="preserve"> الحالة:</w:t>
      </w:r>
    </w:p>
    <w:p w14:paraId="7818FD98" w14:textId="7B115277" w:rsidR="00A27955" w:rsidRPr="00A27955" w:rsidRDefault="00A27955" w:rsidP="008C544C">
      <w:pPr>
        <w:bidi/>
        <w:rPr>
          <w:rFonts w:cs="Arial"/>
          <w:b/>
          <w:rtl/>
        </w:rPr>
      </w:pPr>
      <w:r w:rsidRPr="00A27955">
        <w:rPr>
          <w:rFonts w:cs="Arial" w:hint="eastAsia"/>
          <w:b/>
          <w:rtl/>
        </w:rPr>
        <w:t>صديقة</w:t>
      </w:r>
      <w:r w:rsidRPr="00A27955">
        <w:rPr>
          <w:rFonts w:cs="Arial"/>
          <w:b/>
          <w:rtl/>
        </w:rPr>
        <w:t xml:space="preserve"> </w:t>
      </w:r>
      <w:r w:rsidRPr="00A27955">
        <w:rPr>
          <w:rFonts w:cs="Arial" w:hint="eastAsia"/>
          <w:b/>
          <w:rtl/>
        </w:rPr>
        <w:t>للطفل</w:t>
      </w:r>
      <w:r w:rsidRPr="00A27955">
        <w:rPr>
          <w:rFonts w:cs="Arial"/>
          <w:b/>
          <w:rtl/>
        </w:rPr>
        <w:t xml:space="preserve">: </w:t>
      </w:r>
      <w:r w:rsidRPr="00A27955">
        <w:rPr>
          <w:rFonts w:cs="Arial" w:hint="eastAsia"/>
          <w:b/>
          <w:rtl/>
        </w:rPr>
        <w:t>يستلزم</w:t>
      </w:r>
      <w:r w:rsidRPr="00A27955">
        <w:rPr>
          <w:rFonts w:cs="Arial"/>
          <w:b/>
          <w:rtl/>
        </w:rPr>
        <w:t xml:space="preserve"> </w:t>
      </w:r>
      <w:r w:rsidRPr="00A27955">
        <w:rPr>
          <w:rFonts w:cs="Arial" w:hint="eastAsia"/>
          <w:b/>
          <w:rtl/>
        </w:rPr>
        <w:t>توفير</w:t>
      </w:r>
      <w:r w:rsidRPr="00A27955">
        <w:rPr>
          <w:rFonts w:cs="Arial"/>
          <w:b/>
          <w:rtl/>
        </w:rPr>
        <w:t xml:space="preserve"> </w:t>
      </w:r>
      <w:r w:rsidRPr="00A27955">
        <w:rPr>
          <w:rFonts w:cs="Arial" w:hint="eastAsia"/>
          <w:b/>
          <w:rtl/>
        </w:rPr>
        <w:t>الخدمات</w:t>
      </w:r>
      <w:r w:rsidRPr="00A27955">
        <w:rPr>
          <w:rFonts w:cs="Arial"/>
          <w:b/>
          <w:rtl/>
        </w:rPr>
        <w:t xml:space="preserve"> </w:t>
      </w:r>
      <w:r w:rsidRPr="00A27955">
        <w:rPr>
          <w:rFonts w:cs="Arial" w:hint="eastAsia"/>
          <w:b/>
          <w:rtl/>
        </w:rPr>
        <w:t>بطرق</w:t>
      </w:r>
      <w:r w:rsidRPr="00A27955">
        <w:rPr>
          <w:rFonts w:cs="Arial"/>
          <w:b/>
          <w:rtl/>
        </w:rPr>
        <w:t xml:space="preserve"> </w:t>
      </w:r>
      <w:r w:rsidRPr="00A27955">
        <w:rPr>
          <w:rFonts w:cs="Arial" w:hint="eastAsia"/>
          <w:b/>
          <w:rtl/>
        </w:rPr>
        <w:t>مناسبة</w:t>
      </w:r>
      <w:r w:rsidRPr="00A27955">
        <w:rPr>
          <w:rFonts w:cs="Arial"/>
          <w:b/>
          <w:rtl/>
        </w:rPr>
        <w:t xml:space="preserve"> </w:t>
      </w:r>
      <w:r w:rsidRPr="00A27955">
        <w:rPr>
          <w:rFonts w:cs="Arial" w:hint="eastAsia"/>
          <w:b/>
          <w:rtl/>
        </w:rPr>
        <w:t>ومتاحة</w:t>
      </w:r>
      <w:r w:rsidRPr="00A27955">
        <w:rPr>
          <w:rFonts w:cs="Arial"/>
          <w:b/>
          <w:rtl/>
        </w:rPr>
        <w:t xml:space="preserve"> </w:t>
      </w:r>
      <w:r w:rsidRPr="00A27955">
        <w:rPr>
          <w:rFonts w:cs="Arial" w:hint="eastAsia"/>
          <w:b/>
          <w:rtl/>
        </w:rPr>
        <w:t>للأطفال</w:t>
      </w:r>
      <w:r w:rsidRPr="00A27955">
        <w:rPr>
          <w:rFonts w:cs="Arial"/>
          <w:b/>
          <w:rtl/>
        </w:rPr>
        <w:t xml:space="preserve">. </w:t>
      </w:r>
      <w:r w:rsidRPr="00A27955">
        <w:rPr>
          <w:rFonts w:cs="Arial" w:hint="eastAsia"/>
          <w:b/>
          <w:rtl/>
        </w:rPr>
        <w:t>على</w:t>
      </w:r>
      <w:r w:rsidRPr="00A27955">
        <w:rPr>
          <w:rFonts w:cs="Arial"/>
          <w:b/>
          <w:rtl/>
        </w:rPr>
        <w:t xml:space="preserve"> </w:t>
      </w:r>
      <w:r w:rsidRPr="00A27955">
        <w:rPr>
          <w:rFonts w:cs="Arial" w:hint="eastAsia"/>
          <w:b/>
          <w:rtl/>
        </w:rPr>
        <w:t>سبيل</w:t>
      </w:r>
      <w:r w:rsidRPr="00A27955">
        <w:rPr>
          <w:rFonts w:cs="Arial"/>
          <w:b/>
          <w:rtl/>
        </w:rPr>
        <w:t xml:space="preserve"> </w:t>
      </w:r>
      <w:r w:rsidRPr="00A27955">
        <w:rPr>
          <w:rFonts w:cs="Arial" w:hint="eastAsia"/>
          <w:b/>
          <w:rtl/>
        </w:rPr>
        <w:t>المثال</w:t>
      </w:r>
      <w:r w:rsidR="005E01DA">
        <w:rPr>
          <w:rFonts w:cs="Arial" w:hint="cs"/>
          <w:b/>
          <w:rtl/>
        </w:rPr>
        <w:t xml:space="preserve">: </w:t>
      </w:r>
      <w:r w:rsidRPr="00A27955">
        <w:rPr>
          <w:rFonts w:cs="Arial" w:hint="eastAsia"/>
          <w:b/>
          <w:rtl/>
        </w:rPr>
        <w:t>من</w:t>
      </w:r>
      <w:r w:rsidRPr="00A27955">
        <w:rPr>
          <w:rFonts w:cs="Arial"/>
          <w:b/>
          <w:rtl/>
        </w:rPr>
        <w:t xml:space="preserve"> </w:t>
      </w:r>
      <w:r w:rsidRPr="00A27955">
        <w:rPr>
          <w:rFonts w:cs="Arial" w:hint="eastAsia"/>
          <w:b/>
          <w:rtl/>
        </w:rPr>
        <w:t>خلال</w:t>
      </w:r>
      <w:r w:rsidRPr="00A27955">
        <w:rPr>
          <w:rFonts w:cs="Arial"/>
          <w:b/>
          <w:rtl/>
        </w:rPr>
        <w:t xml:space="preserve"> </w:t>
      </w:r>
      <w:r w:rsidRPr="00A27955">
        <w:rPr>
          <w:rFonts w:cs="Arial" w:hint="eastAsia"/>
          <w:b/>
          <w:rtl/>
        </w:rPr>
        <w:t>توفير</w:t>
      </w:r>
      <w:r w:rsidRPr="00A27955">
        <w:rPr>
          <w:rFonts w:cs="Arial"/>
          <w:b/>
          <w:rtl/>
        </w:rPr>
        <w:t xml:space="preserve"> </w:t>
      </w:r>
      <w:r w:rsidRPr="00A27955">
        <w:rPr>
          <w:rFonts w:cs="Arial" w:hint="eastAsia"/>
          <w:b/>
          <w:rtl/>
        </w:rPr>
        <w:t>المعلومات</w:t>
      </w:r>
      <w:r w:rsidRPr="00A27955">
        <w:rPr>
          <w:rFonts w:cs="Arial"/>
          <w:b/>
          <w:rtl/>
        </w:rPr>
        <w:t xml:space="preserve"> </w:t>
      </w:r>
      <w:r w:rsidR="005E01DA">
        <w:rPr>
          <w:rFonts w:cs="Arial" w:hint="cs"/>
          <w:b/>
          <w:rtl/>
        </w:rPr>
        <w:t>بالشكل</w:t>
      </w:r>
      <w:r w:rsidRPr="00A27955">
        <w:rPr>
          <w:rFonts w:cs="Arial"/>
          <w:b/>
          <w:rtl/>
        </w:rPr>
        <w:t xml:space="preserve"> / </w:t>
      </w:r>
      <w:r w:rsidRPr="00A27955">
        <w:rPr>
          <w:rFonts w:cs="Arial" w:hint="eastAsia"/>
          <w:b/>
          <w:rtl/>
        </w:rPr>
        <w:t>اللغة</w:t>
      </w:r>
      <w:r w:rsidRPr="00A27955">
        <w:rPr>
          <w:rFonts w:cs="Arial"/>
          <w:b/>
          <w:rtl/>
        </w:rPr>
        <w:t xml:space="preserve"> </w:t>
      </w:r>
      <w:r w:rsidRPr="00A27955">
        <w:rPr>
          <w:rFonts w:cs="Arial" w:hint="eastAsia"/>
          <w:b/>
          <w:rtl/>
        </w:rPr>
        <w:t>التي</w:t>
      </w:r>
      <w:r w:rsidRPr="00A27955">
        <w:rPr>
          <w:rFonts w:cs="Arial"/>
          <w:b/>
          <w:rtl/>
        </w:rPr>
        <w:t xml:space="preserve"> </w:t>
      </w:r>
      <w:r w:rsidRPr="00A27955">
        <w:rPr>
          <w:rFonts w:cs="Arial" w:hint="eastAsia"/>
          <w:b/>
          <w:rtl/>
        </w:rPr>
        <w:t>يمكن</w:t>
      </w:r>
      <w:r w:rsidRPr="00A27955">
        <w:rPr>
          <w:rFonts w:cs="Arial"/>
          <w:b/>
          <w:rtl/>
        </w:rPr>
        <w:t xml:space="preserve"> </w:t>
      </w:r>
      <w:r w:rsidRPr="00A27955">
        <w:rPr>
          <w:rFonts w:cs="Arial" w:hint="eastAsia"/>
          <w:b/>
          <w:rtl/>
        </w:rPr>
        <w:t>فهمها</w:t>
      </w:r>
      <w:r w:rsidRPr="00A27955">
        <w:rPr>
          <w:rFonts w:cs="Arial"/>
          <w:b/>
          <w:rtl/>
        </w:rPr>
        <w:t xml:space="preserve"> </w:t>
      </w:r>
      <w:r w:rsidRPr="00A27955">
        <w:rPr>
          <w:rFonts w:cs="Arial" w:hint="eastAsia"/>
          <w:b/>
          <w:rtl/>
        </w:rPr>
        <w:t>من</w:t>
      </w:r>
      <w:r w:rsidRPr="00A27955">
        <w:rPr>
          <w:rFonts w:cs="Arial"/>
          <w:b/>
          <w:rtl/>
        </w:rPr>
        <w:t xml:space="preserve"> </w:t>
      </w:r>
      <w:r w:rsidRPr="00A27955">
        <w:rPr>
          <w:rFonts w:cs="Arial" w:hint="eastAsia"/>
          <w:b/>
          <w:rtl/>
        </w:rPr>
        <w:t>قبل</w:t>
      </w:r>
      <w:r w:rsidRPr="00A27955">
        <w:rPr>
          <w:rFonts w:cs="Arial"/>
          <w:b/>
          <w:rtl/>
        </w:rPr>
        <w:t xml:space="preserve"> </w:t>
      </w:r>
      <w:r w:rsidRPr="00A27955">
        <w:rPr>
          <w:rFonts w:cs="Arial" w:hint="eastAsia"/>
          <w:b/>
          <w:rtl/>
        </w:rPr>
        <w:t>الأطفال</w:t>
      </w:r>
      <w:r w:rsidRPr="00A27955">
        <w:rPr>
          <w:rFonts w:cs="Arial"/>
          <w:b/>
          <w:rtl/>
        </w:rPr>
        <w:t xml:space="preserve"> </w:t>
      </w:r>
      <w:r w:rsidRPr="00A27955">
        <w:rPr>
          <w:rFonts w:cs="Arial" w:hint="eastAsia"/>
          <w:b/>
          <w:rtl/>
        </w:rPr>
        <w:t>من</w:t>
      </w:r>
      <w:r w:rsidRPr="00A27955">
        <w:rPr>
          <w:rFonts w:cs="Arial"/>
          <w:b/>
          <w:rtl/>
        </w:rPr>
        <w:t xml:space="preserve"> </w:t>
      </w:r>
      <w:r w:rsidRPr="00A27955">
        <w:rPr>
          <w:rFonts w:cs="Arial" w:hint="eastAsia"/>
          <w:b/>
          <w:rtl/>
        </w:rPr>
        <w:t>مختلف</w:t>
      </w:r>
      <w:r w:rsidRPr="00A27955">
        <w:rPr>
          <w:rFonts w:cs="Arial"/>
          <w:b/>
          <w:rtl/>
        </w:rPr>
        <w:t xml:space="preserve"> </w:t>
      </w:r>
      <w:r w:rsidRPr="00A27955">
        <w:rPr>
          <w:rFonts w:cs="Arial" w:hint="eastAsia"/>
          <w:b/>
          <w:rtl/>
        </w:rPr>
        <w:t>الأعمار</w:t>
      </w:r>
      <w:r w:rsidRPr="00A27955">
        <w:rPr>
          <w:rFonts w:cs="Arial"/>
          <w:b/>
          <w:rtl/>
        </w:rPr>
        <w:t>.</w:t>
      </w:r>
    </w:p>
    <w:p w14:paraId="54BDC3A4" w14:textId="1C3AD78A" w:rsidR="005E01DA" w:rsidRPr="005E01DA" w:rsidRDefault="005E01DA" w:rsidP="008C544C">
      <w:pPr>
        <w:bidi/>
        <w:rPr>
          <w:rFonts w:cs="Arial"/>
          <w:b/>
          <w:rtl/>
        </w:rPr>
      </w:pPr>
      <w:r>
        <w:rPr>
          <w:rFonts w:cs="Arial" w:hint="cs"/>
          <w:b/>
          <w:rtl/>
        </w:rPr>
        <w:t>تتمحور حول</w:t>
      </w:r>
      <w:r w:rsidRPr="005E01DA">
        <w:rPr>
          <w:rFonts w:cs="Arial"/>
          <w:b/>
          <w:rtl/>
        </w:rPr>
        <w:t xml:space="preserve"> </w:t>
      </w:r>
      <w:r w:rsidRPr="005E01DA">
        <w:rPr>
          <w:rFonts w:cs="Arial" w:hint="eastAsia"/>
          <w:b/>
          <w:rtl/>
        </w:rPr>
        <w:t>الطفل</w:t>
      </w:r>
      <w:r w:rsidRPr="005E01DA">
        <w:rPr>
          <w:rFonts w:cs="Arial"/>
          <w:b/>
          <w:rtl/>
        </w:rPr>
        <w:t xml:space="preserve">: </w:t>
      </w:r>
      <w:r w:rsidRPr="005E01DA">
        <w:rPr>
          <w:rFonts w:cs="Arial" w:hint="eastAsia"/>
          <w:b/>
          <w:rtl/>
        </w:rPr>
        <w:t>يستلزم</w:t>
      </w:r>
      <w:r w:rsidRPr="005E01DA">
        <w:rPr>
          <w:rFonts w:cs="Arial"/>
          <w:b/>
          <w:rtl/>
        </w:rPr>
        <w:t xml:space="preserve"> </w:t>
      </w:r>
      <w:r w:rsidRPr="005E01DA">
        <w:rPr>
          <w:rFonts w:cs="Arial" w:hint="eastAsia"/>
          <w:b/>
          <w:rtl/>
        </w:rPr>
        <w:t>تنظيم</w:t>
      </w:r>
      <w:r w:rsidRPr="005E01DA">
        <w:rPr>
          <w:rFonts w:cs="Arial"/>
          <w:b/>
          <w:rtl/>
        </w:rPr>
        <w:t xml:space="preserve"> </w:t>
      </w:r>
      <w:r w:rsidRPr="005E01DA">
        <w:rPr>
          <w:rFonts w:cs="Arial" w:hint="eastAsia"/>
          <w:b/>
          <w:rtl/>
        </w:rPr>
        <w:t>وتقديم</w:t>
      </w:r>
      <w:r w:rsidRPr="005E01DA">
        <w:rPr>
          <w:rFonts w:cs="Arial"/>
          <w:b/>
          <w:rtl/>
        </w:rPr>
        <w:t xml:space="preserve"> </w:t>
      </w:r>
      <w:r w:rsidRPr="005E01DA">
        <w:rPr>
          <w:rFonts w:cs="Arial" w:hint="eastAsia"/>
          <w:b/>
          <w:rtl/>
        </w:rPr>
        <w:t>الخدمات</w:t>
      </w:r>
      <w:r w:rsidRPr="005E01DA">
        <w:rPr>
          <w:rFonts w:cs="Arial"/>
          <w:b/>
          <w:rtl/>
        </w:rPr>
        <w:t xml:space="preserve"> </w:t>
      </w:r>
      <w:r w:rsidRPr="005E01DA">
        <w:rPr>
          <w:rFonts w:cs="Arial" w:hint="eastAsia"/>
          <w:b/>
          <w:rtl/>
        </w:rPr>
        <w:t>واتخاذ</w:t>
      </w:r>
      <w:r w:rsidRPr="005E01DA">
        <w:rPr>
          <w:rFonts w:cs="Arial"/>
          <w:b/>
          <w:rtl/>
        </w:rPr>
        <w:t xml:space="preserve"> </w:t>
      </w:r>
      <w:r w:rsidRPr="005E01DA">
        <w:rPr>
          <w:rFonts w:cs="Arial" w:hint="eastAsia"/>
          <w:b/>
          <w:rtl/>
        </w:rPr>
        <w:t>القرارات</w:t>
      </w:r>
      <w:r w:rsidRPr="005E01DA">
        <w:rPr>
          <w:rFonts w:cs="Arial"/>
          <w:b/>
          <w:rtl/>
        </w:rPr>
        <w:t xml:space="preserve"> </w:t>
      </w:r>
      <w:r w:rsidRPr="005E01DA">
        <w:rPr>
          <w:rFonts w:cs="Arial" w:hint="eastAsia"/>
          <w:b/>
          <w:rtl/>
        </w:rPr>
        <w:t>بطريقة</w:t>
      </w:r>
      <w:r w:rsidRPr="005E01DA">
        <w:rPr>
          <w:rFonts w:cs="Arial"/>
          <w:b/>
          <w:rtl/>
        </w:rPr>
        <w:t xml:space="preserve"> </w:t>
      </w:r>
      <w:r w:rsidRPr="005E01DA">
        <w:rPr>
          <w:rFonts w:cs="Arial" w:hint="eastAsia"/>
          <w:b/>
          <w:rtl/>
        </w:rPr>
        <w:t>تركز</w:t>
      </w:r>
      <w:r w:rsidRPr="005E01DA">
        <w:rPr>
          <w:rFonts w:cs="Arial"/>
          <w:b/>
          <w:rtl/>
        </w:rPr>
        <w:t xml:space="preserve"> </w:t>
      </w:r>
      <w:r w:rsidRPr="005E01DA">
        <w:rPr>
          <w:rFonts w:cs="Arial" w:hint="eastAsia"/>
          <w:b/>
          <w:rtl/>
        </w:rPr>
        <w:t>على</w:t>
      </w:r>
      <w:r w:rsidRPr="005E01DA">
        <w:rPr>
          <w:rFonts w:cs="Arial"/>
          <w:b/>
          <w:rtl/>
        </w:rPr>
        <w:t xml:space="preserve"> </w:t>
      </w:r>
      <w:r w:rsidRPr="005E01DA">
        <w:rPr>
          <w:rFonts w:cs="Arial" w:hint="eastAsia"/>
          <w:b/>
          <w:rtl/>
        </w:rPr>
        <w:t>احتياجات</w:t>
      </w:r>
      <w:r w:rsidRPr="005E01DA">
        <w:rPr>
          <w:rFonts w:cs="Arial"/>
          <w:b/>
          <w:rtl/>
        </w:rPr>
        <w:t xml:space="preserve"> </w:t>
      </w:r>
      <w:r w:rsidRPr="005E01DA">
        <w:rPr>
          <w:rFonts w:cs="Arial" w:hint="eastAsia"/>
          <w:b/>
          <w:rtl/>
        </w:rPr>
        <w:t>الأطفال</w:t>
      </w:r>
      <w:r w:rsidRPr="005E01DA">
        <w:rPr>
          <w:rFonts w:cs="Arial"/>
          <w:b/>
          <w:rtl/>
        </w:rPr>
        <w:t xml:space="preserve"> </w:t>
      </w:r>
      <w:r w:rsidRPr="005E01DA">
        <w:rPr>
          <w:rFonts w:cs="Arial" w:hint="eastAsia"/>
          <w:b/>
          <w:rtl/>
        </w:rPr>
        <w:t>ومصالحهم</w:t>
      </w:r>
      <w:r w:rsidRPr="005E01DA">
        <w:rPr>
          <w:rFonts w:cs="Arial"/>
          <w:b/>
          <w:rtl/>
        </w:rPr>
        <w:t xml:space="preserve"> </w:t>
      </w:r>
      <w:r w:rsidRPr="005E01DA">
        <w:rPr>
          <w:rFonts w:cs="Arial" w:hint="eastAsia"/>
          <w:b/>
          <w:rtl/>
        </w:rPr>
        <w:t>الفضلى</w:t>
      </w:r>
      <w:r w:rsidRPr="005E01DA">
        <w:rPr>
          <w:rFonts w:cs="Arial"/>
          <w:b/>
          <w:rtl/>
        </w:rPr>
        <w:t xml:space="preserve">. </w:t>
      </w:r>
      <w:r w:rsidRPr="005E01DA">
        <w:rPr>
          <w:rFonts w:cs="Arial" w:hint="eastAsia"/>
          <w:b/>
          <w:rtl/>
        </w:rPr>
        <w:t>على</w:t>
      </w:r>
      <w:r w:rsidRPr="005E01DA">
        <w:rPr>
          <w:rFonts w:cs="Arial"/>
          <w:b/>
          <w:rtl/>
        </w:rPr>
        <w:t xml:space="preserve"> </w:t>
      </w:r>
      <w:r w:rsidRPr="005E01DA">
        <w:rPr>
          <w:rFonts w:cs="Arial" w:hint="eastAsia"/>
          <w:b/>
          <w:rtl/>
        </w:rPr>
        <w:t>سبيل</w:t>
      </w:r>
      <w:r w:rsidRPr="005E01DA">
        <w:rPr>
          <w:rFonts w:cs="Arial"/>
          <w:b/>
          <w:rtl/>
        </w:rPr>
        <w:t xml:space="preserve"> </w:t>
      </w:r>
      <w:r w:rsidRPr="005E01DA">
        <w:rPr>
          <w:rFonts w:cs="Arial" w:hint="eastAsia"/>
          <w:b/>
          <w:rtl/>
        </w:rPr>
        <w:t>المثال</w:t>
      </w:r>
      <w:r>
        <w:rPr>
          <w:rFonts w:cs="Arial" w:hint="cs"/>
          <w:b/>
          <w:rtl/>
        </w:rPr>
        <w:t xml:space="preserve">: </w:t>
      </w:r>
      <w:r w:rsidRPr="005E01DA">
        <w:rPr>
          <w:rFonts w:cs="Arial" w:hint="eastAsia"/>
          <w:b/>
          <w:rtl/>
        </w:rPr>
        <w:t>يجب</w:t>
      </w:r>
      <w:r w:rsidRPr="005E01DA">
        <w:rPr>
          <w:rFonts w:cs="Arial"/>
          <w:b/>
          <w:rtl/>
        </w:rPr>
        <w:t xml:space="preserve"> </w:t>
      </w:r>
      <w:r w:rsidRPr="005E01DA">
        <w:rPr>
          <w:rFonts w:cs="Arial" w:hint="eastAsia"/>
          <w:b/>
          <w:rtl/>
        </w:rPr>
        <w:t>أن</w:t>
      </w:r>
      <w:r w:rsidRPr="005E01DA">
        <w:rPr>
          <w:rFonts w:cs="Arial"/>
          <w:b/>
          <w:rtl/>
        </w:rPr>
        <w:t xml:space="preserve"> </w:t>
      </w:r>
      <w:r w:rsidRPr="005E01DA">
        <w:rPr>
          <w:rFonts w:cs="Arial" w:hint="eastAsia"/>
          <w:b/>
          <w:rtl/>
        </w:rPr>
        <w:t>تفكر</w:t>
      </w:r>
      <w:r w:rsidRPr="005E01DA">
        <w:rPr>
          <w:rFonts w:cs="Arial"/>
          <w:b/>
          <w:rtl/>
        </w:rPr>
        <w:t xml:space="preserve"> </w:t>
      </w:r>
      <w:r w:rsidRPr="005E01DA">
        <w:rPr>
          <w:rFonts w:cs="Arial" w:hint="eastAsia"/>
          <w:b/>
          <w:rtl/>
        </w:rPr>
        <w:t>في</w:t>
      </w:r>
      <w:r w:rsidRPr="005E01DA">
        <w:rPr>
          <w:rFonts w:cs="Arial"/>
          <w:b/>
          <w:rtl/>
        </w:rPr>
        <w:t xml:space="preserve"> </w:t>
      </w:r>
      <w:r w:rsidRPr="005E01DA">
        <w:rPr>
          <w:rFonts w:cs="Arial" w:hint="eastAsia"/>
          <w:b/>
          <w:rtl/>
        </w:rPr>
        <w:t>عقد</w:t>
      </w:r>
      <w:r w:rsidRPr="005E01DA">
        <w:rPr>
          <w:rFonts w:cs="Arial"/>
          <w:b/>
          <w:rtl/>
        </w:rPr>
        <w:t xml:space="preserve"> </w:t>
      </w:r>
      <w:r w:rsidRPr="005E01DA">
        <w:rPr>
          <w:rFonts w:cs="Arial" w:hint="eastAsia"/>
          <w:b/>
          <w:rtl/>
        </w:rPr>
        <w:t>مراجعات</w:t>
      </w:r>
      <w:r w:rsidRPr="005E01DA">
        <w:rPr>
          <w:rFonts w:cs="Arial"/>
          <w:b/>
          <w:rtl/>
        </w:rPr>
        <w:t xml:space="preserve"> </w:t>
      </w:r>
      <w:r w:rsidRPr="005E01DA">
        <w:rPr>
          <w:rFonts w:cs="Arial" w:hint="eastAsia"/>
          <w:b/>
          <w:rtl/>
        </w:rPr>
        <w:t>واجتماعات</w:t>
      </w:r>
      <w:r w:rsidRPr="005E01DA">
        <w:rPr>
          <w:rFonts w:cs="Arial"/>
          <w:b/>
          <w:rtl/>
        </w:rPr>
        <w:t xml:space="preserve"> </w:t>
      </w:r>
      <w:r w:rsidRPr="005E01DA">
        <w:rPr>
          <w:rFonts w:cs="Arial" w:hint="eastAsia"/>
          <w:b/>
          <w:rtl/>
        </w:rPr>
        <w:t>في</w:t>
      </w:r>
      <w:r w:rsidRPr="005E01DA">
        <w:rPr>
          <w:rFonts w:cs="Arial"/>
          <w:b/>
          <w:rtl/>
        </w:rPr>
        <w:t xml:space="preserve"> </w:t>
      </w:r>
      <w:r w:rsidRPr="005E01DA">
        <w:rPr>
          <w:rFonts w:cs="Arial" w:hint="eastAsia"/>
          <w:b/>
          <w:rtl/>
        </w:rPr>
        <w:t>أوقات</w:t>
      </w:r>
      <w:r w:rsidRPr="005E01DA">
        <w:rPr>
          <w:rFonts w:cs="Arial"/>
          <w:b/>
          <w:rtl/>
        </w:rPr>
        <w:t xml:space="preserve"> </w:t>
      </w:r>
      <w:r w:rsidRPr="005E01DA">
        <w:rPr>
          <w:rFonts w:cs="Arial" w:hint="eastAsia"/>
          <w:b/>
          <w:rtl/>
        </w:rPr>
        <w:t>مناسبة</w:t>
      </w:r>
      <w:r w:rsidRPr="005E01DA">
        <w:rPr>
          <w:rFonts w:cs="Arial"/>
          <w:b/>
          <w:rtl/>
        </w:rPr>
        <w:t xml:space="preserve"> </w:t>
      </w:r>
      <w:r w:rsidRPr="005E01DA">
        <w:rPr>
          <w:rFonts w:cs="Arial" w:hint="eastAsia"/>
          <w:b/>
          <w:rtl/>
        </w:rPr>
        <w:t>للأطفال</w:t>
      </w:r>
      <w:r w:rsidRPr="005E01DA">
        <w:rPr>
          <w:rFonts w:cs="Arial"/>
          <w:b/>
          <w:rtl/>
        </w:rPr>
        <w:t xml:space="preserve"> </w:t>
      </w:r>
      <w:r w:rsidR="002F4D7E" w:rsidRPr="005E01DA">
        <w:rPr>
          <w:rFonts w:cs="Arial" w:hint="cs"/>
          <w:b/>
          <w:rtl/>
        </w:rPr>
        <w:t>و</w:t>
      </w:r>
      <w:r w:rsidR="002F4D7E">
        <w:rPr>
          <w:rFonts w:cs="Arial" w:hint="cs"/>
          <w:b/>
          <w:rtl/>
        </w:rPr>
        <w:t>اسر</w:t>
      </w:r>
      <w:r w:rsidR="002F4D7E" w:rsidRPr="005E01DA">
        <w:rPr>
          <w:rFonts w:cs="Arial" w:hint="cs"/>
          <w:b/>
          <w:rtl/>
        </w:rPr>
        <w:t xml:space="preserve">هم </w:t>
      </w:r>
      <w:r w:rsidR="002F4D7E">
        <w:rPr>
          <w:rFonts w:cs="Arial" w:hint="cs"/>
          <w:b/>
          <w:rtl/>
        </w:rPr>
        <w:t>بدلاً</w:t>
      </w:r>
      <w:r w:rsidRPr="005E01DA">
        <w:rPr>
          <w:rFonts w:cs="Arial"/>
          <w:b/>
          <w:rtl/>
        </w:rPr>
        <w:t xml:space="preserve"> </w:t>
      </w:r>
      <w:r w:rsidRPr="005E01DA">
        <w:rPr>
          <w:rFonts w:cs="Arial" w:hint="eastAsia"/>
          <w:b/>
          <w:rtl/>
        </w:rPr>
        <w:t>من</w:t>
      </w:r>
      <w:r w:rsidRPr="005E01DA">
        <w:rPr>
          <w:rFonts w:cs="Arial"/>
          <w:b/>
          <w:rtl/>
        </w:rPr>
        <w:t xml:space="preserve"> </w:t>
      </w:r>
      <w:r w:rsidRPr="005E01DA">
        <w:rPr>
          <w:rFonts w:cs="Arial" w:hint="eastAsia"/>
          <w:b/>
          <w:rtl/>
        </w:rPr>
        <w:t>تلك</w:t>
      </w:r>
      <w:r w:rsidRPr="005E01DA">
        <w:rPr>
          <w:rFonts w:cs="Arial"/>
          <w:b/>
          <w:rtl/>
        </w:rPr>
        <w:t xml:space="preserve"> </w:t>
      </w:r>
      <w:r w:rsidRPr="005E01DA">
        <w:rPr>
          <w:rFonts w:cs="Arial" w:hint="eastAsia"/>
          <w:b/>
          <w:rtl/>
        </w:rPr>
        <w:t>التي</w:t>
      </w:r>
      <w:r w:rsidRPr="005E01DA">
        <w:rPr>
          <w:rFonts w:cs="Arial"/>
          <w:b/>
          <w:rtl/>
        </w:rPr>
        <w:t xml:space="preserve"> </w:t>
      </w:r>
      <w:r w:rsidRPr="005E01DA">
        <w:rPr>
          <w:rFonts w:cs="Arial" w:hint="eastAsia"/>
          <w:b/>
          <w:rtl/>
        </w:rPr>
        <w:t>تتناسب</w:t>
      </w:r>
      <w:r w:rsidRPr="005E01DA">
        <w:rPr>
          <w:rFonts w:cs="Arial"/>
          <w:b/>
          <w:rtl/>
        </w:rPr>
        <w:t xml:space="preserve"> </w:t>
      </w:r>
      <w:r w:rsidRPr="005E01DA">
        <w:rPr>
          <w:rFonts w:cs="Arial" w:hint="eastAsia"/>
          <w:b/>
          <w:rtl/>
        </w:rPr>
        <w:t>مع</w:t>
      </w:r>
      <w:r w:rsidRPr="005E01DA">
        <w:rPr>
          <w:rFonts w:cs="Arial"/>
          <w:b/>
          <w:rtl/>
        </w:rPr>
        <w:t xml:space="preserve"> </w:t>
      </w:r>
      <w:r w:rsidRPr="005E01DA">
        <w:rPr>
          <w:rFonts w:cs="Arial" w:hint="eastAsia"/>
          <w:b/>
          <w:rtl/>
        </w:rPr>
        <w:t>ساعات</w:t>
      </w:r>
      <w:r w:rsidRPr="005E01DA">
        <w:rPr>
          <w:rFonts w:cs="Arial"/>
          <w:b/>
          <w:rtl/>
        </w:rPr>
        <w:t xml:space="preserve"> </w:t>
      </w:r>
      <w:r w:rsidRPr="005E01DA">
        <w:rPr>
          <w:rFonts w:cs="Arial" w:hint="eastAsia"/>
          <w:b/>
          <w:rtl/>
        </w:rPr>
        <w:t>عمل</w:t>
      </w:r>
      <w:r w:rsidRPr="005E01DA">
        <w:rPr>
          <w:rFonts w:cs="Arial"/>
          <w:b/>
          <w:rtl/>
        </w:rPr>
        <w:t xml:space="preserve"> </w:t>
      </w:r>
      <w:r w:rsidRPr="005E01DA">
        <w:rPr>
          <w:rFonts w:cs="Arial" w:hint="eastAsia"/>
          <w:b/>
          <w:rtl/>
        </w:rPr>
        <w:t>الموظفين</w:t>
      </w:r>
      <w:r w:rsidRPr="005E01DA">
        <w:rPr>
          <w:rFonts w:cs="Arial"/>
          <w:b/>
          <w:rtl/>
        </w:rPr>
        <w:t>.</w:t>
      </w:r>
    </w:p>
    <w:p w14:paraId="23CD3A93" w14:textId="77777777" w:rsidR="005E01DA" w:rsidRDefault="005E01DA" w:rsidP="008C544C">
      <w:pPr>
        <w:bidi/>
        <w:rPr>
          <w:rFonts w:cs="Arial"/>
          <w:bCs/>
          <w:rtl/>
        </w:rPr>
      </w:pPr>
    </w:p>
    <w:p w14:paraId="222511F5" w14:textId="305AB0D0" w:rsidR="00182CF6" w:rsidRPr="00B6559A" w:rsidRDefault="006335CD" w:rsidP="008C544C">
      <w:pPr>
        <w:bidi/>
        <w:rPr>
          <w:bCs/>
        </w:rPr>
      </w:pPr>
      <w:r>
        <w:rPr>
          <w:rFonts w:hint="cs"/>
          <w:bCs/>
          <w:rtl/>
        </w:rPr>
        <w:lastRenderedPageBreak/>
        <w:t>تمكين</w:t>
      </w:r>
      <w:r w:rsidR="00B6559A" w:rsidRPr="00B6559A">
        <w:rPr>
          <w:rFonts w:hint="cs"/>
          <w:bCs/>
          <w:rtl/>
        </w:rPr>
        <w:t xml:space="preserve"> </w:t>
      </w:r>
      <w:r w:rsidR="00B6559A" w:rsidRPr="00B6559A">
        <w:rPr>
          <w:rFonts w:hint="eastAsia"/>
          <w:bCs/>
          <w:rtl/>
        </w:rPr>
        <w:t>الأطفال</w:t>
      </w:r>
      <w:r w:rsidR="00B6559A" w:rsidRPr="00B6559A">
        <w:rPr>
          <w:rFonts w:hint="cs"/>
          <w:bCs/>
          <w:rtl/>
        </w:rPr>
        <w:t xml:space="preserve"> </w:t>
      </w:r>
      <w:r w:rsidRPr="00B6559A">
        <w:rPr>
          <w:rFonts w:hint="cs"/>
          <w:bCs/>
          <w:rtl/>
        </w:rPr>
        <w:t>و</w:t>
      </w:r>
      <w:r>
        <w:rPr>
          <w:rFonts w:hint="cs"/>
          <w:bCs/>
          <w:rtl/>
        </w:rPr>
        <w:t>عوائلهم</w:t>
      </w:r>
      <w:r w:rsidR="00B6559A" w:rsidRPr="00B6559A">
        <w:rPr>
          <w:rFonts w:hint="cs"/>
          <w:bCs/>
          <w:rtl/>
        </w:rPr>
        <w:t xml:space="preserve"> </w:t>
      </w:r>
      <w:r w:rsidR="0053175B">
        <w:rPr>
          <w:rFonts w:hint="cs"/>
          <w:bCs/>
          <w:rtl/>
        </w:rPr>
        <w:t>لبناء</w:t>
      </w:r>
      <w:r w:rsidR="00B6559A" w:rsidRPr="00B6559A">
        <w:rPr>
          <w:rFonts w:hint="cs"/>
          <w:bCs/>
          <w:rtl/>
        </w:rPr>
        <w:t xml:space="preserve"> قوتهم:</w:t>
      </w:r>
    </w:p>
    <w:p w14:paraId="40A7430B" w14:textId="2FD5C2EB" w:rsidR="005E01DA" w:rsidRDefault="005E01DA" w:rsidP="008C544C">
      <w:pPr>
        <w:pStyle w:val="BodyText"/>
        <w:bidi/>
        <w:spacing w:before="80"/>
        <w:ind w:right="156"/>
        <w:rPr>
          <w:rFonts w:cs="Arial"/>
          <w:rtl/>
        </w:rPr>
      </w:pPr>
      <w:r>
        <w:rPr>
          <w:rFonts w:cs="Arial" w:hint="cs"/>
          <w:rtl/>
        </w:rPr>
        <w:t xml:space="preserve">يجب ان </w:t>
      </w:r>
      <w:r w:rsidRPr="005E01DA">
        <w:rPr>
          <w:rFonts w:cs="Arial" w:hint="eastAsia"/>
          <w:rtl/>
        </w:rPr>
        <w:t>يمتلك</w:t>
      </w:r>
      <w:r w:rsidRPr="005E01DA">
        <w:rPr>
          <w:rFonts w:cs="Arial"/>
          <w:rtl/>
        </w:rPr>
        <w:t xml:space="preserve"> </w:t>
      </w:r>
      <w:r w:rsidRPr="005E01DA">
        <w:rPr>
          <w:rFonts w:cs="Arial" w:hint="eastAsia"/>
          <w:rtl/>
        </w:rPr>
        <w:t>جميع</w:t>
      </w:r>
      <w:r w:rsidRPr="005E01DA">
        <w:rPr>
          <w:rFonts w:cs="Arial"/>
          <w:rtl/>
        </w:rPr>
        <w:t xml:space="preserve"> </w:t>
      </w:r>
      <w:r w:rsidRPr="005E01DA">
        <w:rPr>
          <w:rFonts w:cs="Arial" w:hint="eastAsia"/>
          <w:rtl/>
        </w:rPr>
        <w:t>الأطفال</w:t>
      </w:r>
      <w:r w:rsidRPr="005E01DA">
        <w:rPr>
          <w:rFonts w:cs="Arial"/>
          <w:rtl/>
        </w:rPr>
        <w:t xml:space="preserve"> </w:t>
      </w:r>
      <w:r w:rsidRPr="005E01DA">
        <w:rPr>
          <w:rFonts w:cs="Arial" w:hint="eastAsia"/>
          <w:rtl/>
        </w:rPr>
        <w:t>وأسرهم</w:t>
      </w:r>
      <w:r w:rsidRPr="005E01DA">
        <w:rPr>
          <w:rFonts w:cs="Arial"/>
          <w:rtl/>
        </w:rPr>
        <w:t xml:space="preserve"> </w:t>
      </w:r>
      <w:r w:rsidRPr="005E01DA">
        <w:rPr>
          <w:rFonts w:cs="Arial" w:hint="eastAsia"/>
          <w:rtl/>
        </w:rPr>
        <w:t>الموارد</w:t>
      </w:r>
      <w:r w:rsidRPr="005E01DA">
        <w:rPr>
          <w:rFonts w:cs="Arial"/>
          <w:rtl/>
        </w:rPr>
        <w:t xml:space="preserve"> </w:t>
      </w:r>
      <w:r w:rsidRPr="005E01DA">
        <w:rPr>
          <w:rFonts w:cs="Arial" w:hint="eastAsia"/>
          <w:rtl/>
        </w:rPr>
        <w:t>والمهارات</w:t>
      </w:r>
      <w:r w:rsidRPr="005E01DA">
        <w:rPr>
          <w:rFonts w:cs="Arial"/>
          <w:rtl/>
        </w:rPr>
        <w:t xml:space="preserve"> </w:t>
      </w:r>
      <w:r w:rsidRPr="005E01DA">
        <w:rPr>
          <w:rFonts w:cs="Arial" w:hint="eastAsia"/>
          <w:rtl/>
        </w:rPr>
        <w:t>اللازمة</w:t>
      </w:r>
      <w:r w:rsidRPr="005E01DA">
        <w:rPr>
          <w:rFonts w:cs="Arial"/>
          <w:rtl/>
        </w:rPr>
        <w:t xml:space="preserve"> </w:t>
      </w:r>
      <w:r w:rsidRPr="005E01DA">
        <w:rPr>
          <w:rFonts w:cs="Arial" w:hint="eastAsia"/>
          <w:rtl/>
        </w:rPr>
        <w:t>لمساعدة</w:t>
      </w:r>
      <w:r w:rsidRPr="005E01DA">
        <w:rPr>
          <w:rFonts w:cs="Arial"/>
          <w:rtl/>
        </w:rPr>
        <w:t xml:space="preserve"> </w:t>
      </w:r>
      <w:r w:rsidRPr="005E01DA">
        <w:rPr>
          <w:rFonts w:cs="Arial" w:hint="eastAsia"/>
          <w:rtl/>
        </w:rPr>
        <w:t>أنفسهم</w:t>
      </w:r>
      <w:r w:rsidRPr="005E01DA">
        <w:rPr>
          <w:rFonts w:cs="Arial"/>
          <w:rtl/>
        </w:rPr>
        <w:t xml:space="preserve"> </w:t>
      </w:r>
      <w:r w:rsidRPr="005E01DA">
        <w:rPr>
          <w:rFonts w:cs="Arial" w:hint="eastAsia"/>
          <w:rtl/>
        </w:rPr>
        <w:t>والمساهمة</w:t>
      </w:r>
      <w:r w:rsidRPr="005E01DA">
        <w:rPr>
          <w:rFonts w:cs="Arial"/>
          <w:rtl/>
        </w:rPr>
        <w:t xml:space="preserve"> </w:t>
      </w:r>
      <w:r w:rsidRPr="005E01DA">
        <w:rPr>
          <w:rFonts w:cs="Arial" w:hint="eastAsia"/>
          <w:rtl/>
        </w:rPr>
        <w:t>الإيجابية</w:t>
      </w:r>
      <w:r w:rsidRPr="005E01DA">
        <w:rPr>
          <w:rFonts w:cs="Arial"/>
          <w:rtl/>
        </w:rPr>
        <w:t xml:space="preserve"> </w:t>
      </w:r>
      <w:r w:rsidRPr="005E01DA">
        <w:rPr>
          <w:rFonts w:cs="Arial" w:hint="eastAsia"/>
          <w:rtl/>
        </w:rPr>
        <w:t>في</w:t>
      </w:r>
      <w:r w:rsidRPr="005E01DA">
        <w:rPr>
          <w:rFonts w:cs="Arial"/>
          <w:rtl/>
        </w:rPr>
        <w:t xml:space="preserve"> </w:t>
      </w:r>
      <w:r w:rsidRPr="005E01DA">
        <w:rPr>
          <w:rFonts w:cs="Arial" w:hint="eastAsia"/>
          <w:rtl/>
        </w:rPr>
        <w:t>إيجاد</w:t>
      </w:r>
      <w:r w:rsidRPr="005E01DA">
        <w:rPr>
          <w:rFonts w:cs="Arial"/>
          <w:rtl/>
        </w:rPr>
        <w:t xml:space="preserve"> </w:t>
      </w:r>
      <w:r>
        <w:rPr>
          <w:rFonts w:cs="Arial" w:hint="cs"/>
          <w:rtl/>
        </w:rPr>
        <w:t>ال</w:t>
      </w:r>
      <w:r w:rsidRPr="005E01DA">
        <w:rPr>
          <w:rFonts w:cs="Arial" w:hint="eastAsia"/>
          <w:rtl/>
        </w:rPr>
        <w:t>حلول</w:t>
      </w:r>
      <w:r w:rsidRPr="005E01DA">
        <w:rPr>
          <w:rFonts w:cs="Arial"/>
          <w:rtl/>
        </w:rPr>
        <w:t xml:space="preserve"> </w:t>
      </w:r>
      <w:r w:rsidRPr="005E01DA">
        <w:rPr>
          <w:rFonts w:cs="Arial" w:hint="eastAsia"/>
          <w:rtl/>
        </w:rPr>
        <w:t>لمشاكلهم</w:t>
      </w:r>
      <w:r w:rsidRPr="005E01DA">
        <w:rPr>
          <w:rFonts w:cs="Arial"/>
          <w:rtl/>
        </w:rPr>
        <w:t xml:space="preserve">. </w:t>
      </w:r>
      <w:r w:rsidRPr="005E01DA">
        <w:rPr>
          <w:rFonts w:cs="Arial" w:hint="eastAsia"/>
          <w:rtl/>
        </w:rPr>
        <w:t>يجب</w:t>
      </w:r>
      <w:r w:rsidRPr="005E01DA">
        <w:rPr>
          <w:rFonts w:cs="Arial"/>
          <w:rtl/>
        </w:rPr>
        <w:t xml:space="preserve"> </w:t>
      </w:r>
      <w:r w:rsidRPr="005E01DA">
        <w:rPr>
          <w:rFonts w:cs="Arial" w:hint="eastAsia"/>
          <w:rtl/>
        </w:rPr>
        <w:t>على</w:t>
      </w:r>
      <w:r w:rsidRPr="005E01DA">
        <w:rPr>
          <w:rFonts w:cs="Arial"/>
          <w:rtl/>
        </w:rPr>
        <w:t xml:space="preserve"> </w:t>
      </w:r>
      <w:proofErr w:type="spellStart"/>
      <w:r w:rsidRPr="005E01DA">
        <w:rPr>
          <w:rFonts w:cs="Arial" w:hint="eastAsia"/>
          <w:rtl/>
        </w:rPr>
        <w:t>أخصائيي</w:t>
      </w:r>
      <w:proofErr w:type="spellEnd"/>
      <w:r>
        <w:rPr>
          <w:rFonts w:cs="Arial" w:hint="cs"/>
          <w:rtl/>
        </w:rPr>
        <w:t xml:space="preserve"> ادارة</w:t>
      </w:r>
      <w:r w:rsidRPr="005E01DA">
        <w:rPr>
          <w:rFonts w:cs="Arial"/>
          <w:rtl/>
        </w:rPr>
        <w:t xml:space="preserve"> </w:t>
      </w:r>
      <w:r w:rsidRPr="005E01DA">
        <w:rPr>
          <w:rFonts w:cs="Arial" w:hint="eastAsia"/>
          <w:rtl/>
        </w:rPr>
        <w:t>الحال</w:t>
      </w:r>
      <w:r>
        <w:rPr>
          <w:rFonts w:cs="Arial" w:hint="cs"/>
          <w:rtl/>
        </w:rPr>
        <w:t>ة</w:t>
      </w:r>
      <w:r w:rsidRPr="005E01DA">
        <w:rPr>
          <w:rFonts w:cs="Arial"/>
          <w:rtl/>
        </w:rPr>
        <w:t xml:space="preserve"> </w:t>
      </w:r>
      <w:r w:rsidRPr="005E01DA">
        <w:rPr>
          <w:rFonts w:cs="Arial" w:hint="eastAsia"/>
          <w:rtl/>
        </w:rPr>
        <w:t>والمشرفين</w:t>
      </w:r>
      <w:r w:rsidRPr="005E01DA">
        <w:rPr>
          <w:rFonts w:cs="Arial"/>
          <w:rtl/>
        </w:rPr>
        <w:t xml:space="preserve"> </w:t>
      </w:r>
      <w:r w:rsidRPr="005E01DA">
        <w:rPr>
          <w:rFonts w:cs="Arial" w:hint="eastAsia"/>
          <w:rtl/>
        </w:rPr>
        <w:t>العمل</w:t>
      </w:r>
      <w:r w:rsidRPr="005E01DA">
        <w:rPr>
          <w:rFonts w:cs="Arial"/>
          <w:rtl/>
        </w:rPr>
        <w:t xml:space="preserve"> </w:t>
      </w:r>
      <w:r w:rsidR="002D3746">
        <w:rPr>
          <w:rFonts w:cs="Arial" w:hint="cs"/>
          <w:rtl/>
        </w:rPr>
        <w:t>ل</w:t>
      </w:r>
      <w:r w:rsidRPr="005E01DA">
        <w:rPr>
          <w:rFonts w:cs="Arial" w:hint="eastAsia"/>
          <w:rtl/>
        </w:rPr>
        <w:t>إشراك</w:t>
      </w:r>
      <w:r w:rsidRPr="005E01DA">
        <w:rPr>
          <w:rFonts w:cs="Arial"/>
          <w:rtl/>
        </w:rPr>
        <w:t xml:space="preserve"> </w:t>
      </w:r>
      <w:r w:rsidRPr="005E01DA">
        <w:rPr>
          <w:rFonts w:cs="Arial" w:hint="eastAsia"/>
          <w:rtl/>
        </w:rPr>
        <w:t>الأطفال</w:t>
      </w:r>
      <w:r w:rsidRPr="005E01DA">
        <w:rPr>
          <w:rFonts w:cs="Arial"/>
          <w:rtl/>
        </w:rPr>
        <w:t xml:space="preserve"> </w:t>
      </w:r>
      <w:r w:rsidRPr="005E01DA">
        <w:rPr>
          <w:rFonts w:cs="Arial" w:hint="eastAsia"/>
          <w:rtl/>
        </w:rPr>
        <w:t>والأسر</w:t>
      </w:r>
      <w:r w:rsidRPr="005E01DA">
        <w:rPr>
          <w:rFonts w:cs="Arial"/>
          <w:rtl/>
        </w:rPr>
        <w:t xml:space="preserve"> </w:t>
      </w:r>
      <w:r w:rsidRPr="005E01DA">
        <w:rPr>
          <w:rFonts w:cs="Arial" w:hint="eastAsia"/>
          <w:rtl/>
        </w:rPr>
        <w:t>للعب</w:t>
      </w:r>
      <w:r w:rsidRPr="005E01DA">
        <w:rPr>
          <w:rFonts w:cs="Arial"/>
          <w:rtl/>
        </w:rPr>
        <w:t xml:space="preserve"> </w:t>
      </w:r>
      <w:r w:rsidRPr="005E01DA">
        <w:rPr>
          <w:rFonts w:cs="Arial" w:hint="eastAsia"/>
          <w:rtl/>
        </w:rPr>
        <w:t>دور</w:t>
      </w:r>
      <w:r w:rsidRPr="005E01DA">
        <w:rPr>
          <w:rFonts w:cs="Arial"/>
          <w:rtl/>
        </w:rPr>
        <w:t xml:space="preserve"> </w:t>
      </w:r>
      <w:r w:rsidRPr="005E01DA">
        <w:rPr>
          <w:rFonts w:cs="Arial" w:hint="eastAsia"/>
          <w:rtl/>
        </w:rPr>
        <w:t>نشط</w:t>
      </w:r>
      <w:r w:rsidRPr="005E01DA">
        <w:rPr>
          <w:rFonts w:cs="Arial"/>
          <w:rtl/>
        </w:rPr>
        <w:t xml:space="preserve"> </w:t>
      </w:r>
      <w:r w:rsidRPr="005E01DA">
        <w:rPr>
          <w:rFonts w:cs="Arial" w:hint="eastAsia"/>
          <w:rtl/>
        </w:rPr>
        <w:t>في</w:t>
      </w:r>
      <w:r w:rsidRPr="005E01DA">
        <w:rPr>
          <w:rFonts w:cs="Arial"/>
          <w:rtl/>
        </w:rPr>
        <w:t xml:space="preserve"> </w:t>
      </w:r>
      <w:r w:rsidRPr="005E01DA">
        <w:rPr>
          <w:rFonts w:cs="Arial" w:hint="eastAsia"/>
          <w:rtl/>
        </w:rPr>
        <w:t>عملية</w:t>
      </w:r>
      <w:r w:rsidRPr="005E01DA">
        <w:rPr>
          <w:rFonts w:cs="Arial"/>
          <w:rtl/>
        </w:rPr>
        <w:t xml:space="preserve"> </w:t>
      </w:r>
      <w:r w:rsidRPr="005E01DA">
        <w:rPr>
          <w:rFonts w:cs="Arial" w:hint="eastAsia"/>
          <w:rtl/>
        </w:rPr>
        <w:t>إدارة</w:t>
      </w:r>
      <w:r w:rsidRPr="005E01DA">
        <w:rPr>
          <w:rFonts w:cs="Arial"/>
          <w:rtl/>
        </w:rPr>
        <w:t xml:space="preserve"> </w:t>
      </w:r>
      <w:r w:rsidRPr="005E01DA">
        <w:rPr>
          <w:rFonts w:cs="Arial" w:hint="eastAsia"/>
          <w:rtl/>
        </w:rPr>
        <w:t>الحال</w:t>
      </w:r>
      <w:r>
        <w:rPr>
          <w:rFonts w:cs="Arial" w:hint="cs"/>
          <w:rtl/>
        </w:rPr>
        <w:t>ة</w:t>
      </w:r>
      <w:r w:rsidRPr="005E01DA">
        <w:rPr>
          <w:rFonts w:cs="Arial"/>
          <w:rtl/>
        </w:rPr>
        <w:t>.</w:t>
      </w:r>
    </w:p>
    <w:p w14:paraId="09B0788D" w14:textId="7F1D944D" w:rsidR="00467AC2" w:rsidRDefault="00467AC2" w:rsidP="008C544C">
      <w:pPr>
        <w:pStyle w:val="BodyText"/>
        <w:bidi/>
        <w:spacing w:before="80"/>
        <w:ind w:right="156"/>
        <w:rPr>
          <w:rFonts w:cs="Arial"/>
          <w:rtl/>
        </w:rPr>
      </w:pPr>
      <w:r w:rsidRPr="00467AC2">
        <w:rPr>
          <w:rFonts w:cs="Arial" w:hint="eastAsia"/>
          <w:rtl/>
        </w:rPr>
        <w:t>يجب</w:t>
      </w:r>
      <w:r w:rsidRPr="00467AC2">
        <w:rPr>
          <w:rFonts w:cs="Arial"/>
          <w:rtl/>
        </w:rPr>
        <w:t xml:space="preserve"> </w:t>
      </w:r>
      <w:r w:rsidRPr="00467AC2">
        <w:rPr>
          <w:rFonts w:cs="Arial" w:hint="eastAsia"/>
          <w:rtl/>
        </w:rPr>
        <w:t>على</w:t>
      </w:r>
      <w:r w:rsidRPr="00467AC2">
        <w:rPr>
          <w:rFonts w:cs="Arial"/>
          <w:rtl/>
        </w:rPr>
        <w:t xml:space="preserve"> </w:t>
      </w:r>
      <w:proofErr w:type="spellStart"/>
      <w:r w:rsidRPr="00467AC2">
        <w:rPr>
          <w:rFonts w:cs="Arial" w:hint="eastAsia"/>
          <w:rtl/>
        </w:rPr>
        <w:t>أخصائيي</w:t>
      </w:r>
      <w:proofErr w:type="spellEnd"/>
      <w:r>
        <w:rPr>
          <w:rFonts w:cs="Arial" w:hint="cs"/>
          <w:rtl/>
        </w:rPr>
        <w:t xml:space="preserve"> ادارة</w:t>
      </w:r>
      <w:r w:rsidRPr="00467AC2">
        <w:rPr>
          <w:rFonts w:cs="Arial"/>
          <w:rtl/>
        </w:rPr>
        <w:t xml:space="preserve"> </w:t>
      </w:r>
      <w:r w:rsidRPr="00467AC2">
        <w:rPr>
          <w:rFonts w:cs="Arial" w:hint="eastAsia"/>
          <w:rtl/>
        </w:rPr>
        <w:t>الحال</w:t>
      </w:r>
      <w:r>
        <w:rPr>
          <w:rFonts w:cs="Arial" w:hint="cs"/>
          <w:rtl/>
        </w:rPr>
        <w:t>ة</w:t>
      </w:r>
      <w:r w:rsidRPr="00467AC2">
        <w:rPr>
          <w:rFonts w:cs="Arial"/>
          <w:rtl/>
        </w:rPr>
        <w:t xml:space="preserve"> </w:t>
      </w:r>
      <w:r w:rsidRPr="00467AC2">
        <w:rPr>
          <w:rFonts w:cs="Arial" w:hint="eastAsia"/>
          <w:rtl/>
        </w:rPr>
        <w:t>التركيز</w:t>
      </w:r>
      <w:r w:rsidRPr="00467AC2">
        <w:rPr>
          <w:rFonts w:cs="Arial"/>
          <w:rtl/>
        </w:rPr>
        <w:t xml:space="preserve"> </w:t>
      </w:r>
      <w:r w:rsidRPr="00467AC2">
        <w:rPr>
          <w:rFonts w:cs="Arial" w:hint="eastAsia"/>
          <w:rtl/>
        </w:rPr>
        <w:t>على</w:t>
      </w:r>
      <w:r w:rsidRPr="00467AC2">
        <w:rPr>
          <w:rFonts w:cs="Arial"/>
          <w:rtl/>
        </w:rPr>
        <w:t xml:space="preserve"> </w:t>
      </w:r>
      <w:r w:rsidRPr="00467AC2">
        <w:rPr>
          <w:rFonts w:cs="Arial" w:hint="eastAsia"/>
          <w:rtl/>
        </w:rPr>
        <w:t>تمكين</w:t>
      </w:r>
      <w:r w:rsidRPr="00467AC2">
        <w:rPr>
          <w:rFonts w:cs="Arial"/>
          <w:rtl/>
        </w:rPr>
        <w:t xml:space="preserve"> </w:t>
      </w:r>
      <w:r w:rsidRPr="00467AC2">
        <w:rPr>
          <w:rFonts w:cs="Arial" w:hint="eastAsia"/>
          <w:rtl/>
        </w:rPr>
        <w:t>الأطفال</w:t>
      </w:r>
      <w:r w:rsidRPr="00467AC2">
        <w:rPr>
          <w:rFonts w:cs="Arial"/>
          <w:rtl/>
        </w:rPr>
        <w:t xml:space="preserve"> </w:t>
      </w:r>
      <w:r w:rsidRPr="00467AC2">
        <w:rPr>
          <w:rFonts w:cs="Arial" w:hint="eastAsia"/>
          <w:rtl/>
        </w:rPr>
        <w:t>وعائلاتهم</w:t>
      </w:r>
      <w:r w:rsidRPr="00467AC2">
        <w:rPr>
          <w:rFonts w:cs="Arial"/>
          <w:rtl/>
        </w:rPr>
        <w:t xml:space="preserve"> </w:t>
      </w:r>
      <w:r w:rsidRPr="00467AC2">
        <w:rPr>
          <w:rFonts w:cs="Arial" w:hint="eastAsia"/>
          <w:rtl/>
        </w:rPr>
        <w:t>من</w:t>
      </w:r>
      <w:r w:rsidRPr="00467AC2">
        <w:rPr>
          <w:rFonts w:cs="Arial"/>
          <w:rtl/>
        </w:rPr>
        <w:t xml:space="preserve"> </w:t>
      </w:r>
      <w:r w:rsidRPr="00467AC2">
        <w:rPr>
          <w:rFonts w:cs="Arial" w:hint="eastAsia"/>
          <w:rtl/>
        </w:rPr>
        <w:t>التعرف</w:t>
      </w:r>
      <w:r w:rsidRPr="00467AC2">
        <w:rPr>
          <w:rFonts w:cs="Arial"/>
          <w:rtl/>
        </w:rPr>
        <w:t xml:space="preserve"> </w:t>
      </w:r>
      <w:r w:rsidRPr="00467AC2">
        <w:rPr>
          <w:rFonts w:cs="Arial" w:hint="eastAsia"/>
          <w:rtl/>
        </w:rPr>
        <w:t>على</w:t>
      </w:r>
      <w:r w:rsidRPr="00467AC2">
        <w:rPr>
          <w:rFonts w:cs="Arial"/>
          <w:rtl/>
        </w:rPr>
        <w:t xml:space="preserve"> </w:t>
      </w:r>
      <w:r>
        <w:rPr>
          <w:rFonts w:cs="Arial" w:hint="cs"/>
          <w:rtl/>
        </w:rPr>
        <w:t>مخاطر</w:t>
      </w:r>
      <w:r w:rsidRPr="00467AC2">
        <w:rPr>
          <w:rFonts w:cs="Arial"/>
          <w:rtl/>
        </w:rPr>
        <w:t xml:space="preserve"> </w:t>
      </w:r>
      <w:r w:rsidRPr="00467AC2">
        <w:rPr>
          <w:rFonts w:cs="Arial" w:hint="eastAsia"/>
          <w:rtl/>
        </w:rPr>
        <w:t>حماية</w:t>
      </w:r>
      <w:r w:rsidRPr="00467AC2">
        <w:rPr>
          <w:rFonts w:cs="Arial"/>
          <w:rtl/>
        </w:rPr>
        <w:t xml:space="preserve"> </w:t>
      </w:r>
      <w:r w:rsidRPr="00467AC2">
        <w:rPr>
          <w:rFonts w:cs="Arial" w:hint="eastAsia"/>
          <w:rtl/>
        </w:rPr>
        <w:t>الطفل</w:t>
      </w:r>
      <w:r w:rsidRPr="00467AC2">
        <w:rPr>
          <w:rFonts w:cs="Arial"/>
          <w:rtl/>
        </w:rPr>
        <w:t xml:space="preserve"> </w:t>
      </w:r>
      <w:r w:rsidRPr="00467AC2">
        <w:rPr>
          <w:rFonts w:cs="Arial" w:hint="eastAsia"/>
          <w:rtl/>
        </w:rPr>
        <w:t>ومنعها</w:t>
      </w:r>
      <w:r w:rsidRPr="00467AC2">
        <w:rPr>
          <w:rFonts w:cs="Arial"/>
          <w:rtl/>
        </w:rPr>
        <w:t xml:space="preserve"> </w:t>
      </w:r>
      <w:r w:rsidRPr="00467AC2">
        <w:rPr>
          <w:rFonts w:cs="Arial" w:hint="eastAsia"/>
          <w:rtl/>
        </w:rPr>
        <w:t>والاستجابة</w:t>
      </w:r>
      <w:r w:rsidRPr="00467AC2">
        <w:rPr>
          <w:rFonts w:cs="Arial"/>
          <w:rtl/>
        </w:rPr>
        <w:t xml:space="preserve"> </w:t>
      </w:r>
      <w:r w:rsidRPr="00467AC2">
        <w:rPr>
          <w:rFonts w:cs="Arial" w:hint="eastAsia"/>
          <w:rtl/>
        </w:rPr>
        <w:t>لها</w:t>
      </w:r>
      <w:r>
        <w:rPr>
          <w:rFonts w:cs="Arial" w:hint="cs"/>
          <w:rtl/>
        </w:rPr>
        <w:t xml:space="preserve"> </w:t>
      </w:r>
      <w:r w:rsidRPr="00467AC2">
        <w:rPr>
          <w:rFonts w:cs="Arial" w:hint="eastAsia"/>
          <w:rtl/>
        </w:rPr>
        <w:t>طوال</w:t>
      </w:r>
      <w:r w:rsidRPr="00467AC2">
        <w:rPr>
          <w:rFonts w:cs="Arial"/>
          <w:rtl/>
        </w:rPr>
        <w:t xml:space="preserve"> </w:t>
      </w:r>
      <w:r w:rsidRPr="00467AC2">
        <w:rPr>
          <w:rFonts w:cs="Arial" w:hint="eastAsia"/>
          <w:rtl/>
        </w:rPr>
        <w:t>عملية</w:t>
      </w:r>
      <w:r w:rsidRPr="00467AC2">
        <w:rPr>
          <w:rFonts w:cs="Arial"/>
          <w:rtl/>
        </w:rPr>
        <w:t xml:space="preserve"> </w:t>
      </w:r>
      <w:r w:rsidRPr="00467AC2">
        <w:rPr>
          <w:rFonts w:cs="Arial" w:hint="eastAsia"/>
          <w:rtl/>
        </w:rPr>
        <w:t>إدارة</w:t>
      </w:r>
      <w:r w:rsidRPr="00467AC2">
        <w:rPr>
          <w:rFonts w:cs="Arial"/>
          <w:rtl/>
        </w:rPr>
        <w:t xml:space="preserve"> </w:t>
      </w:r>
      <w:r w:rsidRPr="00467AC2">
        <w:rPr>
          <w:rFonts w:cs="Arial" w:hint="eastAsia"/>
          <w:rtl/>
        </w:rPr>
        <w:t>الحال</w:t>
      </w:r>
      <w:r>
        <w:rPr>
          <w:rFonts w:cs="Arial" w:hint="cs"/>
          <w:rtl/>
        </w:rPr>
        <w:t>ة</w:t>
      </w:r>
      <w:r w:rsidRPr="00467AC2">
        <w:rPr>
          <w:rFonts w:cs="Arial"/>
          <w:rtl/>
        </w:rPr>
        <w:t xml:space="preserve"> (</w:t>
      </w:r>
      <w:r w:rsidRPr="00467AC2">
        <w:rPr>
          <w:rFonts w:cs="Arial" w:hint="eastAsia"/>
          <w:rtl/>
        </w:rPr>
        <w:t>بما</w:t>
      </w:r>
      <w:r w:rsidRPr="00467AC2">
        <w:rPr>
          <w:rFonts w:cs="Arial"/>
          <w:rtl/>
        </w:rPr>
        <w:t xml:space="preserve"> </w:t>
      </w:r>
      <w:r w:rsidRPr="00467AC2">
        <w:rPr>
          <w:rFonts w:cs="Arial" w:hint="eastAsia"/>
          <w:rtl/>
        </w:rPr>
        <w:t>في</w:t>
      </w:r>
      <w:r w:rsidRPr="00467AC2">
        <w:rPr>
          <w:rFonts w:cs="Arial"/>
          <w:rtl/>
        </w:rPr>
        <w:t xml:space="preserve"> </w:t>
      </w:r>
      <w:r w:rsidRPr="00467AC2">
        <w:rPr>
          <w:rFonts w:cs="Arial" w:hint="eastAsia"/>
          <w:rtl/>
        </w:rPr>
        <w:t>ذلك</w:t>
      </w:r>
      <w:r w:rsidRPr="00467AC2">
        <w:rPr>
          <w:rFonts w:cs="Arial"/>
          <w:rtl/>
        </w:rPr>
        <w:t xml:space="preserve"> </w:t>
      </w:r>
      <w:r w:rsidRPr="00467AC2">
        <w:rPr>
          <w:rFonts w:cs="Arial" w:hint="eastAsia"/>
          <w:rtl/>
        </w:rPr>
        <w:t>أثناء</w:t>
      </w:r>
      <w:r w:rsidRPr="00467AC2">
        <w:rPr>
          <w:rFonts w:cs="Arial"/>
          <w:rtl/>
        </w:rPr>
        <w:t xml:space="preserve"> </w:t>
      </w:r>
      <w:r w:rsidRPr="00467AC2">
        <w:rPr>
          <w:rFonts w:cs="Arial" w:hint="eastAsia"/>
          <w:rtl/>
        </w:rPr>
        <w:t>التقييم</w:t>
      </w:r>
      <w:r w:rsidRPr="00467AC2">
        <w:rPr>
          <w:rFonts w:cs="Arial"/>
          <w:rtl/>
        </w:rPr>
        <w:t xml:space="preserve"> </w:t>
      </w:r>
      <w:r w:rsidRPr="00467AC2">
        <w:rPr>
          <w:rFonts w:cs="Arial" w:hint="eastAsia"/>
          <w:rtl/>
        </w:rPr>
        <w:t>وتخطيط</w:t>
      </w:r>
      <w:r w:rsidRPr="00467AC2">
        <w:rPr>
          <w:rFonts w:cs="Arial"/>
          <w:rtl/>
        </w:rPr>
        <w:t xml:space="preserve"> </w:t>
      </w:r>
      <w:r w:rsidRPr="00467AC2">
        <w:rPr>
          <w:rFonts w:cs="Arial" w:hint="eastAsia"/>
          <w:rtl/>
        </w:rPr>
        <w:t>الحالات</w:t>
      </w:r>
      <w:r w:rsidRPr="00467AC2">
        <w:rPr>
          <w:rFonts w:cs="Arial"/>
          <w:rtl/>
        </w:rPr>
        <w:t xml:space="preserve"> </w:t>
      </w:r>
      <w:r w:rsidRPr="00467AC2">
        <w:rPr>
          <w:rFonts w:cs="Arial" w:hint="eastAsia"/>
          <w:rtl/>
        </w:rPr>
        <w:t>والمراجعات</w:t>
      </w:r>
      <w:r w:rsidRPr="00467AC2">
        <w:rPr>
          <w:rFonts w:cs="Arial"/>
          <w:rtl/>
        </w:rPr>
        <w:t xml:space="preserve">).  </w:t>
      </w:r>
      <w:r w:rsidRPr="00467AC2">
        <w:rPr>
          <w:rFonts w:cs="Arial" w:hint="eastAsia"/>
          <w:rtl/>
        </w:rPr>
        <w:t>هذا</w:t>
      </w:r>
      <w:r w:rsidRPr="00467AC2">
        <w:rPr>
          <w:rFonts w:cs="Arial"/>
          <w:rtl/>
        </w:rPr>
        <w:t xml:space="preserve"> </w:t>
      </w:r>
      <w:r w:rsidRPr="00467AC2">
        <w:rPr>
          <w:rFonts w:cs="Arial" w:hint="eastAsia"/>
          <w:rtl/>
        </w:rPr>
        <w:t>يعني</w:t>
      </w:r>
      <w:r w:rsidRPr="00467AC2">
        <w:rPr>
          <w:rFonts w:cs="Arial"/>
          <w:rtl/>
        </w:rPr>
        <w:t xml:space="preserve"> </w:t>
      </w:r>
      <w:r w:rsidR="00426A5A" w:rsidRPr="00467AC2">
        <w:rPr>
          <w:rFonts w:cs="Arial" w:hint="cs"/>
          <w:rtl/>
        </w:rPr>
        <w:t xml:space="preserve">أنه </w:t>
      </w:r>
      <w:r w:rsidR="00426A5A">
        <w:rPr>
          <w:rFonts w:cs="Arial" w:hint="cs"/>
          <w:rtl/>
        </w:rPr>
        <w:t>يجب</w:t>
      </w:r>
      <w:r>
        <w:rPr>
          <w:rFonts w:cs="Arial" w:hint="cs"/>
          <w:rtl/>
        </w:rPr>
        <w:t xml:space="preserve"> على </w:t>
      </w:r>
      <w:proofErr w:type="spellStart"/>
      <w:r>
        <w:rPr>
          <w:rFonts w:cs="Arial" w:hint="cs"/>
          <w:rtl/>
        </w:rPr>
        <w:t>اخصائيي</w:t>
      </w:r>
      <w:proofErr w:type="spellEnd"/>
      <w:r>
        <w:rPr>
          <w:rFonts w:cs="Arial" w:hint="cs"/>
          <w:rtl/>
        </w:rPr>
        <w:t xml:space="preserve"> </w:t>
      </w:r>
      <w:r>
        <w:rPr>
          <w:rFonts w:cs="Arial" w:hint="eastAsia"/>
          <w:rtl/>
        </w:rPr>
        <w:t>إدارة</w:t>
      </w:r>
      <w:r>
        <w:rPr>
          <w:rFonts w:cs="Arial" w:hint="cs"/>
          <w:rtl/>
        </w:rPr>
        <w:t xml:space="preserve"> الحالة </w:t>
      </w:r>
      <w:r w:rsidRPr="00467AC2">
        <w:rPr>
          <w:rFonts w:cs="Arial" w:hint="eastAsia"/>
          <w:rtl/>
        </w:rPr>
        <w:t>بالإضافة</w:t>
      </w:r>
      <w:r w:rsidRPr="00467AC2">
        <w:rPr>
          <w:rFonts w:cs="Arial"/>
          <w:rtl/>
        </w:rPr>
        <w:t xml:space="preserve"> </w:t>
      </w:r>
      <w:r w:rsidRPr="00467AC2">
        <w:rPr>
          <w:rFonts w:cs="Arial" w:hint="eastAsia"/>
          <w:rtl/>
        </w:rPr>
        <w:t>إلى</w:t>
      </w:r>
      <w:r w:rsidRPr="00467AC2">
        <w:rPr>
          <w:rFonts w:cs="Arial"/>
          <w:rtl/>
        </w:rPr>
        <w:t xml:space="preserve"> </w:t>
      </w:r>
      <w:r w:rsidRPr="00467AC2">
        <w:rPr>
          <w:rFonts w:cs="Arial" w:hint="eastAsia"/>
          <w:rtl/>
        </w:rPr>
        <w:t>تحديد</w:t>
      </w:r>
      <w:r w:rsidRPr="00467AC2">
        <w:rPr>
          <w:rFonts w:cs="Arial"/>
          <w:rtl/>
        </w:rPr>
        <w:t xml:space="preserve"> </w:t>
      </w:r>
      <w:r w:rsidRPr="00467AC2">
        <w:rPr>
          <w:rFonts w:cs="Arial" w:hint="eastAsia"/>
          <w:rtl/>
        </w:rPr>
        <w:t>المشكلات</w:t>
      </w:r>
      <w:r w:rsidRPr="00467AC2">
        <w:rPr>
          <w:rFonts w:cs="Arial"/>
          <w:rtl/>
        </w:rPr>
        <w:t xml:space="preserve"> </w:t>
      </w:r>
      <w:r w:rsidRPr="00467AC2">
        <w:rPr>
          <w:rFonts w:cs="Arial" w:hint="eastAsia"/>
          <w:rtl/>
        </w:rPr>
        <w:t>وتقديم</w:t>
      </w:r>
      <w:r w:rsidRPr="00467AC2">
        <w:rPr>
          <w:rFonts w:cs="Arial"/>
          <w:rtl/>
        </w:rPr>
        <w:t xml:space="preserve"> </w:t>
      </w:r>
      <w:r w:rsidRPr="00467AC2">
        <w:rPr>
          <w:rFonts w:cs="Arial" w:hint="eastAsia"/>
          <w:rtl/>
        </w:rPr>
        <w:t>الخدمات</w:t>
      </w:r>
      <w:r w:rsidRPr="00467AC2">
        <w:rPr>
          <w:rFonts w:cs="Arial"/>
          <w:rtl/>
        </w:rPr>
        <w:t xml:space="preserve"> </w:t>
      </w:r>
      <w:r w:rsidRPr="00467AC2">
        <w:rPr>
          <w:rFonts w:cs="Arial" w:hint="eastAsia"/>
          <w:rtl/>
        </w:rPr>
        <w:t>النظر</w:t>
      </w:r>
      <w:r w:rsidRPr="00467AC2">
        <w:rPr>
          <w:rFonts w:cs="Arial"/>
          <w:rtl/>
        </w:rPr>
        <w:t xml:space="preserve"> </w:t>
      </w:r>
      <w:r w:rsidRPr="00467AC2">
        <w:rPr>
          <w:rFonts w:cs="Arial" w:hint="eastAsia"/>
          <w:rtl/>
        </w:rPr>
        <w:t>في</w:t>
      </w:r>
      <w:r w:rsidRPr="00467AC2">
        <w:rPr>
          <w:rFonts w:cs="Arial"/>
          <w:rtl/>
        </w:rPr>
        <w:t xml:space="preserve"> </w:t>
      </w:r>
      <w:r w:rsidRPr="00467AC2">
        <w:rPr>
          <w:rFonts w:cs="Arial" w:hint="eastAsia"/>
          <w:rtl/>
        </w:rPr>
        <w:t>نقاط</w:t>
      </w:r>
      <w:r w:rsidRPr="00467AC2">
        <w:rPr>
          <w:rFonts w:cs="Arial"/>
          <w:rtl/>
        </w:rPr>
        <w:t xml:space="preserve"> </w:t>
      </w:r>
      <w:r w:rsidRPr="00467AC2">
        <w:rPr>
          <w:rFonts w:cs="Arial" w:hint="eastAsia"/>
          <w:rtl/>
        </w:rPr>
        <w:t>القوة</w:t>
      </w:r>
      <w:r w:rsidRPr="00467AC2">
        <w:rPr>
          <w:rFonts w:cs="Arial"/>
          <w:rtl/>
        </w:rPr>
        <w:t xml:space="preserve"> </w:t>
      </w:r>
      <w:r w:rsidRPr="00467AC2">
        <w:rPr>
          <w:rFonts w:cs="Arial" w:hint="eastAsia"/>
          <w:rtl/>
        </w:rPr>
        <w:t>والموارد</w:t>
      </w:r>
      <w:r w:rsidRPr="00467AC2">
        <w:rPr>
          <w:rFonts w:cs="Arial"/>
          <w:rtl/>
        </w:rPr>
        <w:t xml:space="preserve"> </w:t>
      </w:r>
      <w:r w:rsidRPr="00467AC2">
        <w:rPr>
          <w:rFonts w:cs="Arial" w:hint="eastAsia"/>
          <w:rtl/>
        </w:rPr>
        <w:t>لدى</w:t>
      </w:r>
      <w:r w:rsidRPr="00467AC2">
        <w:rPr>
          <w:rFonts w:cs="Arial"/>
          <w:rtl/>
        </w:rPr>
        <w:t xml:space="preserve"> </w:t>
      </w:r>
      <w:r w:rsidRPr="00467AC2">
        <w:rPr>
          <w:rFonts w:cs="Arial" w:hint="eastAsia"/>
          <w:rtl/>
        </w:rPr>
        <w:t>الطفل</w:t>
      </w:r>
      <w:r w:rsidRPr="00467AC2">
        <w:rPr>
          <w:rFonts w:cs="Arial"/>
          <w:rtl/>
        </w:rPr>
        <w:t xml:space="preserve"> </w:t>
      </w:r>
      <w:r w:rsidRPr="00467AC2">
        <w:rPr>
          <w:rFonts w:cs="Arial" w:hint="eastAsia"/>
          <w:rtl/>
        </w:rPr>
        <w:t>والأسرة</w:t>
      </w:r>
      <w:r w:rsidRPr="00467AC2">
        <w:rPr>
          <w:rFonts w:cs="Arial"/>
          <w:rtl/>
        </w:rPr>
        <w:t xml:space="preserve"> </w:t>
      </w:r>
      <w:r w:rsidRPr="00467AC2">
        <w:rPr>
          <w:rFonts w:cs="Arial" w:hint="eastAsia"/>
          <w:rtl/>
        </w:rPr>
        <w:t>وكيفية</w:t>
      </w:r>
      <w:r w:rsidRPr="00467AC2">
        <w:rPr>
          <w:rFonts w:cs="Arial"/>
          <w:rtl/>
        </w:rPr>
        <w:t xml:space="preserve"> </w:t>
      </w:r>
      <w:r w:rsidRPr="00467AC2">
        <w:rPr>
          <w:rFonts w:cs="Arial" w:hint="eastAsia"/>
          <w:rtl/>
        </w:rPr>
        <w:t>بناء</w:t>
      </w:r>
      <w:r w:rsidRPr="00467AC2">
        <w:rPr>
          <w:rFonts w:cs="Arial"/>
          <w:rtl/>
        </w:rPr>
        <w:t xml:space="preserve"> </w:t>
      </w:r>
      <w:r w:rsidRPr="00467AC2">
        <w:rPr>
          <w:rFonts w:cs="Arial" w:hint="eastAsia"/>
          <w:rtl/>
        </w:rPr>
        <w:t>قدراتهم</w:t>
      </w:r>
      <w:r w:rsidRPr="00467AC2">
        <w:rPr>
          <w:rFonts w:cs="Arial"/>
          <w:rtl/>
        </w:rPr>
        <w:t xml:space="preserve"> </w:t>
      </w:r>
      <w:r w:rsidRPr="00467AC2">
        <w:rPr>
          <w:rFonts w:cs="Arial" w:hint="eastAsia"/>
          <w:rtl/>
        </w:rPr>
        <w:t>على</w:t>
      </w:r>
      <w:r w:rsidRPr="00467AC2">
        <w:rPr>
          <w:rFonts w:cs="Arial"/>
          <w:rtl/>
        </w:rPr>
        <w:t xml:space="preserve"> </w:t>
      </w:r>
      <w:r w:rsidRPr="00467AC2">
        <w:rPr>
          <w:rFonts w:cs="Arial" w:hint="eastAsia"/>
          <w:rtl/>
        </w:rPr>
        <w:t>رعاية</w:t>
      </w:r>
      <w:r w:rsidRPr="00467AC2">
        <w:rPr>
          <w:rFonts w:cs="Arial"/>
          <w:rtl/>
        </w:rPr>
        <w:t xml:space="preserve"> </w:t>
      </w:r>
      <w:r w:rsidRPr="00467AC2">
        <w:rPr>
          <w:rFonts w:cs="Arial" w:hint="eastAsia"/>
          <w:rtl/>
        </w:rPr>
        <w:t>أنفسهم</w:t>
      </w:r>
      <w:r>
        <w:rPr>
          <w:rFonts w:cs="Arial" w:hint="cs"/>
          <w:rtl/>
        </w:rPr>
        <w:t xml:space="preserve"> خلال</w:t>
      </w:r>
      <w:r w:rsidRPr="00467AC2">
        <w:rPr>
          <w:rFonts w:cs="Arial"/>
          <w:rtl/>
        </w:rPr>
        <w:t xml:space="preserve"> </w:t>
      </w:r>
      <w:r w:rsidRPr="00467AC2">
        <w:rPr>
          <w:rFonts w:cs="Arial" w:hint="eastAsia"/>
          <w:rtl/>
        </w:rPr>
        <w:t>الممارسة</w:t>
      </w:r>
      <w:r w:rsidRPr="00467AC2">
        <w:rPr>
          <w:rFonts w:cs="Arial"/>
          <w:rtl/>
        </w:rPr>
        <w:t xml:space="preserve"> </w:t>
      </w:r>
      <w:r w:rsidRPr="00467AC2">
        <w:rPr>
          <w:rFonts w:cs="Arial" w:hint="eastAsia"/>
          <w:rtl/>
        </w:rPr>
        <w:t>العملية</w:t>
      </w:r>
      <w:r w:rsidRPr="00467AC2">
        <w:rPr>
          <w:rFonts w:cs="Arial"/>
          <w:rtl/>
        </w:rPr>
        <w:t>.</w:t>
      </w:r>
    </w:p>
    <w:p w14:paraId="2755B475" w14:textId="3A6590B2" w:rsidR="00297F52" w:rsidRDefault="002D3746" w:rsidP="008C544C">
      <w:pPr>
        <w:pStyle w:val="BodyText"/>
        <w:bidi/>
        <w:spacing w:before="2"/>
        <w:rPr>
          <w:rFonts w:cs="Arial"/>
          <w:rtl/>
        </w:rPr>
      </w:pPr>
      <w:r>
        <w:rPr>
          <w:rFonts w:cs="Arial" w:hint="cs"/>
          <w:rtl/>
        </w:rPr>
        <w:t>ح</w:t>
      </w:r>
      <w:r w:rsidR="00297F52">
        <w:rPr>
          <w:rFonts w:cs="Arial" w:hint="cs"/>
          <w:rtl/>
        </w:rPr>
        <w:t>ينما</w:t>
      </w:r>
      <w:r w:rsidR="00297F52" w:rsidRPr="00297F52">
        <w:rPr>
          <w:rFonts w:cs="Arial"/>
          <w:rtl/>
        </w:rPr>
        <w:t xml:space="preserve"> </w:t>
      </w:r>
      <w:r w:rsidR="00297F52">
        <w:rPr>
          <w:rFonts w:cs="Arial" w:hint="cs"/>
          <w:rtl/>
        </w:rPr>
        <w:t xml:space="preserve">يقوم </w:t>
      </w:r>
      <w:proofErr w:type="spellStart"/>
      <w:r w:rsidR="00297F52" w:rsidRPr="00297F52">
        <w:rPr>
          <w:rFonts w:cs="Arial" w:hint="eastAsia"/>
          <w:rtl/>
        </w:rPr>
        <w:t>أخصائيي</w:t>
      </w:r>
      <w:proofErr w:type="spellEnd"/>
      <w:r w:rsidR="00297F52">
        <w:rPr>
          <w:rFonts w:cs="Arial" w:hint="cs"/>
          <w:rtl/>
        </w:rPr>
        <w:t xml:space="preserve"> ادارة</w:t>
      </w:r>
      <w:r w:rsidR="00297F52" w:rsidRPr="00297F52">
        <w:rPr>
          <w:rFonts w:cs="Arial"/>
          <w:rtl/>
        </w:rPr>
        <w:t xml:space="preserve"> </w:t>
      </w:r>
      <w:r w:rsidR="00297F52" w:rsidRPr="00297F52">
        <w:rPr>
          <w:rFonts w:cs="Arial" w:hint="eastAsia"/>
          <w:rtl/>
        </w:rPr>
        <w:t>الحالات</w:t>
      </w:r>
      <w:r w:rsidR="00297F52" w:rsidRPr="00297F52">
        <w:rPr>
          <w:rFonts w:cs="Arial"/>
          <w:rtl/>
        </w:rPr>
        <w:t xml:space="preserve"> </w:t>
      </w:r>
      <w:r w:rsidR="00297F52">
        <w:rPr>
          <w:rFonts w:cs="Arial" w:hint="cs"/>
          <w:rtl/>
        </w:rPr>
        <w:t xml:space="preserve">بتقديم </w:t>
      </w:r>
      <w:r w:rsidR="00297F52" w:rsidRPr="00297F52">
        <w:rPr>
          <w:rFonts w:cs="Arial" w:hint="eastAsia"/>
          <w:rtl/>
        </w:rPr>
        <w:t>خدمة</w:t>
      </w:r>
      <w:r w:rsidR="00297F52" w:rsidRPr="00297F52">
        <w:rPr>
          <w:rFonts w:cs="Arial"/>
          <w:rtl/>
        </w:rPr>
        <w:t xml:space="preserve"> </w:t>
      </w:r>
      <w:r w:rsidR="00297F52" w:rsidRPr="00297F52">
        <w:rPr>
          <w:rFonts w:cs="Arial" w:hint="eastAsia"/>
          <w:rtl/>
        </w:rPr>
        <w:t>مهمة</w:t>
      </w:r>
      <w:r w:rsidR="00297F52" w:rsidRPr="00297F52">
        <w:rPr>
          <w:rFonts w:cs="Arial"/>
          <w:rtl/>
        </w:rPr>
        <w:t xml:space="preserve"> </w:t>
      </w:r>
      <w:r w:rsidR="00297F52" w:rsidRPr="00297F52">
        <w:rPr>
          <w:rFonts w:cs="Arial" w:hint="eastAsia"/>
          <w:rtl/>
        </w:rPr>
        <w:t>إلا</w:t>
      </w:r>
      <w:r w:rsidR="00297F52" w:rsidRPr="00297F52">
        <w:rPr>
          <w:rFonts w:cs="Arial"/>
          <w:rtl/>
        </w:rPr>
        <w:t xml:space="preserve"> </w:t>
      </w:r>
      <w:r w:rsidR="00297F52" w:rsidRPr="00297F52">
        <w:rPr>
          <w:rFonts w:cs="Arial" w:hint="eastAsia"/>
          <w:rtl/>
        </w:rPr>
        <w:t>أن</w:t>
      </w:r>
      <w:r w:rsidR="00297F52" w:rsidRPr="00297F52">
        <w:rPr>
          <w:rFonts w:cs="Arial"/>
          <w:rtl/>
        </w:rPr>
        <w:t xml:space="preserve"> </w:t>
      </w:r>
      <w:r w:rsidR="00297F52" w:rsidRPr="00297F52">
        <w:rPr>
          <w:rFonts w:cs="Arial" w:hint="eastAsia"/>
          <w:rtl/>
        </w:rPr>
        <w:t>حياة</w:t>
      </w:r>
      <w:r w:rsidR="00297F52" w:rsidRPr="00297F52">
        <w:rPr>
          <w:rFonts w:cs="Arial"/>
          <w:rtl/>
        </w:rPr>
        <w:t xml:space="preserve"> </w:t>
      </w:r>
      <w:r w:rsidR="00297F52" w:rsidRPr="00297F52">
        <w:rPr>
          <w:rFonts w:cs="Arial" w:hint="eastAsia"/>
          <w:rtl/>
        </w:rPr>
        <w:t>الطفل</w:t>
      </w:r>
      <w:r w:rsidR="00297F52" w:rsidRPr="00297F52">
        <w:rPr>
          <w:rFonts w:cs="Arial"/>
          <w:rtl/>
        </w:rPr>
        <w:t xml:space="preserve"> </w:t>
      </w:r>
      <w:r w:rsidR="00297F52" w:rsidRPr="00297F52">
        <w:rPr>
          <w:rFonts w:cs="Arial" w:hint="eastAsia"/>
          <w:rtl/>
        </w:rPr>
        <w:t>وأسرته</w:t>
      </w:r>
      <w:r w:rsidR="00297F52" w:rsidRPr="00297F52">
        <w:rPr>
          <w:rFonts w:cs="Arial"/>
          <w:rtl/>
        </w:rPr>
        <w:t xml:space="preserve"> </w:t>
      </w:r>
      <w:r w:rsidR="00297F52" w:rsidRPr="00297F52">
        <w:rPr>
          <w:rFonts w:cs="Arial" w:hint="eastAsia"/>
          <w:rtl/>
        </w:rPr>
        <w:t>هي</w:t>
      </w:r>
      <w:r w:rsidR="00297F52" w:rsidRPr="00297F52">
        <w:rPr>
          <w:rFonts w:cs="Arial"/>
          <w:rtl/>
        </w:rPr>
        <w:t xml:space="preserve"> </w:t>
      </w:r>
      <w:r w:rsidR="00297F52" w:rsidRPr="00297F52">
        <w:rPr>
          <w:rFonts w:cs="Arial" w:hint="eastAsia"/>
          <w:rtl/>
        </w:rPr>
        <w:t>التي</w:t>
      </w:r>
      <w:r w:rsidR="00297F52" w:rsidRPr="00297F52">
        <w:rPr>
          <w:rFonts w:cs="Arial"/>
          <w:rtl/>
        </w:rPr>
        <w:t xml:space="preserve"> </w:t>
      </w:r>
      <w:r w:rsidR="00297F52" w:rsidRPr="00297F52">
        <w:rPr>
          <w:rFonts w:cs="Arial" w:hint="eastAsia"/>
          <w:rtl/>
        </w:rPr>
        <w:t>تتأثر</w:t>
      </w:r>
      <w:r w:rsidR="00297F52" w:rsidRPr="00297F52">
        <w:rPr>
          <w:rFonts w:cs="Arial"/>
          <w:rtl/>
        </w:rPr>
        <w:t xml:space="preserve"> </w:t>
      </w:r>
      <w:r w:rsidR="00297F52" w:rsidRPr="00297F52">
        <w:rPr>
          <w:rFonts w:cs="Arial" w:hint="eastAsia"/>
          <w:rtl/>
        </w:rPr>
        <w:t>في</w:t>
      </w:r>
      <w:r w:rsidR="00297F52" w:rsidRPr="00297F52">
        <w:rPr>
          <w:rFonts w:cs="Arial"/>
          <w:rtl/>
        </w:rPr>
        <w:t xml:space="preserve"> </w:t>
      </w:r>
      <w:r w:rsidR="00297F52" w:rsidRPr="00297F52">
        <w:rPr>
          <w:rFonts w:cs="Arial" w:hint="eastAsia"/>
          <w:rtl/>
        </w:rPr>
        <w:t>النهاية</w:t>
      </w:r>
      <w:r w:rsidR="00297F52">
        <w:rPr>
          <w:rFonts w:cs="Arial" w:hint="cs"/>
          <w:rtl/>
        </w:rPr>
        <w:t>.</w:t>
      </w:r>
      <w:r w:rsidR="00297F52" w:rsidRPr="00297F52">
        <w:rPr>
          <w:rFonts w:cs="Arial"/>
          <w:rtl/>
        </w:rPr>
        <w:t xml:space="preserve"> </w:t>
      </w:r>
      <w:r w:rsidR="00297F52" w:rsidRPr="00297F52">
        <w:rPr>
          <w:rFonts w:cs="Arial" w:hint="eastAsia"/>
          <w:rtl/>
        </w:rPr>
        <w:t>يجب</w:t>
      </w:r>
      <w:r w:rsidR="00297F52" w:rsidRPr="00297F52">
        <w:rPr>
          <w:rFonts w:cs="Arial"/>
          <w:rtl/>
        </w:rPr>
        <w:t xml:space="preserve"> </w:t>
      </w:r>
      <w:r w:rsidR="00297F52" w:rsidRPr="00297F52">
        <w:rPr>
          <w:rFonts w:cs="Arial" w:hint="eastAsia"/>
          <w:rtl/>
        </w:rPr>
        <w:t>أن</w:t>
      </w:r>
      <w:r w:rsidR="00297F52" w:rsidRPr="00297F52">
        <w:rPr>
          <w:rFonts w:cs="Arial"/>
          <w:rtl/>
        </w:rPr>
        <w:t xml:space="preserve"> </w:t>
      </w:r>
      <w:r w:rsidR="00297F52" w:rsidRPr="00297F52">
        <w:rPr>
          <w:rFonts w:cs="Arial" w:hint="eastAsia"/>
          <w:rtl/>
        </w:rPr>
        <w:t>يكونوا</w:t>
      </w:r>
      <w:r w:rsidR="00297F52" w:rsidRPr="00297F52">
        <w:rPr>
          <w:rFonts w:cs="Arial"/>
          <w:rtl/>
        </w:rPr>
        <w:t xml:space="preserve"> </w:t>
      </w:r>
      <w:r w:rsidR="00297F52" w:rsidRPr="00297F52">
        <w:rPr>
          <w:rFonts w:cs="Arial" w:hint="eastAsia"/>
          <w:rtl/>
        </w:rPr>
        <w:t>دائمًا</w:t>
      </w:r>
      <w:r w:rsidR="00297F52" w:rsidRPr="00297F52">
        <w:rPr>
          <w:rFonts w:cs="Arial"/>
          <w:rtl/>
        </w:rPr>
        <w:t xml:space="preserve"> </w:t>
      </w:r>
      <w:r w:rsidR="00297F52" w:rsidRPr="00297F52">
        <w:rPr>
          <w:rFonts w:cs="Arial" w:hint="eastAsia"/>
          <w:rtl/>
        </w:rPr>
        <w:t>مشاركين</w:t>
      </w:r>
      <w:r w:rsidR="00297F52" w:rsidRPr="00297F52">
        <w:rPr>
          <w:rFonts w:cs="Arial"/>
          <w:rtl/>
        </w:rPr>
        <w:t xml:space="preserve"> </w:t>
      </w:r>
      <w:r w:rsidR="00297F52" w:rsidRPr="00297F52">
        <w:rPr>
          <w:rFonts w:cs="Arial" w:hint="eastAsia"/>
          <w:rtl/>
        </w:rPr>
        <w:t>نشطين</w:t>
      </w:r>
      <w:r w:rsidR="00297F52" w:rsidRPr="00297F52">
        <w:rPr>
          <w:rFonts w:cs="Arial"/>
          <w:rtl/>
        </w:rPr>
        <w:t xml:space="preserve"> </w:t>
      </w:r>
      <w:r w:rsidR="00297F52" w:rsidRPr="00297F52">
        <w:rPr>
          <w:rFonts w:cs="Arial" w:hint="eastAsia"/>
          <w:rtl/>
        </w:rPr>
        <w:t>في</w:t>
      </w:r>
      <w:r w:rsidR="00297F52" w:rsidRPr="00297F52">
        <w:rPr>
          <w:rFonts w:cs="Arial"/>
          <w:rtl/>
        </w:rPr>
        <w:t xml:space="preserve"> </w:t>
      </w:r>
      <w:r w:rsidR="00297F52" w:rsidRPr="00297F52">
        <w:rPr>
          <w:rFonts w:cs="Arial" w:hint="eastAsia"/>
          <w:rtl/>
        </w:rPr>
        <w:t>القرارات</w:t>
      </w:r>
      <w:r w:rsidR="00297F52" w:rsidRPr="00297F52">
        <w:rPr>
          <w:rFonts w:cs="Arial"/>
          <w:rtl/>
        </w:rPr>
        <w:t xml:space="preserve"> </w:t>
      </w:r>
      <w:r w:rsidR="00297F52" w:rsidRPr="00297F52">
        <w:rPr>
          <w:rFonts w:cs="Arial" w:hint="eastAsia"/>
          <w:rtl/>
        </w:rPr>
        <w:t>المتخذة</w:t>
      </w:r>
      <w:r w:rsidR="00297F52" w:rsidRPr="00297F52">
        <w:rPr>
          <w:rFonts w:cs="Arial"/>
          <w:rtl/>
        </w:rPr>
        <w:t xml:space="preserve"> </w:t>
      </w:r>
      <w:r w:rsidR="00297F52" w:rsidRPr="00297F52">
        <w:rPr>
          <w:rFonts w:cs="Arial" w:hint="eastAsia"/>
          <w:rtl/>
        </w:rPr>
        <w:t>لرعايتهم</w:t>
      </w:r>
      <w:r w:rsidR="00297F52" w:rsidRPr="00297F52">
        <w:rPr>
          <w:rFonts w:cs="Arial"/>
          <w:rtl/>
        </w:rPr>
        <w:t xml:space="preserve">. </w:t>
      </w:r>
      <w:r w:rsidR="00297F52" w:rsidRPr="00297F52">
        <w:rPr>
          <w:rFonts w:cs="Arial" w:hint="eastAsia"/>
          <w:rtl/>
        </w:rPr>
        <w:t>علاوة</w:t>
      </w:r>
      <w:r w:rsidR="00297F52" w:rsidRPr="00297F52">
        <w:rPr>
          <w:rFonts w:cs="Arial"/>
          <w:rtl/>
        </w:rPr>
        <w:t xml:space="preserve"> </w:t>
      </w:r>
      <w:r w:rsidR="00297F52" w:rsidRPr="00297F52">
        <w:rPr>
          <w:rFonts w:cs="Arial" w:hint="eastAsia"/>
          <w:rtl/>
        </w:rPr>
        <w:t>على</w:t>
      </w:r>
      <w:r w:rsidR="00297F52" w:rsidRPr="00297F52">
        <w:rPr>
          <w:rFonts w:cs="Arial"/>
          <w:rtl/>
        </w:rPr>
        <w:t xml:space="preserve"> </w:t>
      </w:r>
      <w:r w:rsidR="006F6474" w:rsidRPr="00297F52">
        <w:rPr>
          <w:rFonts w:cs="Arial" w:hint="cs"/>
          <w:rtl/>
        </w:rPr>
        <w:t>ذلك</w:t>
      </w:r>
      <w:r w:rsidR="006F6474">
        <w:rPr>
          <w:rFonts w:cs="Arial" w:hint="cs"/>
          <w:rtl/>
        </w:rPr>
        <w:t xml:space="preserve">، </w:t>
      </w:r>
      <w:r w:rsidR="006F6474" w:rsidRPr="00297F52">
        <w:rPr>
          <w:rFonts w:cs="Arial" w:hint="cs"/>
          <w:rtl/>
        </w:rPr>
        <w:t>تعد</w:t>
      </w:r>
      <w:r w:rsidR="00297F52" w:rsidRPr="00297F52">
        <w:rPr>
          <w:rFonts w:cs="Arial"/>
          <w:rtl/>
        </w:rPr>
        <w:t xml:space="preserve"> </w:t>
      </w:r>
      <w:r w:rsidR="00297F52" w:rsidRPr="00297F52">
        <w:rPr>
          <w:rFonts w:cs="Arial" w:hint="eastAsia"/>
          <w:rtl/>
        </w:rPr>
        <w:t>مساعدة</w:t>
      </w:r>
      <w:r w:rsidR="00297F52" w:rsidRPr="00297F52">
        <w:rPr>
          <w:rFonts w:cs="Arial"/>
          <w:rtl/>
        </w:rPr>
        <w:t xml:space="preserve"> </w:t>
      </w:r>
      <w:r w:rsidR="00297F52" w:rsidRPr="00297F52">
        <w:rPr>
          <w:rFonts w:cs="Arial" w:hint="eastAsia"/>
          <w:rtl/>
        </w:rPr>
        <w:t>الأطفال</w:t>
      </w:r>
      <w:r w:rsidR="00297F52" w:rsidRPr="00297F52">
        <w:rPr>
          <w:rFonts w:cs="Arial"/>
          <w:rtl/>
        </w:rPr>
        <w:t xml:space="preserve"> </w:t>
      </w:r>
      <w:r w:rsidR="00297F52" w:rsidRPr="00297F52">
        <w:rPr>
          <w:rFonts w:cs="Arial" w:hint="eastAsia"/>
          <w:rtl/>
        </w:rPr>
        <w:t>على</w:t>
      </w:r>
      <w:r w:rsidR="00297F52" w:rsidRPr="00297F52">
        <w:rPr>
          <w:rFonts w:cs="Arial"/>
          <w:rtl/>
        </w:rPr>
        <w:t xml:space="preserve"> </w:t>
      </w:r>
      <w:r w:rsidR="00297F52" w:rsidRPr="00297F52">
        <w:rPr>
          <w:rFonts w:cs="Arial" w:hint="eastAsia"/>
          <w:rtl/>
        </w:rPr>
        <w:t>المشاركة</w:t>
      </w:r>
      <w:r w:rsidR="00297F52" w:rsidRPr="00297F52">
        <w:rPr>
          <w:rFonts w:cs="Arial"/>
          <w:rtl/>
        </w:rPr>
        <w:t xml:space="preserve"> </w:t>
      </w:r>
      <w:r w:rsidR="00297F52" w:rsidRPr="00297F52">
        <w:rPr>
          <w:rFonts w:cs="Arial" w:hint="eastAsia"/>
          <w:rtl/>
        </w:rPr>
        <w:t>في</w:t>
      </w:r>
      <w:r w:rsidR="00297F52" w:rsidRPr="00297F52">
        <w:rPr>
          <w:rFonts w:cs="Arial"/>
          <w:rtl/>
        </w:rPr>
        <w:t xml:space="preserve"> </w:t>
      </w:r>
      <w:r w:rsidR="00297F52" w:rsidRPr="00297F52">
        <w:rPr>
          <w:rFonts w:cs="Arial" w:hint="eastAsia"/>
          <w:rtl/>
        </w:rPr>
        <w:t>صنع</w:t>
      </w:r>
      <w:r w:rsidR="00297F52" w:rsidRPr="00297F52">
        <w:rPr>
          <w:rFonts w:cs="Arial"/>
          <w:rtl/>
        </w:rPr>
        <w:t xml:space="preserve"> </w:t>
      </w:r>
      <w:r w:rsidR="00297F52" w:rsidRPr="00297F52">
        <w:rPr>
          <w:rFonts w:cs="Arial" w:hint="eastAsia"/>
          <w:rtl/>
        </w:rPr>
        <w:t>القرار</w:t>
      </w:r>
      <w:r w:rsidR="00297F52" w:rsidRPr="00297F52">
        <w:rPr>
          <w:rFonts w:cs="Arial"/>
          <w:rtl/>
        </w:rPr>
        <w:t xml:space="preserve"> </w:t>
      </w:r>
      <w:r w:rsidR="00297F52" w:rsidRPr="00297F52">
        <w:rPr>
          <w:rFonts w:cs="Arial" w:hint="eastAsia"/>
          <w:rtl/>
        </w:rPr>
        <w:t>جزءًا</w:t>
      </w:r>
      <w:r w:rsidR="00297F52" w:rsidRPr="00297F52">
        <w:rPr>
          <w:rFonts w:cs="Arial"/>
          <w:rtl/>
        </w:rPr>
        <w:t xml:space="preserve"> </w:t>
      </w:r>
      <w:r w:rsidR="00297F52" w:rsidRPr="00297F52">
        <w:rPr>
          <w:rFonts w:cs="Arial" w:hint="eastAsia"/>
          <w:rtl/>
        </w:rPr>
        <w:t>مهمًا</w:t>
      </w:r>
      <w:r w:rsidR="00297F52" w:rsidRPr="00297F52">
        <w:rPr>
          <w:rFonts w:cs="Arial"/>
          <w:rtl/>
        </w:rPr>
        <w:t xml:space="preserve"> </w:t>
      </w:r>
      <w:r w:rsidR="00297F52" w:rsidRPr="00297F52">
        <w:rPr>
          <w:rFonts w:cs="Arial" w:hint="eastAsia"/>
          <w:rtl/>
        </w:rPr>
        <w:t>من</w:t>
      </w:r>
      <w:r w:rsidR="00297F52" w:rsidRPr="00297F52">
        <w:rPr>
          <w:rFonts w:cs="Arial"/>
          <w:rtl/>
        </w:rPr>
        <w:t xml:space="preserve"> </w:t>
      </w:r>
      <w:r w:rsidR="00297F52" w:rsidRPr="00297F52">
        <w:rPr>
          <w:rFonts w:cs="Arial" w:hint="eastAsia"/>
          <w:rtl/>
        </w:rPr>
        <w:t>عملية</w:t>
      </w:r>
      <w:r w:rsidR="00297F52" w:rsidRPr="00297F52">
        <w:rPr>
          <w:rFonts w:cs="Arial"/>
          <w:rtl/>
        </w:rPr>
        <w:t xml:space="preserve"> </w:t>
      </w:r>
      <w:r w:rsidR="00297F52" w:rsidRPr="00297F52">
        <w:rPr>
          <w:rFonts w:cs="Arial" w:hint="eastAsia"/>
          <w:rtl/>
        </w:rPr>
        <w:t>التعافي</w:t>
      </w:r>
      <w:r w:rsidR="00297F52" w:rsidRPr="00297F52">
        <w:rPr>
          <w:rFonts w:cs="Arial"/>
          <w:rtl/>
        </w:rPr>
        <w:t xml:space="preserve"> </w:t>
      </w:r>
      <w:r w:rsidR="00297F52" w:rsidRPr="00297F52">
        <w:rPr>
          <w:rFonts w:cs="Arial" w:hint="eastAsia"/>
          <w:rtl/>
        </w:rPr>
        <w:t>التي</w:t>
      </w:r>
      <w:r w:rsidR="00297F52" w:rsidRPr="00297F52">
        <w:rPr>
          <w:rFonts w:cs="Arial"/>
          <w:rtl/>
        </w:rPr>
        <w:t xml:space="preserve"> </w:t>
      </w:r>
      <w:r w:rsidR="00297F52" w:rsidRPr="00297F52">
        <w:rPr>
          <w:rFonts w:cs="Arial" w:hint="eastAsia"/>
          <w:rtl/>
        </w:rPr>
        <w:t>تبني</w:t>
      </w:r>
      <w:r w:rsidR="00297F52" w:rsidRPr="00297F52">
        <w:rPr>
          <w:rFonts w:cs="Arial"/>
          <w:rtl/>
        </w:rPr>
        <w:t xml:space="preserve"> </w:t>
      </w:r>
      <w:r w:rsidR="00297F52" w:rsidRPr="00297F52">
        <w:rPr>
          <w:rFonts w:cs="Arial" w:hint="eastAsia"/>
          <w:rtl/>
        </w:rPr>
        <w:t>إحساسهم</w:t>
      </w:r>
      <w:r w:rsidR="00297F52" w:rsidRPr="00297F52">
        <w:rPr>
          <w:rFonts w:cs="Arial"/>
          <w:rtl/>
        </w:rPr>
        <w:t xml:space="preserve"> </w:t>
      </w:r>
      <w:r w:rsidR="00297F52" w:rsidRPr="00297F52">
        <w:rPr>
          <w:rFonts w:cs="Arial" w:hint="eastAsia"/>
          <w:rtl/>
        </w:rPr>
        <w:t>بالسيطرة</w:t>
      </w:r>
      <w:r w:rsidR="00297F52" w:rsidRPr="00297F52">
        <w:rPr>
          <w:rFonts w:cs="Arial"/>
          <w:rtl/>
        </w:rPr>
        <w:t xml:space="preserve"> </w:t>
      </w:r>
      <w:r w:rsidR="00297F52" w:rsidRPr="00297F52">
        <w:rPr>
          <w:rFonts w:cs="Arial" w:hint="eastAsia"/>
          <w:rtl/>
        </w:rPr>
        <w:t>على</w:t>
      </w:r>
      <w:r w:rsidR="00297F52" w:rsidRPr="00297F52">
        <w:rPr>
          <w:rFonts w:cs="Arial"/>
          <w:rtl/>
        </w:rPr>
        <w:t xml:space="preserve"> </w:t>
      </w:r>
      <w:r w:rsidR="00297F52" w:rsidRPr="00297F52">
        <w:rPr>
          <w:rFonts w:cs="Arial" w:hint="eastAsia"/>
          <w:rtl/>
        </w:rPr>
        <w:t>حياتهم</w:t>
      </w:r>
      <w:r w:rsidR="00297F52" w:rsidRPr="00297F52">
        <w:rPr>
          <w:rFonts w:cs="Arial"/>
          <w:rtl/>
        </w:rPr>
        <w:t xml:space="preserve"> </w:t>
      </w:r>
      <w:r w:rsidR="00297F52" w:rsidRPr="00297F52">
        <w:rPr>
          <w:rFonts w:cs="Arial" w:hint="eastAsia"/>
          <w:rtl/>
        </w:rPr>
        <w:t>وتساعدهم</w:t>
      </w:r>
      <w:r w:rsidR="00297F52" w:rsidRPr="00297F52">
        <w:rPr>
          <w:rFonts w:cs="Arial"/>
          <w:rtl/>
        </w:rPr>
        <w:t xml:space="preserve"> </w:t>
      </w:r>
      <w:r w:rsidR="00297F52" w:rsidRPr="00297F52">
        <w:rPr>
          <w:rFonts w:cs="Arial" w:hint="eastAsia"/>
          <w:rtl/>
        </w:rPr>
        <w:t>على</w:t>
      </w:r>
      <w:r w:rsidR="00297F52" w:rsidRPr="00297F52">
        <w:rPr>
          <w:rFonts w:cs="Arial"/>
          <w:rtl/>
        </w:rPr>
        <w:t xml:space="preserve"> </w:t>
      </w:r>
      <w:r w:rsidR="00297F52" w:rsidRPr="00297F52">
        <w:rPr>
          <w:rFonts w:cs="Arial" w:hint="eastAsia"/>
          <w:rtl/>
        </w:rPr>
        <w:t>تطوير</w:t>
      </w:r>
      <w:r w:rsidR="001A76CB">
        <w:rPr>
          <w:rFonts w:cs="Arial" w:hint="cs"/>
          <w:rtl/>
        </w:rPr>
        <w:t xml:space="preserve"> التكيف</w:t>
      </w:r>
      <w:r w:rsidR="00297F52" w:rsidRPr="00297F52">
        <w:rPr>
          <w:rFonts w:cs="Arial"/>
          <w:rtl/>
        </w:rPr>
        <w:t xml:space="preserve"> </w:t>
      </w:r>
      <w:r w:rsidR="00297F52" w:rsidRPr="00297F52">
        <w:rPr>
          <w:rFonts w:cs="Arial" w:hint="eastAsia"/>
          <w:rtl/>
        </w:rPr>
        <w:t>الطبيعي</w:t>
      </w:r>
      <w:r w:rsidR="00297F52" w:rsidRPr="00297F52">
        <w:rPr>
          <w:rFonts w:cs="Arial"/>
          <w:rtl/>
        </w:rPr>
        <w:t>.</w:t>
      </w:r>
    </w:p>
    <w:p w14:paraId="184CF48E" w14:textId="6D747266" w:rsidR="00B6559A" w:rsidRPr="00B6559A" w:rsidRDefault="00B6559A" w:rsidP="008C544C">
      <w:pPr>
        <w:pStyle w:val="BodyText"/>
        <w:bidi/>
        <w:spacing w:before="2"/>
        <w:rPr>
          <w:rFonts w:cs="Arial"/>
          <w:bCs/>
          <w:rtl/>
        </w:rPr>
      </w:pPr>
      <w:r w:rsidRPr="00B6559A">
        <w:rPr>
          <w:rFonts w:cs="Arial" w:hint="eastAsia"/>
          <w:bCs/>
          <w:rtl/>
        </w:rPr>
        <w:t>إسناد</w:t>
      </w:r>
      <w:r w:rsidRPr="00B6559A">
        <w:rPr>
          <w:rFonts w:cs="Arial"/>
          <w:bCs/>
          <w:rtl/>
        </w:rPr>
        <w:t xml:space="preserve"> </w:t>
      </w:r>
      <w:r w:rsidRPr="00B6559A">
        <w:rPr>
          <w:rFonts w:cs="Arial" w:hint="eastAsia"/>
          <w:bCs/>
          <w:rtl/>
        </w:rPr>
        <w:t>جميع</w:t>
      </w:r>
      <w:r w:rsidRPr="00B6559A">
        <w:rPr>
          <w:rFonts w:cs="Arial"/>
          <w:bCs/>
          <w:rtl/>
        </w:rPr>
        <w:t xml:space="preserve"> </w:t>
      </w:r>
      <w:r w:rsidRPr="00B6559A">
        <w:rPr>
          <w:rFonts w:cs="Arial" w:hint="eastAsia"/>
          <w:bCs/>
          <w:rtl/>
        </w:rPr>
        <w:t>الإجراءات</w:t>
      </w:r>
      <w:r w:rsidRPr="00B6559A">
        <w:rPr>
          <w:rFonts w:cs="Arial"/>
          <w:bCs/>
          <w:rtl/>
        </w:rPr>
        <w:t xml:space="preserve"> </w:t>
      </w:r>
      <w:r w:rsidRPr="00B6559A">
        <w:rPr>
          <w:rFonts w:cs="Arial" w:hint="eastAsia"/>
          <w:bCs/>
          <w:rtl/>
        </w:rPr>
        <w:t>إلى</w:t>
      </w:r>
      <w:r w:rsidRPr="00B6559A">
        <w:rPr>
          <w:rFonts w:cs="Arial"/>
          <w:bCs/>
          <w:rtl/>
        </w:rPr>
        <w:t xml:space="preserve"> </w:t>
      </w:r>
      <w:r w:rsidRPr="00B6559A">
        <w:rPr>
          <w:rFonts w:cs="Arial" w:hint="eastAsia"/>
          <w:bCs/>
          <w:rtl/>
        </w:rPr>
        <w:t>المعرفة</w:t>
      </w:r>
      <w:r w:rsidRPr="00B6559A">
        <w:rPr>
          <w:rFonts w:cs="Arial"/>
          <w:bCs/>
          <w:rtl/>
        </w:rPr>
        <w:t xml:space="preserve"> </w:t>
      </w:r>
      <w:r w:rsidRPr="00B6559A">
        <w:rPr>
          <w:rFonts w:cs="Arial" w:hint="eastAsia"/>
          <w:bCs/>
          <w:rtl/>
        </w:rPr>
        <w:t>السليمة</w:t>
      </w:r>
      <w:r w:rsidRPr="00B6559A">
        <w:rPr>
          <w:rFonts w:cs="Arial"/>
          <w:bCs/>
          <w:rtl/>
        </w:rPr>
        <w:t xml:space="preserve"> </w:t>
      </w:r>
      <w:r w:rsidRPr="00B6559A">
        <w:rPr>
          <w:rFonts w:cs="Arial" w:hint="eastAsia"/>
          <w:bCs/>
          <w:rtl/>
        </w:rPr>
        <w:t>لتنمية</w:t>
      </w:r>
      <w:r w:rsidRPr="00B6559A">
        <w:rPr>
          <w:rFonts w:cs="Arial"/>
          <w:bCs/>
          <w:rtl/>
        </w:rPr>
        <w:t xml:space="preserve"> </w:t>
      </w:r>
      <w:r w:rsidRPr="00B6559A">
        <w:rPr>
          <w:rFonts w:cs="Arial" w:hint="eastAsia"/>
          <w:bCs/>
          <w:rtl/>
        </w:rPr>
        <w:t>الطفل</w:t>
      </w:r>
      <w:r w:rsidRPr="00B6559A">
        <w:rPr>
          <w:rFonts w:cs="Arial"/>
          <w:bCs/>
          <w:rtl/>
        </w:rPr>
        <w:t xml:space="preserve"> </w:t>
      </w:r>
      <w:r w:rsidRPr="00B6559A">
        <w:rPr>
          <w:rFonts w:cs="Arial" w:hint="eastAsia"/>
          <w:bCs/>
          <w:rtl/>
        </w:rPr>
        <w:t>وحقوق</w:t>
      </w:r>
      <w:r w:rsidRPr="00B6559A">
        <w:rPr>
          <w:rFonts w:cs="Arial"/>
          <w:bCs/>
          <w:rtl/>
        </w:rPr>
        <w:t xml:space="preserve"> </w:t>
      </w:r>
      <w:r w:rsidRPr="00B6559A">
        <w:rPr>
          <w:rFonts w:cs="Arial" w:hint="eastAsia"/>
          <w:bCs/>
          <w:rtl/>
        </w:rPr>
        <w:t>الطفل</w:t>
      </w:r>
      <w:r w:rsidRPr="00B6559A">
        <w:rPr>
          <w:rFonts w:cs="Arial"/>
          <w:bCs/>
          <w:rtl/>
        </w:rPr>
        <w:t xml:space="preserve"> </w:t>
      </w:r>
      <w:r w:rsidRPr="00B6559A">
        <w:rPr>
          <w:rFonts w:cs="Arial" w:hint="eastAsia"/>
          <w:bCs/>
          <w:rtl/>
        </w:rPr>
        <w:t>وحماية</w:t>
      </w:r>
      <w:r w:rsidRPr="00B6559A">
        <w:rPr>
          <w:rFonts w:cs="Arial"/>
          <w:bCs/>
          <w:rtl/>
        </w:rPr>
        <w:t xml:space="preserve"> </w:t>
      </w:r>
      <w:r w:rsidRPr="00B6559A">
        <w:rPr>
          <w:rFonts w:cs="Arial" w:hint="eastAsia"/>
          <w:bCs/>
          <w:rtl/>
        </w:rPr>
        <w:t>الطفل</w:t>
      </w:r>
    </w:p>
    <w:p w14:paraId="109FA8F4" w14:textId="741A8EA3" w:rsidR="00677606" w:rsidRDefault="00E11058" w:rsidP="008C544C">
      <w:pPr>
        <w:pStyle w:val="BodyText"/>
        <w:bidi/>
        <w:spacing w:before="2"/>
        <w:rPr>
          <w:rFonts w:cs="Arial"/>
          <w:rtl/>
        </w:rPr>
      </w:pPr>
      <w:r w:rsidRPr="00E11058">
        <w:rPr>
          <w:rFonts w:cs="Arial" w:hint="eastAsia"/>
          <w:rtl/>
        </w:rPr>
        <w:t>يجب</w:t>
      </w:r>
      <w:r w:rsidRPr="00E11058">
        <w:rPr>
          <w:rFonts w:cs="Arial"/>
          <w:rtl/>
        </w:rPr>
        <w:t xml:space="preserve"> </w:t>
      </w:r>
      <w:r w:rsidRPr="00E11058">
        <w:rPr>
          <w:rFonts w:cs="Arial" w:hint="eastAsia"/>
          <w:rtl/>
        </w:rPr>
        <w:t>إجراء</w:t>
      </w:r>
      <w:r w:rsidRPr="00E11058">
        <w:rPr>
          <w:rFonts w:cs="Arial"/>
          <w:rtl/>
        </w:rPr>
        <w:t xml:space="preserve"> </w:t>
      </w:r>
      <w:r w:rsidRPr="00E11058">
        <w:rPr>
          <w:rFonts w:cs="Arial" w:hint="eastAsia"/>
          <w:rtl/>
        </w:rPr>
        <w:t>التقييمات</w:t>
      </w:r>
      <w:r w:rsidRPr="00E11058">
        <w:rPr>
          <w:rFonts w:cs="Arial"/>
          <w:rtl/>
        </w:rPr>
        <w:t xml:space="preserve"> </w:t>
      </w:r>
      <w:r w:rsidRPr="00E11058">
        <w:rPr>
          <w:rFonts w:cs="Arial" w:hint="eastAsia"/>
          <w:rtl/>
        </w:rPr>
        <w:t>والتدخلات</w:t>
      </w:r>
      <w:r w:rsidRPr="00E11058">
        <w:rPr>
          <w:rFonts w:cs="Arial"/>
          <w:rtl/>
        </w:rPr>
        <w:t xml:space="preserve"> </w:t>
      </w:r>
      <w:r w:rsidRPr="00E11058">
        <w:rPr>
          <w:rFonts w:cs="Arial" w:hint="eastAsia"/>
          <w:rtl/>
        </w:rPr>
        <w:t>على</w:t>
      </w:r>
      <w:r w:rsidRPr="00E11058">
        <w:rPr>
          <w:rFonts w:cs="Arial"/>
          <w:rtl/>
        </w:rPr>
        <w:t xml:space="preserve"> </w:t>
      </w:r>
      <w:r w:rsidRPr="00E11058">
        <w:rPr>
          <w:rFonts w:cs="Arial" w:hint="eastAsia"/>
          <w:rtl/>
        </w:rPr>
        <w:t>أساس</w:t>
      </w:r>
      <w:r w:rsidRPr="00E11058">
        <w:rPr>
          <w:rFonts w:cs="Arial"/>
          <w:rtl/>
        </w:rPr>
        <w:t xml:space="preserve"> </w:t>
      </w:r>
      <w:r w:rsidRPr="00E11058">
        <w:rPr>
          <w:rFonts w:cs="Arial" w:hint="eastAsia"/>
          <w:rtl/>
        </w:rPr>
        <w:t>المعرفة</w:t>
      </w:r>
      <w:r w:rsidRPr="00E11058">
        <w:rPr>
          <w:rFonts w:cs="Arial"/>
          <w:rtl/>
        </w:rPr>
        <w:t xml:space="preserve"> </w:t>
      </w:r>
      <w:r w:rsidRPr="00E11058">
        <w:rPr>
          <w:rFonts w:cs="Arial" w:hint="eastAsia"/>
          <w:rtl/>
        </w:rPr>
        <w:t>المتعلقة</w:t>
      </w:r>
      <w:r w:rsidRPr="00E11058">
        <w:rPr>
          <w:rFonts w:cs="Arial"/>
          <w:rtl/>
        </w:rPr>
        <w:t xml:space="preserve"> </w:t>
      </w:r>
      <w:r w:rsidRPr="00E11058">
        <w:rPr>
          <w:rFonts w:cs="Arial" w:hint="eastAsia"/>
          <w:rtl/>
        </w:rPr>
        <w:t>بنمو</w:t>
      </w:r>
      <w:r w:rsidRPr="00E11058">
        <w:rPr>
          <w:rFonts w:cs="Arial"/>
          <w:rtl/>
        </w:rPr>
        <w:t xml:space="preserve"> </w:t>
      </w:r>
      <w:r w:rsidRPr="00E11058">
        <w:rPr>
          <w:rFonts w:cs="Arial" w:hint="eastAsia"/>
          <w:rtl/>
        </w:rPr>
        <w:t>الطفل</w:t>
      </w:r>
      <w:r w:rsidRPr="00E11058">
        <w:rPr>
          <w:rFonts w:cs="Arial"/>
          <w:rtl/>
        </w:rPr>
        <w:t xml:space="preserve"> </w:t>
      </w:r>
      <w:r w:rsidRPr="00E11058">
        <w:rPr>
          <w:rFonts w:cs="Arial" w:hint="eastAsia"/>
          <w:rtl/>
        </w:rPr>
        <w:t>وحقوق</w:t>
      </w:r>
      <w:r w:rsidRPr="00E11058">
        <w:rPr>
          <w:rFonts w:cs="Arial"/>
          <w:rtl/>
        </w:rPr>
        <w:t xml:space="preserve"> </w:t>
      </w:r>
      <w:r w:rsidRPr="00E11058">
        <w:rPr>
          <w:rFonts w:cs="Arial" w:hint="eastAsia"/>
          <w:rtl/>
        </w:rPr>
        <w:t>الطفل</w:t>
      </w:r>
      <w:r w:rsidRPr="00E11058">
        <w:rPr>
          <w:rFonts w:cs="Arial"/>
          <w:rtl/>
        </w:rPr>
        <w:t xml:space="preserve"> </w:t>
      </w:r>
      <w:r w:rsidRPr="00E11058">
        <w:rPr>
          <w:rFonts w:cs="Arial" w:hint="eastAsia"/>
          <w:rtl/>
        </w:rPr>
        <w:t>وحماية</w:t>
      </w:r>
      <w:r w:rsidRPr="00E11058">
        <w:rPr>
          <w:rFonts w:cs="Arial"/>
          <w:rtl/>
        </w:rPr>
        <w:t xml:space="preserve"> </w:t>
      </w:r>
      <w:r w:rsidRPr="00E11058">
        <w:rPr>
          <w:rFonts w:cs="Arial" w:hint="eastAsia"/>
          <w:rtl/>
        </w:rPr>
        <w:t>الطفل</w:t>
      </w:r>
      <w:r w:rsidRPr="00E11058">
        <w:rPr>
          <w:rFonts w:cs="Arial"/>
          <w:rtl/>
        </w:rPr>
        <w:t xml:space="preserve"> (</w:t>
      </w:r>
      <w:r w:rsidRPr="00E11058">
        <w:rPr>
          <w:rFonts w:cs="Arial" w:hint="eastAsia"/>
          <w:rtl/>
        </w:rPr>
        <w:t>مثل</w:t>
      </w:r>
      <w:r w:rsidRPr="00E11058">
        <w:rPr>
          <w:rFonts w:cs="Arial"/>
          <w:rtl/>
        </w:rPr>
        <w:t xml:space="preserve"> </w:t>
      </w:r>
      <w:r w:rsidRPr="00E11058">
        <w:rPr>
          <w:rFonts w:cs="Arial" w:hint="eastAsia"/>
          <w:rtl/>
        </w:rPr>
        <w:t>فهم</w:t>
      </w:r>
      <w:r w:rsidRPr="00E11058">
        <w:rPr>
          <w:rFonts w:cs="Arial"/>
          <w:rtl/>
        </w:rPr>
        <w:t xml:space="preserve"> </w:t>
      </w:r>
      <w:r w:rsidRPr="00E11058">
        <w:rPr>
          <w:rFonts w:cs="Arial" w:hint="eastAsia"/>
          <w:rtl/>
        </w:rPr>
        <w:t>مواطن</w:t>
      </w:r>
      <w:r w:rsidRPr="00E11058">
        <w:rPr>
          <w:rFonts w:cs="Arial"/>
          <w:rtl/>
        </w:rPr>
        <w:t xml:space="preserve"> </w:t>
      </w:r>
      <w:r w:rsidRPr="00E11058">
        <w:rPr>
          <w:rFonts w:cs="Arial" w:hint="eastAsia"/>
          <w:rtl/>
        </w:rPr>
        <w:t>الضعف</w:t>
      </w:r>
      <w:r w:rsidRPr="00E11058">
        <w:rPr>
          <w:rFonts w:cs="Arial"/>
          <w:rtl/>
        </w:rPr>
        <w:t xml:space="preserve"> </w:t>
      </w:r>
      <w:r w:rsidRPr="00E11058">
        <w:rPr>
          <w:rFonts w:cs="Arial" w:hint="eastAsia"/>
          <w:rtl/>
        </w:rPr>
        <w:t>وعوامل</w:t>
      </w:r>
      <w:r w:rsidRPr="00E11058">
        <w:rPr>
          <w:rFonts w:cs="Arial"/>
          <w:rtl/>
        </w:rPr>
        <w:t xml:space="preserve"> </w:t>
      </w:r>
      <w:r w:rsidRPr="00E11058">
        <w:rPr>
          <w:rFonts w:cs="Arial" w:hint="eastAsia"/>
          <w:rtl/>
        </w:rPr>
        <w:t>الخطر</w:t>
      </w:r>
      <w:r w:rsidRPr="00E11058">
        <w:rPr>
          <w:rFonts w:cs="Arial"/>
          <w:rtl/>
        </w:rPr>
        <w:t xml:space="preserve"> </w:t>
      </w:r>
      <w:r w:rsidRPr="00E11058">
        <w:rPr>
          <w:rFonts w:cs="Arial" w:hint="eastAsia"/>
          <w:rtl/>
        </w:rPr>
        <w:t>و</w:t>
      </w:r>
      <w:r w:rsidR="006F6474">
        <w:rPr>
          <w:rFonts w:cs="Arial" w:hint="cs"/>
          <w:rtl/>
        </w:rPr>
        <w:t>طبيعة</w:t>
      </w:r>
      <w:r w:rsidRPr="00E11058">
        <w:rPr>
          <w:rFonts w:cs="Arial"/>
          <w:rtl/>
        </w:rPr>
        <w:t xml:space="preserve"> </w:t>
      </w:r>
      <w:r w:rsidRPr="00E11058">
        <w:rPr>
          <w:rFonts w:cs="Arial" w:hint="eastAsia"/>
          <w:rtl/>
        </w:rPr>
        <w:t>الأسرة</w:t>
      </w:r>
      <w:r w:rsidRPr="00E11058">
        <w:rPr>
          <w:rFonts w:cs="Arial"/>
          <w:rtl/>
        </w:rPr>
        <w:t xml:space="preserve">). </w:t>
      </w:r>
      <w:r w:rsidRPr="00E11058">
        <w:rPr>
          <w:rFonts w:cs="Arial" w:hint="eastAsia"/>
          <w:rtl/>
        </w:rPr>
        <w:t>تساعد</w:t>
      </w:r>
      <w:r w:rsidRPr="00E11058">
        <w:rPr>
          <w:rFonts w:cs="Arial"/>
          <w:rtl/>
        </w:rPr>
        <w:t xml:space="preserve"> </w:t>
      </w:r>
      <w:r w:rsidRPr="00E11058">
        <w:rPr>
          <w:rFonts w:cs="Arial" w:hint="eastAsia"/>
          <w:rtl/>
        </w:rPr>
        <w:t>معرفة</w:t>
      </w:r>
      <w:r w:rsidRPr="00E11058">
        <w:rPr>
          <w:rFonts w:cs="Arial"/>
          <w:rtl/>
        </w:rPr>
        <w:t xml:space="preserve"> </w:t>
      </w:r>
      <w:r>
        <w:rPr>
          <w:rFonts w:cs="Arial" w:hint="cs"/>
          <w:rtl/>
        </w:rPr>
        <w:t xml:space="preserve">نمو </w:t>
      </w:r>
      <w:r w:rsidRPr="00E11058">
        <w:rPr>
          <w:rFonts w:cs="Arial" w:hint="eastAsia"/>
          <w:rtl/>
        </w:rPr>
        <w:t>الطفل</w:t>
      </w:r>
      <w:r w:rsidRPr="00E11058">
        <w:rPr>
          <w:rFonts w:cs="Arial"/>
          <w:rtl/>
        </w:rPr>
        <w:t xml:space="preserve"> </w:t>
      </w:r>
      <w:proofErr w:type="spellStart"/>
      <w:r w:rsidRPr="00E11058">
        <w:rPr>
          <w:rFonts w:cs="Arial" w:hint="eastAsia"/>
          <w:rtl/>
        </w:rPr>
        <w:t>أخصائيي</w:t>
      </w:r>
      <w:proofErr w:type="spellEnd"/>
      <w:r w:rsidRPr="00E11058">
        <w:rPr>
          <w:rFonts w:cs="Arial"/>
          <w:rtl/>
        </w:rPr>
        <w:t xml:space="preserve"> </w:t>
      </w:r>
      <w:r w:rsidRPr="00E11058">
        <w:rPr>
          <w:rFonts w:cs="Arial" w:hint="eastAsia"/>
          <w:rtl/>
        </w:rPr>
        <w:t>الحالات</w:t>
      </w:r>
      <w:r w:rsidRPr="00E11058">
        <w:rPr>
          <w:rFonts w:cs="Arial"/>
          <w:rtl/>
        </w:rPr>
        <w:t xml:space="preserve"> </w:t>
      </w:r>
      <w:r w:rsidRPr="00E11058">
        <w:rPr>
          <w:rFonts w:cs="Arial" w:hint="eastAsia"/>
          <w:rtl/>
        </w:rPr>
        <w:t>على</w:t>
      </w:r>
      <w:r w:rsidRPr="00E11058">
        <w:rPr>
          <w:rFonts w:cs="Arial"/>
          <w:rtl/>
        </w:rPr>
        <w:t xml:space="preserve"> </w:t>
      </w:r>
      <w:r w:rsidRPr="00E11058">
        <w:rPr>
          <w:rFonts w:cs="Arial" w:hint="eastAsia"/>
          <w:rtl/>
        </w:rPr>
        <w:t>تحديد</w:t>
      </w:r>
      <w:r w:rsidRPr="00E11058">
        <w:rPr>
          <w:rFonts w:cs="Arial"/>
          <w:rtl/>
        </w:rPr>
        <w:t xml:space="preserve"> </w:t>
      </w:r>
      <w:r w:rsidRPr="00E11058">
        <w:rPr>
          <w:rFonts w:cs="Arial" w:hint="eastAsia"/>
          <w:rtl/>
        </w:rPr>
        <w:t>كيفية</w:t>
      </w:r>
      <w:r w:rsidRPr="00E11058">
        <w:rPr>
          <w:rFonts w:cs="Arial"/>
          <w:rtl/>
        </w:rPr>
        <w:t xml:space="preserve"> </w:t>
      </w:r>
      <w:r w:rsidRPr="00E11058">
        <w:rPr>
          <w:rFonts w:cs="Arial" w:hint="eastAsia"/>
          <w:rtl/>
        </w:rPr>
        <w:t>إشراك</w:t>
      </w:r>
      <w:r w:rsidRPr="00E11058">
        <w:rPr>
          <w:rFonts w:cs="Arial"/>
          <w:rtl/>
        </w:rPr>
        <w:t xml:space="preserve"> </w:t>
      </w:r>
      <w:r w:rsidRPr="00E11058">
        <w:rPr>
          <w:rFonts w:cs="Arial" w:hint="eastAsia"/>
          <w:rtl/>
        </w:rPr>
        <w:t>الأطفال</w:t>
      </w:r>
      <w:r w:rsidRPr="00E11058">
        <w:rPr>
          <w:rFonts w:cs="Arial"/>
          <w:rtl/>
        </w:rPr>
        <w:t xml:space="preserve"> </w:t>
      </w:r>
      <w:r w:rsidRPr="00E11058">
        <w:rPr>
          <w:rFonts w:cs="Arial" w:hint="eastAsia"/>
          <w:rtl/>
        </w:rPr>
        <w:t>والتواصل</w:t>
      </w:r>
      <w:r w:rsidRPr="00E11058">
        <w:rPr>
          <w:rFonts w:cs="Arial"/>
          <w:rtl/>
        </w:rPr>
        <w:t xml:space="preserve"> </w:t>
      </w:r>
      <w:r w:rsidRPr="00E11058">
        <w:rPr>
          <w:rFonts w:cs="Arial" w:hint="eastAsia"/>
          <w:rtl/>
        </w:rPr>
        <w:t>معهم</w:t>
      </w:r>
      <w:r w:rsidRPr="00E11058">
        <w:rPr>
          <w:rFonts w:cs="Arial"/>
          <w:rtl/>
        </w:rPr>
        <w:t xml:space="preserve"> </w:t>
      </w:r>
      <w:r w:rsidRPr="00E11058">
        <w:rPr>
          <w:rFonts w:cs="Arial" w:hint="eastAsia"/>
          <w:rtl/>
        </w:rPr>
        <w:t>حسب</w:t>
      </w:r>
      <w:r w:rsidRPr="00E11058">
        <w:rPr>
          <w:rFonts w:cs="Arial"/>
          <w:rtl/>
        </w:rPr>
        <w:t xml:space="preserve"> </w:t>
      </w:r>
      <w:r w:rsidRPr="00E11058">
        <w:rPr>
          <w:rFonts w:cs="Arial" w:hint="eastAsia"/>
          <w:rtl/>
        </w:rPr>
        <w:t>العمر</w:t>
      </w:r>
      <w:r w:rsidRPr="00E11058">
        <w:rPr>
          <w:rFonts w:cs="Arial"/>
          <w:rtl/>
        </w:rPr>
        <w:t xml:space="preserve"> </w:t>
      </w:r>
      <w:r w:rsidRPr="00E11058">
        <w:rPr>
          <w:rFonts w:cs="Arial" w:hint="eastAsia"/>
          <w:rtl/>
        </w:rPr>
        <w:t>وتطور</w:t>
      </w:r>
      <w:r>
        <w:rPr>
          <w:rFonts w:cs="Arial" w:hint="cs"/>
          <w:rtl/>
        </w:rPr>
        <w:t xml:space="preserve"> قدراتهم</w:t>
      </w:r>
      <w:r w:rsidRPr="00E11058">
        <w:rPr>
          <w:rFonts w:cs="Arial"/>
          <w:rtl/>
        </w:rPr>
        <w:t>.</w:t>
      </w:r>
      <w:r w:rsidR="00816885" w:rsidRPr="00182CF6">
        <w:t xml:space="preserve"> </w:t>
      </w:r>
      <w:r w:rsidR="006F6474" w:rsidRPr="006F6474">
        <w:rPr>
          <w:rFonts w:cs="Arial" w:hint="eastAsia"/>
          <w:rtl/>
        </w:rPr>
        <w:t>نظرًا</w:t>
      </w:r>
      <w:r w:rsidR="006F6474" w:rsidRPr="006F6474">
        <w:rPr>
          <w:rFonts w:cs="Arial"/>
          <w:rtl/>
        </w:rPr>
        <w:t xml:space="preserve"> </w:t>
      </w:r>
      <w:r w:rsidR="006F6474" w:rsidRPr="006F6474">
        <w:rPr>
          <w:rFonts w:cs="Arial" w:hint="eastAsia"/>
          <w:rtl/>
        </w:rPr>
        <w:t>لاختلاف</w:t>
      </w:r>
      <w:r w:rsidR="006F6474" w:rsidRPr="006F6474">
        <w:rPr>
          <w:rFonts w:cs="Arial"/>
          <w:rtl/>
        </w:rPr>
        <w:t xml:space="preserve"> </w:t>
      </w:r>
      <w:r w:rsidR="006F6474" w:rsidRPr="006F6474">
        <w:rPr>
          <w:rFonts w:cs="Arial" w:hint="eastAsia"/>
          <w:rtl/>
        </w:rPr>
        <w:t>معايير</w:t>
      </w:r>
      <w:r w:rsidR="006F6474" w:rsidRPr="006F6474">
        <w:rPr>
          <w:rFonts w:cs="Arial"/>
          <w:rtl/>
        </w:rPr>
        <w:t xml:space="preserve"> </w:t>
      </w:r>
      <w:r w:rsidR="006F6474" w:rsidRPr="006F6474">
        <w:rPr>
          <w:rFonts w:cs="Arial" w:hint="eastAsia"/>
          <w:rtl/>
        </w:rPr>
        <w:t>معاملة</w:t>
      </w:r>
      <w:r w:rsidR="006F6474" w:rsidRPr="006F6474">
        <w:rPr>
          <w:rFonts w:cs="Arial"/>
          <w:rtl/>
        </w:rPr>
        <w:t xml:space="preserve"> </w:t>
      </w:r>
      <w:r w:rsidR="006F6474" w:rsidRPr="006F6474">
        <w:rPr>
          <w:rFonts w:cs="Arial" w:hint="eastAsia"/>
          <w:rtl/>
        </w:rPr>
        <w:t>الأطفال</w:t>
      </w:r>
      <w:r w:rsidR="006F6474">
        <w:rPr>
          <w:rFonts w:cs="Arial" w:hint="cs"/>
          <w:rtl/>
        </w:rPr>
        <w:t xml:space="preserve"> وفقا</w:t>
      </w:r>
      <w:r w:rsidR="006F6474" w:rsidRPr="006F6474">
        <w:rPr>
          <w:rFonts w:cs="Arial"/>
          <w:rtl/>
        </w:rPr>
        <w:t xml:space="preserve"> </w:t>
      </w:r>
      <w:r w:rsidR="006F6474" w:rsidRPr="006F6474">
        <w:rPr>
          <w:rFonts w:cs="Arial" w:hint="eastAsia"/>
          <w:rtl/>
        </w:rPr>
        <w:t>الثقافات</w:t>
      </w:r>
      <w:r w:rsidR="006F6474" w:rsidRPr="006F6474">
        <w:rPr>
          <w:rFonts w:cs="Arial"/>
          <w:rtl/>
        </w:rPr>
        <w:t xml:space="preserve"> </w:t>
      </w:r>
      <w:r w:rsidR="00677606" w:rsidRPr="006F6474">
        <w:rPr>
          <w:rFonts w:cs="Arial" w:hint="cs"/>
          <w:rtl/>
        </w:rPr>
        <w:t>والمناطق فإن</w:t>
      </w:r>
      <w:r w:rsidR="006F6474" w:rsidRPr="006F6474">
        <w:rPr>
          <w:rFonts w:cs="Arial"/>
          <w:rtl/>
        </w:rPr>
        <w:t xml:space="preserve"> </w:t>
      </w:r>
      <w:r w:rsidR="006F6474" w:rsidRPr="006F6474">
        <w:rPr>
          <w:rFonts w:cs="Arial" w:hint="eastAsia"/>
          <w:rtl/>
        </w:rPr>
        <w:t>معرفة</w:t>
      </w:r>
      <w:r w:rsidR="006F6474" w:rsidRPr="006F6474">
        <w:rPr>
          <w:rFonts w:cs="Arial"/>
          <w:rtl/>
        </w:rPr>
        <w:t xml:space="preserve"> </w:t>
      </w:r>
      <w:r w:rsidR="006F6474" w:rsidRPr="006F6474">
        <w:rPr>
          <w:rFonts w:cs="Arial" w:hint="eastAsia"/>
          <w:rtl/>
        </w:rPr>
        <w:t>حقوق</w:t>
      </w:r>
      <w:r w:rsidR="006F6474" w:rsidRPr="006F6474">
        <w:rPr>
          <w:rFonts w:cs="Arial"/>
          <w:rtl/>
        </w:rPr>
        <w:t xml:space="preserve"> </w:t>
      </w:r>
      <w:r w:rsidR="006F6474" w:rsidRPr="006F6474">
        <w:rPr>
          <w:rFonts w:cs="Arial" w:hint="eastAsia"/>
          <w:rtl/>
        </w:rPr>
        <w:t>الطفل</w:t>
      </w:r>
      <w:r w:rsidR="006F6474" w:rsidRPr="006F6474">
        <w:rPr>
          <w:rFonts w:cs="Arial"/>
          <w:rtl/>
        </w:rPr>
        <w:t xml:space="preserve"> </w:t>
      </w:r>
      <w:r w:rsidR="006F6474" w:rsidRPr="006F6474">
        <w:rPr>
          <w:rFonts w:cs="Arial" w:hint="eastAsia"/>
          <w:rtl/>
        </w:rPr>
        <w:t>ضرورية</w:t>
      </w:r>
      <w:r w:rsidR="006F6474" w:rsidRPr="006F6474">
        <w:rPr>
          <w:rFonts w:cs="Arial"/>
          <w:rtl/>
        </w:rPr>
        <w:t xml:space="preserve"> </w:t>
      </w:r>
      <w:r w:rsidR="006F6474" w:rsidRPr="006F6474">
        <w:rPr>
          <w:rFonts w:cs="Arial" w:hint="eastAsia"/>
          <w:rtl/>
        </w:rPr>
        <w:t>لضمان</w:t>
      </w:r>
      <w:r w:rsidR="006F6474" w:rsidRPr="006F6474">
        <w:rPr>
          <w:rFonts w:cs="Arial"/>
          <w:rtl/>
        </w:rPr>
        <w:t xml:space="preserve"> </w:t>
      </w:r>
      <w:r w:rsidR="006F6474" w:rsidRPr="006F6474">
        <w:rPr>
          <w:rFonts w:cs="Arial" w:hint="eastAsia"/>
          <w:rtl/>
        </w:rPr>
        <w:t>احترام</w:t>
      </w:r>
      <w:r w:rsidR="006F6474">
        <w:rPr>
          <w:rFonts w:cs="Arial" w:hint="cs"/>
          <w:rtl/>
        </w:rPr>
        <w:t xml:space="preserve"> تلك</w:t>
      </w:r>
      <w:r w:rsidR="006F6474" w:rsidRPr="006F6474">
        <w:rPr>
          <w:rFonts w:cs="Arial"/>
          <w:rtl/>
        </w:rPr>
        <w:t xml:space="preserve"> </w:t>
      </w:r>
      <w:r w:rsidR="006F6474" w:rsidRPr="006F6474">
        <w:rPr>
          <w:rFonts w:cs="Arial" w:hint="eastAsia"/>
          <w:rtl/>
        </w:rPr>
        <w:t>المعايير</w:t>
      </w:r>
      <w:r w:rsidR="006F6474" w:rsidRPr="006F6474">
        <w:rPr>
          <w:rFonts w:cs="Arial"/>
          <w:rtl/>
        </w:rPr>
        <w:t xml:space="preserve"> </w:t>
      </w:r>
      <w:r w:rsidR="006F6474" w:rsidRPr="006F6474">
        <w:rPr>
          <w:rFonts w:cs="Arial" w:hint="eastAsia"/>
          <w:rtl/>
        </w:rPr>
        <w:t>والمعايير</w:t>
      </w:r>
      <w:r w:rsidR="006F6474" w:rsidRPr="006F6474">
        <w:rPr>
          <w:rFonts w:cs="Arial"/>
          <w:rtl/>
        </w:rPr>
        <w:t xml:space="preserve"> </w:t>
      </w:r>
      <w:r w:rsidR="006F6474" w:rsidRPr="006F6474">
        <w:rPr>
          <w:rFonts w:cs="Arial" w:hint="eastAsia"/>
          <w:rtl/>
        </w:rPr>
        <w:t>الدولية</w:t>
      </w:r>
      <w:r w:rsidR="006F6474" w:rsidRPr="006F6474">
        <w:rPr>
          <w:rFonts w:cs="Arial"/>
          <w:rtl/>
        </w:rPr>
        <w:t xml:space="preserve"> </w:t>
      </w:r>
      <w:r w:rsidR="006F6474" w:rsidRPr="006F6474">
        <w:rPr>
          <w:rFonts w:cs="Arial" w:hint="eastAsia"/>
          <w:rtl/>
        </w:rPr>
        <w:t>و</w:t>
      </w:r>
      <w:r w:rsidR="006F6474">
        <w:rPr>
          <w:rFonts w:cs="Arial" w:hint="cs"/>
          <w:rtl/>
        </w:rPr>
        <w:t>تضمينها</w:t>
      </w:r>
      <w:r w:rsidR="006F6474" w:rsidRPr="006F6474">
        <w:rPr>
          <w:rFonts w:cs="Arial"/>
          <w:rtl/>
        </w:rPr>
        <w:t xml:space="preserve"> </w:t>
      </w:r>
      <w:r w:rsidR="006F6474" w:rsidRPr="006F6474">
        <w:rPr>
          <w:rFonts w:cs="Arial" w:hint="eastAsia"/>
          <w:rtl/>
        </w:rPr>
        <w:t>في</w:t>
      </w:r>
      <w:r w:rsidR="006F6474" w:rsidRPr="006F6474">
        <w:rPr>
          <w:rFonts w:cs="Arial"/>
          <w:rtl/>
        </w:rPr>
        <w:t xml:space="preserve"> </w:t>
      </w:r>
      <w:r w:rsidR="006F6474" w:rsidRPr="006F6474">
        <w:rPr>
          <w:rFonts w:cs="Arial" w:hint="eastAsia"/>
          <w:rtl/>
        </w:rPr>
        <w:t>القرارات</w:t>
      </w:r>
      <w:r w:rsidR="006F6474" w:rsidRPr="006F6474">
        <w:rPr>
          <w:rFonts w:cs="Arial"/>
          <w:rtl/>
        </w:rPr>
        <w:t xml:space="preserve"> </w:t>
      </w:r>
      <w:r w:rsidR="006F6474" w:rsidRPr="006F6474">
        <w:rPr>
          <w:rFonts w:cs="Arial" w:hint="eastAsia"/>
          <w:rtl/>
        </w:rPr>
        <w:t>المتعلقة</w:t>
      </w:r>
      <w:r w:rsidR="006F6474" w:rsidRPr="006F6474">
        <w:rPr>
          <w:rFonts w:cs="Arial"/>
          <w:rtl/>
        </w:rPr>
        <w:t xml:space="preserve"> </w:t>
      </w:r>
      <w:r w:rsidR="006F6474" w:rsidRPr="006F6474">
        <w:rPr>
          <w:rFonts w:cs="Arial" w:hint="eastAsia"/>
          <w:rtl/>
        </w:rPr>
        <w:t>بال</w:t>
      </w:r>
      <w:r w:rsidR="006F6474">
        <w:rPr>
          <w:rFonts w:cs="Arial" w:hint="cs"/>
          <w:rtl/>
        </w:rPr>
        <w:t>حالات</w:t>
      </w:r>
      <w:r w:rsidR="006F6474" w:rsidRPr="006F6474">
        <w:rPr>
          <w:rFonts w:cs="Arial"/>
          <w:rtl/>
        </w:rPr>
        <w:t>.</w:t>
      </w:r>
      <w:r w:rsidR="00677606" w:rsidRPr="00677606">
        <w:rPr>
          <w:rFonts w:hint="eastAsia"/>
          <w:rtl/>
        </w:rPr>
        <w:t xml:space="preserve"> </w:t>
      </w:r>
      <w:r w:rsidR="00677606" w:rsidRPr="00677606">
        <w:rPr>
          <w:rFonts w:cs="Arial" w:hint="eastAsia"/>
          <w:rtl/>
        </w:rPr>
        <w:t>أخيرًا،</w:t>
      </w:r>
      <w:r w:rsidR="00677606" w:rsidRPr="00677606">
        <w:rPr>
          <w:rFonts w:cs="Arial"/>
          <w:rtl/>
        </w:rPr>
        <w:t xml:space="preserve"> </w:t>
      </w:r>
      <w:r w:rsidR="00677606" w:rsidRPr="00677606">
        <w:rPr>
          <w:rFonts w:cs="Arial" w:hint="eastAsia"/>
          <w:rtl/>
        </w:rPr>
        <w:t>يجب</w:t>
      </w:r>
      <w:r w:rsidR="00677606" w:rsidRPr="00677606">
        <w:rPr>
          <w:rFonts w:cs="Arial"/>
          <w:rtl/>
        </w:rPr>
        <w:t xml:space="preserve"> </w:t>
      </w:r>
      <w:r w:rsidR="00677606" w:rsidRPr="00677606">
        <w:rPr>
          <w:rFonts w:cs="Arial" w:hint="eastAsia"/>
          <w:rtl/>
        </w:rPr>
        <w:t>أن</w:t>
      </w:r>
      <w:r w:rsidR="00677606" w:rsidRPr="00677606">
        <w:rPr>
          <w:rFonts w:cs="Arial"/>
          <w:rtl/>
        </w:rPr>
        <w:t xml:space="preserve"> </w:t>
      </w:r>
      <w:r w:rsidR="00677606" w:rsidRPr="00677606">
        <w:rPr>
          <w:rFonts w:cs="Arial" w:hint="eastAsia"/>
          <w:rtl/>
        </w:rPr>
        <w:t>يتلقى</w:t>
      </w:r>
      <w:r w:rsidR="00677606" w:rsidRPr="00677606">
        <w:rPr>
          <w:rFonts w:cs="Arial"/>
          <w:rtl/>
        </w:rPr>
        <w:t xml:space="preserve"> </w:t>
      </w:r>
      <w:r w:rsidR="00677606" w:rsidRPr="00677606">
        <w:rPr>
          <w:rFonts w:cs="Arial" w:hint="eastAsia"/>
          <w:rtl/>
        </w:rPr>
        <w:t>الموظفون</w:t>
      </w:r>
      <w:r w:rsidR="00677606" w:rsidRPr="00677606">
        <w:rPr>
          <w:rFonts w:cs="Arial"/>
          <w:rtl/>
        </w:rPr>
        <w:t xml:space="preserve"> </w:t>
      </w:r>
      <w:r w:rsidR="00677606" w:rsidRPr="00677606">
        <w:rPr>
          <w:rFonts w:cs="Arial" w:hint="eastAsia"/>
          <w:rtl/>
        </w:rPr>
        <w:t>العاملون</w:t>
      </w:r>
      <w:r w:rsidR="00677606" w:rsidRPr="00677606">
        <w:rPr>
          <w:rFonts w:cs="Arial"/>
          <w:rtl/>
        </w:rPr>
        <w:t xml:space="preserve"> </w:t>
      </w:r>
      <w:r w:rsidR="00677606" w:rsidRPr="00677606">
        <w:rPr>
          <w:rFonts w:cs="Arial" w:hint="eastAsia"/>
          <w:rtl/>
        </w:rPr>
        <w:t>مع</w:t>
      </w:r>
      <w:r w:rsidR="00677606" w:rsidRPr="00677606">
        <w:rPr>
          <w:rFonts w:cs="Arial"/>
          <w:rtl/>
        </w:rPr>
        <w:t xml:space="preserve"> </w:t>
      </w:r>
      <w:r w:rsidR="00677606" w:rsidRPr="00677606">
        <w:rPr>
          <w:rFonts w:cs="Arial" w:hint="eastAsia"/>
          <w:rtl/>
        </w:rPr>
        <w:t>الأطفال</w:t>
      </w:r>
      <w:r w:rsidR="00677606" w:rsidRPr="00677606">
        <w:rPr>
          <w:rFonts w:cs="Arial"/>
          <w:rtl/>
        </w:rPr>
        <w:t xml:space="preserve"> </w:t>
      </w:r>
      <w:r w:rsidR="00677606" w:rsidRPr="00677606">
        <w:rPr>
          <w:rFonts w:cs="Arial" w:hint="eastAsia"/>
          <w:rtl/>
        </w:rPr>
        <w:t>المتأثرين</w:t>
      </w:r>
      <w:r w:rsidR="00677606" w:rsidRPr="00677606">
        <w:rPr>
          <w:rFonts w:cs="Arial"/>
          <w:rtl/>
        </w:rPr>
        <w:t xml:space="preserve"> </w:t>
      </w:r>
      <w:r w:rsidR="00677606" w:rsidRPr="00677606">
        <w:rPr>
          <w:rFonts w:cs="Arial" w:hint="eastAsia"/>
          <w:rtl/>
        </w:rPr>
        <w:t>بالأزمات</w:t>
      </w:r>
      <w:r w:rsidR="00677606" w:rsidRPr="00677606">
        <w:rPr>
          <w:rFonts w:cs="Arial"/>
          <w:rtl/>
        </w:rPr>
        <w:t xml:space="preserve"> </w:t>
      </w:r>
      <w:r w:rsidR="00677606" w:rsidRPr="00677606">
        <w:rPr>
          <w:rFonts w:cs="Arial" w:hint="cs"/>
          <w:rtl/>
        </w:rPr>
        <w:t xml:space="preserve">الإنسانية </w:t>
      </w:r>
      <w:r w:rsidR="00A83981">
        <w:rPr>
          <w:rFonts w:cs="Arial" w:hint="cs"/>
          <w:rtl/>
        </w:rPr>
        <w:t>والأطفال</w:t>
      </w:r>
      <w:r w:rsidR="00677606">
        <w:rPr>
          <w:rFonts w:cs="Arial" w:hint="cs"/>
          <w:rtl/>
        </w:rPr>
        <w:t xml:space="preserve"> المتعرضين للاستغلال الجنسي</w:t>
      </w:r>
      <w:r w:rsidR="00677606" w:rsidRPr="00677606">
        <w:rPr>
          <w:rFonts w:cs="Arial"/>
          <w:rtl/>
        </w:rPr>
        <w:t xml:space="preserve"> </w:t>
      </w:r>
      <w:r w:rsidR="00677606" w:rsidRPr="00677606">
        <w:rPr>
          <w:rFonts w:cs="Arial" w:hint="eastAsia"/>
          <w:rtl/>
        </w:rPr>
        <w:t>أو</w:t>
      </w:r>
      <w:r w:rsidR="00677606" w:rsidRPr="00677606">
        <w:rPr>
          <w:rFonts w:cs="Arial"/>
          <w:rtl/>
        </w:rPr>
        <w:t xml:space="preserve"> </w:t>
      </w:r>
      <w:r w:rsidR="00677606" w:rsidRPr="00677606">
        <w:rPr>
          <w:rFonts w:cs="Arial" w:hint="eastAsia"/>
          <w:rtl/>
        </w:rPr>
        <w:t>غير</w:t>
      </w:r>
      <w:r w:rsidR="00677606" w:rsidRPr="00677606">
        <w:rPr>
          <w:rFonts w:cs="Arial"/>
          <w:rtl/>
        </w:rPr>
        <w:t xml:space="preserve"> </w:t>
      </w:r>
      <w:r w:rsidR="00677606" w:rsidRPr="00677606">
        <w:rPr>
          <w:rFonts w:cs="Arial" w:hint="eastAsia"/>
          <w:rtl/>
        </w:rPr>
        <w:t>المصحوبين</w:t>
      </w:r>
      <w:r w:rsidR="00677606" w:rsidRPr="00677606">
        <w:rPr>
          <w:rFonts w:cs="Arial"/>
          <w:rtl/>
        </w:rPr>
        <w:t xml:space="preserve"> </w:t>
      </w:r>
      <w:r w:rsidR="00677606" w:rsidRPr="00677606">
        <w:rPr>
          <w:rFonts w:cs="Arial" w:hint="eastAsia"/>
          <w:rtl/>
        </w:rPr>
        <w:t>أو</w:t>
      </w:r>
      <w:r w:rsidR="00677606" w:rsidRPr="00677606">
        <w:rPr>
          <w:rFonts w:cs="Arial"/>
          <w:rtl/>
        </w:rPr>
        <w:t xml:space="preserve"> </w:t>
      </w:r>
      <w:r w:rsidR="00677606" w:rsidRPr="00677606">
        <w:rPr>
          <w:rFonts w:cs="Arial" w:hint="eastAsia"/>
          <w:rtl/>
        </w:rPr>
        <w:t>المنفصلين</w:t>
      </w:r>
      <w:r w:rsidR="00677606" w:rsidRPr="00677606">
        <w:rPr>
          <w:rFonts w:cs="Arial"/>
          <w:rtl/>
        </w:rPr>
        <w:t xml:space="preserve"> </w:t>
      </w:r>
      <w:r w:rsidR="00677606" w:rsidRPr="00677606">
        <w:rPr>
          <w:rFonts w:cs="Arial" w:hint="eastAsia"/>
          <w:rtl/>
        </w:rPr>
        <w:t>عن</w:t>
      </w:r>
      <w:r w:rsidR="00677606" w:rsidRPr="00677606">
        <w:rPr>
          <w:rFonts w:cs="Arial"/>
          <w:rtl/>
        </w:rPr>
        <w:t xml:space="preserve"> </w:t>
      </w:r>
      <w:r w:rsidR="00677606" w:rsidRPr="00677606">
        <w:rPr>
          <w:rFonts w:cs="Arial" w:hint="cs"/>
          <w:rtl/>
        </w:rPr>
        <w:t>ذويهم</w:t>
      </w:r>
      <w:r w:rsidR="00677606">
        <w:rPr>
          <w:rFonts w:cs="Arial" w:hint="cs"/>
          <w:rtl/>
        </w:rPr>
        <w:t xml:space="preserve"> </w:t>
      </w:r>
      <w:r w:rsidR="00677606" w:rsidRPr="00677606">
        <w:rPr>
          <w:rFonts w:cs="Arial" w:hint="cs"/>
          <w:rtl/>
        </w:rPr>
        <w:t>تدريباً</w:t>
      </w:r>
      <w:r w:rsidR="00677606" w:rsidRPr="00677606">
        <w:rPr>
          <w:rFonts w:cs="Arial"/>
          <w:rtl/>
        </w:rPr>
        <w:t xml:space="preserve"> </w:t>
      </w:r>
      <w:r w:rsidR="00677606" w:rsidRPr="00677606">
        <w:rPr>
          <w:rFonts w:cs="Arial" w:hint="eastAsia"/>
          <w:rtl/>
        </w:rPr>
        <w:t>متخصصاً</w:t>
      </w:r>
      <w:r w:rsidR="00677606" w:rsidRPr="00677606">
        <w:rPr>
          <w:rFonts w:cs="Arial"/>
          <w:rtl/>
        </w:rPr>
        <w:t xml:space="preserve"> </w:t>
      </w:r>
      <w:r w:rsidR="00677606" w:rsidRPr="00677606">
        <w:rPr>
          <w:rFonts w:cs="Arial" w:hint="eastAsia"/>
          <w:rtl/>
        </w:rPr>
        <w:t>في</w:t>
      </w:r>
      <w:r w:rsidR="00677606" w:rsidRPr="00677606">
        <w:rPr>
          <w:rFonts w:cs="Arial"/>
          <w:rtl/>
        </w:rPr>
        <w:t xml:space="preserve"> </w:t>
      </w:r>
      <w:r w:rsidR="00677606" w:rsidRPr="00677606">
        <w:rPr>
          <w:rFonts w:cs="Arial" w:hint="eastAsia"/>
          <w:rtl/>
        </w:rPr>
        <w:t>معالجة</w:t>
      </w:r>
      <w:r w:rsidR="00677606" w:rsidRPr="00677606">
        <w:rPr>
          <w:rFonts w:cs="Arial"/>
          <w:rtl/>
        </w:rPr>
        <w:t xml:space="preserve"> </w:t>
      </w:r>
      <w:r w:rsidR="00677606" w:rsidRPr="00677606">
        <w:rPr>
          <w:rFonts w:cs="Arial" w:hint="eastAsia"/>
          <w:rtl/>
        </w:rPr>
        <w:t>هذه</w:t>
      </w:r>
      <w:r w:rsidR="00677606" w:rsidRPr="00677606">
        <w:rPr>
          <w:rFonts w:cs="Arial"/>
          <w:rtl/>
        </w:rPr>
        <w:t xml:space="preserve"> </w:t>
      </w:r>
      <w:r w:rsidR="00677606" w:rsidRPr="00677606">
        <w:rPr>
          <w:rFonts w:cs="Arial" w:hint="eastAsia"/>
          <w:rtl/>
        </w:rPr>
        <w:t>الحالات</w:t>
      </w:r>
      <w:r w:rsidR="00677606" w:rsidRPr="00677606">
        <w:rPr>
          <w:rFonts w:cs="Arial"/>
          <w:rtl/>
        </w:rPr>
        <w:t xml:space="preserve"> </w:t>
      </w:r>
      <w:r w:rsidR="00677606" w:rsidRPr="00677606">
        <w:rPr>
          <w:rFonts w:cs="Arial" w:hint="eastAsia"/>
          <w:rtl/>
        </w:rPr>
        <w:t>الحساسة</w:t>
      </w:r>
      <w:r w:rsidR="00677606" w:rsidRPr="00677606">
        <w:rPr>
          <w:rFonts w:cs="Arial"/>
          <w:rtl/>
        </w:rPr>
        <w:t xml:space="preserve">.  </w:t>
      </w:r>
      <w:r w:rsidR="00677606" w:rsidRPr="00677606">
        <w:rPr>
          <w:rFonts w:cs="Arial" w:hint="eastAsia"/>
          <w:rtl/>
        </w:rPr>
        <w:t>قد</w:t>
      </w:r>
      <w:r w:rsidR="00677606" w:rsidRPr="00677606">
        <w:rPr>
          <w:rFonts w:cs="Arial"/>
          <w:rtl/>
        </w:rPr>
        <w:t xml:space="preserve"> </w:t>
      </w:r>
      <w:r w:rsidR="00677606" w:rsidRPr="00677606">
        <w:rPr>
          <w:rFonts w:cs="Arial" w:hint="eastAsia"/>
          <w:rtl/>
        </w:rPr>
        <w:t>لا</w:t>
      </w:r>
      <w:r w:rsidR="00677606" w:rsidRPr="00677606">
        <w:rPr>
          <w:rFonts w:cs="Arial"/>
          <w:rtl/>
        </w:rPr>
        <w:t xml:space="preserve"> </w:t>
      </w:r>
      <w:r w:rsidR="00677606" w:rsidRPr="00677606">
        <w:rPr>
          <w:rFonts w:cs="Arial" w:hint="eastAsia"/>
          <w:rtl/>
        </w:rPr>
        <w:t>تلبي</w:t>
      </w:r>
      <w:r w:rsidR="00677606" w:rsidRPr="00677606">
        <w:rPr>
          <w:rFonts w:cs="Arial"/>
          <w:rtl/>
        </w:rPr>
        <w:t xml:space="preserve"> </w:t>
      </w:r>
      <w:r w:rsidR="00677606" w:rsidRPr="00677606">
        <w:rPr>
          <w:rFonts w:cs="Arial" w:hint="eastAsia"/>
          <w:rtl/>
        </w:rPr>
        <w:t>خطط</w:t>
      </w:r>
      <w:r w:rsidR="00677606" w:rsidRPr="00677606">
        <w:rPr>
          <w:rFonts w:cs="Arial"/>
          <w:rtl/>
        </w:rPr>
        <w:t xml:space="preserve"> </w:t>
      </w:r>
      <w:r w:rsidR="00677606" w:rsidRPr="00677606">
        <w:rPr>
          <w:rFonts w:cs="Arial" w:hint="eastAsia"/>
          <w:rtl/>
        </w:rPr>
        <w:t>الحالات</w:t>
      </w:r>
      <w:r w:rsidR="00677606" w:rsidRPr="00677606">
        <w:rPr>
          <w:rFonts w:cs="Arial"/>
          <w:rtl/>
        </w:rPr>
        <w:t xml:space="preserve"> </w:t>
      </w:r>
      <w:r w:rsidR="00677606" w:rsidRPr="00677606">
        <w:rPr>
          <w:rFonts w:cs="Arial" w:hint="eastAsia"/>
          <w:rtl/>
        </w:rPr>
        <w:t>احتياجات</w:t>
      </w:r>
      <w:r w:rsidR="00677606" w:rsidRPr="00677606">
        <w:rPr>
          <w:rFonts w:cs="Arial"/>
          <w:rtl/>
        </w:rPr>
        <w:t xml:space="preserve"> </w:t>
      </w:r>
      <w:r w:rsidR="00677606" w:rsidRPr="00677606">
        <w:rPr>
          <w:rFonts w:cs="Arial" w:hint="eastAsia"/>
          <w:rtl/>
        </w:rPr>
        <w:t>الأطفال</w:t>
      </w:r>
      <w:r w:rsidR="00677606" w:rsidRPr="00677606">
        <w:rPr>
          <w:rFonts w:cs="Arial"/>
          <w:rtl/>
        </w:rPr>
        <w:t xml:space="preserve"> </w:t>
      </w:r>
      <w:r w:rsidR="00677606" w:rsidRPr="00677606">
        <w:rPr>
          <w:rFonts w:cs="Arial" w:hint="eastAsia"/>
          <w:rtl/>
        </w:rPr>
        <w:t>وتدعم</w:t>
      </w:r>
      <w:r w:rsidR="00677606" w:rsidRPr="00677606">
        <w:rPr>
          <w:rFonts w:cs="Arial"/>
          <w:rtl/>
        </w:rPr>
        <w:t xml:space="preserve"> </w:t>
      </w:r>
      <w:r w:rsidR="00677606" w:rsidRPr="00677606">
        <w:rPr>
          <w:rFonts w:cs="Arial" w:hint="eastAsia"/>
          <w:rtl/>
        </w:rPr>
        <w:t>حقوقهم</w:t>
      </w:r>
      <w:r w:rsidR="00677606" w:rsidRPr="00677606">
        <w:rPr>
          <w:rFonts w:cs="Arial"/>
          <w:rtl/>
        </w:rPr>
        <w:t xml:space="preserve"> </w:t>
      </w:r>
      <w:r w:rsidR="00677606" w:rsidRPr="00677606">
        <w:rPr>
          <w:rFonts w:cs="Arial" w:hint="eastAsia"/>
          <w:rtl/>
        </w:rPr>
        <w:t>بشكل</w:t>
      </w:r>
      <w:r w:rsidR="00677606" w:rsidRPr="00677606">
        <w:rPr>
          <w:rFonts w:cs="Arial"/>
          <w:rtl/>
        </w:rPr>
        <w:t xml:space="preserve"> </w:t>
      </w:r>
      <w:r w:rsidR="00677606" w:rsidRPr="00677606">
        <w:rPr>
          <w:rFonts w:cs="Arial" w:hint="eastAsia"/>
          <w:rtl/>
        </w:rPr>
        <w:t>كاف</w:t>
      </w:r>
      <w:r w:rsidR="00677606">
        <w:rPr>
          <w:rFonts w:cs="Arial" w:hint="cs"/>
          <w:rtl/>
        </w:rPr>
        <w:t xml:space="preserve"> </w:t>
      </w:r>
      <w:r w:rsidR="00677606" w:rsidRPr="00677606">
        <w:rPr>
          <w:rFonts w:cs="Arial" w:hint="eastAsia"/>
          <w:rtl/>
        </w:rPr>
        <w:t>بدون</w:t>
      </w:r>
      <w:r w:rsidR="00677606" w:rsidRPr="00677606">
        <w:rPr>
          <w:rFonts w:cs="Arial"/>
          <w:rtl/>
        </w:rPr>
        <w:t xml:space="preserve"> </w:t>
      </w:r>
      <w:r w:rsidR="00677606" w:rsidRPr="00677606">
        <w:rPr>
          <w:rFonts w:cs="Arial" w:hint="eastAsia"/>
          <w:rtl/>
        </w:rPr>
        <w:t>هذه</w:t>
      </w:r>
      <w:r w:rsidR="00677606" w:rsidRPr="00677606">
        <w:rPr>
          <w:rFonts w:cs="Arial"/>
          <w:rtl/>
        </w:rPr>
        <w:t xml:space="preserve"> </w:t>
      </w:r>
      <w:r w:rsidR="00677606" w:rsidRPr="00677606">
        <w:rPr>
          <w:rFonts w:cs="Arial" w:hint="eastAsia"/>
          <w:rtl/>
        </w:rPr>
        <w:t>المعرفة</w:t>
      </w:r>
      <w:r w:rsidR="00677606">
        <w:rPr>
          <w:rFonts w:cs="Arial" w:hint="cs"/>
          <w:rtl/>
        </w:rPr>
        <w:t xml:space="preserve"> </w:t>
      </w:r>
      <w:r w:rsidR="00677606" w:rsidRPr="00677606">
        <w:rPr>
          <w:rFonts w:cs="Arial" w:hint="eastAsia"/>
          <w:rtl/>
        </w:rPr>
        <w:t>وقد</w:t>
      </w:r>
      <w:r w:rsidR="00677606" w:rsidRPr="00677606">
        <w:rPr>
          <w:rFonts w:cs="Arial"/>
          <w:rtl/>
        </w:rPr>
        <w:t xml:space="preserve"> </w:t>
      </w:r>
      <w:r w:rsidR="00677606" w:rsidRPr="00677606">
        <w:rPr>
          <w:rFonts w:cs="Arial" w:hint="eastAsia"/>
          <w:rtl/>
        </w:rPr>
        <w:t>تكون</w:t>
      </w:r>
      <w:r w:rsidR="00677606" w:rsidRPr="00677606">
        <w:rPr>
          <w:rFonts w:cs="Arial"/>
          <w:rtl/>
        </w:rPr>
        <w:t xml:space="preserve"> </w:t>
      </w:r>
      <w:r w:rsidR="00677606" w:rsidRPr="00677606">
        <w:rPr>
          <w:rFonts w:cs="Arial" w:hint="eastAsia"/>
          <w:rtl/>
        </w:rPr>
        <w:t>ضارة</w:t>
      </w:r>
      <w:r w:rsidR="00677606" w:rsidRPr="00677606">
        <w:rPr>
          <w:rFonts w:cs="Arial"/>
          <w:rtl/>
        </w:rPr>
        <w:t xml:space="preserve"> </w:t>
      </w:r>
      <w:r w:rsidR="00677606" w:rsidRPr="00677606">
        <w:rPr>
          <w:rFonts w:cs="Arial" w:hint="cs"/>
          <w:rtl/>
        </w:rPr>
        <w:t>بالطفل</w:t>
      </w:r>
      <w:r w:rsidR="00677606">
        <w:rPr>
          <w:rFonts w:cs="Arial" w:hint="cs"/>
          <w:rtl/>
        </w:rPr>
        <w:t>.</w:t>
      </w:r>
    </w:p>
    <w:p w14:paraId="0AF9A8A1" w14:textId="2B4852DD" w:rsidR="00B6559A" w:rsidRPr="00B6559A" w:rsidRDefault="00B6559A" w:rsidP="008C544C">
      <w:pPr>
        <w:pStyle w:val="BodyText"/>
        <w:bidi/>
        <w:spacing w:before="2"/>
        <w:rPr>
          <w:rFonts w:cs="Arial"/>
          <w:bCs/>
          <w:rtl/>
        </w:rPr>
      </w:pPr>
      <w:r w:rsidRPr="00B6559A">
        <w:rPr>
          <w:rFonts w:cs="Arial" w:hint="eastAsia"/>
          <w:bCs/>
          <w:rtl/>
        </w:rPr>
        <w:t>ت</w:t>
      </w:r>
      <w:r w:rsidRPr="00B6559A">
        <w:rPr>
          <w:rFonts w:cs="Arial" w:hint="cs"/>
          <w:bCs/>
          <w:rtl/>
        </w:rPr>
        <w:t>يسير</w:t>
      </w:r>
      <w:r w:rsidRPr="00B6559A">
        <w:rPr>
          <w:rFonts w:cs="Arial"/>
          <w:bCs/>
          <w:rtl/>
        </w:rPr>
        <w:t xml:space="preserve"> </w:t>
      </w:r>
      <w:r w:rsidRPr="00B6559A">
        <w:rPr>
          <w:rFonts w:cs="Arial" w:hint="eastAsia"/>
          <w:bCs/>
          <w:rtl/>
        </w:rPr>
        <w:t>المشاركة</w:t>
      </w:r>
      <w:r w:rsidRPr="00B6559A">
        <w:rPr>
          <w:rFonts w:cs="Arial"/>
          <w:bCs/>
          <w:rtl/>
        </w:rPr>
        <w:t xml:space="preserve"> </w:t>
      </w:r>
      <w:r w:rsidRPr="00B6559A">
        <w:rPr>
          <w:rFonts w:cs="Arial" w:hint="eastAsia"/>
          <w:bCs/>
          <w:rtl/>
        </w:rPr>
        <w:t>الفعالة</w:t>
      </w:r>
      <w:r w:rsidRPr="00B6559A">
        <w:rPr>
          <w:rFonts w:cs="Arial"/>
          <w:bCs/>
          <w:rtl/>
        </w:rPr>
        <w:t xml:space="preserve"> </w:t>
      </w:r>
      <w:r w:rsidRPr="00B6559A">
        <w:rPr>
          <w:rFonts w:cs="Arial" w:hint="eastAsia"/>
          <w:bCs/>
          <w:rtl/>
        </w:rPr>
        <w:t>للأطفال</w:t>
      </w:r>
    </w:p>
    <w:p w14:paraId="329B9529" w14:textId="52C98BF1" w:rsidR="00A83981" w:rsidRDefault="00A83981" w:rsidP="008C544C">
      <w:pPr>
        <w:pStyle w:val="BodyText"/>
        <w:bidi/>
        <w:spacing w:before="4"/>
        <w:rPr>
          <w:rFonts w:cs="Arial"/>
          <w:rtl/>
        </w:rPr>
      </w:pPr>
      <w:r w:rsidRPr="00A83981">
        <w:rPr>
          <w:rFonts w:cs="Arial" w:hint="eastAsia"/>
          <w:rtl/>
        </w:rPr>
        <w:t>للأطفال</w:t>
      </w:r>
      <w:r w:rsidRPr="00A83981">
        <w:rPr>
          <w:rFonts w:cs="Arial"/>
          <w:rtl/>
        </w:rPr>
        <w:t xml:space="preserve"> </w:t>
      </w:r>
      <w:r w:rsidRPr="00A83981">
        <w:rPr>
          <w:rFonts w:cs="Arial" w:hint="eastAsia"/>
          <w:rtl/>
        </w:rPr>
        <w:t>الحق</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التعبير</w:t>
      </w:r>
      <w:r w:rsidRPr="00A83981">
        <w:rPr>
          <w:rFonts w:cs="Arial"/>
          <w:rtl/>
        </w:rPr>
        <w:t xml:space="preserve"> </w:t>
      </w:r>
      <w:r w:rsidRPr="00A83981">
        <w:rPr>
          <w:rFonts w:cs="Arial" w:hint="eastAsia"/>
          <w:rtl/>
        </w:rPr>
        <w:t>عن</w:t>
      </w:r>
      <w:r w:rsidRPr="00A83981">
        <w:rPr>
          <w:rFonts w:cs="Arial"/>
          <w:rtl/>
        </w:rPr>
        <w:t xml:space="preserve"> </w:t>
      </w:r>
      <w:r w:rsidRPr="00A83981">
        <w:rPr>
          <w:rFonts w:cs="Arial" w:hint="eastAsia"/>
          <w:rtl/>
        </w:rPr>
        <w:t>آرائهم</w:t>
      </w:r>
      <w:r w:rsidRPr="00A83981">
        <w:rPr>
          <w:rFonts w:cs="Arial"/>
          <w:rtl/>
        </w:rPr>
        <w:t xml:space="preserve"> </w:t>
      </w:r>
      <w:r w:rsidRPr="00A83981">
        <w:rPr>
          <w:rFonts w:cs="Arial" w:hint="eastAsia"/>
          <w:rtl/>
        </w:rPr>
        <w:t>بشأن</w:t>
      </w:r>
      <w:r w:rsidRPr="00A83981">
        <w:rPr>
          <w:rFonts w:cs="Arial"/>
          <w:rtl/>
        </w:rPr>
        <w:t xml:space="preserve"> </w:t>
      </w:r>
      <w:r w:rsidRPr="00A83981">
        <w:rPr>
          <w:rFonts w:cs="Arial" w:hint="eastAsia"/>
          <w:rtl/>
        </w:rPr>
        <w:t>تجاربهم</w:t>
      </w:r>
      <w:r w:rsidRPr="00A83981">
        <w:rPr>
          <w:rFonts w:cs="Arial"/>
          <w:rtl/>
        </w:rPr>
        <w:t xml:space="preserve"> </w:t>
      </w:r>
      <w:r w:rsidRPr="00A83981">
        <w:rPr>
          <w:rFonts w:cs="Arial" w:hint="eastAsia"/>
          <w:rtl/>
        </w:rPr>
        <w:t>والمشاركة</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القرارات</w:t>
      </w:r>
      <w:r w:rsidRPr="00A83981">
        <w:rPr>
          <w:rFonts w:cs="Arial"/>
          <w:rtl/>
        </w:rPr>
        <w:t xml:space="preserve"> </w:t>
      </w:r>
      <w:r w:rsidRPr="00A83981">
        <w:rPr>
          <w:rFonts w:cs="Arial" w:hint="eastAsia"/>
          <w:rtl/>
        </w:rPr>
        <w:t>التي</w:t>
      </w:r>
      <w:r w:rsidRPr="00A83981">
        <w:rPr>
          <w:rFonts w:cs="Arial"/>
          <w:rtl/>
        </w:rPr>
        <w:t xml:space="preserve"> </w:t>
      </w:r>
      <w:r w:rsidRPr="00A83981">
        <w:rPr>
          <w:rFonts w:cs="Arial" w:hint="eastAsia"/>
          <w:rtl/>
        </w:rPr>
        <w:t>تؤثر</w:t>
      </w:r>
      <w:r w:rsidRPr="00A83981">
        <w:rPr>
          <w:rFonts w:cs="Arial"/>
          <w:rtl/>
        </w:rPr>
        <w:t xml:space="preserve"> </w:t>
      </w:r>
      <w:r w:rsidRPr="00A83981">
        <w:rPr>
          <w:rFonts w:cs="Arial" w:hint="eastAsia"/>
          <w:rtl/>
        </w:rPr>
        <w:t>على</w:t>
      </w:r>
      <w:r w:rsidRPr="00A83981">
        <w:rPr>
          <w:rFonts w:cs="Arial"/>
          <w:rtl/>
        </w:rPr>
        <w:t xml:space="preserve"> </w:t>
      </w:r>
      <w:r w:rsidRPr="00A83981">
        <w:rPr>
          <w:rFonts w:cs="Arial" w:hint="eastAsia"/>
          <w:rtl/>
        </w:rPr>
        <w:t>حياتهم</w:t>
      </w:r>
      <w:r w:rsidRPr="00A83981">
        <w:rPr>
          <w:rFonts w:cs="Arial"/>
          <w:rtl/>
        </w:rPr>
        <w:t xml:space="preserve">. </w:t>
      </w:r>
      <w:r>
        <w:rPr>
          <w:rFonts w:cs="Arial" w:hint="cs"/>
          <w:rtl/>
        </w:rPr>
        <w:t xml:space="preserve">تكون </w:t>
      </w:r>
      <w:r w:rsidRPr="00A83981">
        <w:rPr>
          <w:rFonts w:cs="Arial" w:hint="eastAsia"/>
          <w:rtl/>
        </w:rPr>
        <w:t>الوكالات</w:t>
      </w:r>
      <w:r w:rsidRPr="00A83981">
        <w:rPr>
          <w:rFonts w:cs="Arial"/>
          <w:rtl/>
        </w:rPr>
        <w:t xml:space="preserve"> </w:t>
      </w:r>
      <w:proofErr w:type="spellStart"/>
      <w:r w:rsidRPr="00A83981">
        <w:rPr>
          <w:rFonts w:cs="Arial" w:hint="eastAsia"/>
          <w:rtl/>
        </w:rPr>
        <w:t>وأخصائيي</w:t>
      </w:r>
      <w:proofErr w:type="spellEnd"/>
      <w:r>
        <w:rPr>
          <w:rFonts w:cs="Arial" w:hint="cs"/>
          <w:rtl/>
        </w:rPr>
        <w:t xml:space="preserve"> ادارة</w:t>
      </w:r>
      <w:r w:rsidRPr="00A83981">
        <w:rPr>
          <w:rFonts w:cs="Arial"/>
          <w:rtl/>
        </w:rPr>
        <w:t xml:space="preserve"> </w:t>
      </w:r>
      <w:r w:rsidRPr="00A83981">
        <w:rPr>
          <w:rFonts w:cs="Arial" w:hint="eastAsia"/>
          <w:rtl/>
        </w:rPr>
        <w:t>الحال</w:t>
      </w:r>
      <w:r>
        <w:rPr>
          <w:rFonts w:cs="Arial" w:hint="cs"/>
          <w:rtl/>
        </w:rPr>
        <w:t>ة</w:t>
      </w:r>
      <w:r w:rsidRPr="00A83981">
        <w:rPr>
          <w:rFonts w:cs="Arial"/>
          <w:rtl/>
        </w:rPr>
        <w:t xml:space="preserve"> </w:t>
      </w:r>
      <w:r w:rsidRPr="00A83981">
        <w:rPr>
          <w:rFonts w:cs="Arial" w:hint="eastAsia"/>
          <w:rtl/>
        </w:rPr>
        <w:t>مسؤول</w:t>
      </w:r>
      <w:r>
        <w:rPr>
          <w:rFonts w:cs="Arial" w:hint="cs"/>
          <w:rtl/>
        </w:rPr>
        <w:t>ة</w:t>
      </w:r>
      <w:r w:rsidRPr="00A83981">
        <w:rPr>
          <w:rFonts w:cs="Arial"/>
          <w:rtl/>
        </w:rPr>
        <w:t xml:space="preserve"> </w:t>
      </w:r>
      <w:r w:rsidRPr="00A83981">
        <w:rPr>
          <w:rFonts w:cs="Arial" w:hint="eastAsia"/>
          <w:rtl/>
        </w:rPr>
        <w:t>عن</w:t>
      </w:r>
      <w:r w:rsidRPr="00A83981">
        <w:rPr>
          <w:rFonts w:cs="Arial"/>
          <w:rtl/>
        </w:rPr>
        <w:t xml:space="preserve"> </w:t>
      </w:r>
      <w:r w:rsidRPr="00A83981">
        <w:rPr>
          <w:rFonts w:cs="Arial" w:hint="eastAsia"/>
          <w:rtl/>
        </w:rPr>
        <w:t>التواصل</w:t>
      </w:r>
      <w:r w:rsidRPr="00A83981">
        <w:rPr>
          <w:rFonts w:cs="Arial"/>
          <w:rtl/>
        </w:rPr>
        <w:t xml:space="preserve"> </w:t>
      </w:r>
      <w:r w:rsidRPr="00A83981">
        <w:rPr>
          <w:rFonts w:cs="Arial" w:hint="eastAsia"/>
          <w:rtl/>
        </w:rPr>
        <w:t>مع</w:t>
      </w:r>
      <w:r w:rsidRPr="00A83981">
        <w:rPr>
          <w:rFonts w:cs="Arial"/>
          <w:rtl/>
        </w:rPr>
        <w:t xml:space="preserve"> </w:t>
      </w:r>
      <w:r w:rsidRPr="00A83981">
        <w:rPr>
          <w:rFonts w:cs="Arial" w:hint="eastAsia"/>
          <w:rtl/>
        </w:rPr>
        <w:t>الأطفال</w:t>
      </w:r>
      <w:r w:rsidRPr="00A83981">
        <w:rPr>
          <w:rFonts w:cs="Arial"/>
          <w:rtl/>
        </w:rPr>
        <w:t xml:space="preserve"> </w:t>
      </w:r>
      <w:r w:rsidRPr="00A83981">
        <w:rPr>
          <w:rFonts w:cs="Arial" w:hint="eastAsia"/>
          <w:rtl/>
        </w:rPr>
        <w:t>بحقهم</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المشاركة</w:t>
      </w:r>
      <w:r w:rsidRPr="00A83981">
        <w:rPr>
          <w:rFonts w:cs="Arial"/>
          <w:rtl/>
        </w:rPr>
        <w:t xml:space="preserve"> - </w:t>
      </w:r>
      <w:r w:rsidRPr="00A83981">
        <w:rPr>
          <w:rFonts w:cs="Arial" w:hint="eastAsia"/>
          <w:rtl/>
        </w:rPr>
        <w:t>بما</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ذلك</w:t>
      </w:r>
      <w:r w:rsidRPr="00A83981">
        <w:rPr>
          <w:rFonts w:cs="Arial"/>
          <w:rtl/>
        </w:rPr>
        <w:t xml:space="preserve"> </w:t>
      </w:r>
      <w:r w:rsidRPr="00A83981">
        <w:rPr>
          <w:rFonts w:cs="Arial" w:hint="eastAsia"/>
          <w:rtl/>
        </w:rPr>
        <w:t>الحق</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عدم</w:t>
      </w:r>
      <w:r w:rsidRPr="00A83981">
        <w:rPr>
          <w:rFonts w:cs="Arial"/>
          <w:rtl/>
        </w:rPr>
        <w:t xml:space="preserve"> </w:t>
      </w:r>
      <w:r w:rsidRPr="00A83981">
        <w:rPr>
          <w:rFonts w:cs="Arial" w:hint="eastAsia"/>
          <w:rtl/>
        </w:rPr>
        <w:t>الإجابة</w:t>
      </w:r>
      <w:r w:rsidRPr="00A83981">
        <w:rPr>
          <w:rFonts w:cs="Arial"/>
          <w:rtl/>
        </w:rPr>
        <w:t xml:space="preserve"> </w:t>
      </w:r>
      <w:r w:rsidRPr="00A83981">
        <w:rPr>
          <w:rFonts w:cs="Arial" w:hint="eastAsia"/>
          <w:rtl/>
        </w:rPr>
        <w:t>عن</w:t>
      </w:r>
      <w:r w:rsidRPr="00A83981">
        <w:rPr>
          <w:rFonts w:cs="Arial"/>
          <w:rtl/>
        </w:rPr>
        <w:t xml:space="preserve"> </w:t>
      </w:r>
      <w:r w:rsidRPr="00A83981">
        <w:rPr>
          <w:rFonts w:cs="Arial" w:hint="eastAsia"/>
          <w:rtl/>
        </w:rPr>
        <w:t>الأسئلة</w:t>
      </w:r>
      <w:r w:rsidRPr="00A83981">
        <w:rPr>
          <w:rFonts w:cs="Arial"/>
          <w:rtl/>
        </w:rPr>
        <w:t xml:space="preserve"> </w:t>
      </w:r>
      <w:r w:rsidRPr="00A83981">
        <w:rPr>
          <w:rFonts w:cs="Arial" w:hint="eastAsia"/>
          <w:rtl/>
        </w:rPr>
        <w:t>التي</w:t>
      </w:r>
      <w:r w:rsidRPr="00A83981">
        <w:rPr>
          <w:rFonts w:cs="Arial"/>
          <w:rtl/>
        </w:rPr>
        <w:t xml:space="preserve"> </w:t>
      </w:r>
      <w:r w:rsidRPr="00A83981">
        <w:rPr>
          <w:rFonts w:cs="Arial" w:hint="eastAsia"/>
          <w:rtl/>
        </w:rPr>
        <w:t>تجعلهم</w:t>
      </w:r>
      <w:r w:rsidRPr="00A83981">
        <w:rPr>
          <w:rFonts w:cs="Arial"/>
          <w:rtl/>
        </w:rPr>
        <w:t xml:space="preserve"> </w:t>
      </w:r>
      <w:r w:rsidRPr="00A83981">
        <w:rPr>
          <w:rFonts w:cs="Arial" w:hint="eastAsia"/>
          <w:rtl/>
        </w:rPr>
        <w:t>غير</w:t>
      </w:r>
      <w:r w:rsidRPr="00A83981">
        <w:rPr>
          <w:rFonts w:cs="Arial"/>
          <w:rtl/>
        </w:rPr>
        <w:t xml:space="preserve"> </w:t>
      </w:r>
      <w:r w:rsidRPr="00A83981">
        <w:rPr>
          <w:rFonts w:cs="Arial" w:hint="eastAsia"/>
          <w:rtl/>
        </w:rPr>
        <w:t>مرتاحين</w:t>
      </w:r>
      <w:r w:rsidRPr="00A83981">
        <w:rPr>
          <w:rFonts w:cs="Arial"/>
          <w:rtl/>
        </w:rPr>
        <w:t xml:space="preserve"> - </w:t>
      </w:r>
      <w:r w:rsidRPr="00A83981">
        <w:rPr>
          <w:rFonts w:cs="Arial" w:hint="eastAsia"/>
          <w:rtl/>
        </w:rPr>
        <w:t>ودعمهم</w:t>
      </w:r>
      <w:r w:rsidRPr="00A83981">
        <w:rPr>
          <w:rFonts w:cs="Arial"/>
          <w:rtl/>
        </w:rPr>
        <w:t xml:space="preserve"> </w:t>
      </w:r>
      <w:r w:rsidRPr="00A83981">
        <w:rPr>
          <w:rFonts w:cs="Arial" w:hint="eastAsia"/>
          <w:rtl/>
        </w:rPr>
        <w:t>للمطالبة</w:t>
      </w:r>
      <w:r w:rsidRPr="00A83981">
        <w:rPr>
          <w:rFonts w:cs="Arial"/>
          <w:rtl/>
        </w:rPr>
        <w:t xml:space="preserve"> </w:t>
      </w:r>
      <w:r w:rsidRPr="00A83981">
        <w:rPr>
          <w:rFonts w:cs="Arial" w:hint="eastAsia"/>
          <w:rtl/>
        </w:rPr>
        <w:t>بهذا</w:t>
      </w:r>
      <w:r w:rsidRPr="00A83981">
        <w:rPr>
          <w:rFonts w:cs="Arial"/>
          <w:rtl/>
        </w:rPr>
        <w:t xml:space="preserve"> </w:t>
      </w:r>
      <w:r w:rsidRPr="00A83981">
        <w:rPr>
          <w:rFonts w:cs="Arial" w:hint="eastAsia"/>
          <w:rtl/>
        </w:rPr>
        <w:t>الحق</w:t>
      </w:r>
      <w:r w:rsidRPr="00A83981">
        <w:rPr>
          <w:rFonts w:cs="Arial"/>
          <w:rtl/>
        </w:rPr>
        <w:t xml:space="preserve"> </w:t>
      </w:r>
      <w:r w:rsidRPr="00A83981">
        <w:rPr>
          <w:rFonts w:cs="Arial" w:hint="eastAsia"/>
          <w:rtl/>
        </w:rPr>
        <w:t>طوال</w:t>
      </w:r>
      <w:r w:rsidRPr="00A83981">
        <w:rPr>
          <w:rFonts w:cs="Arial"/>
          <w:rtl/>
        </w:rPr>
        <w:t xml:space="preserve"> </w:t>
      </w:r>
      <w:r w:rsidRPr="00A83981">
        <w:rPr>
          <w:rFonts w:cs="Arial" w:hint="eastAsia"/>
          <w:rtl/>
        </w:rPr>
        <w:t>عملية</w:t>
      </w:r>
      <w:r w:rsidRPr="00A83981">
        <w:rPr>
          <w:rFonts w:cs="Arial"/>
          <w:rtl/>
        </w:rPr>
        <w:t xml:space="preserve"> </w:t>
      </w:r>
      <w:r w:rsidRPr="00A83981">
        <w:rPr>
          <w:rFonts w:cs="Arial" w:hint="eastAsia"/>
          <w:rtl/>
        </w:rPr>
        <w:t>إدارة</w:t>
      </w:r>
      <w:r w:rsidRPr="00A83981">
        <w:rPr>
          <w:rFonts w:cs="Arial"/>
          <w:rtl/>
        </w:rPr>
        <w:t xml:space="preserve"> </w:t>
      </w:r>
      <w:r w:rsidRPr="00A83981">
        <w:rPr>
          <w:rFonts w:cs="Arial" w:hint="eastAsia"/>
          <w:rtl/>
        </w:rPr>
        <w:t>الحالات</w:t>
      </w:r>
      <w:r w:rsidRPr="00A83981">
        <w:rPr>
          <w:rFonts w:cs="Arial"/>
          <w:rtl/>
        </w:rPr>
        <w:t>.</w:t>
      </w:r>
      <w:r w:rsidR="00816885" w:rsidRPr="00182CF6">
        <w:t xml:space="preserve"> </w:t>
      </w:r>
      <w:r w:rsidRPr="00A83981">
        <w:rPr>
          <w:rFonts w:cs="Arial" w:hint="eastAsia"/>
          <w:rtl/>
        </w:rPr>
        <w:t>تساعد</w:t>
      </w:r>
      <w:r w:rsidRPr="00A83981">
        <w:rPr>
          <w:rFonts w:cs="Arial"/>
          <w:rtl/>
        </w:rPr>
        <w:t xml:space="preserve"> </w:t>
      </w:r>
      <w:r w:rsidRPr="00A83981">
        <w:rPr>
          <w:rFonts w:cs="Arial" w:hint="eastAsia"/>
          <w:rtl/>
        </w:rPr>
        <w:t>مشاركة</w:t>
      </w:r>
      <w:r w:rsidRPr="00A83981">
        <w:rPr>
          <w:rFonts w:cs="Arial"/>
          <w:rtl/>
        </w:rPr>
        <w:t xml:space="preserve"> </w:t>
      </w:r>
      <w:r w:rsidRPr="00A83981">
        <w:rPr>
          <w:rFonts w:cs="Arial" w:hint="eastAsia"/>
          <w:rtl/>
        </w:rPr>
        <w:t>الأطفال</w:t>
      </w:r>
      <w:r w:rsidRPr="00A83981">
        <w:rPr>
          <w:rFonts w:cs="Arial"/>
          <w:rtl/>
        </w:rPr>
        <w:t xml:space="preserve"> </w:t>
      </w:r>
      <w:r w:rsidRPr="00A83981">
        <w:rPr>
          <w:rFonts w:cs="Arial" w:hint="eastAsia"/>
          <w:rtl/>
        </w:rPr>
        <w:t>على</w:t>
      </w:r>
      <w:r w:rsidRPr="00A83981">
        <w:rPr>
          <w:rFonts w:cs="Arial"/>
          <w:rtl/>
        </w:rPr>
        <w:t xml:space="preserve"> </w:t>
      </w:r>
      <w:r w:rsidRPr="00A83981">
        <w:rPr>
          <w:rFonts w:cs="Arial" w:hint="eastAsia"/>
          <w:rtl/>
        </w:rPr>
        <w:t>منع</w:t>
      </w:r>
      <w:r w:rsidRPr="00A83981">
        <w:rPr>
          <w:rFonts w:cs="Arial"/>
          <w:rtl/>
        </w:rPr>
        <w:t xml:space="preserve"> </w:t>
      </w:r>
      <w:r w:rsidRPr="00A83981">
        <w:rPr>
          <w:rFonts w:cs="Arial" w:hint="eastAsia"/>
          <w:rtl/>
        </w:rPr>
        <w:t>أخصائي</w:t>
      </w:r>
      <w:r w:rsidRPr="00A83981">
        <w:rPr>
          <w:rFonts w:cs="Arial"/>
          <w:rtl/>
        </w:rPr>
        <w:t xml:space="preserve"> </w:t>
      </w:r>
      <w:r w:rsidRPr="00A83981">
        <w:rPr>
          <w:rFonts w:cs="Arial" w:hint="eastAsia"/>
          <w:rtl/>
        </w:rPr>
        <w:t>الحالات</w:t>
      </w:r>
      <w:r w:rsidRPr="00A83981">
        <w:rPr>
          <w:rFonts w:cs="Arial"/>
          <w:rtl/>
        </w:rPr>
        <w:t xml:space="preserve"> </w:t>
      </w:r>
      <w:r w:rsidRPr="00A83981">
        <w:rPr>
          <w:rFonts w:cs="Arial" w:hint="eastAsia"/>
          <w:rtl/>
        </w:rPr>
        <w:t>من</w:t>
      </w:r>
      <w:r w:rsidRPr="00A83981">
        <w:rPr>
          <w:rFonts w:cs="Arial"/>
          <w:rtl/>
        </w:rPr>
        <w:t xml:space="preserve"> </w:t>
      </w:r>
      <w:r w:rsidRPr="00A83981">
        <w:rPr>
          <w:rFonts w:cs="Arial" w:hint="eastAsia"/>
          <w:rtl/>
        </w:rPr>
        <w:t>التوصل</w:t>
      </w:r>
      <w:r w:rsidRPr="00A83981">
        <w:rPr>
          <w:rFonts w:cs="Arial"/>
          <w:rtl/>
        </w:rPr>
        <w:t xml:space="preserve"> </w:t>
      </w:r>
      <w:r w:rsidRPr="00A83981">
        <w:rPr>
          <w:rFonts w:cs="Arial" w:hint="eastAsia"/>
          <w:rtl/>
        </w:rPr>
        <w:t>إلى</w:t>
      </w:r>
      <w:r w:rsidRPr="00A83981">
        <w:rPr>
          <w:rFonts w:cs="Arial"/>
          <w:rtl/>
        </w:rPr>
        <w:t xml:space="preserve"> </w:t>
      </w:r>
      <w:r w:rsidRPr="00A83981">
        <w:rPr>
          <w:rFonts w:cs="Arial" w:hint="eastAsia"/>
          <w:rtl/>
        </w:rPr>
        <w:t>قرار</w:t>
      </w:r>
      <w:r w:rsidRPr="00A83981">
        <w:rPr>
          <w:rFonts w:cs="Arial"/>
          <w:rtl/>
        </w:rPr>
        <w:t xml:space="preserve"> </w:t>
      </w:r>
      <w:r w:rsidRPr="00A83981">
        <w:rPr>
          <w:rFonts w:cs="Arial" w:hint="eastAsia"/>
          <w:rtl/>
        </w:rPr>
        <w:t>يحقق</w:t>
      </w:r>
      <w:r w:rsidRPr="00A83981">
        <w:rPr>
          <w:rFonts w:cs="Arial"/>
          <w:rtl/>
        </w:rPr>
        <w:t xml:space="preserve"> </w:t>
      </w:r>
      <w:r w:rsidRPr="00A83981">
        <w:rPr>
          <w:rFonts w:cs="Arial" w:hint="eastAsia"/>
          <w:rtl/>
        </w:rPr>
        <w:t>مصلحتهم</w:t>
      </w:r>
      <w:r w:rsidRPr="00A83981">
        <w:rPr>
          <w:rFonts w:cs="Arial"/>
          <w:rtl/>
        </w:rPr>
        <w:t xml:space="preserve"> </w:t>
      </w:r>
      <w:r w:rsidRPr="00A83981">
        <w:rPr>
          <w:rFonts w:cs="Arial" w:hint="eastAsia"/>
          <w:rtl/>
        </w:rPr>
        <w:t>الفضلى</w:t>
      </w:r>
      <w:r w:rsidRPr="00A83981">
        <w:rPr>
          <w:rFonts w:cs="Arial"/>
          <w:rtl/>
        </w:rPr>
        <w:t xml:space="preserve"> </w:t>
      </w:r>
      <w:r w:rsidRPr="00A83981">
        <w:rPr>
          <w:rFonts w:cs="Arial" w:hint="eastAsia"/>
          <w:rtl/>
        </w:rPr>
        <w:t>ولكن</w:t>
      </w:r>
      <w:r w:rsidRPr="00A83981">
        <w:rPr>
          <w:rFonts w:cs="Arial"/>
          <w:rtl/>
        </w:rPr>
        <w:t xml:space="preserve"> </w:t>
      </w:r>
      <w:r w:rsidRPr="00A83981">
        <w:rPr>
          <w:rFonts w:cs="Arial" w:hint="eastAsia"/>
          <w:rtl/>
        </w:rPr>
        <w:t>ضد</w:t>
      </w:r>
      <w:r w:rsidRPr="00A83981">
        <w:rPr>
          <w:rFonts w:cs="Arial"/>
          <w:rtl/>
        </w:rPr>
        <w:t xml:space="preserve"> </w:t>
      </w:r>
      <w:r w:rsidRPr="00A83981">
        <w:rPr>
          <w:rFonts w:cs="Arial" w:hint="eastAsia"/>
          <w:rtl/>
        </w:rPr>
        <w:t>رغباتهم</w:t>
      </w:r>
      <w:r w:rsidRPr="00A83981">
        <w:rPr>
          <w:rFonts w:cs="Arial"/>
          <w:rtl/>
        </w:rPr>
        <w:t xml:space="preserve"> (</w:t>
      </w:r>
      <w:r w:rsidRPr="00A83981">
        <w:rPr>
          <w:rFonts w:cs="Arial" w:hint="eastAsia"/>
          <w:rtl/>
        </w:rPr>
        <w:t>مثل</w:t>
      </w:r>
      <w:r w:rsidRPr="00A83981">
        <w:rPr>
          <w:rFonts w:cs="Arial"/>
          <w:rtl/>
        </w:rPr>
        <w:t xml:space="preserve"> </w:t>
      </w:r>
      <w:r w:rsidRPr="00A83981">
        <w:rPr>
          <w:rFonts w:cs="Arial" w:hint="eastAsia"/>
          <w:rtl/>
        </w:rPr>
        <w:t>إبعادهم</w:t>
      </w:r>
      <w:r w:rsidRPr="00A83981">
        <w:rPr>
          <w:rFonts w:cs="Arial"/>
          <w:rtl/>
        </w:rPr>
        <w:t xml:space="preserve"> </w:t>
      </w:r>
      <w:r w:rsidRPr="00A83981">
        <w:rPr>
          <w:rFonts w:cs="Arial" w:hint="eastAsia"/>
          <w:rtl/>
        </w:rPr>
        <w:t>من</w:t>
      </w:r>
      <w:r w:rsidRPr="00A83981">
        <w:rPr>
          <w:rFonts w:cs="Arial"/>
          <w:rtl/>
        </w:rPr>
        <w:t xml:space="preserve"> </w:t>
      </w:r>
      <w:r w:rsidRPr="00A83981">
        <w:rPr>
          <w:rFonts w:cs="Arial" w:hint="eastAsia"/>
          <w:rtl/>
        </w:rPr>
        <w:t>منزل</w:t>
      </w:r>
      <w:r w:rsidRPr="00A83981">
        <w:rPr>
          <w:rFonts w:cs="Arial"/>
          <w:rtl/>
        </w:rPr>
        <w:t xml:space="preserve"> </w:t>
      </w:r>
      <w:r w:rsidRPr="00A83981">
        <w:rPr>
          <w:rFonts w:cs="Arial" w:hint="eastAsia"/>
          <w:rtl/>
        </w:rPr>
        <w:t>مسيء</w:t>
      </w:r>
      <w:r w:rsidRPr="00A83981">
        <w:rPr>
          <w:rFonts w:cs="Arial"/>
          <w:rtl/>
        </w:rPr>
        <w:t xml:space="preserve">) </w:t>
      </w:r>
      <w:r w:rsidRPr="00A83981">
        <w:rPr>
          <w:rFonts w:cs="Arial" w:hint="eastAsia"/>
          <w:rtl/>
        </w:rPr>
        <w:t>ويجب</w:t>
      </w:r>
      <w:r w:rsidRPr="00A83981">
        <w:rPr>
          <w:rFonts w:cs="Arial"/>
          <w:rtl/>
        </w:rPr>
        <w:t xml:space="preserve"> </w:t>
      </w:r>
      <w:r w:rsidRPr="00A83981">
        <w:rPr>
          <w:rFonts w:cs="Arial" w:hint="eastAsia"/>
          <w:rtl/>
        </w:rPr>
        <w:t>على</w:t>
      </w:r>
      <w:r w:rsidRPr="00A83981">
        <w:rPr>
          <w:rFonts w:cs="Arial"/>
          <w:rtl/>
        </w:rPr>
        <w:t xml:space="preserve"> </w:t>
      </w:r>
      <w:proofErr w:type="spellStart"/>
      <w:r w:rsidRPr="00A83981">
        <w:rPr>
          <w:rFonts w:cs="Arial" w:hint="eastAsia"/>
          <w:rtl/>
        </w:rPr>
        <w:t>أخصائيي</w:t>
      </w:r>
      <w:proofErr w:type="spellEnd"/>
      <w:r>
        <w:rPr>
          <w:rFonts w:cs="Arial" w:hint="cs"/>
          <w:rtl/>
        </w:rPr>
        <w:t xml:space="preserve"> ادارة</w:t>
      </w:r>
      <w:r w:rsidRPr="00A83981">
        <w:rPr>
          <w:rFonts w:cs="Arial"/>
          <w:rtl/>
        </w:rPr>
        <w:t xml:space="preserve"> </w:t>
      </w:r>
      <w:r w:rsidRPr="00A83981">
        <w:rPr>
          <w:rFonts w:cs="Arial" w:hint="eastAsia"/>
          <w:rtl/>
        </w:rPr>
        <w:t>الحال</w:t>
      </w:r>
      <w:r>
        <w:rPr>
          <w:rFonts w:cs="Arial" w:hint="cs"/>
          <w:rtl/>
        </w:rPr>
        <w:t>ة</w:t>
      </w:r>
      <w:r w:rsidRPr="00A83981">
        <w:rPr>
          <w:rFonts w:cs="Arial"/>
          <w:rtl/>
        </w:rPr>
        <w:t xml:space="preserve"> </w:t>
      </w:r>
      <w:r w:rsidRPr="00A83981">
        <w:rPr>
          <w:rFonts w:cs="Arial" w:hint="eastAsia"/>
          <w:rtl/>
        </w:rPr>
        <w:t>شرح</w:t>
      </w:r>
      <w:r w:rsidRPr="00A83981">
        <w:rPr>
          <w:rFonts w:cs="Arial"/>
          <w:rtl/>
        </w:rPr>
        <w:t xml:space="preserve"> </w:t>
      </w:r>
      <w:r w:rsidRPr="00A83981">
        <w:rPr>
          <w:rFonts w:cs="Arial" w:hint="eastAsia"/>
          <w:rtl/>
        </w:rPr>
        <w:t>هذه</w:t>
      </w:r>
      <w:r w:rsidRPr="00A83981">
        <w:rPr>
          <w:rFonts w:cs="Arial"/>
          <w:rtl/>
        </w:rPr>
        <w:t xml:space="preserve"> </w:t>
      </w:r>
      <w:r w:rsidRPr="00A83981">
        <w:rPr>
          <w:rFonts w:cs="Arial" w:hint="eastAsia"/>
          <w:rtl/>
        </w:rPr>
        <w:t>القرارات</w:t>
      </w:r>
      <w:r w:rsidRPr="00A83981">
        <w:rPr>
          <w:rFonts w:cs="Arial"/>
          <w:rtl/>
        </w:rPr>
        <w:t xml:space="preserve"> </w:t>
      </w:r>
      <w:r w:rsidRPr="00A83981">
        <w:rPr>
          <w:rFonts w:cs="Arial" w:hint="eastAsia"/>
          <w:rtl/>
        </w:rPr>
        <w:t>بعناية</w:t>
      </w:r>
      <w:r w:rsidRPr="00A83981">
        <w:rPr>
          <w:rFonts w:cs="Arial"/>
          <w:rtl/>
        </w:rPr>
        <w:t xml:space="preserve"> </w:t>
      </w:r>
      <w:r w:rsidRPr="00A83981">
        <w:rPr>
          <w:rFonts w:cs="Arial" w:hint="eastAsia"/>
          <w:rtl/>
        </w:rPr>
        <w:t>وتعاطف</w:t>
      </w:r>
      <w:r w:rsidRPr="00A83981">
        <w:rPr>
          <w:rFonts w:cs="Arial"/>
          <w:rtl/>
        </w:rPr>
        <w:t xml:space="preserve"> </w:t>
      </w:r>
      <w:r w:rsidRPr="00A83981">
        <w:rPr>
          <w:rFonts w:cs="Arial" w:hint="eastAsia"/>
          <w:rtl/>
        </w:rPr>
        <w:t>مع</w:t>
      </w:r>
      <w:r w:rsidRPr="00A83981">
        <w:rPr>
          <w:rFonts w:cs="Arial"/>
          <w:rtl/>
        </w:rPr>
        <w:t xml:space="preserve"> </w:t>
      </w:r>
      <w:r w:rsidRPr="00A83981">
        <w:rPr>
          <w:rFonts w:cs="Arial" w:hint="eastAsia"/>
          <w:rtl/>
        </w:rPr>
        <w:t>الطفل</w:t>
      </w:r>
      <w:r w:rsidRPr="00A83981">
        <w:rPr>
          <w:rFonts w:cs="Arial"/>
          <w:rtl/>
        </w:rPr>
        <w:t xml:space="preserve"> </w:t>
      </w:r>
      <w:r w:rsidRPr="00A83981">
        <w:rPr>
          <w:rFonts w:cs="Arial" w:hint="eastAsia"/>
          <w:rtl/>
        </w:rPr>
        <w:t>المعني</w:t>
      </w:r>
      <w:r>
        <w:rPr>
          <w:rFonts w:cs="Arial" w:hint="cs"/>
          <w:rtl/>
        </w:rPr>
        <w:t xml:space="preserve">. </w:t>
      </w:r>
      <w:r w:rsidRPr="00A83981">
        <w:rPr>
          <w:rFonts w:cs="Arial" w:hint="eastAsia"/>
          <w:rtl/>
        </w:rPr>
        <w:t>إشراك</w:t>
      </w:r>
      <w:r w:rsidRPr="00A83981">
        <w:rPr>
          <w:rFonts w:cs="Arial"/>
          <w:rtl/>
        </w:rPr>
        <w:t xml:space="preserve"> </w:t>
      </w:r>
      <w:r w:rsidRPr="00A83981">
        <w:rPr>
          <w:rFonts w:cs="Arial" w:hint="eastAsia"/>
          <w:rtl/>
        </w:rPr>
        <w:t>الأطفال</w:t>
      </w:r>
      <w:r w:rsidRPr="00A83981">
        <w:rPr>
          <w:rFonts w:cs="Arial"/>
          <w:rtl/>
        </w:rPr>
        <w:t xml:space="preserve"> </w:t>
      </w:r>
      <w:r w:rsidRPr="00A83981">
        <w:rPr>
          <w:rFonts w:cs="Arial" w:hint="eastAsia"/>
          <w:rtl/>
        </w:rPr>
        <w:t>وأسرهم</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التخطيط</w:t>
      </w:r>
      <w:r w:rsidRPr="00A83981">
        <w:rPr>
          <w:rFonts w:cs="Arial"/>
          <w:rtl/>
        </w:rPr>
        <w:t xml:space="preserve"> </w:t>
      </w:r>
      <w:r w:rsidRPr="00A83981">
        <w:rPr>
          <w:rFonts w:cs="Arial" w:hint="eastAsia"/>
          <w:rtl/>
        </w:rPr>
        <w:t>واتخاذ</w:t>
      </w:r>
      <w:r w:rsidRPr="00A83981">
        <w:rPr>
          <w:rFonts w:cs="Arial"/>
          <w:rtl/>
        </w:rPr>
        <w:t xml:space="preserve"> </w:t>
      </w:r>
      <w:r w:rsidRPr="00A83981">
        <w:rPr>
          <w:rFonts w:cs="Arial" w:hint="eastAsia"/>
          <w:rtl/>
        </w:rPr>
        <w:t>القرارات</w:t>
      </w:r>
      <w:r w:rsidRPr="00A83981">
        <w:rPr>
          <w:rFonts w:cs="Arial"/>
          <w:rtl/>
        </w:rPr>
        <w:t xml:space="preserve"> </w:t>
      </w:r>
      <w:r w:rsidRPr="00A83981">
        <w:rPr>
          <w:rFonts w:cs="Arial" w:hint="eastAsia"/>
          <w:rtl/>
        </w:rPr>
        <w:t>المتعلقة</w:t>
      </w:r>
      <w:r w:rsidRPr="00A83981">
        <w:rPr>
          <w:rFonts w:cs="Arial"/>
          <w:rtl/>
        </w:rPr>
        <w:t xml:space="preserve"> </w:t>
      </w:r>
      <w:r w:rsidRPr="00A83981">
        <w:rPr>
          <w:rFonts w:cs="Arial" w:hint="eastAsia"/>
          <w:rtl/>
        </w:rPr>
        <w:t>برعايتهم</w:t>
      </w:r>
      <w:r w:rsidRPr="00A83981">
        <w:rPr>
          <w:rFonts w:cs="Arial"/>
          <w:rtl/>
        </w:rPr>
        <w:t xml:space="preserve"> </w:t>
      </w:r>
      <w:r w:rsidRPr="00A83981">
        <w:rPr>
          <w:rFonts w:cs="Arial" w:hint="eastAsia"/>
          <w:rtl/>
        </w:rPr>
        <w:t>أمر</w:t>
      </w:r>
      <w:r w:rsidRPr="00A83981">
        <w:rPr>
          <w:rFonts w:cs="Arial"/>
          <w:rtl/>
        </w:rPr>
        <w:t xml:space="preserve"> </w:t>
      </w:r>
      <w:r w:rsidRPr="00A83981">
        <w:rPr>
          <w:rFonts w:cs="Arial" w:hint="eastAsia"/>
          <w:rtl/>
        </w:rPr>
        <w:t>بالغ</w:t>
      </w:r>
      <w:r w:rsidRPr="00A83981">
        <w:rPr>
          <w:rFonts w:cs="Arial"/>
          <w:rtl/>
        </w:rPr>
        <w:t xml:space="preserve"> </w:t>
      </w:r>
      <w:r w:rsidRPr="00A83981">
        <w:rPr>
          <w:rFonts w:cs="Arial" w:hint="eastAsia"/>
          <w:rtl/>
        </w:rPr>
        <w:t>الأهمية</w:t>
      </w:r>
      <w:r w:rsidRPr="00A83981">
        <w:rPr>
          <w:rFonts w:cs="Arial"/>
          <w:rtl/>
        </w:rPr>
        <w:t xml:space="preserve"> </w:t>
      </w:r>
      <w:r w:rsidRPr="00A83981">
        <w:rPr>
          <w:rFonts w:cs="Arial" w:hint="eastAsia"/>
          <w:rtl/>
        </w:rPr>
        <w:t>لضمان</w:t>
      </w:r>
      <w:r w:rsidRPr="00A83981">
        <w:rPr>
          <w:rFonts w:cs="Arial"/>
          <w:rtl/>
        </w:rPr>
        <w:t xml:space="preserve"> </w:t>
      </w:r>
      <w:r w:rsidRPr="00A83981">
        <w:rPr>
          <w:rFonts w:cs="Arial" w:hint="eastAsia"/>
          <w:rtl/>
        </w:rPr>
        <w:t>أن</w:t>
      </w:r>
      <w:r w:rsidRPr="00A83981">
        <w:rPr>
          <w:rFonts w:cs="Arial"/>
          <w:rtl/>
        </w:rPr>
        <w:t xml:space="preserve"> </w:t>
      </w:r>
      <w:r w:rsidRPr="00A83981">
        <w:rPr>
          <w:rFonts w:cs="Arial" w:hint="eastAsia"/>
          <w:rtl/>
        </w:rPr>
        <w:t>تكون</w:t>
      </w:r>
      <w:r w:rsidRPr="00A83981">
        <w:rPr>
          <w:rFonts w:cs="Arial"/>
          <w:rtl/>
        </w:rPr>
        <w:t xml:space="preserve"> </w:t>
      </w:r>
      <w:r w:rsidRPr="00A83981">
        <w:rPr>
          <w:rFonts w:cs="Arial" w:hint="eastAsia"/>
          <w:rtl/>
        </w:rPr>
        <w:t>الخدمات</w:t>
      </w:r>
      <w:r w:rsidRPr="00A83981">
        <w:rPr>
          <w:rFonts w:cs="Arial"/>
          <w:rtl/>
        </w:rPr>
        <w:t xml:space="preserve"> </w:t>
      </w:r>
      <w:r w:rsidRPr="00A83981">
        <w:rPr>
          <w:rFonts w:cs="Arial" w:hint="eastAsia"/>
          <w:rtl/>
        </w:rPr>
        <w:t>المقدمة</w:t>
      </w:r>
      <w:r w:rsidRPr="00A83981">
        <w:rPr>
          <w:rFonts w:cs="Arial"/>
          <w:rtl/>
        </w:rPr>
        <w:t xml:space="preserve"> </w:t>
      </w:r>
      <w:r w:rsidRPr="00A83981">
        <w:rPr>
          <w:rFonts w:cs="Arial" w:hint="eastAsia"/>
          <w:rtl/>
        </w:rPr>
        <w:t>مناسبة</w:t>
      </w:r>
      <w:r w:rsidRPr="00A83981">
        <w:rPr>
          <w:rFonts w:cs="Arial"/>
          <w:rtl/>
        </w:rPr>
        <w:t xml:space="preserve"> </w:t>
      </w:r>
      <w:r w:rsidRPr="00A83981">
        <w:rPr>
          <w:rFonts w:cs="Arial" w:hint="eastAsia"/>
          <w:rtl/>
        </w:rPr>
        <w:t>وفعالة</w:t>
      </w:r>
      <w:r>
        <w:rPr>
          <w:rFonts w:cs="Arial" w:hint="cs"/>
          <w:rtl/>
        </w:rPr>
        <w:t>.</w:t>
      </w:r>
      <w:r w:rsidRPr="00A83981">
        <w:rPr>
          <w:rFonts w:cs="Arial"/>
          <w:rtl/>
        </w:rPr>
        <w:t xml:space="preserve"> </w:t>
      </w:r>
      <w:r w:rsidRPr="00A83981">
        <w:rPr>
          <w:rFonts w:cs="Arial" w:hint="eastAsia"/>
          <w:rtl/>
        </w:rPr>
        <w:t>علاوة</w:t>
      </w:r>
      <w:r w:rsidRPr="00A83981">
        <w:rPr>
          <w:rFonts w:cs="Arial"/>
          <w:rtl/>
        </w:rPr>
        <w:t xml:space="preserve"> </w:t>
      </w:r>
      <w:r w:rsidRPr="00A83981">
        <w:rPr>
          <w:rFonts w:cs="Arial" w:hint="eastAsia"/>
          <w:rtl/>
        </w:rPr>
        <w:t>على</w:t>
      </w:r>
      <w:r w:rsidRPr="00A83981">
        <w:rPr>
          <w:rFonts w:cs="Arial"/>
          <w:rtl/>
        </w:rPr>
        <w:t xml:space="preserve"> </w:t>
      </w:r>
      <w:r w:rsidRPr="00A83981">
        <w:rPr>
          <w:rFonts w:cs="Arial" w:hint="eastAsia"/>
          <w:rtl/>
        </w:rPr>
        <w:t>ذلك،</w:t>
      </w:r>
      <w:r w:rsidRPr="00A83981">
        <w:rPr>
          <w:rFonts w:cs="Arial"/>
          <w:rtl/>
        </w:rPr>
        <w:t xml:space="preserve"> </w:t>
      </w:r>
      <w:r w:rsidRPr="00A83981">
        <w:rPr>
          <w:rFonts w:cs="Arial" w:hint="eastAsia"/>
          <w:rtl/>
        </w:rPr>
        <w:t>فإنه</w:t>
      </w:r>
      <w:r>
        <w:rPr>
          <w:rFonts w:cs="Arial" w:hint="cs"/>
          <w:rtl/>
        </w:rPr>
        <w:t>ا</w:t>
      </w:r>
      <w:r w:rsidRPr="00A83981">
        <w:rPr>
          <w:rFonts w:cs="Arial"/>
          <w:rtl/>
        </w:rPr>
        <w:t xml:space="preserve"> </w:t>
      </w:r>
      <w:r>
        <w:rPr>
          <w:rFonts w:cs="Arial" w:hint="cs"/>
          <w:rtl/>
        </w:rPr>
        <w:t>ت</w:t>
      </w:r>
      <w:r w:rsidRPr="00A83981">
        <w:rPr>
          <w:rFonts w:cs="Arial" w:hint="eastAsia"/>
          <w:rtl/>
        </w:rPr>
        <w:t>سهم</w:t>
      </w:r>
      <w:r w:rsidRPr="00A83981">
        <w:rPr>
          <w:rFonts w:cs="Arial"/>
          <w:rtl/>
        </w:rPr>
        <w:t xml:space="preserve"> </w:t>
      </w:r>
      <w:r w:rsidRPr="00A83981">
        <w:rPr>
          <w:rFonts w:cs="Arial" w:hint="eastAsia"/>
          <w:rtl/>
        </w:rPr>
        <w:t>في</w:t>
      </w:r>
      <w:r w:rsidRPr="00A83981">
        <w:rPr>
          <w:rFonts w:cs="Arial"/>
          <w:rtl/>
        </w:rPr>
        <w:t xml:space="preserve"> </w:t>
      </w:r>
      <w:r w:rsidRPr="00A83981">
        <w:rPr>
          <w:rFonts w:cs="Arial" w:hint="eastAsia"/>
          <w:rtl/>
        </w:rPr>
        <w:t>ال</w:t>
      </w:r>
      <w:r w:rsidR="006A1710">
        <w:rPr>
          <w:rFonts w:cs="Arial" w:hint="cs"/>
          <w:rtl/>
        </w:rPr>
        <w:t>تكيف</w:t>
      </w:r>
      <w:r w:rsidRPr="00A83981">
        <w:rPr>
          <w:rFonts w:cs="Arial"/>
          <w:rtl/>
        </w:rPr>
        <w:t xml:space="preserve"> </w:t>
      </w:r>
      <w:r w:rsidRPr="00A83981">
        <w:rPr>
          <w:rFonts w:cs="Arial" w:hint="eastAsia"/>
          <w:rtl/>
        </w:rPr>
        <w:t>الطبيعي</w:t>
      </w:r>
      <w:r w:rsidRPr="00A83981">
        <w:rPr>
          <w:rFonts w:cs="Arial"/>
          <w:rtl/>
        </w:rPr>
        <w:t xml:space="preserve"> </w:t>
      </w:r>
      <w:r w:rsidRPr="00A83981">
        <w:rPr>
          <w:rFonts w:cs="Arial" w:hint="eastAsia"/>
          <w:rtl/>
        </w:rPr>
        <w:t>للأطفال</w:t>
      </w:r>
      <w:r w:rsidRPr="00A83981">
        <w:rPr>
          <w:rFonts w:cs="Arial"/>
          <w:rtl/>
        </w:rPr>
        <w:t xml:space="preserve"> </w:t>
      </w:r>
      <w:r w:rsidRPr="00A83981">
        <w:rPr>
          <w:rFonts w:cs="Arial" w:hint="eastAsia"/>
          <w:rtl/>
        </w:rPr>
        <w:t>وقدرتهم</w:t>
      </w:r>
      <w:r w:rsidRPr="00A83981">
        <w:rPr>
          <w:rFonts w:cs="Arial"/>
          <w:rtl/>
        </w:rPr>
        <w:t xml:space="preserve"> </w:t>
      </w:r>
      <w:r w:rsidRPr="00A83981">
        <w:rPr>
          <w:rFonts w:cs="Arial" w:hint="eastAsia"/>
          <w:rtl/>
        </w:rPr>
        <w:t>على</w:t>
      </w:r>
      <w:r w:rsidR="006A1710">
        <w:rPr>
          <w:rFonts w:cs="Arial" w:hint="cs"/>
          <w:rtl/>
        </w:rPr>
        <w:t xml:space="preserve"> </w:t>
      </w:r>
      <w:r w:rsidRPr="00A83981">
        <w:rPr>
          <w:rFonts w:cs="Arial" w:hint="eastAsia"/>
          <w:rtl/>
        </w:rPr>
        <w:t>حماية</w:t>
      </w:r>
      <w:r w:rsidRPr="00A83981">
        <w:rPr>
          <w:rFonts w:cs="Arial"/>
          <w:rtl/>
        </w:rPr>
        <w:t xml:space="preserve"> </w:t>
      </w:r>
      <w:r w:rsidRPr="00A83981">
        <w:rPr>
          <w:rFonts w:cs="Arial" w:hint="eastAsia"/>
          <w:rtl/>
        </w:rPr>
        <w:t>أنفسهم</w:t>
      </w:r>
      <w:r w:rsidRPr="00A83981">
        <w:rPr>
          <w:rFonts w:cs="Arial"/>
          <w:rtl/>
        </w:rPr>
        <w:t>.</w:t>
      </w:r>
    </w:p>
    <w:p w14:paraId="3420BD39" w14:textId="048851C3" w:rsidR="006A1710" w:rsidRDefault="006A1710" w:rsidP="008C544C">
      <w:pPr>
        <w:pStyle w:val="BodyText"/>
        <w:bidi/>
        <w:spacing w:before="4"/>
        <w:rPr>
          <w:rFonts w:cs="Arial"/>
          <w:rtl/>
        </w:rPr>
      </w:pPr>
      <w:r w:rsidRPr="006A1710">
        <w:rPr>
          <w:rFonts w:cs="Arial" w:hint="eastAsia"/>
          <w:rtl/>
        </w:rPr>
        <w:t>من</w:t>
      </w:r>
      <w:r w:rsidRPr="006A1710">
        <w:rPr>
          <w:rFonts w:cs="Arial"/>
          <w:rtl/>
        </w:rPr>
        <w:t xml:space="preserve"> </w:t>
      </w:r>
      <w:r w:rsidRPr="006A1710">
        <w:rPr>
          <w:rFonts w:cs="Arial" w:hint="eastAsia"/>
          <w:rtl/>
        </w:rPr>
        <w:t>المهم</w:t>
      </w:r>
      <w:r w:rsidRPr="006A1710">
        <w:rPr>
          <w:rFonts w:cs="Arial"/>
          <w:rtl/>
        </w:rPr>
        <w:t xml:space="preserve"> </w:t>
      </w:r>
      <w:r w:rsidRPr="006A1710">
        <w:rPr>
          <w:rFonts w:cs="Arial" w:hint="eastAsia"/>
          <w:rtl/>
        </w:rPr>
        <w:t>أن</w:t>
      </w:r>
      <w:r w:rsidRPr="006A1710">
        <w:rPr>
          <w:rFonts w:cs="Arial"/>
          <w:rtl/>
        </w:rPr>
        <w:t xml:space="preserve"> </w:t>
      </w:r>
      <w:r w:rsidRPr="006A1710">
        <w:rPr>
          <w:rFonts w:cs="Arial" w:hint="eastAsia"/>
          <w:rtl/>
        </w:rPr>
        <w:t>نتذكر</w:t>
      </w:r>
      <w:r w:rsidRPr="006A1710">
        <w:rPr>
          <w:rFonts w:cs="Arial"/>
          <w:rtl/>
        </w:rPr>
        <w:t xml:space="preserve"> </w:t>
      </w:r>
      <w:r w:rsidRPr="006A1710">
        <w:rPr>
          <w:rFonts w:cs="Arial" w:hint="eastAsia"/>
          <w:rtl/>
        </w:rPr>
        <w:t>أن</w:t>
      </w:r>
      <w:r w:rsidRPr="006A1710">
        <w:rPr>
          <w:rFonts w:cs="Arial"/>
          <w:rtl/>
        </w:rPr>
        <w:t xml:space="preserve"> </w:t>
      </w:r>
      <w:r w:rsidRPr="006A1710">
        <w:rPr>
          <w:rFonts w:cs="Arial" w:hint="eastAsia"/>
          <w:rtl/>
        </w:rPr>
        <w:t>قدرة</w:t>
      </w:r>
      <w:r w:rsidRPr="006A1710">
        <w:rPr>
          <w:rFonts w:cs="Arial"/>
          <w:rtl/>
        </w:rPr>
        <w:t xml:space="preserve"> </w:t>
      </w:r>
      <w:r w:rsidRPr="006A1710">
        <w:rPr>
          <w:rFonts w:cs="Arial" w:hint="eastAsia"/>
          <w:rtl/>
        </w:rPr>
        <w:t>الطفل</w:t>
      </w:r>
      <w:r w:rsidRPr="006A1710">
        <w:rPr>
          <w:rFonts w:cs="Arial"/>
          <w:rtl/>
        </w:rPr>
        <w:t xml:space="preserve"> </w:t>
      </w:r>
      <w:r w:rsidRPr="006A1710">
        <w:rPr>
          <w:rFonts w:cs="Arial" w:hint="eastAsia"/>
          <w:rtl/>
        </w:rPr>
        <w:t>على</w:t>
      </w:r>
      <w:r w:rsidRPr="006A1710">
        <w:rPr>
          <w:rFonts w:cs="Arial"/>
          <w:rtl/>
        </w:rPr>
        <w:t xml:space="preserve"> </w:t>
      </w:r>
      <w:r w:rsidRPr="006A1710">
        <w:rPr>
          <w:rFonts w:cs="Arial" w:hint="eastAsia"/>
          <w:rtl/>
        </w:rPr>
        <w:t>اتخاذ</w:t>
      </w:r>
      <w:r w:rsidRPr="006A1710">
        <w:rPr>
          <w:rFonts w:cs="Arial"/>
          <w:rtl/>
        </w:rPr>
        <w:t xml:space="preserve"> </w:t>
      </w:r>
      <w:r w:rsidRPr="006A1710">
        <w:rPr>
          <w:rFonts w:cs="Arial" w:hint="eastAsia"/>
          <w:rtl/>
        </w:rPr>
        <w:t>القرارات</w:t>
      </w:r>
      <w:r w:rsidRPr="006A1710">
        <w:rPr>
          <w:rFonts w:cs="Arial"/>
          <w:rtl/>
        </w:rPr>
        <w:t xml:space="preserve"> </w:t>
      </w:r>
      <w:r w:rsidRPr="006A1710">
        <w:rPr>
          <w:rFonts w:cs="Arial" w:hint="eastAsia"/>
          <w:rtl/>
        </w:rPr>
        <w:t>تتعلق</w:t>
      </w:r>
      <w:r w:rsidRPr="006A1710">
        <w:rPr>
          <w:rFonts w:cs="Arial"/>
          <w:rtl/>
        </w:rPr>
        <w:t xml:space="preserve"> </w:t>
      </w:r>
      <w:r w:rsidRPr="006A1710">
        <w:rPr>
          <w:rFonts w:cs="Arial" w:hint="eastAsia"/>
          <w:rtl/>
        </w:rPr>
        <w:t>بسنه</w:t>
      </w:r>
      <w:r w:rsidRPr="006A1710">
        <w:rPr>
          <w:rFonts w:cs="Arial"/>
          <w:rtl/>
        </w:rPr>
        <w:t xml:space="preserve"> </w:t>
      </w:r>
      <w:r w:rsidRPr="006A1710">
        <w:rPr>
          <w:rFonts w:cs="Arial" w:hint="eastAsia"/>
          <w:rtl/>
        </w:rPr>
        <w:t>ونضجه</w:t>
      </w:r>
      <w:r w:rsidRPr="006A1710">
        <w:rPr>
          <w:rFonts w:cs="Arial"/>
          <w:rtl/>
        </w:rPr>
        <w:t xml:space="preserve"> </w:t>
      </w:r>
      <w:r w:rsidRPr="006A1710">
        <w:rPr>
          <w:rFonts w:cs="Arial" w:hint="eastAsia"/>
          <w:rtl/>
        </w:rPr>
        <w:t>و</w:t>
      </w:r>
      <w:r>
        <w:rPr>
          <w:rFonts w:cs="Arial" w:hint="cs"/>
          <w:rtl/>
        </w:rPr>
        <w:t>مدى تطور قدراته</w:t>
      </w:r>
      <w:r w:rsidRPr="006A1710">
        <w:rPr>
          <w:rFonts w:cs="Arial"/>
          <w:rtl/>
        </w:rPr>
        <w:t xml:space="preserve">. </w:t>
      </w:r>
      <w:r w:rsidRPr="006A1710">
        <w:rPr>
          <w:rFonts w:cs="Arial" w:hint="eastAsia"/>
          <w:rtl/>
        </w:rPr>
        <w:t>حتى</w:t>
      </w:r>
      <w:r w:rsidRPr="006A1710">
        <w:rPr>
          <w:rFonts w:cs="Arial"/>
          <w:rtl/>
        </w:rPr>
        <w:t xml:space="preserve"> </w:t>
      </w:r>
      <w:r w:rsidRPr="006A1710">
        <w:rPr>
          <w:rFonts w:cs="Arial" w:hint="eastAsia"/>
          <w:rtl/>
        </w:rPr>
        <w:t>الأطفال</w:t>
      </w:r>
      <w:r w:rsidRPr="006A1710">
        <w:rPr>
          <w:rFonts w:cs="Arial"/>
          <w:rtl/>
        </w:rPr>
        <w:t xml:space="preserve"> </w:t>
      </w:r>
      <w:r w:rsidRPr="006A1710">
        <w:rPr>
          <w:rFonts w:cs="Arial" w:hint="eastAsia"/>
          <w:rtl/>
        </w:rPr>
        <w:t>الصغار</w:t>
      </w:r>
      <w:r w:rsidRPr="006A1710">
        <w:rPr>
          <w:rFonts w:cs="Arial"/>
          <w:rtl/>
        </w:rPr>
        <w:t xml:space="preserve"> </w:t>
      </w:r>
      <w:r w:rsidRPr="006A1710">
        <w:rPr>
          <w:rFonts w:cs="Arial" w:hint="eastAsia"/>
          <w:rtl/>
        </w:rPr>
        <w:t>جداً</w:t>
      </w:r>
      <w:r w:rsidRPr="006A1710">
        <w:rPr>
          <w:rFonts w:cs="Arial"/>
          <w:rtl/>
        </w:rPr>
        <w:t xml:space="preserve"> </w:t>
      </w:r>
      <w:r w:rsidRPr="006A1710">
        <w:rPr>
          <w:rFonts w:cs="Arial" w:hint="eastAsia"/>
          <w:rtl/>
        </w:rPr>
        <w:t>قادرون</w:t>
      </w:r>
      <w:r w:rsidRPr="006A1710">
        <w:rPr>
          <w:rFonts w:cs="Arial"/>
          <w:rtl/>
        </w:rPr>
        <w:t xml:space="preserve"> </w:t>
      </w:r>
      <w:r w:rsidRPr="006A1710">
        <w:rPr>
          <w:rFonts w:cs="Arial" w:hint="eastAsia"/>
          <w:rtl/>
        </w:rPr>
        <w:t>على</w:t>
      </w:r>
      <w:r w:rsidRPr="006A1710">
        <w:rPr>
          <w:rFonts w:cs="Arial"/>
          <w:rtl/>
        </w:rPr>
        <w:t xml:space="preserve"> </w:t>
      </w:r>
      <w:r w:rsidRPr="006A1710">
        <w:rPr>
          <w:rFonts w:cs="Arial" w:hint="eastAsia"/>
          <w:rtl/>
        </w:rPr>
        <w:t>المشاركة</w:t>
      </w:r>
      <w:r w:rsidRPr="006A1710">
        <w:rPr>
          <w:rFonts w:cs="Arial"/>
          <w:rtl/>
        </w:rPr>
        <w:t xml:space="preserve"> </w:t>
      </w:r>
      <w:r w:rsidRPr="006A1710">
        <w:rPr>
          <w:rFonts w:cs="Arial" w:hint="eastAsia"/>
          <w:rtl/>
        </w:rPr>
        <w:t>في</w:t>
      </w:r>
      <w:r w:rsidRPr="006A1710">
        <w:rPr>
          <w:rFonts w:cs="Arial"/>
          <w:rtl/>
        </w:rPr>
        <w:t xml:space="preserve"> </w:t>
      </w:r>
      <w:r w:rsidRPr="006A1710">
        <w:rPr>
          <w:rFonts w:cs="Arial" w:hint="eastAsia"/>
          <w:rtl/>
        </w:rPr>
        <w:t>القرارات</w:t>
      </w:r>
      <w:r w:rsidRPr="006A1710">
        <w:rPr>
          <w:rFonts w:cs="Arial"/>
          <w:rtl/>
        </w:rPr>
        <w:t xml:space="preserve"> </w:t>
      </w:r>
      <w:r w:rsidRPr="006A1710">
        <w:rPr>
          <w:rFonts w:cs="Arial" w:hint="eastAsia"/>
          <w:rtl/>
        </w:rPr>
        <w:t>على</w:t>
      </w:r>
      <w:r w:rsidRPr="006A1710">
        <w:rPr>
          <w:rFonts w:cs="Arial"/>
          <w:rtl/>
        </w:rPr>
        <w:t xml:space="preserve"> </w:t>
      </w:r>
      <w:r w:rsidRPr="006A1710">
        <w:rPr>
          <w:rFonts w:cs="Arial" w:hint="eastAsia"/>
          <w:rtl/>
        </w:rPr>
        <w:t>الرغم</w:t>
      </w:r>
      <w:r w:rsidRPr="006A1710">
        <w:rPr>
          <w:rFonts w:cs="Arial"/>
          <w:rtl/>
        </w:rPr>
        <w:t xml:space="preserve"> </w:t>
      </w:r>
      <w:r w:rsidRPr="006A1710">
        <w:rPr>
          <w:rFonts w:cs="Arial" w:hint="eastAsia"/>
          <w:rtl/>
        </w:rPr>
        <w:t>من</w:t>
      </w:r>
      <w:r w:rsidRPr="006A1710">
        <w:rPr>
          <w:rFonts w:cs="Arial"/>
          <w:rtl/>
        </w:rPr>
        <w:t xml:space="preserve"> </w:t>
      </w:r>
      <w:r w:rsidRPr="006A1710">
        <w:rPr>
          <w:rFonts w:cs="Arial" w:hint="eastAsia"/>
          <w:rtl/>
        </w:rPr>
        <w:t>أن</w:t>
      </w:r>
      <w:r w:rsidRPr="006A1710">
        <w:rPr>
          <w:rFonts w:cs="Arial"/>
          <w:rtl/>
        </w:rPr>
        <w:t xml:space="preserve"> </w:t>
      </w:r>
      <w:r w:rsidRPr="006A1710">
        <w:rPr>
          <w:rFonts w:cs="Arial" w:hint="eastAsia"/>
          <w:rtl/>
        </w:rPr>
        <w:t>هذا</w:t>
      </w:r>
      <w:r w:rsidRPr="006A1710">
        <w:rPr>
          <w:rFonts w:cs="Arial"/>
          <w:rtl/>
        </w:rPr>
        <w:t xml:space="preserve"> </w:t>
      </w:r>
      <w:r w:rsidRPr="006A1710">
        <w:rPr>
          <w:rFonts w:cs="Arial" w:hint="eastAsia"/>
          <w:rtl/>
        </w:rPr>
        <w:t>قد</w:t>
      </w:r>
      <w:r w:rsidRPr="006A1710">
        <w:rPr>
          <w:rFonts w:cs="Arial"/>
          <w:rtl/>
        </w:rPr>
        <w:t xml:space="preserve"> </w:t>
      </w:r>
      <w:r w:rsidRPr="006A1710">
        <w:rPr>
          <w:rFonts w:cs="Arial" w:hint="eastAsia"/>
          <w:rtl/>
        </w:rPr>
        <w:t>يستغرق</w:t>
      </w:r>
      <w:r w:rsidRPr="006A1710">
        <w:rPr>
          <w:rFonts w:cs="Arial"/>
          <w:rtl/>
        </w:rPr>
        <w:t xml:space="preserve"> </w:t>
      </w:r>
      <w:r w:rsidRPr="006A1710">
        <w:rPr>
          <w:rFonts w:cs="Arial" w:hint="eastAsia"/>
          <w:rtl/>
        </w:rPr>
        <w:t>المزيد</w:t>
      </w:r>
      <w:r w:rsidRPr="006A1710">
        <w:rPr>
          <w:rFonts w:cs="Arial"/>
          <w:rtl/>
        </w:rPr>
        <w:t xml:space="preserve"> </w:t>
      </w:r>
      <w:r w:rsidRPr="006A1710">
        <w:rPr>
          <w:rFonts w:cs="Arial" w:hint="eastAsia"/>
          <w:rtl/>
        </w:rPr>
        <w:t>من</w:t>
      </w:r>
      <w:r w:rsidRPr="006A1710">
        <w:rPr>
          <w:rFonts w:cs="Arial"/>
          <w:rtl/>
        </w:rPr>
        <w:t xml:space="preserve"> </w:t>
      </w:r>
      <w:r w:rsidRPr="006A1710">
        <w:rPr>
          <w:rFonts w:cs="Arial" w:hint="eastAsia"/>
          <w:rtl/>
        </w:rPr>
        <w:t>الوقت</w:t>
      </w:r>
      <w:r w:rsidRPr="006A1710">
        <w:rPr>
          <w:rFonts w:cs="Arial"/>
          <w:rtl/>
        </w:rPr>
        <w:t xml:space="preserve"> </w:t>
      </w:r>
      <w:r w:rsidRPr="006A1710">
        <w:rPr>
          <w:rFonts w:cs="Arial" w:hint="eastAsia"/>
          <w:rtl/>
        </w:rPr>
        <w:t>والمهارات</w:t>
      </w:r>
      <w:r w:rsidRPr="006A1710">
        <w:rPr>
          <w:rFonts w:cs="Arial"/>
          <w:rtl/>
        </w:rPr>
        <w:t xml:space="preserve"> </w:t>
      </w:r>
      <w:r w:rsidRPr="006A1710">
        <w:rPr>
          <w:rFonts w:cs="Arial" w:hint="eastAsia"/>
          <w:rtl/>
        </w:rPr>
        <w:t>من</w:t>
      </w:r>
      <w:r w:rsidRPr="006A1710">
        <w:rPr>
          <w:rFonts w:cs="Arial"/>
          <w:rtl/>
        </w:rPr>
        <w:t xml:space="preserve"> </w:t>
      </w:r>
      <w:proofErr w:type="spellStart"/>
      <w:r w:rsidRPr="006A1710">
        <w:rPr>
          <w:rFonts w:cs="Arial" w:hint="cs"/>
          <w:rtl/>
        </w:rPr>
        <w:t>أخصائي</w:t>
      </w:r>
      <w:r>
        <w:rPr>
          <w:rFonts w:cs="Arial" w:hint="cs"/>
          <w:rtl/>
        </w:rPr>
        <w:t>ي</w:t>
      </w:r>
      <w:proofErr w:type="spellEnd"/>
      <w:r w:rsidRPr="006A1710">
        <w:rPr>
          <w:rFonts w:cs="Arial" w:hint="cs"/>
          <w:rtl/>
        </w:rPr>
        <w:t xml:space="preserve"> </w:t>
      </w:r>
      <w:r>
        <w:rPr>
          <w:rFonts w:cs="Arial" w:hint="cs"/>
          <w:rtl/>
        </w:rPr>
        <w:t xml:space="preserve">إدارة </w:t>
      </w:r>
      <w:r w:rsidRPr="006A1710">
        <w:rPr>
          <w:rFonts w:cs="Arial" w:hint="eastAsia"/>
          <w:rtl/>
        </w:rPr>
        <w:t>الحال</w:t>
      </w:r>
      <w:r>
        <w:rPr>
          <w:rFonts w:cs="Arial" w:hint="cs"/>
          <w:rtl/>
        </w:rPr>
        <w:t>ة</w:t>
      </w:r>
      <w:r w:rsidRPr="006A1710">
        <w:rPr>
          <w:rFonts w:cs="Arial"/>
          <w:rtl/>
        </w:rPr>
        <w:t xml:space="preserve"> </w:t>
      </w:r>
      <w:r w:rsidRPr="006A1710">
        <w:rPr>
          <w:rFonts w:cs="Arial" w:hint="eastAsia"/>
          <w:rtl/>
        </w:rPr>
        <w:t>ليكون</w:t>
      </w:r>
      <w:r>
        <w:rPr>
          <w:rFonts w:cs="Arial" w:hint="cs"/>
          <w:rtl/>
        </w:rPr>
        <w:t>وا</w:t>
      </w:r>
      <w:r w:rsidRPr="006A1710">
        <w:rPr>
          <w:rFonts w:cs="Arial"/>
          <w:rtl/>
        </w:rPr>
        <w:t xml:space="preserve"> </w:t>
      </w:r>
      <w:r w:rsidRPr="006A1710">
        <w:rPr>
          <w:rFonts w:cs="Arial" w:hint="eastAsia"/>
          <w:rtl/>
        </w:rPr>
        <w:t>قادر</w:t>
      </w:r>
      <w:r>
        <w:rPr>
          <w:rFonts w:cs="Arial" w:hint="cs"/>
          <w:rtl/>
        </w:rPr>
        <w:t>ين</w:t>
      </w:r>
      <w:r w:rsidRPr="006A1710">
        <w:rPr>
          <w:rFonts w:cs="Arial"/>
          <w:rtl/>
        </w:rPr>
        <w:t xml:space="preserve"> </w:t>
      </w:r>
      <w:r w:rsidRPr="006A1710">
        <w:rPr>
          <w:rFonts w:cs="Arial" w:hint="eastAsia"/>
          <w:rtl/>
        </w:rPr>
        <w:t>على</w:t>
      </w:r>
      <w:r w:rsidRPr="006A1710">
        <w:rPr>
          <w:rFonts w:cs="Arial"/>
          <w:rtl/>
        </w:rPr>
        <w:t xml:space="preserve"> </w:t>
      </w:r>
      <w:r w:rsidRPr="006A1710">
        <w:rPr>
          <w:rFonts w:cs="Arial" w:hint="eastAsia"/>
          <w:rtl/>
        </w:rPr>
        <w:t>دعم</w:t>
      </w:r>
      <w:r w:rsidRPr="006A1710">
        <w:rPr>
          <w:rFonts w:cs="Arial"/>
          <w:rtl/>
        </w:rPr>
        <w:t xml:space="preserve"> </w:t>
      </w:r>
      <w:r w:rsidRPr="006A1710">
        <w:rPr>
          <w:rFonts w:cs="Arial" w:hint="eastAsia"/>
          <w:rtl/>
        </w:rPr>
        <w:t>الطفل</w:t>
      </w:r>
      <w:r w:rsidRPr="006A1710">
        <w:rPr>
          <w:rFonts w:cs="Arial"/>
          <w:rtl/>
        </w:rPr>
        <w:t xml:space="preserve"> </w:t>
      </w:r>
      <w:r w:rsidRPr="006A1710">
        <w:rPr>
          <w:rFonts w:cs="Arial" w:hint="eastAsia"/>
          <w:rtl/>
        </w:rPr>
        <w:t>للتعبير</w:t>
      </w:r>
      <w:r w:rsidRPr="006A1710">
        <w:rPr>
          <w:rFonts w:cs="Arial"/>
          <w:rtl/>
        </w:rPr>
        <w:t xml:space="preserve"> </w:t>
      </w:r>
      <w:r w:rsidRPr="006A1710">
        <w:rPr>
          <w:rFonts w:cs="Arial" w:hint="eastAsia"/>
          <w:rtl/>
        </w:rPr>
        <w:t>عن</w:t>
      </w:r>
      <w:r w:rsidRPr="006A1710">
        <w:rPr>
          <w:rFonts w:cs="Arial"/>
          <w:rtl/>
        </w:rPr>
        <w:t xml:space="preserve"> </w:t>
      </w:r>
      <w:r>
        <w:rPr>
          <w:rFonts w:cs="Arial" w:hint="cs"/>
          <w:rtl/>
        </w:rPr>
        <w:t>رأيه</w:t>
      </w:r>
      <w:r w:rsidRPr="006A1710">
        <w:rPr>
          <w:rFonts w:cs="Arial"/>
          <w:rtl/>
        </w:rPr>
        <w:t xml:space="preserve">. </w:t>
      </w:r>
      <w:r w:rsidRPr="006A1710">
        <w:rPr>
          <w:rFonts w:cs="Arial" w:hint="eastAsia"/>
          <w:rtl/>
        </w:rPr>
        <w:t>للأطفال</w:t>
      </w:r>
      <w:r w:rsidRPr="006A1710">
        <w:rPr>
          <w:rFonts w:cs="Arial"/>
          <w:rtl/>
        </w:rPr>
        <w:t xml:space="preserve"> </w:t>
      </w:r>
      <w:r w:rsidRPr="006A1710">
        <w:rPr>
          <w:rFonts w:cs="Arial" w:hint="eastAsia"/>
          <w:rtl/>
        </w:rPr>
        <w:t>الحق</w:t>
      </w:r>
      <w:r w:rsidRPr="006A1710">
        <w:rPr>
          <w:rFonts w:cs="Arial"/>
          <w:rtl/>
        </w:rPr>
        <w:t xml:space="preserve"> </w:t>
      </w:r>
      <w:r w:rsidRPr="006A1710">
        <w:rPr>
          <w:rFonts w:cs="Arial" w:hint="eastAsia"/>
          <w:rtl/>
        </w:rPr>
        <w:t>في</w:t>
      </w:r>
      <w:r w:rsidRPr="006A1710">
        <w:rPr>
          <w:rFonts w:cs="Arial"/>
          <w:rtl/>
        </w:rPr>
        <w:t xml:space="preserve"> </w:t>
      </w:r>
      <w:r w:rsidRPr="006A1710">
        <w:rPr>
          <w:rFonts w:cs="Arial" w:hint="eastAsia"/>
          <w:rtl/>
        </w:rPr>
        <w:t>تلقي</w:t>
      </w:r>
      <w:r w:rsidRPr="006A1710">
        <w:rPr>
          <w:rFonts w:cs="Arial"/>
          <w:rtl/>
        </w:rPr>
        <w:t xml:space="preserve"> </w:t>
      </w:r>
      <w:r w:rsidRPr="006A1710">
        <w:rPr>
          <w:rFonts w:cs="Arial" w:hint="eastAsia"/>
          <w:rtl/>
        </w:rPr>
        <w:t>المعلومات</w:t>
      </w:r>
      <w:r w:rsidRPr="006A1710">
        <w:rPr>
          <w:rFonts w:cs="Arial"/>
          <w:rtl/>
        </w:rPr>
        <w:t xml:space="preserve"> </w:t>
      </w:r>
      <w:r w:rsidRPr="006A1710">
        <w:rPr>
          <w:rFonts w:cs="Arial" w:hint="eastAsia"/>
          <w:rtl/>
        </w:rPr>
        <w:t>ب</w:t>
      </w:r>
      <w:r>
        <w:rPr>
          <w:rFonts w:cs="Arial" w:hint="cs"/>
          <w:rtl/>
        </w:rPr>
        <w:t>طريقة مناسبة</w:t>
      </w:r>
      <w:r w:rsidRPr="006A1710">
        <w:rPr>
          <w:rFonts w:cs="Arial"/>
          <w:rtl/>
        </w:rPr>
        <w:t xml:space="preserve"> </w:t>
      </w:r>
      <w:r w:rsidRPr="006A1710">
        <w:rPr>
          <w:rFonts w:cs="Arial" w:hint="eastAsia"/>
          <w:rtl/>
        </w:rPr>
        <w:t>بحيث</w:t>
      </w:r>
      <w:r w:rsidRPr="006A1710">
        <w:rPr>
          <w:rFonts w:cs="Arial"/>
          <w:rtl/>
        </w:rPr>
        <w:t xml:space="preserve"> </w:t>
      </w:r>
      <w:r w:rsidRPr="006A1710">
        <w:rPr>
          <w:rFonts w:cs="Arial" w:hint="eastAsia"/>
          <w:rtl/>
        </w:rPr>
        <w:t>يفهم</w:t>
      </w:r>
      <w:r w:rsidRPr="006A1710">
        <w:rPr>
          <w:rFonts w:cs="Arial"/>
          <w:rtl/>
        </w:rPr>
        <w:t xml:space="preserve"> </w:t>
      </w:r>
      <w:r w:rsidRPr="006A1710">
        <w:rPr>
          <w:rFonts w:cs="Arial" w:hint="eastAsia"/>
          <w:rtl/>
        </w:rPr>
        <w:t>الطفل</w:t>
      </w:r>
      <w:r w:rsidRPr="006A1710">
        <w:rPr>
          <w:rFonts w:cs="Arial"/>
          <w:rtl/>
        </w:rPr>
        <w:t xml:space="preserve"> </w:t>
      </w:r>
      <w:r w:rsidRPr="006A1710">
        <w:rPr>
          <w:rFonts w:cs="Arial" w:hint="eastAsia"/>
          <w:rtl/>
        </w:rPr>
        <w:t>ما</w:t>
      </w:r>
      <w:r w:rsidRPr="006A1710">
        <w:rPr>
          <w:rFonts w:cs="Arial"/>
          <w:rtl/>
        </w:rPr>
        <w:t xml:space="preserve"> </w:t>
      </w:r>
      <w:r w:rsidRPr="006A1710">
        <w:rPr>
          <w:rFonts w:cs="Arial" w:hint="eastAsia"/>
          <w:rtl/>
        </w:rPr>
        <w:t>يحدث</w:t>
      </w:r>
      <w:r w:rsidRPr="006A1710">
        <w:rPr>
          <w:rFonts w:cs="Arial"/>
          <w:rtl/>
        </w:rPr>
        <w:t xml:space="preserve"> </w:t>
      </w:r>
      <w:r w:rsidRPr="006A1710">
        <w:rPr>
          <w:rFonts w:cs="Arial" w:hint="eastAsia"/>
          <w:rtl/>
        </w:rPr>
        <w:t>خلال</w:t>
      </w:r>
      <w:r w:rsidRPr="006A1710">
        <w:rPr>
          <w:rFonts w:cs="Arial"/>
          <w:rtl/>
        </w:rPr>
        <w:t xml:space="preserve"> </w:t>
      </w:r>
      <w:r w:rsidRPr="006A1710">
        <w:rPr>
          <w:rFonts w:cs="Arial" w:hint="eastAsia"/>
          <w:rtl/>
        </w:rPr>
        <w:t>عملية</w:t>
      </w:r>
      <w:r w:rsidRPr="006A1710">
        <w:rPr>
          <w:rFonts w:cs="Arial"/>
          <w:rtl/>
        </w:rPr>
        <w:t xml:space="preserve"> </w:t>
      </w:r>
      <w:r w:rsidRPr="006A1710">
        <w:rPr>
          <w:rFonts w:cs="Arial" w:hint="eastAsia"/>
          <w:rtl/>
        </w:rPr>
        <w:t>إدارة</w:t>
      </w:r>
      <w:r w:rsidRPr="006A1710">
        <w:rPr>
          <w:rFonts w:cs="Arial"/>
          <w:rtl/>
        </w:rPr>
        <w:t xml:space="preserve"> </w:t>
      </w:r>
      <w:r w:rsidRPr="006A1710">
        <w:rPr>
          <w:rFonts w:cs="Arial" w:hint="eastAsia"/>
          <w:rtl/>
        </w:rPr>
        <w:t>الحالة</w:t>
      </w:r>
      <w:r w:rsidRPr="006A1710">
        <w:rPr>
          <w:rFonts w:cs="Arial"/>
          <w:rtl/>
        </w:rPr>
        <w:t>.</w:t>
      </w:r>
    </w:p>
    <w:p w14:paraId="23C5D94E" w14:textId="1832A447" w:rsidR="006315C1" w:rsidRDefault="00051257" w:rsidP="008C544C">
      <w:pPr>
        <w:pStyle w:val="BodyText"/>
        <w:bidi/>
        <w:spacing w:before="4"/>
        <w:rPr>
          <w:rFonts w:cs="Arial"/>
          <w:rtl/>
        </w:rPr>
      </w:pPr>
      <w:r w:rsidRPr="00051257">
        <w:rPr>
          <w:rFonts w:cs="Arial" w:hint="eastAsia"/>
          <w:rtl/>
        </w:rPr>
        <w:t>في</w:t>
      </w:r>
      <w:r w:rsidRPr="00051257">
        <w:rPr>
          <w:rFonts w:cs="Arial"/>
          <w:rtl/>
        </w:rPr>
        <w:t xml:space="preserve"> </w:t>
      </w:r>
      <w:r w:rsidRPr="00051257">
        <w:rPr>
          <w:rFonts w:cs="Arial" w:hint="eastAsia"/>
          <w:rtl/>
        </w:rPr>
        <w:t>السياقات</w:t>
      </w:r>
      <w:r w:rsidRPr="00051257">
        <w:rPr>
          <w:rFonts w:cs="Arial"/>
          <w:rtl/>
        </w:rPr>
        <w:t xml:space="preserve"> </w:t>
      </w:r>
      <w:r w:rsidRPr="00051257">
        <w:rPr>
          <w:rFonts w:cs="Arial" w:hint="eastAsia"/>
          <w:rtl/>
        </w:rPr>
        <w:t>التي</w:t>
      </w:r>
      <w:r w:rsidRPr="00051257">
        <w:rPr>
          <w:rFonts w:cs="Arial"/>
          <w:rtl/>
        </w:rPr>
        <w:t xml:space="preserve"> </w:t>
      </w:r>
      <w:r w:rsidRPr="00051257">
        <w:rPr>
          <w:rFonts w:cs="Arial" w:hint="eastAsia"/>
          <w:rtl/>
        </w:rPr>
        <w:t>يكون</w:t>
      </w:r>
      <w:r w:rsidRPr="00051257">
        <w:rPr>
          <w:rFonts w:cs="Arial"/>
          <w:rtl/>
        </w:rPr>
        <w:t xml:space="preserve"> </w:t>
      </w:r>
      <w:r w:rsidRPr="00051257">
        <w:rPr>
          <w:rFonts w:cs="Arial" w:hint="eastAsia"/>
          <w:rtl/>
        </w:rPr>
        <w:t>فيها</w:t>
      </w:r>
      <w:r w:rsidRPr="00051257">
        <w:rPr>
          <w:rFonts w:cs="Arial"/>
          <w:rtl/>
        </w:rPr>
        <w:t xml:space="preserve"> </w:t>
      </w:r>
      <w:r w:rsidRPr="00051257">
        <w:rPr>
          <w:rFonts w:cs="Arial" w:hint="eastAsia"/>
          <w:rtl/>
        </w:rPr>
        <w:t>وضع</w:t>
      </w:r>
      <w:r w:rsidRPr="00051257">
        <w:rPr>
          <w:rFonts w:cs="Arial"/>
          <w:rtl/>
        </w:rPr>
        <w:t xml:space="preserve"> </w:t>
      </w:r>
      <w:r w:rsidRPr="00051257">
        <w:rPr>
          <w:rFonts w:cs="Arial" w:hint="eastAsia"/>
          <w:rtl/>
        </w:rPr>
        <w:t>الأطفال</w:t>
      </w:r>
      <w:r w:rsidRPr="00051257">
        <w:rPr>
          <w:rFonts w:cs="Arial"/>
          <w:rtl/>
        </w:rPr>
        <w:t xml:space="preserve"> </w:t>
      </w:r>
      <w:r w:rsidRPr="00051257">
        <w:rPr>
          <w:rFonts w:cs="Arial" w:hint="eastAsia"/>
          <w:rtl/>
        </w:rPr>
        <w:t>ضعيفًا</w:t>
      </w:r>
      <w:r w:rsidRPr="00051257">
        <w:rPr>
          <w:rFonts w:cs="Arial"/>
          <w:rtl/>
        </w:rPr>
        <w:t xml:space="preserve"> (</w:t>
      </w:r>
      <w:r w:rsidRPr="00051257">
        <w:rPr>
          <w:rFonts w:cs="Arial" w:hint="eastAsia"/>
          <w:rtl/>
        </w:rPr>
        <w:t>على</w:t>
      </w:r>
      <w:r w:rsidRPr="00051257">
        <w:rPr>
          <w:rFonts w:cs="Arial"/>
          <w:rtl/>
        </w:rPr>
        <w:t xml:space="preserve"> </w:t>
      </w:r>
      <w:r w:rsidRPr="00051257">
        <w:rPr>
          <w:rFonts w:cs="Arial" w:hint="eastAsia"/>
          <w:rtl/>
        </w:rPr>
        <w:t>سبيل</w:t>
      </w:r>
      <w:r w:rsidRPr="00051257">
        <w:rPr>
          <w:rFonts w:cs="Arial"/>
          <w:rtl/>
        </w:rPr>
        <w:t xml:space="preserve"> </w:t>
      </w:r>
      <w:r w:rsidRPr="00051257">
        <w:rPr>
          <w:rFonts w:cs="Arial" w:hint="eastAsia"/>
          <w:rtl/>
        </w:rPr>
        <w:t>المثال</w:t>
      </w:r>
      <w:r w:rsidRPr="00051257">
        <w:rPr>
          <w:rFonts w:cs="Arial"/>
          <w:rtl/>
        </w:rPr>
        <w:t xml:space="preserve"> </w:t>
      </w:r>
      <w:r w:rsidRPr="00051257">
        <w:rPr>
          <w:rFonts w:cs="Arial" w:hint="eastAsia"/>
          <w:rtl/>
        </w:rPr>
        <w:t>بسبب</w:t>
      </w:r>
      <w:r w:rsidRPr="00051257">
        <w:rPr>
          <w:rFonts w:cs="Arial"/>
          <w:rtl/>
        </w:rPr>
        <w:t xml:space="preserve"> </w:t>
      </w:r>
      <w:r>
        <w:rPr>
          <w:rFonts w:cs="Arial" w:hint="cs"/>
          <w:rtl/>
        </w:rPr>
        <w:t>جنس الطفل</w:t>
      </w:r>
      <w:r w:rsidRPr="00051257">
        <w:rPr>
          <w:rFonts w:cs="Arial"/>
          <w:rtl/>
        </w:rPr>
        <w:t xml:space="preserve"> </w:t>
      </w:r>
      <w:r w:rsidRPr="00051257">
        <w:rPr>
          <w:rFonts w:cs="Arial" w:hint="eastAsia"/>
          <w:rtl/>
        </w:rPr>
        <w:t>أو</w:t>
      </w:r>
      <w:r w:rsidRPr="00051257">
        <w:rPr>
          <w:rFonts w:cs="Arial"/>
          <w:rtl/>
        </w:rPr>
        <w:t xml:space="preserve"> </w:t>
      </w:r>
      <w:r>
        <w:rPr>
          <w:rFonts w:cs="Arial" w:hint="cs"/>
          <w:rtl/>
        </w:rPr>
        <w:t>العرق</w:t>
      </w:r>
      <w:r w:rsidRPr="00051257">
        <w:rPr>
          <w:rFonts w:cs="Arial"/>
          <w:rtl/>
        </w:rPr>
        <w:t xml:space="preserve"> </w:t>
      </w:r>
      <w:r w:rsidRPr="00051257">
        <w:rPr>
          <w:rFonts w:cs="Arial" w:hint="eastAsia"/>
          <w:rtl/>
        </w:rPr>
        <w:t>أو</w:t>
      </w:r>
      <w:r w:rsidRPr="00051257">
        <w:rPr>
          <w:rFonts w:cs="Arial"/>
          <w:rtl/>
        </w:rPr>
        <w:t xml:space="preserve"> </w:t>
      </w:r>
      <w:r w:rsidRPr="00051257">
        <w:rPr>
          <w:rFonts w:cs="Arial" w:hint="eastAsia"/>
          <w:rtl/>
        </w:rPr>
        <w:t>الإعاقة</w:t>
      </w:r>
      <w:r w:rsidRPr="00051257">
        <w:rPr>
          <w:rFonts w:cs="Arial"/>
          <w:rtl/>
        </w:rPr>
        <w:t xml:space="preserve">) </w:t>
      </w:r>
      <w:r w:rsidRPr="00051257">
        <w:rPr>
          <w:rFonts w:cs="Arial" w:hint="eastAsia"/>
          <w:rtl/>
        </w:rPr>
        <w:t>أو</w:t>
      </w:r>
      <w:r w:rsidRPr="00051257">
        <w:rPr>
          <w:rFonts w:cs="Arial"/>
          <w:rtl/>
        </w:rPr>
        <w:t xml:space="preserve"> </w:t>
      </w:r>
      <w:r w:rsidRPr="00051257">
        <w:rPr>
          <w:rFonts w:cs="Arial" w:hint="eastAsia"/>
          <w:rtl/>
        </w:rPr>
        <w:t>عندما</w:t>
      </w:r>
      <w:r w:rsidRPr="00051257">
        <w:rPr>
          <w:rFonts w:cs="Arial"/>
          <w:rtl/>
        </w:rPr>
        <w:t xml:space="preserve"> </w:t>
      </w:r>
      <w:r w:rsidRPr="00051257">
        <w:rPr>
          <w:rFonts w:cs="Arial" w:hint="eastAsia"/>
          <w:rtl/>
        </w:rPr>
        <w:t>لا</w:t>
      </w:r>
      <w:r>
        <w:rPr>
          <w:rFonts w:cs="Arial" w:hint="cs"/>
          <w:rtl/>
        </w:rPr>
        <w:t xml:space="preserve"> تكون مشاركته</w:t>
      </w:r>
      <w:r w:rsidRPr="00051257">
        <w:rPr>
          <w:rFonts w:cs="Arial"/>
          <w:rtl/>
        </w:rPr>
        <w:t xml:space="preserve"> </w:t>
      </w:r>
      <w:r w:rsidRPr="00051257">
        <w:rPr>
          <w:rFonts w:cs="Arial" w:hint="eastAsia"/>
          <w:rtl/>
        </w:rPr>
        <w:t>مقبولً</w:t>
      </w:r>
      <w:r>
        <w:rPr>
          <w:rFonts w:cs="Arial" w:hint="cs"/>
          <w:rtl/>
        </w:rPr>
        <w:t>ة</w:t>
      </w:r>
      <w:r w:rsidRPr="00051257">
        <w:rPr>
          <w:rFonts w:cs="Arial"/>
          <w:rtl/>
        </w:rPr>
        <w:t xml:space="preserve"> </w:t>
      </w:r>
      <w:r w:rsidRPr="00051257">
        <w:rPr>
          <w:rFonts w:cs="Arial" w:hint="eastAsia"/>
          <w:rtl/>
        </w:rPr>
        <w:t>ثقافيًا</w:t>
      </w:r>
      <w:r w:rsidRPr="00051257">
        <w:rPr>
          <w:rFonts w:cs="Arial"/>
          <w:rtl/>
        </w:rPr>
        <w:t xml:space="preserve"> </w:t>
      </w:r>
      <w:r w:rsidRPr="00051257">
        <w:rPr>
          <w:rFonts w:cs="Arial" w:hint="eastAsia"/>
          <w:rtl/>
        </w:rPr>
        <w:t>أو</w:t>
      </w:r>
      <w:r w:rsidRPr="00051257">
        <w:rPr>
          <w:rFonts w:cs="Arial"/>
          <w:rtl/>
        </w:rPr>
        <w:t xml:space="preserve"> </w:t>
      </w:r>
      <w:r w:rsidRPr="00051257">
        <w:rPr>
          <w:rFonts w:cs="Arial" w:hint="eastAsia"/>
          <w:rtl/>
        </w:rPr>
        <w:t>اجتماعيًا</w:t>
      </w:r>
      <w:r w:rsidRPr="00051257">
        <w:rPr>
          <w:rFonts w:cs="Arial"/>
          <w:rtl/>
        </w:rPr>
        <w:t xml:space="preserve"> </w:t>
      </w:r>
      <w:r w:rsidRPr="00051257">
        <w:rPr>
          <w:rFonts w:cs="Arial" w:hint="eastAsia"/>
          <w:rtl/>
        </w:rPr>
        <w:t>قد</w:t>
      </w:r>
      <w:r w:rsidRPr="00051257">
        <w:rPr>
          <w:rFonts w:cs="Arial"/>
          <w:rtl/>
        </w:rPr>
        <w:t xml:space="preserve"> </w:t>
      </w:r>
      <w:r w:rsidRPr="00051257">
        <w:rPr>
          <w:rFonts w:cs="Arial" w:hint="eastAsia"/>
          <w:rtl/>
        </w:rPr>
        <w:t>يكون</w:t>
      </w:r>
      <w:r w:rsidRPr="00051257">
        <w:rPr>
          <w:rFonts w:cs="Arial"/>
          <w:rtl/>
        </w:rPr>
        <w:t xml:space="preserve"> </w:t>
      </w:r>
      <w:r w:rsidRPr="00051257">
        <w:rPr>
          <w:rFonts w:cs="Arial" w:hint="eastAsia"/>
          <w:rtl/>
        </w:rPr>
        <w:t>الأطفال</w:t>
      </w:r>
      <w:r w:rsidRPr="00051257">
        <w:rPr>
          <w:rFonts w:cs="Arial"/>
          <w:rtl/>
        </w:rPr>
        <w:t xml:space="preserve"> </w:t>
      </w:r>
      <w:r w:rsidRPr="00051257">
        <w:rPr>
          <w:rFonts w:cs="Arial" w:hint="eastAsia"/>
          <w:rtl/>
        </w:rPr>
        <w:t>أقل</w:t>
      </w:r>
      <w:r w:rsidRPr="00051257">
        <w:rPr>
          <w:rFonts w:cs="Arial"/>
          <w:rtl/>
        </w:rPr>
        <w:t xml:space="preserve"> </w:t>
      </w:r>
      <w:r w:rsidRPr="00051257">
        <w:rPr>
          <w:rFonts w:cs="Arial" w:hint="eastAsia"/>
          <w:rtl/>
        </w:rPr>
        <w:t>راحة</w:t>
      </w:r>
      <w:r w:rsidRPr="00051257">
        <w:rPr>
          <w:rFonts w:cs="Arial"/>
          <w:rtl/>
        </w:rPr>
        <w:t xml:space="preserve"> </w:t>
      </w:r>
      <w:r w:rsidRPr="00051257">
        <w:rPr>
          <w:rFonts w:cs="Arial" w:hint="eastAsia"/>
          <w:rtl/>
        </w:rPr>
        <w:t>أو</w:t>
      </w:r>
      <w:r w:rsidRPr="00051257">
        <w:rPr>
          <w:rFonts w:cs="Arial"/>
          <w:rtl/>
        </w:rPr>
        <w:t xml:space="preserve"> </w:t>
      </w:r>
      <w:r w:rsidRPr="00051257">
        <w:rPr>
          <w:rFonts w:cs="Arial" w:hint="eastAsia"/>
          <w:rtl/>
        </w:rPr>
        <w:t>يشعرون</w:t>
      </w:r>
      <w:r w:rsidRPr="00051257">
        <w:rPr>
          <w:rFonts w:cs="Arial"/>
          <w:rtl/>
        </w:rPr>
        <w:t xml:space="preserve"> </w:t>
      </w:r>
      <w:r w:rsidRPr="00051257">
        <w:rPr>
          <w:rFonts w:cs="Arial" w:hint="eastAsia"/>
          <w:rtl/>
        </w:rPr>
        <w:t>بقدر</w:t>
      </w:r>
      <w:r w:rsidRPr="00051257">
        <w:rPr>
          <w:rFonts w:cs="Arial"/>
          <w:rtl/>
        </w:rPr>
        <w:t xml:space="preserve"> </w:t>
      </w:r>
      <w:r w:rsidRPr="00051257">
        <w:rPr>
          <w:rFonts w:cs="Arial" w:hint="eastAsia"/>
          <w:rtl/>
        </w:rPr>
        <w:t>أقل</w:t>
      </w:r>
      <w:r w:rsidRPr="00051257">
        <w:rPr>
          <w:rFonts w:cs="Arial"/>
          <w:rtl/>
        </w:rPr>
        <w:t xml:space="preserve"> </w:t>
      </w:r>
      <w:r w:rsidRPr="00051257">
        <w:rPr>
          <w:rFonts w:cs="Arial" w:hint="eastAsia"/>
          <w:rtl/>
        </w:rPr>
        <w:t>من</w:t>
      </w:r>
      <w:r w:rsidRPr="00051257">
        <w:rPr>
          <w:rFonts w:cs="Arial"/>
          <w:rtl/>
        </w:rPr>
        <w:t xml:space="preserve"> </w:t>
      </w:r>
      <w:r w:rsidRPr="00051257">
        <w:rPr>
          <w:rFonts w:cs="Arial" w:hint="eastAsia"/>
          <w:rtl/>
        </w:rPr>
        <w:t>الثقة</w:t>
      </w:r>
      <w:r w:rsidRPr="00051257">
        <w:rPr>
          <w:rFonts w:cs="Arial"/>
          <w:rtl/>
        </w:rPr>
        <w:t xml:space="preserve"> </w:t>
      </w:r>
      <w:r w:rsidR="006315C1">
        <w:rPr>
          <w:rFonts w:cs="Arial" w:hint="cs"/>
          <w:rtl/>
        </w:rPr>
        <w:t>ل</w:t>
      </w:r>
      <w:r w:rsidRPr="00051257">
        <w:rPr>
          <w:rFonts w:cs="Arial" w:hint="eastAsia"/>
          <w:rtl/>
        </w:rPr>
        <w:t>لمشاركة</w:t>
      </w:r>
      <w:r w:rsidRPr="00051257">
        <w:rPr>
          <w:rFonts w:cs="Arial"/>
          <w:rtl/>
        </w:rPr>
        <w:t xml:space="preserve"> </w:t>
      </w:r>
      <w:r w:rsidR="006315C1" w:rsidRPr="00051257">
        <w:rPr>
          <w:rFonts w:cs="Arial" w:hint="cs"/>
          <w:rtl/>
        </w:rPr>
        <w:t>واتخاذ</w:t>
      </w:r>
      <w:r w:rsidRPr="00051257">
        <w:rPr>
          <w:rFonts w:cs="Arial"/>
          <w:rtl/>
        </w:rPr>
        <w:t xml:space="preserve"> </w:t>
      </w:r>
      <w:r w:rsidRPr="00051257">
        <w:rPr>
          <w:rFonts w:cs="Arial" w:hint="eastAsia"/>
          <w:rtl/>
        </w:rPr>
        <w:t>القرارات</w:t>
      </w:r>
      <w:r w:rsidRPr="00051257">
        <w:rPr>
          <w:rFonts w:cs="Arial"/>
          <w:rtl/>
        </w:rPr>
        <w:t>.</w:t>
      </w:r>
      <w:r w:rsidR="00816885" w:rsidRPr="00182CF6">
        <w:t xml:space="preserve"> </w:t>
      </w:r>
      <w:r w:rsidR="006315C1" w:rsidRPr="006315C1">
        <w:rPr>
          <w:rFonts w:cs="Arial" w:hint="eastAsia"/>
          <w:rtl/>
        </w:rPr>
        <w:t>يلعب</w:t>
      </w:r>
      <w:r w:rsidR="006315C1" w:rsidRPr="006315C1">
        <w:rPr>
          <w:rFonts w:cs="Arial"/>
          <w:rtl/>
        </w:rPr>
        <w:t xml:space="preserve"> </w:t>
      </w:r>
      <w:r w:rsidR="006315C1" w:rsidRPr="006315C1">
        <w:rPr>
          <w:rFonts w:cs="Arial" w:hint="eastAsia"/>
          <w:rtl/>
        </w:rPr>
        <w:t>أخصائيو</w:t>
      </w:r>
      <w:r w:rsidR="006315C1">
        <w:rPr>
          <w:rFonts w:cs="Arial" w:hint="cs"/>
          <w:rtl/>
        </w:rPr>
        <w:t xml:space="preserve"> ادارة</w:t>
      </w:r>
      <w:r w:rsidR="006315C1" w:rsidRPr="006315C1">
        <w:rPr>
          <w:rFonts w:cs="Arial"/>
          <w:rtl/>
        </w:rPr>
        <w:t xml:space="preserve"> </w:t>
      </w:r>
      <w:r w:rsidR="006315C1" w:rsidRPr="006315C1">
        <w:rPr>
          <w:rFonts w:cs="Arial" w:hint="eastAsia"/>
          <w:rtl/>
        </w:rPr>
        <w:t>الحال</w:t>
      </w:r>
      <w:r w:rsidR="006315C1">
        <w:rPr>
          <w:rFonts w:cs="Arial" w:hint="cs"/>
          <w:rtl/>
        </w:rPr>
        <w:t>ة</w:t>
      </w:r>
      <w:r w:rsidR="006315C1" w:rsidRPr="006315C1">
        <w:rPr>
          <w:rFonts w:cs="Arial"/>
          <w:rtl/>
        </w:rPr>
        <w:t xml:space="preserve"> </w:t>
      </w:r>
      <w:r w:rsidR="006315C1" w:rsidRPr="006315C1">
        <w:rPr>
          <w:rFonts w:cs="Arial" w:hint="eastAsia"/>
          <w:rtl/>
        </w:rPr>
        <w:t>دورًا</w:t>
      </w:r>
      <w:r w:rsidR="006315C1" w:rsidRPr="006315C1">
        <w:rPr>
          <w:rFonts w:cs="Arial"/>
          <w:rtl/>
        </w:rPr>
        <w:t xml:space="preserve"> </w:t>
      </w:r>
      <w:r w:rsidR="006315C1" w:rsidRPr="006315C1">
        <w:rPr>
          <w:rFonts w:cs="Arial" w:hint="eastAsia"/>
          <w:rtl/>
        </w:rPr>
        <w:t>في</w:t>
      </w:r>
      <w:r w:rsidR="006315C1" w:rsidRPr="006315C1">
        <w:rPr>
          <w:rFonts w:cs="Arial"/>
          <w:rtl/>
        </w:rPr>
        <w:t xml:space="preserve"> </w:t>
      </w:r>
      <w:r w:rsidR="006315C1" w:rsidRPr="006315C1">
        <w:rPr>
          <w:rFonts w:cs="Arial" w:hint="eastAsia"/>
          <w:rtl/>
        </w:rPr>
        <w:t>تشجيع</w:t>
      </w:r>
      <w:r w:rsidR="006315C1" w:rsidRPr="006315C1">
        <w:rPr>
          <w:rFonts w:cs="Arial"/>
          <w:rtl/>
        </w:rPr>
        <w:t xml:space="preserve"> </w:t>
      </w:r>
      <w:r w:rsidR="006315C1" w:rsidRPr="006315C1">
        <w:rPr>
          <w:rFonts w:cs="Arial" w:hint="eastAsia"/>
          <w:rtl/>
        </w:rPr>
        <w:t>الأطفال</w:t>
      </w:r>
      <w:r w:rsidR="006315C1" w:rsidRPr="006315C1">
        <w:rPr>
          <w:rFonts w:cs="Arial"/>
          <w:rtl/>
        </w:rPr>
        <w:t xml:space="preserve"> </w:t>
      </w:r>
      <w:r w:rsidR="006315C1" w:rsidRPr="006315C1">
        <w:rPr>
          <w:rFonts w:cs="Arial" w:hint="eastAsia"/>
          <w:rtl/>
        </w:rPr>
        <w:t>على</w:t>
      </w:r>
      <w:r w:rsidR="006315C1" w:rsidRPr="006315C1">
        <w:rPr>
          <w:rFonts w:cs="Arial"/>
          <w:rtl/>
        </w:rPr>
        <w:t xml:space="preserve"> </w:t>
      </w:r>
      <w:r w:rsidR="006315C1" w:rsidRPr="006315C1">
        <w:rPr>
          <w:rFonts w:cs="Arial" w:hint="eastAsia"/>
          <w:rtl/>
        </w:rPr>
        <w:t>التعبير</w:t>
      </w:r>
      <w:r w:rsidR="006315C1" w:rsidRPr="006315C1">
        <w:rPr>
          <w:rFonts w:cs="Arial"/>
          <w:rtl/>
        </w:rPr>
        <w:t xml:space="preserve"> </w:t>
      </w:r>
      <w:r w:rsidR="006315C1" w:rsidRPr="006315C1">
        <w:rPr>
          <w:rFonts w:cs="Arial" w:hint="eastAsia"/>
          <w:rtl/>
        </w:rPr>
        <w:t>عن</w:t>
      </w:r>
      <w:r w:rsidR="006315C1" w:rsidRPr="006315C1">
        <w:rPr>
          <w:rFonts w:cs="Arial"/>
          <w:rtl/>
        </w:rPr>
        <w:t xml:space="preserve"> </w:t>
      </w:r>
      <w:r w:rsidR="006315C1" w:rsidRPr="006315C1">
        <w:rPr>
          <w:rFonts w:cs="Arial" w:hint="eastAsia"/>
          <w:rtl/>
        </w:rPr>
        <w:t>مخاوفهم</w:t>
      </w:r>
      <w:r w:rsidR="006315C1" w:rsidRPr="006315C1">
        <w:rPr>
          <w:rFonts w:cs="Arial"/>
          <w:rtl/>
        </w:rPr>
        <w:t xml:space="preserve"> </w:t>
      </w:r>
      <w:r w:rsidR="006315C1" w:rsidRPr="006315C1">
        <w:rPr>
          <w:rFonts w:cs="Arial" w:hint="eastAsia"/>
          <w:rtl/>
        </w:rPr>
        <w:t>وطمأنتهم</w:t>
      </w:r>
      <w:r w:rsidR="006315C1" w:rsidRPr="006315C1">
        <w:rPr>
          <w:rFonts w:cs="Arial"/>
          <w:rtl/>
        </w:rPr>
        <w:t xml:space="preserve"> </w:t>
      </w:r>
      <w:r w:rsidR="006315C1" w:rsidRPr="006315C1">
        <w:rPr>
          <w:rFonts w:cs="Arial" w:hint="eastAsia"/>
          <w:rtl/>
        </w:rPr>
        <w:t>بشأن</w:t>
      </w:r>
      <w:r w:rsidR="006315C1" w:rsidRPr="006315C1">
        <w:rPr>
          <w:rFonts w:cs="Arial"/>
          <w:rtl/>
        </w:rPr>
        <w:t xml:space="preserve"> </w:t>
      </w:r>
      <w:r w:rsidR="006315C1" w:rsidRPr="006315C1">
        <w:rPr>
          <w:rFonts w:cs="Arial" w:hint="eastAsia"/>
          <w:rtl/>
        </w:rPr>
        <w:t>قدرتهم</w:t>
      </w:r>
      <w:r w:rsidR="006315C1" w:rsidRPr="006315C1">
        <w:rPr>
          <w:rFonts w:cs="Arial"/>
          <w:rtl/>
        </w:rPr>
        <w:t xml:space="preserve"> </w:t>
      </w:r>
      <w:r w:rsidR="006315C1" w:rsidRPr="006315C1">
        <w:rPr>
          <w:rFonts w:cs="Arial" w:hint="eastAsia"/>
          <w:rtl/>
        </w:rPr>
        <w:t>على</w:t>
      </w:r>
      <w:r w:rsidR="006315C1" w:rsidRPr="006315C1">
        <w:rPr>
          <w:rFonts w:cs="Arial"/>
          <w:rtl/>
        </w:rPr>
        <w:t xml:space="preserve"> </w:t>
      </w:r>
      <w:r w:rsidR="006315C1" w:rsidRPr="006315C1">
        <w:rPr>
          <w:rFonts w:cs="Arial" w:hint="eastAsia"/>
          <w:rtl/>
        </w:rPr>
        <w:t>اتخاذ</w:t>
      </w:r>
      <w:r w:rsidR="006315C1" w:rsidRPr="006315C1">
        <w:rPr>
          <w:rFonts w:cs="Arial"/>
          <w:rtl/>
        </w:rPr>
        <w:t xml:space="preserve"> </w:t>
      </w:r>
      <w:r w:rsidR="006315C1" w:rsidRPr="006315C1">
        <w:rPr>
          <w:rFonts w:cs="Arial" w:hint="eastAsia"/>
          <w:rtl/>
        </w:rPr>
        <w:t>القرارات</w:t>
      </w:r>
      <w:r w:rsidR="006315C1">
        <w:rPr>
          <w:rFonts w:cs="Arial" w:hint="cs"/>
          <w:rtl/>
        </w:rPr>
        <w:t>.</w:t>
      </w:r>
      <w:r w:rsidR="006315C1" w:rsidRPr="006315C1">
        <w:rPr>
          <w:rFonts w:cs="Arial"/>
          <w:rtl/>
        </w:rPr>
        <w:t xml:space="preserve"> </w:t>
      </w:r>
      <w:r w:rsidR="006315C1" w:rsidRPr="006315C1">
        <w:rPr>
          <w:rFonts w:cs="Arial" w:hint="eastAsia"/>
          <w:rtl/>
        </w:rPr>
        <w:t>يتحمل</w:t>
      </w:r>
      <w:r w:rsidR="006315C1" w:rsidRPr="006315C1">
        <w:rPr>
          <w:rFonts w:cs="Arial"/>
          <w:rtl/>
        </w:rPr>
        <w:t xml:space="preserve"> </w:t>
      </w:r>
      <w:r w:rsidR="006315C1" w:rsidRPr="006315C1">
        <w:rPr>
          <w:rFonts w:cs="Arial" w:hint="eastAsia"/>
          <w:rtl/>
        </w:rPr>
        <w:t>أخصائيو</w:t>
      </w:r>
      <w:r w:rsidR="006315C1">
        <w:rPr>
          <w:rFonts w:cs="Arial" w:hint="cs"/>
          <w:rtl/>
        </w:rPr>
        <w:t xml:space="preserve"> </w:t>
      </w:r>
      <w:r w:rsidR="006315C1">
        <w:rPr>
          <w:rFonts w:cs="Arial" w:hint="eastAsia"/>
          <w:rtl/>
        </w:rPr>
        <w:t>إدارة</w:t>
      </w:r>
      <w:r w:rsidR="006315C1">
        <w:rPr>
          <w:rFonts w:cs="Arial" w:hint="cs"/>
          <w:rtl/>
        </w:rPr>
        <w:t xml:space="preserve"> الحالة</w:t>
      </w:r>
      <w:r w:rsidR="006315C1" w:rsidRPr="006315C1">
        <w:rPr>
          <w:rFonts w:cs="Arial"/>
          <w:rtl/>
        </w:rPr>
        <w:t xml:space="preserve"> </w:t>
      </w:r>
      <w:r w:rsidR="006315C1" w:rsidRPr="006315C1">
        <w:rPr>
          <w:rFonts w:cs="Arial" w:hint="eastAsia"/>
          <w:rtl/>
        </w:rPr>
        <w:t>مسؤولية</w:t>
      </w:r>
      <w:r w:rsidR="006315C1" w:rsidRPr="006315C1">
        <w:rPr>
          <w:rFonts w:cs="Arial"/>
          <w:rtl/>
        </w:rPr>
        <w:t xml:space="preserve"> </w:t>
      </w:r>
      <w:r w:rsidR="006315C1" w:rsidRPr="006315C1">
        <w:rPr>
          <w:rFonts w:cs="Arial" w:hint="eastAsia"/>
          <w:rtl/>
        </w:rPr>
        <w:t>إنشاء</w:t>
      </w:r>
      <w:r w:rsidR="006315C1" w:rsidRPr="006315C1">
        <w:rPr>
          <w:rFonts w:cs="Arial"/>
          <w:rtl/>
        </w:rPr>
        <w:t xml:space="preserve"> </w:t>
      </w:r>
      <w:r w:rsidR="006315C1" w:rsidRPr="006315C1">
        <w:rPr>
          <w:rFonts w:cs="Arial" w:hint="eastAsia"/>
          <w:rtl/>
        </w:rPr>
        <w:t>مساحة</w:t>
      </w:r>
      <w:r w:rsidR="006315C1" w:rsidRPr="006315C1">
        <w:rPr>
          <w:rFonts w:cs="Arial"/>
          <w:rtl/>
        </w:rPr>
        <w:t xml:space="preserve"> </w:t>
      </w:r>
      <w:r w:rsidR="006315C1" w:rsidRPr="006315C1">
        <w:rPr>
          <w:rFonts w:cs="Arial" w:hint="eastAsia"/>
          <w:rtl/>
        </w:rPr>
        <w:t>آمنة</w:t>
      </w:r>
      <w:r w:rsidR="006315C1" w:rsidRPr="006315C1">
        <w:rPr>
          <w:rFonts w:cs="Arial"/>
          <w:rtl/>
        </w:rPr>
        <w:t xml:space="preserve"> </w:t>
      </w:r>
      <w:r w:rsidR="006315C1" w:rsidRPr="006315C1">
        <w:rPr>
          <w:rFonts w:cs="Arial" w:hint="eastAsia"/>
          <w:rtl/>
        </w:rPr>
        <w:t>وسرية</w:t>
      </w:r>
      <w:r w:rsidR="006315C1" w:rsidRPr="006315C1">
        <w:rPr>
          <w:rFonts w:cs="Arial"/>
          <w:rtl/>
        </w:rPr>
        <w:t xml:space="preserve"> </w:t>
      </w:r>
      <w:r w:rsidR="006315C1" w:rsidRPr="006315C1">
        <w:rPr>
          <w:rFonts w:cs="Arial" w:hint="eastAsia"/>
          <w:rtl/>
        </w:rPr>
        <w:t>للأطفال</w:t>
      </w:r>
      <w:r w:rsidR="006315C1" w:rsidRPr="006315C1">
        <w:rPr>
          <w:rFonts w:cs="Arial"/>
          <w:rtl/>
        </w:rPr>
        <w:t xml:space="preserve"> </w:t>
      </w:r>
      <w:r w:rsidR="006315C1" w:rsidRPr="006315C1">
        <w:rPr>
          <w:rFonts w:cs="Arial" w:hint="eastAsia"/>
          <w:rtl/>
        </w:rPr>
        <w:t>للمشاركة</w:t>
      </w:r>
      <w:r w:rsidR="006315C1" w:rsidRPr="006315C1">
        <w:rPr>
          <w:rFonts w:cs="Arial"/>
          <w:rtl/>
        </w:rPr>
        <w:t xml:space="preserve"> </w:t>
      </w:r>
      <w:r w:rsidR="006315C1" w:rsidRPr="006315C1">
        <w:rPr>
          <w:rFonts w:cs="Arial" w:hint="eastAsia"/>
          <w:rtl/>
        </w:rPr>
        <w:t>في</w:t>
      </w:r>
      <w:r w:rsidR="006315C1">
        <w:rPr>
          <w:rFonts w:cs="Arial" w:hint="cs"/>
          <w:rtl/>
        </w:rPr>
        <w:t xml:space="preserve"> حالتهم</w:t>
      </w:r>
      <w:r w:rsidR="006315C1" w:rsidRPr="006315C1">
        <w:rPr>
          <w:rFonts w:cs="Arial"/>
          <w:rtl/>
        </w:rPr>
        <w:t xml:space="preserve"> </w:t>
      </w:r>
      <w:r w:rsidR="006315C1" w:rsidRPr="006315C1">
        <w:rPr>
          <w:rFonts w:cs="Arial" w:hint="eastAsia"/>
          <w:rtl/>
        </w:rPr>
        <w:t>الخاصة</w:t>
      </w:r>
      <w:r w:rsidR="006315C1">
        <w:rPr>
          <w:rFonts w:cs="Arial" w:hint="cs"/>
          <w:rtl/>
        </w:rPr>
        <w:t xml:space="preserve"> </w:t>
      </w:r>
      <w:r w:rsidR="006315C1" w:rsidRPr="006315C1">
        <w:rPr>
          <w:rFonts w:cs="Arial" w:hint="eastAsia"/>
          <w:rtl/>
        </w:rPr>
        <w:t>في</w:t>
      </w:r>
      <w:r w:rsidR="006315C1" w:rsidRPr="006315C1">
        <w:rPr>
          <w:rFonts w:cs="Arial"/>
          <w:rtl/>
        </w:rPr>
        <w:t xml:space="preserve"> </w:t>
      </w:r>
      <w:r w:rsidR="006315C1" w:rsidRPr="006315C1">
        <w:rPr>
          <w:rFonts w:cs="Arial" w:hint="eastAsia"/>
          <w:rtl/>
        </w:rPr>
        <w:t>السياقات</w:t>
      </w:r>
      <w:r w:rsidR="006315C1" w:rsidRPr="006315C1">
        <w:rPr>
          <w:rFonts w:cs="Arial"/>
          <w:rtl/>
        </w:rPr>
        <w:t xml:space="preserve"> </w:t>
      </w:r>
      <w:r w:rsidR="006315C1" w:rsidRPr="006315C1">
        <w:rPr>
          <w:rFonts w:cs="Arial" w:hint="eastAsia"/>
          <w:rtl/>
        </w:rPr>
        <w:t>التي</w:t>
      </w:r>
      <w:r w:rsidR="006315C1" w:rsidRPr="006315C1">
        <w:rPr>
          <w:rFonts w:cs="Arial"/>
          <w:rtl/>
        </w:rPr>
        <w:t xml:space="preserve"> </w:t>
      </w:r>
      <w:r w:rsidR="006315C1" w:rsidRPr="006315C1">
        <w:rPr>
          <w:rFonts w:cs="Arial" w:hint="eastAsia"/>
          <w:rtl/>
        </w:rPr>
        <w:t>قد</w:t>
      </w:r>
      <w:r w:rsidR="006315C1" w:rsidRPr="006315C1">
        <w:rPr>
          <w:rFonts w:cs="Arial"/>
          <w:rtl/>
        </w:rPr>
        <w:t xml:space="preserve"> </w:t>
      </w:r>
      <w:r w:rsidR="006315C1" w:rsidRPr="006315C1">
        <w:rPr>
          <w:rFonts w:cs="Arial" w:hint="eastAsia"/>
          <w:rtl/>
        </w:rPr>
        <w:t>لا</w:t>
      </w:r>
      <w:r w:rsidR="006315C1" w:rsidRPr="006315C1">
        <w:rPr>
          <w:rFonts w:cs="Arial"/>
          <w:rtl/>
        </w:rPr>
        <w:t xml:space="preserve"> </w:t>
      </w:r>
      <w:r w:rsidR="006315C1" w:rsidRPr="006315C1">
        <w:rPr>
          <w:rFonts w:cs="Arial" w:hint="eastAsia"/>
          <w:rtl/>
        </w:rPr>
        <w:t>يكون</w:t>
      </w:r>
      <w:r w:rsidR="006315C1" w:rsidRPr="006315C1">
        <w:rPr>
          <w:rFonts w:cs="Arial"/>
          <w:rtl/>
        </w:rPr>
        <w:t xml:space="preserve"> </w:t>
      </w:r>
      <w:r w:rsidR="006315C1" w:rsidRPr="006315C1">
        <w:rPr>
          <w:rFonts w:cs="Arial" w:hint="eastAsia"/>
          <w:rtl/>
        </w:rPr>
        <w:t>من</w:t>
      </w:r>
      <w:r w:rsidR="006315C1" w:rsidRPr="006315C1">
        <w:rPr>
          <w:rFonts w:cs="Arial"/>
          <w:rtl/>
        </w:rPr>
        <w:t xml:space="preserve"> </w:t>
      </w:r>
      <w:r w:rsidR="006315C1" w:rsidRPr="006315C1">
        <w:rPr>
          <w:rFonts w:cs="Arial" w:hint="eastAsia"/>
          <w:rtl/>
        </w:rPr>
        <w:t>الآمن</w:t>
      </w:r>
      <w:r w:rsidR="006315C1" w:rsidRPr="006315C1">
        <w:rPr>
          <w:rFonts w:cs="Arial"/>
          <w:rtl/>
        </w:rPr>
        <w:t xml:space="preserve"> </w:t>
      </w:r>
      <w:r w:rsidR="006315C1" w:rsidRPr="006315C1">
        <w:rPr>
          <w:rFonts w:cs="Arial" w:hint="eastAsia"/>
          <w:rtl/>
        </w:rPr>
        <w:t>فيها</w:t>
      </w:r>
      <w:r w:rsidR="006315C1" w:rsidRPr="006315C1">
        <w:rPr>
          <w:rFonts w:cs="Arial"/>
          <w:rtl/>
        </w:rPr>
        <w:t xml:space="preserve"> </w:t>
      </w:r>
      <w:r w:rsidR="006315C1" w:rsidRPr="006315C1">
        <w:rPr>
          <w:rFonts w:cs="Arial" w:hint="eastAsia"/>
          <w:rtl/>
        </w:rPr>
        <w:t>أن</w:t>
      </w:r>
      <w:r w:rsidR="006315C1" w:rsidRPr="006315C1">
        <w:rPr>
          <w:rFonts w:cs="Arial"/>
          <w:rtl/>
        </w:rPr>
        <w:t xml:space="preserve"> </w:t>
      </w:r>
      <w:r w:rsidR="006315C1" w:rsidRPr="006315C1">
        <w:rPr>
          <w:rFonts w:cs="Arial" w:hint="eastAsia"/>
          <w:rtl/>
        </w:rPr>
        <w:t>يتحدث</w:t>
      </w:r>
      <w:r w:rsidR="006315C1" w:rsidRPr="006315C1">
        <w:rPr>
          <w:rFonts w:cs="Arial"/>
          <w:rtl/>
        </w:rPr>
        <w:t xml:space="preserve"> </w:t>
      </w:r>
      <w:r w:rsidR="006315C1" w:rsidRPr="006315C1">
        <w:rPr>
          <w:rFonts w:cs="Arial" w:hint="eastAsia"/>
          <w:rtl/>
        </w:rPr>
        <w:t>الأطفال</w:t>
      </w:r>
      <w:r w:rsidR="006315C1" w:rsidRPr="006315C1">
        <w:rPr>
          <w:rFonts w:cs="Arial"/>
          <w:rtl/>
        </w:rPr>
        <w:t xml:space="preserve"> </w:t>
      </w:r>
      <w:r w:rsidR="006315C1" w:rsidRPr="006315C1">
        <w:rPr>
          <w:rFonts w:cs="Arial" w:hint="eastAsia"/>
          <w:rtl/>
        </w:rPr>
        <w:t>علنًا</w:t>
      </w:r>
      <w:r w:rsidR="006315C1" w:rsidRPr="006315C1">
        <w:rPr>
          <w:rFonts w:cs="Arial"/>
          <w:rtl/>
        </w:rPr>
        <w:t xml:space="preserve">. </w:t>
      </w:r>
      <w:r w:rsidR="006315C1" w:rsidRPr="006315C1">
        <w:rPr>
          <w:rFonts w:cs="Arial" w:hint="eastAsia"/>
          <w:rtl/>
        </w:rPr>
        <w:t>يعد</w:t>
      </w:r>
      <w:r w:rsidR="006315C1" w:rsidRPr="006315C1">
        <w:rPr>
          <w:rFonts w:cs="Arial"/>
          <w:rtl/>
        </w:rPr>
        <w:t xml:space="preserve"> </w:t>
      </w:r>
      <w:r w:rsidR="006315C1" w:rsidRPr="006315C1">
        <w:rPr>
          <w:rFonts w:cs="Arial" w:hint="eastAsia"/>
          <w:rtl/>
        </w:rPr>
        <w:t>الحفاظ</w:t>
      </w:r>
      <w:r w:rsidR="006315C1" w:rsidRPr="006315C1">
        <w:rPr>
          <w:rFonts w:cs="Arial"/>
          <w:rtl/>
        </w:rPr>
        <w:t xml:space="preserve"> </w:t>
      </w:r>
      <w:r w:rsidR="006315C1" w:rsidRPr="006315C1">
        <w:rPr>
          <w:rFonts w:cs="Arial" w:hint="eastAsia"/>
          <w:rtl/>
        </w:rPr>
        <w:t>على</w:t>
      </w:r>
      <w:r w:rsidR="006315C1" w:rsidRPr="006315C1">
        <w:rPr>
          <w:rFonts w:cs="Arial"/>
          <w:rtl/>
        </w:rPr>
        <w:t xml:space="preserve"> </w:t>
      </w:r>
      <w:r w:rsidR="006315C1" w:rsidRPr="006315C1">
        <w:rPr>
          <w:rFonts w:cs="Arial" w:hint="eastAsia"/>
          <w:rtl/>
        </w:rPr>
        <w:t>السرية</w:t>
      </w:r>
      <w:r w:rsidR="006315C1" w:rsidRPr="006315C1">
        <w:rPr>
          <w:rFonts w:cs="Arial"/>
          <w:rtl/>
        </w:rPr>
        <w:t xml:space="preserve"> </w:t>
      </w:r>
      <w:r w:rsidR="006315C1" w:rsidRPr="006315C1">
        <w:rPr>
          <w:rFonts w:cs="Arial" w:hint="eastAsia"/>
          <w:rtl/>
        </w:rPr>
        <w:t>والتفكير</w:t>
      </w:r>
      <w:r w:rsidR="006315C1" w:rsidRPr="006315C1">
        <w:rPr>
          <w:rFonts w:cs="Arial"/>
          <w:rtl/>
        </w:rPr>
        <w:t xml:space="preserve"> </w:t>
      </w:r>
      <w:r w:rsidR="006315C1" w:rsidRPr="006315C1">
        <w:rPr>
          <w:rFonts w:cs="Arial" w:hint="eastAsia"/>
          <w:rtl/>
        </w:rPr>
        <w:t>في</w:t>
      </w:r>
      <w:r w:rsidR="006315C1" w:rsidRPr="006315C1">
        <w:rPr>
          <w:rFonts w:cs="Arial"/>
          <w:rtl/>
        </w:rPr>
        <w:t xml:space="preserve"> </w:t>
      </w:r>
      <w:r w:rsidR="006315C1" w:rsidRPr="006315C1">
        <w:rPr>
          <w:rFonts w:cs="Arial" w:hint="eastAsia"/>
          <w:rtl/>
        </w:rPr>
        <w:t>السلامة</w:t>
      </w:r>
      <w:r w:rsidR="006315C1" w:rsidRPr="006315C1">
        <w:rPr>
          <w:rFonts w:cs="Arial"/>
          <w:rtl/>
        </w:rPr>
        <w:t xml:space="preserve"> </w:t>
      </w:r>
      <w:r w:rsidR="006315C1" w:rsidRPr="006315C1">
        <w:rPr>
          <w:rFonts w:cs="Arial" w:hint="eastAsia"/>
          <w:rtl/>
        </w:rPr>
        <w:t>عند</w:t>
      </w:r>
      <w:r w:rsidR="006315C1" w:rsidRPr="006315C1">
        <w:rPr>
          <w:rFonts w:cs="Arial"/>
          <w:rtl/>
        </w:rPr>
        <w:t xml:space="preserve"> </w:t>
      </w:r>
      <w:r w:rsidR="006315C1" w:rsidRPr="006315C1">
        <w:rPr>
          <w:rFonts w:cs="Arial" w:hint="eastAsia"/>
          <w:rtl/>
        </w:rPr>
        <w:t>وضع</w:t>
      </w:r>
      <w:r w:rsidR="006315C1" w:rsidRPr="006315C1">
        <w:rPr>
          <w:rFonts w:cs="Arial"/>
          <w:rtl/>
        </w:rPr>
        <w:t xml:space="preserve"> </w:t>
      </w:r>
      <w:r w:rsidR="006315C1" w:rsidRPr="006315C1">
        <w:rPr>
          <w:rFonts w:cs="Arial" w:hint="eastAsia"/>
          <w:rtl/>
        </w:rPr>
        <w:t>خطط</w:t>
      </w:r>
      <w:r w:rsidR="006315C1" w:rsidRPr="006315C1">
        <w:rPr>
          <w:rFonts w:cs="Arial"/>
          <w:rtl/>
        </w:rPr>
        <w:t xml:space="preserve"> </w:t>
      </w:r>
      <w:r w:rsidR="006315C1" w:rsidRPr="006315C1">
        <w:rPr>
          <w:rFonts w:cs="Arial" w:hint="eastAsia"/>
          <w:rtl/>
        </w:rPr>
        <w:t>الحالات</w:t>
      </w:r>
      <w:r w:rsidR="006315C1" w:rsidRPr="006315C1">
        <w:rPr>
          <w:rFonts w:cs="Arial"/>
          <w:rtl/>
        </w:rPr>
        <w:t xml:space="preserve"> </w:t>
      </w:r>
      <w:r w:rsidR="006315C1" w:rsidRPr="006315C1">
        <w:rPr>
          <w:rFonts w:cs="Arial" w:hint="eastAsia"/>
          <w:rtl/>
        </w:rPr>
        <w:t>ضروريًا</w:t>
      </w:r>
      <w:r w:rsidR="006315C1" w:rsidRPr="006315C1">
        <w:rPr>
          <w:rFonts w:cs="Arial"/>
          <w:rtl/>
        </w:rPr>
        <w:t xml:space="preserve"> </w:t>
      </w:r>
      <w:r w:rsidR="006315C1" w:rsidRPr="006315C1">
        <w:rPr>
          <w:rFonts w:cs="Arial" w:hint="eastAsia"/>
          <w:rtl/>
        </w:rPr>
        <w:t>لضمان</w:t>
      </w:r>
      <w:r w:rsidR="006315C1" w:rsidRPr="006315C1">
        <w:rPr>
          <w:rFonts w:cs="Arial"/>
          <w:rtl/>
        </w:rPr>
        <w:t xml:space="preserve"> </w:t>
      </w:r>
      <w:r w:rsidR="006315C1" w:rsidRPr="006315C1">
        <w:rPr>
          <w:rFonts w:cs="Arial" w:hint="eastAsia"/>
          <w:rtl/>
        </w:rPr>
        <w:t>عدم</w:t>
      </w:r>
      <w:r w:rsidR="006315C1" w:rsidRPr="006315C1">
        <w:rPr>
          <w:rFonts w:cs="Arial"/>
          <w:rtl/>
        </w:rPr>
        <w:t xml:space="preserve"> </w:t>
      </w:r>
      <w:r w:rsidR="006315C1" w:rsidRPr="006315C1">
        <w:rPr>
          <w:rFonts w:cs="Arial" w:hint="eastAsia"/>
          <w:rtl/>
        </w:rPr>
        <w:t>تعرض</w:t>
      </w:r>
      <w:r w:rsidR="006315C1" w:rsidRPr="006315C1">
        <w:rPr>
          <w:rFonts w:cs="Arial"/>
          <w:rtl/>
        </w:rPr>
        <w:t xml:space="preserve"> </w:t>
      </w:r>
      <w:r w:rsidR="006315C1" w:rsidRPr="006315C1">
        <w:rPr>
          <w:rFonts w:cs="Arial" w:hint="eastAsia"/>
          <w:rtl/>
        </w:rPr>
        <w:t>الأطفال</w:t>
      </w:r>
      <w:r w:rsidR="006315C1" w:rsidRPr="006315C1">
        <w:rPr>
          <w:rFonts w:cs="Arial"/>
          <w:rtl/>
        </w:rPr>
        <w:t xml:space="preserve"> </w:t>
      </w:r>
      <w:r w:rsidR="006315C1" w:rsidRPr="006315C1">
        <w:rPr>
          <w:rFonts w:cs="Arial" w:hint="eastAsia"/>
          <w:rtl/>
        </w:rPr>
        <w:t>للخطر</w:t>
      </w:r>
      <w:r w:rsidR="006315C1" w:rsidRPr="006315C1">
        <w:rPr>
          <w:rFonts w:cs="Arial"/>
          <w:rtl/>
        </w:rPr>
        <w:t>.</w:t>
      </w:r>
    </w:p>
    <w:p w14:paraId="20F5AD59" w14:textId="77777777" w:rsidR="006315C1" w:rsidRDefault="006315C1" w:rsidP="008C544C">
      <w:pPr>
        <w:pStyle w:val="BodyText"/>
        <w:bidi/>
        <w:spacing w:before="4"/>
        <w:rPr>
          <w:rFonts w:cs="Arial"/>
          <w:rtl/>
        </w:rPr>
      </w:pPr>
    </w:p>
    <w:p w14:paraId="063A6E58" w14:textId="3DDCA383" w:rsidR="00B6559A" w:rsidRPr="00B6559A" w:rsidRDefault="00C60B00" w:rsidP="008C544C">
      <w:pPr>
        <w:pStyle w:val="BodyText"/>
        <w:bidi/>
        <w:spacing w:before="4"/>
        <w:rPr>
          <w:rFonts w:cs="Arial"/>
          <w:bCs/>
          <w:rtl/>
        </w:rPr>
      </w:pPr>
      <w:r w:rsidRPr="00C60B00">
        <w:rPr>
          <w:rFonts w:cs="Arial" w:hint="cs"/>
          <w:bCs/>
          <w:rtl/>
        </w:rPr>
        <w:lastRenderedPageBreak/>
        <w:t>توفير</w:t>
      </w:r>
      <w:r w:rsidR="00B6559A" w:rsidRPr="00C60B00">
        <w:rPr>
          <w:rFonts w:cs="Arial"/>
          <w:bCs/>
          <w:rtl/>
        </w:rPr>
        <w:t xml:space="preserve"> </w:t>
      </w:r>
      <w:r w:rsidR="00B6559A" w:rsidRPr="00C60B00">
        <w:rPr>
          <w:rFonts w:cs="Arial" w:hint="eastAsia"/>
          <w:bCs/>
          <w:rtl/>
        </w:rPr>
        <w:t>العمليات</w:t>
      </w:r>
      <w:r w:rsidR="00B6559A" w:rsidRPr="00C60B00">
        <w:rPr>
          <w:rFonts w:cs="Arial"/>
          <w:bCs/>
          <w:rtl/>
        </w:rPr>
        <w:t xml:space="preserve"> </w:t>
      </w:r>
      <w:r w:rsidR="00B6559A" w:rsidRPr="00C60B00">
        <w:rPr>
          <w:rFonts w:cs="Arial" w:hint="eastAsia"/>
          <w:bCs/>
          <w:rtl/>
        </w:rPr>
        <w:t>والخدمات</w:t>
      </w:r>
      <w:r w:rsidR="00B6559A" w:rsidRPr="00C60B00">
        <w:rPr>
          <w:rFonts w:cs="Arial"/>
          <w:bCs/>
          <w:rtl/>
        </w:rPr>
        <w:t xml:space="preserve"> </w:t>
      </w:r>
      <w:r w:rsidR="00B6559A" w:rsidRPr="00C60B00">
        <w:rPr>
          <w:rFonts w:cs="Arial" w:hint="eastAsia"/>
          <w:bCs/>
          <w:rtl/>
        </w:rPr>
        <w:t>المناسبة</w:t>
      </w:r>
      <w:r w:rsidR="00B6559A" w:rsidRPr="00C60B00">
        <w:rPr>
          <w:rFonts w:cs="Arial"/>
          <w:bCs/>
          <w:rtl/>
        </w:rPr>
        <w:t xml:space="preserve"> </w:t>
      </w:r>
      <w:r w:rsidR="00B6559A" w:rsidRPr="00C60B00">
        <w:rPr>
          <w:rFonts w:cs="Arial" w:hint="cs"/>
          <w:bCs/>
          <w:rtl/>
        </w:rPr>
        <w:t>اجتماعيا</w:t>
      </w:r>
    </w:p>
    <w:p w14:paraId="66E8F387" w14:textId="524F5FED" w:rsidR="00437330" w:rsidRDefault="00437330" w:rsidP="008C544C">
      <w:pPr>
        <w:pStyle w:val="BodyText"/>
        <w:bidi/>
        <w:spacing w:before="5"/>
        <w:rPr>
          <w:rFonts w:cs="Arial"/>
          <w:rtl/>
        </w:rPr>
      </w:pPr>
      <w:r w:rsidRPr="00437330">
        <w:rPr>
          <w:rFonts w:cs="Arial" w:hint="eastAsia"/>
          <w:rtl/>
        </w:rPr>
        <w:t>ينبغي</w:t>
      </w:r>
      <w:r w:rsidRPr="00437330">
        <w:rPr>
          <w:rFonts w:cs="Arial"/>
          <w:rtl/>
        </w:rPr>
        <w:t xml:space="preserve"> </w:t>
      </w:r>
      <w:r w:rsidRPr="00437330">
        <w:rPr>
          <w:rFonts w:cs="Arial" w:hint="eastAsia"/>
          <w:rtl/>
        </w:rPr>
        <w:t>على</w:t>
      </w:r>
      <w:r w:rsidRPr="00437330">
        <w:rPr>
          <w:rFonts w:cs="Arial"/>
          <w:rtl/>
        </w:rPr>
        <w:t xml:space="preserve"> </w:t>
      </w:r>
      <w:proofErr w:type="spellStart"/>
      <w:r w:rsidRPr="00437330">
        <w:rPr>
          <w:rFonts w:cs="Arial" w:hint="eastAsia"/>
          <w:rtl/>
        </w:rPr>
        <w:t>أخصائيي</w:t>
      </w:r>
      <w:proofErr w:type="spellEnd"/>
      <w:r>
        <w:rPr>
          <w:rFonts w:cs="Arial" w:hint="cs"/>
          <w:rtl/>
        </w:rPr>
        <w:t xml:space="preserve"> ادارة</w:t>
      </w:r>
      <w:r w:rsidRPr="00437330">
        <w:rPr>
          <w:rFonts w:cs="Arial"/>
          <w:rtl/>
        </w:rPr>
        <w:t xml:space="preserve"> </w:t>
      </w:r>
      <w:r w:rsidRPr="00437330">
        <w:rPr>
          <w:rFonts w:cs="Arial" w:hint="eastAsia"/>
          <w:rtl/>
        </w:rPr>
        <w:t>الحال</w:t>
      </w:r>
      <w:r>
        <w:rPr>
          <w:rFonts w:cs="Arial" w:hint="cs"/>
          <w:rtl/>
        </w:rPr>
        <w:t>ة</w:t>
      </w:r>
      <w:r w:rsidRPr="00437330">
        <w:rPr>
          <w:rFonts w:cs="Arial"/>
          <w:rtl/>
        </w:rPr>
        <w:t xml:space="preserve"> </w:t>
      </w:r>
      <w:r w:rsidRPr="00437330">
        <w:rPr>
          <w:rFonts w:cs="Arial" w:hint="eastAsia"/>
          <w:rtl/>
        </w:rPr>
        <w:t>والوكالات</w:t>
      </w:r>
      <w:r w:rsidRPr="00437330">
        <w:rPr>
          <w:rFonts w:cs="Arial"/>
          <w:rtl/>
        </w:rPr>
        <w:t xml:space="preserve"> </w:t>
      </w:r>
      <w:r w:rsidRPr="00437330">
        <w:rPr>
          <w:rFonts w:cs="Arial" w:hint="eastAsia"/>
          <w:rtl/>
        </w:rPr>
        <w:t>الاعتراف</w:t>
      </w:r>
      <w:r w:rsidRPr="00437330">
        <w:rPr>
          <w:rFonts w:cs="Arial"/>
          <w:rtl/>
        </w:rPr>
        <w:t xml:space="preserve"> </w:t>
      </w:r>
      <w:r w:rsidRPr="00437330">
        <w:rPr>
          <w:rFonts w:cs="Arial" w:hint="eastAsia"/>
          <w:rtl/>
        </w:rPr>
        <w:t>بالتنوع</w:t>
      </w:r>
      <w:r w:rsidRPr="00437330">
        <w:rPr>
          <w:rFonts w:cs="Arial"/>
          <w:rtl/>
        </w:rPr>
        <w:t xml:space="preserve"> </w:t>
      </w:r>
      <w:r w:rsidRPr="00437330">
        <w:rPr>
          <w:rFonts w:cs="Arial" w:hint="eastAsia"/>
          <w:rtl/>
        </w:rPr>
        <w:t>في</w:t>
      </w:r>
      <w:r w:rsidRPr="00437330">
        <w:rPr>
          <w:rFonts w:cs="Arial"/>
          <w:rtl/>
        </w:rPr>
        <w:t xml:space="preserve"> </w:t>
      </w:r>
      <w:r w:rsidRPr="00437330">
        <w:rPr>
          <w:rFonts w:cs="Arial" w:hint="eastAsia"/>
          <w:rtl/>
        </w:rPr>
        <w:t>المجتمعات</w:t>
      </w:r>
      <w:r w:rsidRPr="00437330">
        <w:rPr>
          <w:rFonts w:cs="Arial"/>
          <w:rtl/>
        </w:rPr>
        <w:t xml:space="preserve"> </w:t>
      </w:r>
      <w:r w:rsidRPr="00437330">
        <w:rPr>
          <w:rFonts w:cs="Arial" w:hint="eastAsia"/>
          <w:rtl/>
        </w:rPr>
        <w:t>التي</w:t>
      </w:r>
      <w:r w:rsidRPr="00437330">
        <w:rPr>
          <w:rFonts w:cs="Arial"/>
          <w:rtl/>
        </w:rPr>
        <w:t xml:space="preserve"> </w:t>
      </w:r>
      <w:r w:rsidRPr="00437330">
        <w:rPr>
          <w:rFonts w:cs="Arial" w:hint="eastAsia"/>
          <w:rtl/>
        </w:rPr>
        <w:t>يعملون</w:t>
      </w:r>
      <w:r w:rsidRPr="00437330">
        <w:rPr>
          <w:rFonts w:cs="Arial"/>
          <w:rtl/>
        </w:rPr>
        <w:t xml:space="preserve"> </w:t>
      </w:r>
      <w:r w:rsidRPr="00437330">
        <w:rPr>
          <w:rFonts w:cs="Arial" w:hint="eastAsia"/>
          <w:rtl/>
        </w:rPr>
        <w:t>فيها</w:t>
      </w:r>
      <w:r w:rsidRPr="00437330">
        <w:rPr>
          <w:rFonts w:cs="Arial"/>
          <w:rtl/>
        </w:rPr>
        <w:t xml:space="preserve"> </w:t>
      </w:r>
      <w:r w:rsidRPr="00437330">
        <w:rPr>
          <w:rFonts w:cs="Arial" w:hint="eastAsia"/>
          <w:rtl/>
        </w:rPr>
        <w:t>واحترامها</w:t>
      </w:r>
      <w:r w:rsidRPr="00437330">
        <w:rPr>
          <w:rFonts w:cs="Arial"/>
          <w:rtl/>
        </w:rPr>
        <w:t xml:space="preserve"> </w:t>
      </w:r>
      <w:r w:rsidRPr="00437330">
        <w:rPr>
          <w:rFonts w:cs="Arial" w:hint="eastAsia"/>
          <w:rtl/>
        </w:rPr>
        <w:t>وإدراكهم</w:t>
      </w:r>
      <w:r w:rsidRPr="00437330">
        <w:rPr>
          <w:rFonts w:cs="Arial"/>
          <w:rtl/>
        </w:rPr>
        <w:t xml:space="preserve"> </w:t>
      </w:r>
      <w:r>
        <w:rPr>
          <w:rFonts w:cs="Arial" w:hint="cs"/>
          <w:rtl/>
        </w:rPr>
        <w:t xml:space="preserve">وفهمهم </w:t>
      </w:r>
      <w:r w:rsidRPr="00437330">
        <w:rPr>
          <w:rFonts w:cs="Arial" w:hint="eastAsia"/>
          <w:rtl/>
        </w:rPr>
        <w:t>للاختلافات</w:t>
      </w:r>
      <w:r w:rsidRPr="00437330">
        <w:rPr>
          <w:rFonts w:cs="Arial"/>
          <w:rtl/>
        </w:rPr>
        <w:t xml:space="preserve"> </w:t>
      </w:r>
      <w:r w:rsidRPr="00437330">
        <w:rPr>
          <w:rFonts w:cs="Arial" w:hint="eastAsia"/>
          <w:rtl/>
        </w:rPr>
        <w:t>الفردية</w:t>
      </w:r>
      <w:r w:rsidRPr="00437330">
        <w:rPr>
          <w:rFonts w:cs="Arial"/>
          <w:rtl/>
        </w:rPr>
        <w:t xml:space="preserve"> </w:t>
      </w:r>
      <w:r w:rsidRPr="00437330">
        <w:rPr>
          <w:rFonts w:cs="Arial" w:hint="eastAsia"/>
          <w:rtl/>
        </w:rPr>
        <w:t>والعائلية</w:t>
      </w:r>
      <w:r w:rsidRPr="00437330">
        <w:rPr>
          <w:rFonts w:cs="Arial"/>
          <w:rtl/>
        </w:rPr>
        <w:t xml:space="preserve"> </w:t>
      </w:r>
      <w:r w:rsidRPr="00437330">
        <w:rPr>
          <w:rFonts w:cs="Arial" w:hint="eastAsia"/>
          <w:rtl/>
        </w:rPr>
        <w:t>والجماعية</w:t>
      </w:r>
      <w:r w:rsidRPr="00437330">
        <w:rPr>
          <w:rFonts w:cs="Arial"/>
          <w:rtl/>
        </w:rPr>
        <w:t xml:space="preserve"> </w:t>
      </w:r>
      <w:r w:rsidRPr="00437330">
        <w:rPr>
          <w:rFonts w:cs="Arial" w:hint="eastAsia"/>
          <w:rtl/>
        </w:rPr>
        <w:t>والمجتمعية</w:t>
      </w:r>
      <w:r w:rsidRPr="00437330">
        <w:rPr>
          <w:rFonts w:cs="Arial"/>
          <w:rtl/>
        </w:rPr>
        <w:t xml:space="preserve">. </w:t>
      </w:r>
      <w:r w:rsidRPr="00437330">
        <w:rPr>
          <w:rFonts w:cs="Arial" w:hint="eastAsia"/>
          <w:rtl/>
        </w:rPr>
        <w:t>من</w:t>
      </w:r>
      <w:r w:rsidRPr="00437330">
        <w:rPr>
          <w:rFonts w:cs="Arial"/>
          <w:rtl/>
        </w:rPr>
        <w:t xml:space="preserve"> </w:t>
      </w:r>
      <w:r w:rsidRPr="00437330">
        <w:rPr>
          <w:rFonts w:cs="Arial" w:hint="eastAsia"/>
          <w:rtl/>
        </w:rPr>
        <w:t>المهم</w:t>
      </w:r>
      <w:r w:rsidRPr="00437330">
        <w:rPr>
          <w:rFonts w:cs="Arial"/>
          <w:rtl/>
        </w:rPr>
        <w:t xml:space="preserve"> </w:t>
      </w:r>
      <w:r w:rsidRPr="00437330">
        <w:rPr>
          <w:rFonts w:cs="Arial" w:hint="eastAsia"/>
          <w:rtl/>
        </w:rPr>
        <w:t>أن</w:t>
      </w:r>
      <w:r w:rsidRPr="00437330">
        <w:rPr>
          <w:rFonts w:cs="Arial"/>
          <w:rtl/>
        </w:rPr>
        <w:t xml:space="preserve"> </w:t>
      </w:r>
      <w:r>
        <w:rPr>
          <w:rFonts w:cs="Arial" w:hint="cs"/>
          <w:rtl/>
        </w:rPr>
        <w:t xml:space="preserve">يكون اخصائي </w:t>
      </w:r>
      <w:r>
        <w:rPr>
          <w:rFonts w:cs="Arial" w:hint="eastAsia"/>
          <w:rtl/>
        </w:rPr>
        <w:t>إدارة</w:t>
      </w:r>
      <w:r>
        <w:rPr>
          <w:rFonts w:cs="Arial" w:hint="cs"/>
          <w:rtl/>
        </w:rPr>
        <w:t xml:space="preserve"> الحالة</w:t>
      </w:r>
      <w:r w:rsidRPr="00437330">
        <w:rPr>
          <w:rFonts w:cs="Arial"/>
          <w:rtl/>
        </w:rPr>
        <w:t xml:space="preserve"> </w:t>
      </w:r>
      <w:r w:rsidRPr="00437330">
        <w:rPr>
          <w:rFonts w:cs="Arial" w:hint="eastAsia"/>
          <w:rtl/>
        </w:rPr>
        <w:t>قادرًا</w:t>
      </w:r>
      <w:r w:rsidRPr="00437330">
        <w:rPr>
          <w:rFonts w:cs="Arial"/>
          <w:rtl/>
        </w:rPr>
        <w:t xml:space="preserve"> </w:t>
      </w:r>
      <w:r w:rsidRPr="00437330">
        <w:rPr>
          <w:rFonts w:cs="Arial" w:hint="eastAsia"/>
          <w:rtl/>
        </w:rPr>
        <w:t>على</w:t>
      </w:r>
      <w:r w:rsidRPr="00437330">
        <w:rPr>
          <w:rFonts w:cs="Arial"/>
          <w:rtl/>
        </w:rPr>
        <w:t xml:space="preserve"> </w:t>
      </w:r>
      <w:r w:rsidRPr="00437330">
        <w:rPr>
          <w:rFonts w:cs="Arial" w:hint="eastAsia"/>
          <w:rtl/>
        </w:rPr>
        <w:t>إجراء</w:t>
      </w:r>
      <w:r w:rsidRPr="00437330">
        <w:rPr>
          <w:rFonts w:cs="Arial"/>
          <w:rtl/>
        </w:rPr>
        <w:t xml:space="preserve"> </w:t>
      </w:r>
      <w:r w:rsidRPr="00437330">
        <w:rPr>
          <w:rFonts w:cs="Arial" w:hint="eastAsia"/>
          <w:rtl/>
        </w:rPr>
        <w:t>تقييم</w:t>
      </w:r>
      <w:r w:rsidRPr="00437330">
        <w:rPr>
          <w:rFonts w:cs="Arial"/>
          <w:rtl/>
        </w:rPr>
        <w:t xml:space="preserve"> </w:t>
      </w:r>
      <w:r w:rsidRPr="00437330">
        <w:rPr>
          <w:rFonts w:cs="Arial" w:hint="eastAsia"/>
          <w:rtl/>
        </w:rPr>
        <w:t>مستنير</w:t>
      </w:r>
      <w:r w:rsidRPr="00437330">
        <w:rPr>
          <w:rFonts w:cs="Arial"/>
          <w:rtl/>
        </w:rPr>
        <w:t xml:space="preserve"> </w:t>
      </w:r>
      <w:r w:rsidRPr="00437330">
        <w:rPr>
          <w:rFonts w:cs="Arial" w:hint="eastAsia"/>
          <w:rtl/>
        </w:rPr>
        <w:t>وشامل</w:t>
      </w:r>
      <w:r w:rsidRPr="00437330">
        <w:rPr>
          <w:rFonts w:cs="Arial"/>
          <w:rtl/>
        </w:rPr>
        <w:t xml:space="preserve"> </w:t>
      </w:r>
      <w:r w:rsidRPr="00437330">
        <w:rPr>
          <w:rFonts w:cs="Arial" w:hint="eastAsia"/>
          <w:rtl/>
        </w:rPr>
        <w:t>لحالة</w:t>
      </w:r>
      <w:r w:rsidRPr="00437330">
        <w:rPr>
          <w:rFonts w:cs="Arial"/>
          <w:rtl/>
        </w:rPr>
        <w:t xml:space="preserve"> </w:t>
      </w:r>
      <w:r w:rsidRPr="00437330">
        <w:rPr>
          <w:rFonts w:cs="Arial" w:hint="eastAsia"/>
          <w:rtl/>
        </w:rPr>
        <w:t>الطفل</w:t>
      </w:r>
      <w:r w:rsidRPr="00437330">
        <w:rPr>
          <w:rFonts w:cs="Arial"/>
          <w:rtl/>
        </w:rPr>
        <w:t>.</w:t>
      </w:r>
    </w:p>
    <w:p w14:paraId="17F9F5C9" w14:textId="71A73268" w:rsidR="00437330" w:rsidRDefault="00437330" w:rsidP="008C544C">
      <w:pPr>
        <w:pStyle w:val="BodyText"/>
        <w:bidi/>
        <w:spacing w:before="5"/>
        <w:rPr>
          <w:rFonts w:cs="Arial"/>
          <w:rtl/>
        </w:rPr>
      </w:pPr>
      <w:r w:rsidRPr="00437330">
        <w:rPr>
          <w:rFonts w:cs="Arial" w:hint="eastAsia"/>
          <w:rtl/>
        </w:rPr>
        <w:t>تعمل</w:t>
      </w:r>
      <w:r w:rsidRPr="00437330">
        <w:rPr>
          <w:rFonts w:cs="Arial"/>
          <w:rtl/>
        </w:rPr>
        <w:t xml:space="preserve"> </w:t>
      </w:r>
      <w:r w:rsidRPr="00437330">
        <w:rPr>
          <w:rFonts w:cs="Arial" w:hint="eastAsia"/>
          <w:rtl/>
        </w:rPr>
        <w:t>الحساسية</w:t>
      </w:r>
      <w:r w:rsidRPr="00437330">
        <w:rPr>
          <w:rFonts w:cs="Arial"/>
          <w:rtl/>
        </w:rPr>
        <w:t xml:space="preserve"> </w:t>
      </w:r>
      <w:r w:rsidRPr="00437330">
        <w:rPr>
          <w:rFonts w:cs="Arial" w:hint="eastAsia"/>
          <w:rtl/>
        </w:rPr>
        <w:t>ال</w:t>
      </w:r>
      <w:r w:rsidR="002645A0">
        <w:rPr>
          <w:rFonts w:cs="Arial" w:hint="cs"/>
          <w:rtl/>
        </w:rPr>
        <w:t>اجتماعية</w:t>
      </w:r>
      <w:r w:rsidRPr="00437330">
        <w:rPr>
          <w:rFonts w:cs="Arial"/>
          <w:rtl/>
        </w:rPr>
        <w:t xml:space="preserve"> </w:t>
      </w:r>
      <w:r w:rsidRPr="00437330">
        <w:rPr>
          <w:rFonts w:cs="Arial" w:hint="eastAsia"/>
          <w:rtl/>
        </w:rPr>
        <w:t>أيضًا</w:t>
      </w:r>
      <w:r w:rsidRPr="00437330">
        <w:rPr>
          <w:rFonts w:cs="Arial"/>
          <w:rtl/>
        </w:rPr>
        <w:t xml:space="preserve"> </w:t>
      </w:r>
      <w:r w:rsidRPr="00437330">
        <w:rPr>
          <w:rFonts w:cs="Arial" w:hint="eastAsia"/>
          <w:rtl/>
        </w:rPr>
        <w:t>على</w:t>
      </w:r>
      <w:r w:rsidRPr="00437330">
        <w:rPr>
          <w:rFonts w:cs="Arial"/>
          <w:rtl/>
        </w:rPr>
        <w:t xml:space="preserve"> </w:t>
      </w:r>
      <w:r w:rsidRPr="00437330">
        <w:rPr>
          <w:rFonts w:cs="Arial" w:hint="eastAsia"/>
          <w:rtl/>
        </w:rPr>
        <w:t>تحسين</w:t>
      </w:r>
      <w:r w:rsidRPr="00437330">
        <w:rPr>
          <w:rFonts w:cs="Arial"/>
          <w:rtl/>
        </w:rPr>
        <w:t xml:space="preserve"> </w:t>
      </w:r>
      <w:r w:rsidRPr="00437330">
        <w:rPr>
          <w:rFonts w:cs="Arial" w:hint="eastAsia"/>
          <w:rtl/>
        </w:rPr>
        <w:t>قدرة</w:t>
      </w:r>
      <w:r w:rsidRPr="00437330">
        <w:rPr>
          <w:rFonts w:cs="Arial"/>
          <w:rtl/>
        </w:rPr>
        <w:t xml:space="preserve"> </w:t>
      </w:r>
      <w:proofErr w:type="spellStart"/>
      <w:r w:rsidRPr="00437330">
        <w:rPr>
          <w:rFonts w:cs="Arial" w:hint="eastAsia"/>
          <w:rtl/>
        </w:rPr>
        <w:t>أخصائيي</w:t>
      </w:r>
      <w:proofErr w:type="spellEnd"/>
      <w:r>
        <w:rPr>
          <w:rFonts w:cs="Arial" w:hint="cs"/>
          <w:rtl/>
        </w:rPr>
        <w:t xml:space="preserve"> ادارة</w:t>
      </w:r>
      <w:r w:rsidRPr="00437330">
        <w:rPr>
          <w:rFonts w:cs="Arial"/>
          <w:rtl/>
        </w:rPr>
        <w:t xml:space="preserve"> </w:t>
      </w:r>
      <w:r w:rsidRPr="00437330">
        <w:rPr>
          <w:rFonts w:cs="Arial" w:hint="eastAsia"/>
          <w:rtl/>
        </w:rPr>
        <w:t>الحا</w:t>
      </w:r>
      <w:r>
        <w:rPr>
          <w:rFonts w:cs="Arial" w:hint="cs"/>
          <w:rtl/>
        </w:rPr>
        <w:t>لة</w:t>
      </w:r>
      <w:r w:rsidRPr="00437330">
        <w:rPr>
          <w:rFonts w:cs="Arial"/>
          <w:rtl/>
        </w:rPr>
        <w:t xml:space="preserve"> </w:t>
      </w:r>
      <w:r w:rsidRPr="00437330">
        <w:rPr>
          <w:rFonts w:cs="Arial" w:hint="eastAsia"/>
          <w:rtl/>
        </w:rPr>
        <w:t>على</w:t>
      </w:r>
      <w:r w:rsidRPr="00437330">
        <w:rPr>
          <w:rFonts w:cs="Arial"/>
          <w:rtl/>
        </w:rPr>
        <w:t xml:space="preserve"> </w:t>
      </w:r>
      <w:r w:rsidRPr="00437330">
        <w:rPr>
          <w:rFonts w:cs="Arial" w:hint="eastAsia"/>
          <w:rtl/>
        </w:rPr>
        <w:t>العمل</w:t>
      </w:r>
      <w:r w:rsidRPr="00437330">
        <w:rPr>
          <w:rFonts w:cs="Arial"/>
          <w:rtl/>
        </w:rPr>
        <w:t xml:space="preserve"> </w:t>
      </w:r>
      <w:r w:rsidRPr="00437330">
        <w:rPr>
          <w:rFonts w:cs="Arial" w:hint="eastAsia"/>
          <w:rtl/>
        </w:rPr>
        <w:t>بفعالية</w:t>
      </w:r>
      <w:r w:rsidRPr="00437330">
        <w:rPr>
          <w:rFonts w:cs="Arial"/>
          <w:rtl/>
        </w:rPr>
        <w:t xml:space="preserve"> </w:t>
      </w:r>
      <w:r w:rsidRPr="00437330">
        <w:rPr>
          <w:rFonts w:cs="Arial" w:hint="eastAsia"/>
          <w:rtl/>
        </w:rPr>
        <w:t>مع</w:t>
      </w:r>
      <w:r w:rsidRPr="00437330">
        <w:rPr>
          <w:rFonts w:cs="Arial"/>
          <w:rtl/>
        </w:rPr>
        <w:t xml:space="preserve"> </w:t>
      </w:r>
      <w:r w:rsidRPr="00437330">
        <w:rPr>
          <w:rFonts w:cs="Arial" w:hint="eastAsia"/>
          <w:rtl/>
        </w:rPr>
        <w:t>الأطفال</w:t>
      </w:r>
      <w:r w:rsidRPr="00437330">
        <w:rPr>
          <w:rFonts w:cs="Arial"/>
          <w:rtl/>
        </w:rPr>
        <w:t xml:space="preserve"> </w:t>
      </w:r>
      <w:r w:rsidRPr="00437330">
        <w:rPr>
          <w:rFonts w:cs="Arial" w:hint="eastAsia"/>
          <w:rtl/>
        </w:rPr>
        <w:t>والأسر</w:t>
      </w:r>
      <w:r w:rsidRPr="00437330">
        <w:rPr>
          <w:rFonts w:cs="Arial"/>
          <w:rtl/>
        </w:rPr>
        <w:t xml:space="preserve"> </w:t>
      </w:r>
      <w:r w:rsidRPr="00437330">
        <w:rPr>
          <w:rFonts w:cs="Arial" w:hint="eastAsia"/>
          <w:rtl/>
        </w:rPr>
        <w:t>والمجتمعات</w:t>
      </w:r>
      <w:r w:rsidRPr="00437330">
        <w:rPr>
          <w:rFonts w:cs="Arial"/>
          <w:rtl/>
        </w:rPr>
        <w:t xml:space="preserve"> </w:t>
      </w:r>
      <w:r w:rsidRPr="00437330">
        <w:rPr>
          <w:rFonts w:cs="Arial" w:hint="eastAsia"/>
          <w:rtl/>
        </w:rPr>
        <w:t>المحلية</w:t>
      </w:r>
      <w:r w:rsidRPr="00437330">
        <w:rPr>
          <w:rFonts w:cs="Arial"/>
          <w:rtl/>
        </w:rPr>
        <w:t xml:space="preserve"> </w:t>
      </w:r>
      <w:r w:rsidRPr="00437330">
        <w:rPr>
          <w:rFonts w:cs="Arial" w:hint="eastAsia"/>
          <w:rtl/>
        </w:rPr>
        <w:t>وتحديد</w:t>
      </w:r>
      <w:r w:rsidRPr="00437330">
        <w:rPr>
          <w:rFonts w:cs="Arial"/>
          <w:rtl/>
        </w:rPr>
        <w:t xml:space="preserve"> </w:t>
      </w:r>
      <w:r w:rsidRPr="00437330">
        <w:rPr>
          <w:rFonts w:cs="Arial" w:hint="eastAsia"/>
          <w:rtl/>
        </w:rPr>
        <w:t>الحلول</w:t>
      </w:r>
      <w:r w:rsidRPr="00437330">
        <w:rPr>
          <w:rFonts w:cs="Arial"/>
          <w:rtl/>
        </w:rPr>
        <w:t xml:space="preserve"> </w:t>
      </w:r>
      <w:r w:rsidRPr="00437330">
        <w:rPr>
          <w:rFonts w:cs="Arial" w:hint="eastAsia"/>
          <w:rtl/>
        </w:rPr>
        <w:t>التي</w:t>
      </w:r>
      <w:r w:rsidRPr="00437330">
        <w:rPr>
          <w:rFonts w:cs="Arial"/>
          <w:rtl/>
        </w:rPr>
        <w:t xml:space="preserve"> </w:t>
      </w:r>
      <w:r w:rsidRPr="00437330">
        <w:rPr>
          <w:rFonts w:cs="Arial" w:hint="eastAsia"/>
          <w:rtl/>
        </w:rPr>
        <w:t>تعزز</w:t>
      </w:r>
      <w:r w:rsidRPr="00437330">
        <w:rPr>
          <w:rFonts w:cs="Arial"/>
          <w:rtl/>
        </w:rPr>
        <w:t xml:space="preserve"> </w:t>
      </w:r>
      <w:r w:rsidRPr="00437330">
        <w:rPr>
          <w:rFonts w:cs="Arial" w:hint="eastAsia"/>
          <w:rtl/>
        </w:rPr>
        <w:t>أساليب</w:t>
      </w:r>
      <w:r w:rsidRPr="00437330">
        <w:rPr>
          <w:rFonts w:cs="Arial"/>
          <w:rtl/>
        </w:rPr>
        <w:t xml:space="preserve"> </w:t>
      </w:r>
      <w:r w:rsidRPr="00437330">
        <w:rPr>
          <w:rFonts w:cs="Arial" w:hint="eastAsia"/>
          <w:rtl/>
        </w:rPr>
        <w:t>الرعاية</w:t>
      </w:r>
      <w:r w:rsidRPr="00437330">
        <w:rPr>
          <w:rFonts w:cs="Arial"/>
          <w:rtl/>
        </w:rPr>
        <w:t xml:space="preserve"> </w:t>
      </w:r>
      <w:r w:rsidRPr="00437330">
        <w:rPr>
          <w:rFonts w:cs="Arial" w:hint="eastAsia"/>
          <w:rtl/>
        </w:rPr>
        <w:t>والحماية</w:t>
      </w:r>
      <w:r w:rsidRPr="00437330">
        <w:rPr>
          <w:rFonts w:cs="Arial"/>
          <w:rtl/>
        </w:rPr>
        <w:t xml:space="preserve"> </w:t>
      </w:r>
      <w:r w:rsidRPr="00437330">
        <w:rPr>
          <w:rFonts w:cs="Arial" w:hint="eastAsia"/>
          <w:rtl/>
        </w:rPr>
        <w:t>المحلية</w:t>
      </w:r>
      <w:r w:rsidRPr="00437330">
        <w:rPr>
          <w:rFonts w:cs="Arial"/>
          <w:rtl/>
        </w:rPr>
        <w:t xml:space="preserve"> </w:t>
      </w:r>
      <w:r w:rsidRPr="00437330">
        <w:rPr>
          <w:rFonts w:cs="Arial" w:hint="eastAsia"/>
          <w:rtl/>
        </w:rPr>
        <w:t>وتتماشى</w:t>
      </w:r>
      <w:r w:rsidRPr="00437330">
        <w:rPr>
          <w:rFonts w:cs="Arial"/>
          <w:rtl/>
        </w:rPr>
        <w:t xml:space="preserve"> </w:t>
      </w:r>
      <w:r w:rsidRPr="00437330">
        <w:rPr>
          <w:rFonts w:cs="Arial" w:hint="eastAsia"/>
          <w:rtl/>
        </w:rPr>
        <w:t>مع</w:t>
      </w:r>
      <w:r w:rsidRPr="00437330">
        <w:rPr>
          <w:rFonts w:cs="Arial"/>
          <w:rtl/>
        </w:rPr>
        <w:t xml:space="preserve"> </w:t>
      </w:r>
      <w:r w:rsidRPr="00437330">
        <w:rPr>
          <w:rFonts w:cs="Arial" w:hint="eastAsia"/>
          <w:rtl/>
        </w:rPr>
        <w:t>قيم</w:t>
      </w:r>
      <w:r w:rsidRPr="00437330">
        <w:rPr>
          <w:rFonts w:cs="Arial"/>
          <w:rtl/>
        </w:rPr>
        <w:t xml:space="preserve"> </w:t>
      </w:r>
      <w:r w:rsidRPr="00437330">
        <w:rPr>
          <w:rFonts w:cs="Arial" w:hint="eastAsia"/>
          <w:rtl/>
        </w:rPr>
        <w:t>ومعتقدات</w:t>
      </w:r>
      <w:r w:rsidRPr="00437330">
        <w:rPr>
          <w:rFonts w:cs="Arial"/>
          <w:rtl/>
        </w:rPr>
        <w:t xml:space="preserve"> </w:t>
      </w:r>
      <w:r w:rsidRPr="00437330">
        <w:rPr>
          <w:rFonts w:cs="Arial" w:hint="eastAsia"/>
          <w:rtl/>
        </w:rPr>
        <w:t>الأطفال</w:t>
      </w:r>
      <w:r w:rsidRPr="00437330">
        <w:rPr>
          <w:rFonts w:cs="Arial"/>
          <w:rtl/>
        </w:rPr>
        <w:t xml:space="preserve"> </w:t>
      </w:r>
      <w:r w:rsidRPr="00437330">
        <w:rPr>
          <w:rFonts w:cs="Arial" w:hint="eastAsia"/>
          <w:rtl/>
        </w:rPr>
        <w:t>والأسر</w:t>
      </w:r>
      <w:r w:rsidRPr="00437330">
        <w:rPr>
          <w:rFonts w:cs="Arial"/>
          <w:rtl/>
        </w:rPr>
        <w:t xml:space="preserve">. </w:t>
      </w:r>
      <w:r w:rsidRPr="00437330">
        <w:rPr>
          <w:rFonts w:cs="Arial" w:hint="eastAsia"/>
          <w:rtl/>
        </w:rPr>
        <w:t>يمكن</w:t>
      </w:r>
      <w:r w:rsidRPr="00437330">
        <w:rPr>
          <w:rFonts w:cs="Arial"/>
          <w:rtl/>
        </w:rPr>
        <w:t xml:space="preserve"> </w:t>
      </w:r>
      <w:r w:rsidRPr="00437330">
        <w:rPr>
          <w:rFonts w:cs="Arial" w:hint="eastAsia"/>
          <w:rtl/>
        </w:rPr>
        <w:t>إعاقة</w:t>
      </w:r>
      <w:r w:rsidRPr="00437330">
        <w:rPr>
          <w:rFonts w:cs="Arial"/>
          <w:rtl/>
        </w:rPr>
        <w:t xml:space="preserve"> </w:t>
      </w:r>
      <w:r w:rsidRPr="00437330">
        <w:rPr>
          <w:rFonts w:cs="Arial" w:hint="eastAsia"/>
          <w:rtl/>
        </w:rPr>
        <w:t>جودة</w:t>
      </w:r>
      <w:r w:rsidRPr="00437330">
        <w:rPr>
          <w:rFonts w:cs="Arial"/>
          <w:rtl/>
        </w:rPr>
        <w:t xml:space="preserve"> </w:t>
      </w:r>
      <w:r w:rsidRPr="00437330">
        <w:rPr>
          <w:rFonts w:cs="Arial" w:hint="eastAsia"/>
          <w:rtl/>
        </w:rPr>
        <w:t>خدمات</w:t>
      </w:r>
      <w:r w:rsidRPr="00437330">
        <w:rPr>
          <w:rFonts w:cs="Arial"/>
          <w:rtl/>
        </w:rPr>
        <w:t xml:space="preserve"> </w:t>
      </w:r>
      <w:r w:rsidRPr="00437330">
        <w:rPr>
          <w:rFonts w:cs="Arial" w:hint="eastAsia"/>
          <w:rtl/>
        </w:rPr>
        <w:t>إدارة</w:t>
      </w:r>
      <w:r w:rsidRPr="00437330">
        <w:rPr>
          <w:rFonts w:cs="Arial"/>
          <w:rtl/>
        </w:rPr>
        <w:t xml:space="preserve"> </w:t>
      </w:r>
      <w:r w:rsidRPr="00437330">
        <w:rPr>
          <w:rFonts w:cs="Arial" w:hint="eastAsia"/>
          <w:rtl/>
        </w:rPr>
        <w:t>الحالات</w:t>
      </w:r>
      <w:r w:rsidRPr="00437330">
        <w:rPr>
          <w:rFonts w:cs="Arial"/>
          <w:rtl/>
        </w:rPr>
        <w:t xml:space="preserve"> </w:t>
      </w:r>
      <w:r>
        <w:rPr>
          <w:rFonts w:cs="Arial" w:hint="cs"/>
          <w:rtl/>
        </w:rPr>
        <w:t xml:space="preserve">عندما لا يؤخذ </w:t>
      </w:r>
      <w:r w:rsidRPr="00437330">
        <w:rPr>
          <w:rFonts w:cs="Arial" w:hint="eastAsia"/>
          <w:rtl/>
        </w:rPr>
        <w:t>السياق</w:t>
      </w:r>
      <w:r w:rsidRPr="00437330">
        <w:rPr>
          <w:rFonts w:cs="Arial"/>
          <w:rtl/>
        </w:rPr>
        <w:t xml:space="preserve"> </w:t>
      </w:r>
      <w:r w:rsidRPr="00437330">
        <w:rPr>
          <w:rFonts w:cs="Arial" w:hint="eastAsia"/>
          <w:rtl/>
        </w:rPr>
        <w:t>ال</w:t>
      </w:r>
      <w:r w:rsidR="002645A0">
        <w:rPr>
          <w:rFonts w:cs="Arial" w:hint="cs"/>
          <w:rtl/>
        </w:rPr>
        <w:t>اجتماعي</w:t>
      </w:r>
      <w:r>
        <w:rPr>
          <w:rFonts w:cs="Arial" w:hint="cs"/>
          <w:rtl/>
        </w:rPr>
        <w:t xml:space="preserve"> بنضر الاعتبار</w:t>
      </w:r>
      <w:r w:rsidRPr="00437330">
        <w:rPr>
          <w:rFonts w:cs="Arial"/>
          <w:rtl/>
        </w:rPr>
        <w:t xml:space="preserve"> </w:t>
      </w:r>
      <w:r w:rsidRPr="00437330">
        <w:rPr>
          <w:rFonts w:cs="Arial" w:hint="eastAsia"/>
          <w:rtl/>
        </w:rPr>
        <w:t>مما</w:t>
      </w:r>
      <w:r w:rsidRPr="00437330">
        <w:rPr>
          <w:rFonts w:cs="Arial"/>
          <w:rtl/>
        </w:rPr>
        <w:t xml:space="preserve"> </w:t>
      </w:r>
      <w:r w:rsidRPr="00437330">
        <w:rPr>
          <w:rFonts w:cs="Arial" w:hint="eastAsia"/>
          <w:rtl/>
        </w:rPr>
        <w:t>يؤدي</w:t>
      </w:r>
      <w:r w:rsidRPr="00437330">
        <w:rPr>
          <w:rFonts w:cs="Arial"/>
          <w:rtl/>
        </w:rPr>
        <w:t xml:space="preserve"> </w:t>
      </w:r>
      <w:r w:rsidRPr="00437330">
        <w:rPr>
          <w:rFonts w:cs="Arial" w:hint="eastAsia"/>
          <w:rtl/>
        </w:rPr>
        <w:t>إلى</w:t>
      </w:r>
      <w:r w:rsidRPr="00437330">
        <w:rPr>
          <w:rFonts w:cs="Arial"/>
          <w:rtl/>
        </w:rPr>
        <w:t xml:space="preserve"> </w:t>
      </w:r>
      <w:r w:rsidRPr="00437330">
        <w:rPr>
          <w:rFonts w:cs="Arial" w:hint="eastAsia"/>
          <w:rtl/>
        </w:rPr>
        <w:t>وضع</w:t>
      </w:r>
      <w:r w:rsidRPr="00437330">
        <w:rPr>
          <w:rFonts w:cs="Arial"/>
          <w:rtl/>
        </w:rPr>
        <w:t xml:space="preserve"> </w:t>
      </w:r>
      <w:r w:rsidRPr="00437330">
        <w:rPr>
          <w:rFonts w:cs="Arial" w:hint="eastAsia"/>
          <w:rtl/>
        </w:rPr>
        <w:t>خطط</w:t>
      </w:r>
      <w:r w:rsidRPr="00437330">
        <w:rPr>
          <w:rFonts w:cs="Arial"/>
          <w:rtl/>
        </w:rPr>
        <w:t xml:space="preserve"> </w:t>
      </w:r>
      <w:r w:rsidRPr="00437330">
        <w:rPr>
          <w:rFonts w:cs="Arial" w:hint="eastAsia"/>
          <w:rtl/>
        </w:rPr>
        <w:t>حالات</w:t>
      </w:r>
      <w:r w:rsidRPr="00437330">
        <w:rPr>
          <w:rFonts w:cs="Arial"/>
          <w:rtl/>
        </w:rPr>
        <w:t xml:space="preserve"> </w:t>
      </w:r>
      <w:r w:rsidRPr="00437330">
        <w:rPr>
          <w:rFonts w:cs="Arial" w:hint="eastAsia"/>
          <w:rtl/>
        </w:rPr>
        <w:t>لا</w:t>
      </w:r>
      <w:r w:rsidRPr="00437330">
        <w:rPr>
          <w:rFonts w:cs="Arial"/>
          <w:rtl/>
        </w:rPr>
        <w:t xml:space="preserve"> </w:t>
      </w:r>
      <w:r w:rsidRPr="00437330">
        <w:rPr>
          <w:rFonts w:cs="Arial" w:hint="eastAsia"/>
          <w:rtl/>
        </w:rPr>
        <w:t>تتناسب</w:t>
      </w:r>
      <w:r w:rsidRPr="00437330">
        <w:rPr>
          <w:rFonts w:cs="Arial"/>
          <w:rtl/>
        </w:rPr>
        <w:t xml:space="preserve"> </w:t>
      </w:r>
      <w:r w:rsidRPr="00437330">
        <w:rPr>
          <w:rFonts w:cs="Arial" w:hint="eastAsia"/>
          <w:rtl/>
        </w:rPr>
        <w:t>مع</w:t>
      </w:r>
      <w:r w:rsidRPr="00437330">
        <w:rPr>
          <w:rFonts w:cs="Arial"/>
          <w:rtl/>
        </w:rPr>
        <w:t xml:space="preserve"> </w:t>
      </w:r>
      <w:r w:rsidRPr="00437330">
        <w:rPr>
          <w:rFonts w:cs="Arial" w:hint="eastAsia"/>
          <w:rtl/>
        </w:rPr>
        <w:t>حقائق</w:t>
      </w:r>
      <w:r w:rsidRPr="00437330">
        <w:rPr>
          <w:rFonts w:cs="Arial"/>
          <w:rtl/>
        </w:rPr>
        <w:t xml:space="preserve"> </w:t>
      </w:r>
      <w:r w:rsidRPr="00437330">
        <w:rPr>
          <w:rFonts w:cs="Arial" w:hint="eastAsia"/>
          <w:rtl/>
        </w:rPr>
        <w:t>حياة</w:t>
      </w:r>
      <w:r w:rsidRPr="00437330">
        <w:rPr>
          <w:rFonts w:cs="Arial"/>
          <w:rtl/>
        </w:rPr>
        <w:t xml:space="preserve"> </w:t>
      </w:r>
      <w:r w:rsidRPr="00437330">
        <w:rPr>
          <w:rFonts w:cs="Arial" w:hint="eastAsia"/>
          <w:rtl/>
        </w:rPr>
        <w:t>الناس</w:t>
      </w:r>
      <w:r w:rsidRPr="00437330">
        <w:rPr>
          <w:rFonts w:cs="Arial"/>
          <w:rtl/>
        </w:rPr>
        <w:t xml:space="preserve"> </w:t>
      </w:r>
      <w:r w:rsidRPr="00437330">
        <w:rPr>
          <w:rFonts w:cs="Arial" w:hint="eastAsia"/>
          <w:rtl/>
        </w:rPr>
        <w:t>ومعتقداتهم</w:t>
      </w:r>
      <w:r w:rsidRPr="00437330">
        <w:rPr>
          <w:rFonts w:cs="Arial"/>
          <w:rtl/>
        </w:rPr>
        <w:t xml:space="preserve"> </w:t>
      </w:r>
      <w:r>
        <w:rPr>
          <w:rFonts w:cs="Arial" w:hint="cs"/>
          <w:rtl/>
        </w:rPr>
        <w:t>حيث</w:t>
      </w:r>
      <w:r w:rsidRPr="00437330">
        <w:rPr>
          <w:rFonts w:cs="Arial"/>
          <w:rtl/>
        </w:rPr>
        <w:t xml:space="preserve"> </w:t>
      </w:r>
      <w:r w:rsidRPr="00437330">
        <w:rPr>
          <w:rFonts w:cs="Arial" w:hint="eastAsia"/>
          <w:rtl/>
        </w:rPr>
        <w:t>قد</w:t>
      </w:r>
      <w:r w:rsidRPr="00437330">
        <w:rPr>
          <w:rFonts w:cs="Arial"/>
          <w:rtl/>
        </w:rPr>
        <w:t xml:space="preserve"> </w:t>
      </w:r>
      <w:r w:rsidRPr="00437330">
        <w:rPr>
          <w:rFonts w:cs="Arial" w:hint="eastAsia"/>
          <w:rtl/>
        </w:rPr>
        <w:t>لا</w:t>
      </w:r>
      <w:r w:rsidRPr="00437330">
        <w:rPr>
          <w:rFonts w:cs="Arial"/>
          <w:rtl/>
        </w:rPr>
        <w:t xml:space="preserve"> </w:t>
      </w:r>
      <w:r w:rsidRPr="00437330">
        <w:rPr>
          <w:rFonts w:cs="Arial" w:hint="eastAsia"/>
          <w:rtl/>
        </w:rPr>
        <w:t>تكون</w:t>
      </w:r>
      <w:r w:rsidRPr="00437330">
        <w:rPr>
          <w:rFonts w:cs="Arial"/>
          <w:rtl/>
        </w:rPr>
        <w:t xml:space="preserve"> </w:t>
      </w:r>
      <w:r w:rsidRPr="00437330">
        <w:rPr>
          <w:rFonts w:cs="Arial" w:hint="eastAsia"/>
          <w:rtl/>
        </w:rPr>
        <w:t>مقبولة</w:t>
      </w:r>
      <w:r w:rsidRPr="00437330">
        <w:rPr>
          <w:rFonts w:cs="Arial"/>
          <w:rtl/>
        </w:rPr>
        <w:t xml:space="preserve"> </w:t>
      </w:r>
      <w:r w:rsidRPr="00437330">
        <w:rPr>
          <w:rFonts w:cs="Arial" w:hint="eastAsia"/>
          <w:rtl/>
        </w:rPr>
        <w:t>وبالتالي</w:t>
      </w:r>
      <w:r w:rsidRPr="00437330">
        <w:rPr>
          <w:rFonts w:cs="Arial"/>
          <w:rtl/>
        </w:rPr>
        <w:t xml:space="preserve"> </w:t>
      </w:r>
      <w:r w:rsidRPr="00437330">
        <w:rPr>
          <w:rFonts w:cs="Arial" w:hint="eastAsia"/>
          <w:rtl/>
        </w:rPr>
        <w:t>يصعب</w:t>
      </w:r>
      <w:r w:rsidRPr="00437330">
        <w:rPr>
          <w:rFonts w:cs="Arial"/>
          <w:rtl/>
        </w:rPr>
        <w:t xml:space="preserve"> </w:t>
      </w:r>
      <w:r w:rsidRPr="00437330">
        <w:rPr>
          <w:rFonts w:cs="Arial" w:hint="eastAsia"/>
          <w:rtl/>
        </w:rPr>
        <w:t>تنفيذها</w:t>
      </w:r>
      <w:r w:rsidRPr="00437330">
        <w:rPr>
          <w:rFonts w:cs="Arial"/>
          <w:rtl/>
        </w:rPr>
        <w:t>.</w:t>
      </w:r>
    </w:p>
    <w:p w14:paraId="16560D90" w14:textId="2E582280" w:rsidR="00182CF6" w:rsidRPr="002645A0" w:rsidRDefault="002645A0" w:rsidP="008C544C">
      <w:pPr>
        <w:pStyle w:val="BodyText"/>
        <w:bidi/>
        <w:spacing w:before="5"/>
        <w:rPr>
          <w:rFonts w:cs="Arial"/>
        </w:rPr>
      </w:pPr>
      <w:r>
        <w:rPr>
          <w:rFonts w:cs="Arial" w:hint="cs"/>
          <w:rtl/>
        </w:rPr>
        <w:t>ي</w:t>
      </w:r>
      <w:r w:rsidRPr="002645A0">
        <w:rPr>
          <w:rFonts w:cs="Arial" w:hint="eastAsia"/>
          <w:rtl/>
        </w:rPr>
        <w:t>جب</w:t>
      </w:r>
      <w:r w:rsidRPr="002645A0">
        <w:rPr>
          <w:rFonts w:cs="Arial"/>
          <w:rtl/>
        </w:rPr>
        <w:t xml:space="preserve"> </w:t>
      </w:r>
      <w:r w:rsidRPr="002645A0">
        <w:rPr>
          <w:rFonts w:cs="Arial" w:hint="eastAsia"/>
          <w:rtl/>
        </w:rPr>
        <w:t>على</w:t>
      </w:r>
      <w:r w:rsidRPr="002645A0">
        <w:rPr>
          <w:rFonts w:cs="Arial"/>
          <w:rtl/>
        </w:rPr>
        <w:t xml:space="preserve"> </w:t>
      </w:r>
      <w:r>
        <w:rPr>
          <w:rFonts w:cs="Arial" w:hint="cs"/>
          <w:rtl/>
        </w:rPr>
        <w:t>مدراء</w:t>
      </w:r>
      <w:r w:rsidRPr="002645A0">
        <w:rPr>
          <w:rFonts w:cs="Arial"/>
          <w:rtl/>
        </w:rPr>
        <w:t xml:space="preserve"> </w:t>
      </w:r>
      <w:proofErr w:type="spellStart"/>
      <w:r w:rsidRPr="002645A0">
        <w:rPr>
          <w:rFonts w:cs="Arial" w:hint="eastAsia"/>
          <w:rtl/>
        </w:rPr>
        <w:t>وأخصائيي</w:t>
      </w:r>
      <w:proofErr w:type="spellEnd"/>
      <w:r w:rsidRPr="002645A0">
        <w:rPr>
          <w:rFonts w:cs="Arial"/>
          <w:rtl/>
        </w:rPr>
        <w:t xml:space="preserve"> </w:t>
      </w:r>
      <w:r>
        <w:rPr>
          <w:rFonts w:cs="Arial" w:hint="eastAsia"/>
          <w:rtl/>
        </w:rPr>
        <w:t>إدارة</w:t>
      </w:r>
      <w:r>
        <w:rPr>
          <w:rFonts w:cs="Arial" w:hint="cs"/>
          <w:rtl/>
        </w:rPr>
        <w:t xml:space="preserve"> </w:t>
      </w:r>
      <w:r w:rsidRPr="002645A0">
        <w:rPr>
          <w:rFonts w:cs="Arial" w:hint="eastAsia"/>
          <w:rtl/>
        </w:rPr>
        <w:t>الحال</w:t>
      </w:r>
      <w:r>
        <w:rPr>
          <w:rFonts w:cs="Arial" w:hint="cs"/>
          <w:rtl/>
        </w:rPr>
        <w:t>ة</w:t>
      </w:r>
      <w:r w:rsidRPr="002645A0">
        <w:rPr>
          <w:rFonts w:cs="Arial"/>
          <w:rtl/>
        </w:rPr>
        <w:t xml:space="preserve"> </w:t>
      </w:r>
      <w:r w:rsidRPr="002645A0">
        <w:rPr>
          <w:rFonts w:cs="Arial" w:hint="eastAsia"/>
          <w:rtl/>
        </w:rPr>
        <w:t>مواصلة</w:t>
      </w:r>
      <w:r w:rsidRPr="002645A0">
        <w:rPr>
          <w:rFonts w:cs="Arial"/>
          <w:rtl/>
        </w:rPr>
        <w:t xml:space="preserve"> </w:t>
      </w:r>
      <w:r w:rsidRPr="002645A0">
        <w:rPr>
          <w:rFonts w:cs="Arial" w:hint="eastAsia"/>
          <w:rtl/>
        </w:rPr>
        <w:t>إعطاء</w:t>
      </w:r>
      <w:r w:rsidRPr="002645A0">
        <w:rPr>
          <w:rFonts w:cs="Arial"/>
          <w:rtl/>
        </w:rPr>
        <w:t xml:space="preserve"> </w:t>
      </w:r>
      <w:r w:rsidRPr="002645A0">
        <w:rPr>
          <w:rFonts w:cs="Arial" w:hint="eastAsia"/>
          <w:rtl/>
        </w:rPr>
        <w:t>الأولوية</w:t>
      </w:r>
      <w:r w:rsidRPr="002645A0">
        <w:rPr>
          <w:rFonts w:cs="Arial"/>
          <w:rtl/>
        </w:rPr>
        <w:t xml:space="preserve"> </w:t>
      </w:r>
      <w:r w:rsidRPr="002645A0">
        <w:rPr>
          <w:rFonts w:cs="Arial" w:hint="eastAsia"/>
          <w:rtl/>
        </w:rPr>
        <w:t>لمصالح</w:t>
      </w:r>
      <w:r w:rsidRPr="002645A0">
        <w:rPr>
          <w:rFonts w:cs="Arial"/>
          <w:rtl/>
        </w:rPr>
        <w:t xml:space="preserve"> </w:t>
      </w:r>
      <w:r w:rsidRPr="002645A0">
        <w:rPr>
          <w:rFonts w:cs="Arial" w:hint="eastAsia"/>
          <w:rtl/>
        </w:rPr>
        <w:t>الطفل</w:t>
      </w:r>
      <w:r w:rsidRPr="002645A0">
        <w:rPr>
          <w:rFonts w:cs="Arial"/>
          <w:rtl/>
        </w:rPr>
        <w:t xml:space="preserve"> </w:t>
      </w:r>
      <w:r w:rsidRPr="002645A0">
        <w:rPr>
          <w:rFonts w:cs="Arial" w:hint="eastAsia"/>
          <w:rtl/>
        </w:rPr>
        <w:t>الفضلى</w:t>
      </w:r>
      <w:r w:rsidRPr="002645A0">
        <w:rPr>
          <w:rFonts w:cs="Arial"/>
          <w:rtl/>
        </w:rPr>
        <w:t xml:space="preserve"> </w:t>
      </w:r>
      <w:r w:rsidRPr="002645A0">
        <w:rPr>
          <w:rFonts w:cs="Arial" w:hint="eastAsia"/>
          <w:rtl/>
        </w:rPr>
        <w:t>واتخاذ</w:t>
      </w:r>
      <w:r w:rsidRPr="002645A0">
        <w:rPr>
          <w:rFonts w:cs="Arial"/>
          <w:rtl/>
        </w:rPr>
        <w:t xml:space="preserve"> </w:t>
      </w:r>
      <w:r w:rsidRPr="002645A0">
        <w:rPr>
          <w:rFonts w:cs="Arial" w:hint="eastAsia"/>
          <w:rtl/>
        </w:rPr>
        <w:t>القرارات</w:t>
      </w:r>
      <w:r w:rsidRPr="002645A0">
        <w:rPr>
          <w:rFonts w:cs="Arial"/>
          <w:rtl/>
        </w:rPr>
        <w:t xml:space="preserve"> </w:t>
      </w:r>
      <w:r w:rsidRPr="002645A0">
        <w:rPr>
          <w:rFonts w:cs="Arial" w:hint="eastAsia"/>
          <w:rtl/>
        </w:rPr>
        <w:t>التي</w:t>
      </w:r>
      <w:r w:rsidRPr="002645A0">
        <w:rPr>
          <w:rFonts w:cs="Arial"/>
          <w:rtl/>
        </w:rPr>
        <w:t xml:space="preserve"> </w:t>
      </w:r>
      <w:r w:rsidRPr="002645A0">
        <w:rPr>
          <w:rFonts w:cs="Arial" w:hint="eastAsia"/>
          <w:rtl/>
        </w:rPr>
        <w:t>لا</w:t>
      </w:r>
      <w:r w:rsidRPr="002645A0">
        <w:rPr>
          <w:rFonts w:cs="Arial"/>
          <w:rtl/>
        </w:rPr>
        <w:t xml:space="preserve"> </w:t>
      </w:r>
      <w:r w:rsidRPr="002645A0">
        <w:rPr>
          <w:rFonts w:cs="Arial" w:hint="eastAsia"/>
          <w:rtl/>
        </w:rPr>
        <w:t>تعرضهم</w:t>
      </w:r>
      <w:r w:rsidRPr="002645A0">
        <w:rPr>
          <w:rFonts w:cs="Arial"/>
          <w:rtl/>
        </w:rPr>
        <w:t xml:space="preserve"> </w:t>
      </w:r>
      <w:r w:rsidRPr="002645A0">
        <w:rPr>
          <w:rFonts w:cs="Arial" w:hint="eastAsia"/>
          <w:rtl/>
        </w:rPr>
        <w:t>لخطر</w:t>
      </w:r>
      <w:r w:rsidRPr="002645A0">
        <w:rPr>
          <w:rFonts w:cs="Arial"/>
          <w:rtl/>
        </w:rPr>
        <w:t xml:space="preserve"> </w:t>
      </w:r>
      <w:r w:rsidRPr="002645A0">
        <w:rPr>
          <w:rFonts w:cs="Arial" w:hint="eastAsia"/>
          <w:rtl/>
        </w:rPr>
        <w:t>إضافي</w:t>
      </w:r>
      <w:r w:rsidRPr="002645A0">
        <w:rPr>
          <w:rFonts w:cs="Arial"/>
          <w:rtl/>
        </w:rPr>
        <w:t xml:space="preserve"> (</w:t>
      </w:r>
      <w:r w:rsidRPr="002645A0">
        <w:rPr>
          <w:rFonts w:cs="Arial" w:hint="eastAsia"/>
          <w:rtl/>
        </w:rPr>
        <w:t>لا</w:t>
      </w:r>
      <w:r w:rsidRPr="002645A0">
        <w:rPr>
          <w:rFonts w:cs="Arial"/>
          <w:rtl/>
        </w:rPr>
        <w:t xml:space="preserve"> </w:t>
      </w:r>
      <w:r w:rsidRPr="002645A0">
        <w:rPr>
          <w:rFonts w:cs="Arial" w:hint="eastAsia"/>
          <w:rtl/>
        </w:rPr>
        <w:t>تسبب</w:t>
      </w:r>
      <w:r w:rsidRPr="002645A0">
        <w:rPr>
          <w:rFonts w:cs="Arial"/>
          <w:rtl/>
        </w:rPr>
        <w:t xml:space="preserve"> </w:t>
      </w:r>
      <w:r w:rsidRPr="002645A0">
        <w:rPr>
          <w:rFonts w:cs="Arial" w:hint="eastAsia"/>
          <w:rtl/>
        </w:rPr>
        <w:t>أي</w:t>
      </w:r>
      <w:r w:rsidRPr="002645A0">
        <w:rPr>
          <w:rFonts w:cs="Arial"/>
          <w:rtl/>
        </w:rPr>
        <w:t xml:space="preserve"> </w:t>
      </w:r>
      <w:r w:rsidRPr="002645A0">
        <w:rPr>
          <w:rFonts w:cs="Arial" w:hint="eastAsia"/>
          <w:rtl/>
        </w:rPr>
        <w:t>ضرر</w:t>
      </w:r>
      <w:r w:rsidRPr="002645A0">
        <w:rPr>
          <w:rFonts w:cs="Arial"/>
          <w:rtl/>
        </w:rPr>
        <w:t>)</w:t>
      </w:r>
      <w:r>
        <w:rPr>
          <w:rFonts w:cs="Arial" w:hint="cs"/>
          <w:rtl/>
        </w:rPr>
        <w:t xml:space="preserve"> </w:t>
      </w:r>
      <w:r w:rsidRPr="002645A0">
        <w:rPr>
          <w:rFonts w:cs="Arial" w:hint="eastAsia"/>
          <w:rtl/>
        </w:rPr>
        <w:t>عندما</w:t>
      </w:r>
      <w:r w:rsidRPr="002645A0">
        <w:rPr>
          <w:rFonts w:cs="Arial"/>
          <w:rtl/>
        </w:rPr>
        <w:t xml:space="preserve"> </w:t>
      </w:r>
      <w:r w:rsidRPr="002645A0">
        <w:rPr>
          <w:rFonts w:cs="Arial" w:hint="eastAsia"/>
          <w:rtl/>
        </w:rPr>
        <w:t>يتعارض</w:t>
      </w:r>
      <w:r w:rsidRPr="002645A0">
        <w:rPr>
          <w:rFonts w:cs="Arial"/>
          <w:rtl/>
        </w:rPr>
        <w:t xml:space="preserve"> </w:t>
      </w:r>
      <w:r w:rsidRPr="002645A0">
        <w:rPr>
          <w:rFonts w:cs="Arial" w:hint="eastAsia"/>
          <w:rtl/>
        </w:rPr>
        <w:t>ما</w:t>
      </w:r>
      <w:r w:rsidRPr="002645A0">
        <w:rPr>
          <w:rFonts w:cs="Arial"/>
          <w:rtl/>
        </w:rPr>
        <w:t xml:space="preserve"> </w:t>
      </w:r>
      <w:r w:rsidRPr="002645A0">
        <w:rPr>
          <w:rFonts w:cs="Arial" w:hint="eastAsia"/>
          <w:rtl/>
        </w:rPr>
        <w:t>يخدم</w:t>
      </w:r>
      <w:r w:rsidRPr="002645A0">
        <w:rPr>
          <w:rFonts w:cs="Arial"/>
          <w:rtl/>
        </w:rPr>
        <w:t xml:space="preserve"> </w:t>
      </w:r>
      <w:r w:rsidRPr="002645A0">
        <w:rPr>
          <w:rFonts w:cs="Arial" w:hint="eastAsia"/>
          <w:rtl/>
        </w:rPr>
        <w:t>مصلحة</w:t>
      </w:r>
      <w:r w:rsidRPr="002645A0">
        <w:rPr>
          <w:rFonts w:cs="Arial"/>
          <w:rtl/>
        </w:rPr>
        <w:t xml:space="preserve"> </w:t>
      </w:r>
      <w:r w:rsidRPr="002645A0">
        <w:rPr>
          <w:rFonts w:cs="Arial" w:hint="eastAsia"/>
          <w:rtl/>
        </w:rPr>
        <w:t>الطفل</w:t>
      </w:r>
      <w:r w:rsidRPr="002645A0">
        <w:rPr>
          <w:rFonts w:cs="Arial"/>
          <w:rtl/>
        </w:rPr>
        <w:t xml:space="preserve"> </w:t>
      </w:r>
      <w:r w:rsidRPr="002645A0">
        <w:rPr>
          <w:rFonts w:cs="Arial" w:hint="eastAsia"/>
          <w:rtl/>
        </w:rPr>
        <w:t>الفضلى</w:t>
      </w:r>
      <w:r w:rsidRPr="002645A0">
        <w:rPr>
          <w:rFonts w:cs="Arial"/>
          <w:rtl/>
        </w:rPr>
        <w:t xml:space="preserve"> </w:t>
      </w:r>
      <w:r w:rsidRPr="002645A0">
        <w:rPr>
          <w:rFonts w:cs="Arial" w:hint="eastAsia"/>
          <w:rtl/>
        </w:rPr>
        <w:t>مع</w:t>
      </w:r>
      <w:r w:rsidRPr="002645A0">
        <w:rPr>
          <w:rFonts w:cs="Arial"/>
          <w:rtl/>
        </w:rPr>
        <w:t xml:space="preserve"> </w:t>
      </w:r>
      <w:r w:rsidRPr="002645A0">
        <w:rPr>
          <w:rFonts w:cs="Arial" w:hint="eastAsia"/>
          <w:rtl/>
        </w:rPr>
        <w:t>القيم</w:t>
      </w:r>
      <w:r w:rsidRPr="002645A0">
        <w:rPr>
          <w:rFonts w:cs="Arial"/>
          <w:rtl/>
        </w:rPr>
        <w:t xml:space="preserve"> </w:t>
      </w:r>
      <w:r w:rsidRPr="002645A0">
        <w:rPr>
          <w:rFonts w:cs="Arial" w:hint="eastAsia"/>
          <w:rtl/>
        </w:rPr>
        <w:t>أو</w:t>
      </w:r>
      <w:r w:rsidRPr="002645A0">
        <w:rPr>
          <w:rFonts w:cs="Arial"/>
          <w:rtl/>
        </w:rPr>
        <w:t xml:space="preserve"> </w:t>
      </w:r>
      <w:r w:rsidRPr="002645A0">
        <w:rPr>
          <w:rFonts w:cs="Arial" w:hint="eastAsia"/>
          <w:rtl/>
        </w:rPr>
        <w:t>الممارسات</w:t>
      </w:r>
      <w:r w:rsidRPr="002645A0">
        <w:rPr>
          <w:rFonts w:cs="Arial"/>
          <w:rtl/>
        </w:rPr>
        <w:t xml:space="preserve"> </w:t>
      </w:r>
      <w:r w:rsidRPr="002645A0">
        <w:rPr>
          <w:rFonts w:cs="Arial" w:hint="eastAsia"/>
          <w:rtl/>
        </w:rPr>
        <w:t>ال</w:t>
      </w:r>
      <w:r>
        <w:rPr>
          <w:rFonts w:cs="Arial" w:hint="cs"/>
          <w:rtl/>
        </w:rPr>
        <w:t>اجتماعية</w:t>
      </w:r>
      <w:r w:rsidRPr="002645A0">
        <w:rPr>
          <w:rFonts w:cs="Arial"/>
          <w:rtl/>
        </w:rPr>
        <w:t xml:space="preserve">. </w:t>
      </w:r>
      <w:r w:rsidRPr="002645A0">
        <w:rPr>
          <w:rFonts w:cs="Arial" w:hint="eastAsia"/>
          <w:rtl/>
        </w:rPr>
        <w:t>قد</w:t>
      </w:r>
      <w:r w:rsidRPr="002645A0">
        <w:rPr>
          <w:rFonts w:cs="Arial"/>
          <w:rtl/>
        </w:rPr>
        <w:t xml:space="preserve"> </w:t>
      </w:r>
      <w:r w:rsidRPr="002645A0">
        <w:rPr>
          <w:rFonts w:cs="Arial" w:hint="eastAsia"/>
          <w:rtl/>
        </w:rPr>
        <w:t>يكون</w:t>
      </w:r>
      <w:r w:rsidRPr="002645A0">
        <w:rPr>
          <w:rFonts w:cs="Arial"/>
          <w:rtl/>
        </w:rPr>
        <w:t xml:space="preserve"> </w:t>
      </w:r>
      <w:r w:rsidRPr="002645A0">
        <w:rPr>
          <w:rFonts w:cs="Arial" w:hint="eastAsia"/>
          <w:rtl/>
        </w:rPr>
        <w:t>من</w:t>
      </w:r>
      <w:r w:rsidRPr="002645A0">
        <w:rPr>
          <w:rFonts w:cs="Arial"/>
          <w:rtl/>
        </w:rPr>
        <w:t xml:space="preserve"> </w:t>
      </w:r>
      <w:r w:rsidRPr="002645A0">
        <w:rPr>
          <w:rFonts w:cs="Arial" w:hint="eastAsia"/>
          <w:rtl/>
        </w:rPr>
        <w:t>الصعب</w:t>
      </w:r>
      <w:r w:rsidRPr="002645A0">
        <w:rPr>
          <w:rFonts w:cs="Arial"/>
          <w:rtl/>
        </w:rPr>
        <w:t xml:space="preserve"> </w:t>
      </w:r>
      <w:r w:rsidRPr="002645A0">
        <w:rPr>
          <w:rFonts w:cs="Arial" w:hint="eastAsia"/>
          <w:rtl/>
        </w:rPr>
        <w:t>تحديد</w:t>
      </w:r>
      <w:r w:rsidRPr="002645A0">
        <w:rPr>
          <w:rFonts w:cs="Arial"/>
          <w:rtl/>
        </w:rPr>
        <w:t xml:space="preserve"> </w:t>
      </w:r>
      <w:r w:rsidRPr="002645A0">
        <w:rPr>
          <w:rFonts w:cs="Arial" w:hint="eastAsia"/>
          <w:rtl/>
        </w:rPr>
        <w:t>الحلول</w:t>
      </w:r>
      <w:r w:rsidRPr="002645A0">
        <w:rPr>
          <w:rFonts w:cs="Arial"/>
          <w:rtl/>
        </w:rPr>
        <w:t xml:space="preserve"> </w:t>
      </w:r>
      <w:r w:rsidRPr="002645A0">
        <w:rPr>
          <w:rFonts w:cs="Arial" w:hint="eastAsia"/>
          <w:rtl/>
        </w:rPr>
        <w:t>التي</w:t>
      </w:r>
      <w:r w:rsidRPr="002645A0">
        <w:rPr>
          <w:rFonts w:cs="Arial"/>
          <w:rtl/>
        </w:rPr>
        <w:t xml:space="preserve"> </w:t>
      </w:r>
      <w:r w:rsidRPr="002645A0">
        <w:rPr>
          <w:rFonts w:cs="Arial" w:hint="eastAsia"/>
          <w:rtl/>
        </w:rPr>
        <w:t>تُعتبر</w:t>
      </w:r>
      <w:r w:rsidRPr="002645A0">
        <w:rPr>
          <w:rFonts w:cs="Arial"/>
          <w:rtl/>
        </w:rPr>
        <w:t xml:space="preserve"> </w:t>
      </w:r>
      <w:r w:rsidRPr="002645A0">
        <w:rPr>
          <w:rFonts w:cs="Arial" w:hint="eastAsia"/>
          <w:rtl/>
        </w:rPr>
        <w:t>مقبولة</w:t>
      </w:r>
      <w:r w:rsidRPr="002645A0">
        <w:rPr>
          <w:rFonts w:cs="Arial"/>
          <w:rtl/>
        </w:rPr>
        <w:t xml:space="preserve"> </w:t>
      </w:r>
      <w:r w:rsidRPr="002645A0">
        <w:rPr>
          <w:rFonts w:cs="Arial" w:hint="eastAsia"/>
          <w:rtl/>
        </w:rPr>
        <w:t>لدى</w:t>
      </w:r>
      <w:r w:rsidRPr="002645A0">
        <w:rPr>
          <w:rFonts w:cs="Arial"/>
          <w:rtl/>
        </w:rPr>
        <w:t xml:space="preserve"> </w:t>
      </w:r>
      <w:r w:rsidRPr="002645A0">
        <w:rPr>
          <w:rFonts w:cs="Arial" w:hint="eastAsia"/>
          <w:rtl/>
        </w:rPr>
        <w:t>الأسرة</w:t>
      </w:r>
      <w:r w:rsidRPr="002645A0">
        <w:rPr>
          <w:rFonts w:cs="Arial"/>
          <w:rtl/>
        </w:rPr>
        <w:t xml:space="preserve"> </w:t>
      </w:r>
      <w:r w:rsidRPr="002645A0">
        <w:rPr>
          <w:rFonts w:cs="Arial" w:hint="eastAsia"/>
          <w:rtl/>
        </w:rPr>
        <w:t>أو</w:t>
      </w:r>
      <w:r w:rsidRPr="002645A0">
        <w:rPr>
          <w:rFonts w:cs="Arial"/>
          <w:rtl/>
        </w:rPr>
        <w:t xml:space="preserve"> </w:t>
      </w:r>
      <w:r w:rsidRPr="002645A0">
        <w:rPr>
          <w:rFonts w:cs="Arial" w:hint="eastAsia"/>
          <w:rtl/>
        </w:rPr>
        <w:t>المجتمع</w:t>
      </w:r>
      <w:r w:rsidRPr="002645A0">
        <w:rPr>
          <w:rFonts w:cs="Arial"/>
          <w:rtl/>
        </w:rPr>
        <w:t xml:space="preserve"> </w:t>
      </w:r>
      <w:r w:rsidRPr="002645A0">
        <w:rPr>
          <w:rFonts w:cs="Arial" w:hint="eastAsia"/>
          <w:rtl/>
        </w:rPr>
        <w:t>ولكن</w:t>
      </w:r>
      <w:r w:rsidRPr="002645A0">
        <w:rPr>
          <w:rFonts w:cs="Arial"/>
          <w:rtl/>
        </w:rPr>
        <w:t xml:space="preserve"> </w:t>
      </w:r>
      <w:r w:rsidRPr="002645A0">
        <w:rPr>
          <w:rFonts w:cs="Arial" w:hint="eastAsia"/>
          <w:rtl/>
        </w:rPr>
        <w:t>يجب</w:t>
      </w:r>
      <w:r w:rsidRPr="002645A0">
        <w:rPr>
          <w:rFonts w:cs="Arial"/>
          <w:rtl/>
        </w:rPr>
        <w:t xml:space="preserve"> </w:t>
      </w:r>
      <w:r>
        <w:rPr>
          <w:rFonts w:cs="Arial" w:hint="cs"/>
          <w:rtl/>
        </w:rPr>
        <w:t>على مدراء</w:t>
      </w:r>
      <w:r w:rsidRPr="002645A0">
        <w:rPr>
          <w:rFonts w:cs="Arial"/>
          <w:rtl/>
        </w:rPr>
        <w:t xml:space="preserve"> </w:t>
      </w:r>
      <w:proofErr w:type="spellStart"/>
      <w:r w:rsidRPr="002645A0">
        <w:rPr>
          <w:rFonts w:cs="Arial" w:hint="eastAsia"/>
          <w:rtl/>
        </w:rPr>
        <w:t>وأخصائيي</w:t>
      </w:r>
      <w:proofErr w:type="spellEnd"/>
      <w:r w:rsidRPr="002645A0">
        <w:rPr>
          <w:rFonts w:cs="Arial"/>
          <w:rtl/>
        </w:rPr>
        <w:t xml:space="preserve"> </w:t>
      </w:r>
      <w:r>
        <w:rPr>
          <w:rFonts w:cs="Arial" w:hint="eastAsia"/>
          <w:rtl/>
        </w:rPr>
        <w:t>إدارة</w:t>
      </w:r>
      <w:r>
        <w:rPr>
          <w:rFonts w:cs="Arial" w:hint="cs"/>
          <w:rtl/>
        </w:rPr>
        <w:t xml:space="preserve"> </w:t>
      </w:r>
      <w:r w:rsidRPr="002645A0">
        <w:rPr>
          <w:rFonts w:cs="Arial" w:hint="eastAsia"/>
          <w:rtl/>
        </w:rPr>
        <w:t>الحال</w:t>
      </w:r>
      <w:r>
        <w:rPr>
          <w:rFonts w:cs="Arial" w:hint="cs"/>
          <w:rtl/>
        </w:rPr>
        <w:t>ة</w:t>
      </w:r>
      <w:r w:rsidRPr="002645A0">
        <w:rPr>
          <w:rFonts w:cs="Arial"/>
          <w:rtl/>
        </w:rPr>
        <w:t xml:space="preserve"> </w:t>
      </w:r>
      <w:r w:rsidRPr="002645A0">
        <w:rPr>
          <w:rFonts w:cs="Arial" w:hint="eastAsia"/>
          <w:rtl/>
        </w:rPr>
        <w:t>بذل</w:t>
      </w:r>
      <w:r w:rsidRPr="002645A0">
        <w:rPr>
          <w:rFonts w:cs="Arial"/>
          <w:rtl/>
        </w:rPr>
        <w:t xml:space="preserve"> </w:t>
      </w:r>
      <w:r w:rsidRPr="002645A0">
        <w:rPr>
          <w:rFonts w:cs="Arial" w:hint="eastAsia"/>
          <w:rtl/>
        </w:rPr>
        <w:t>كل</w:t>
      </w:r>
      <w:r w:rsidRPr="002645A0">
        <w:rPr>
          <w:rFonts w:cs="Arial"/>
          <w:rtl/>
        </w:rPr>
        <w:t xml:space="preserve"> </w:t>
      </w:r>
      <w:r w:rsidRPr="002645A0">
        <w:rPr>
          <w:rFonts w:cs="Arial" w:hint="eastAsia"/>
          <w:rtl/>
        </w:rPr>
        <w:t>جهد</w:t>
      </w:r>
      <w:r w:rsidRPr="002645A0">
        <w:rPr>
          <w:rFonts w:cs="Arial"/>
          <w:rtl/>
        </w:rPr>
        <w:t xml:space="preserve"> </w:t>
      </w:r>
      <w:r w:rsidRPr="002645A0">
        <w:rPr>
          <w:rFonts w:cs="Arial" w:hint="eastAsia"/>
          <w:rtl/>
        </w:rPr>
        <w:t>ممكن</w:t>
      </w:r>
      <w:r w:rsidRPr="002645A0">
        <w:rPr>
          <w:rFonts w:cs="Arial"/>
          <w:rtl/>
        </w:rPr>
        <w:t xml:space="preserve"> </w:t>
      </w:r>
      <w:r w:rsidRPr="002645A0">
        <w:rPr>
          <w:rFonts w:cs="Arial" w:hint="eastAsia"/>
          <w:rtl/>
        </w:rPr>
        <w:t>للعمل</w:t>
      </w:r>
      <w:r w:rsidRPr="002645A0">
        <w:rPr>
          <w:rFonts w:cs="Arial"/>
          <w:rtl/>
        </w:rPr>
        <w:t xml:space="preserve"> </w:t>
      </w:r>
      <w:r w:rsidRPr="002645A0">
        <w:rPr>
          <w:rFonts w:cs="Arial" w:hint="eastAsia"/>
          <w:rtl/>
        </w:rPr>
        <w:t>مع</w:t>
      </w:r>
      <w:r w:rsidRPr="002645A0">
        <w:rPr>
          <w:rFonts w:cs="Arial"/>
          <w:rtl/>
        </w:rPr>
        <w:t xml:space="preserve"> </w:t>
      </w:r>
      <w:r w:rsidRPr="002645A0">
        <w:rPr>
          <w:rFonts w:cs="Arial" w:hint="eastAsia"/>
          <w:rtl/>
        </w:rPr>
        <w:t>الأطفال</w:t>
      </w:r>
      <w:r w:rsidRPr="002645A0">
        <w:rPr>
          <w:rFonts w:cs="Arial"/>
          <w:rtl/>
        </w:rPr>
        <w:t xml:space="preserve"> </w:t>
      </w:r>
      <w:r w:rsidRPr="002645A0">
        <w:rPr>
          <w:rFonts w:cs="Arial" w:hint="eastAsia"/>
          <w:rtl/>
        </w:rPr>
        <w:t>والأسر</w:t>
      </w:r>
      <w:r w:rsidRPr="002645A0">
        <w:rPr>
          <w:rFonts w:cs="Arial"/>
          <w:rtl/>
        </w:rPr>
        <w:t xml:space="preserve"> </w:t>
      </w:r>
      <w:r w:rsidRPr="002645A0">
        <w:rPr>
          <w:rFonts w:cs="Arial" w:hint="eastAsia"/>
          <w:rtl/>
        </w:rPr>
        <w:t>لتحديد</w:t>
      </w:r>
      <w:r w:rsidRPr="002645A0">
        <w:rPr>
          <w:rFonts w:cs="Arial"/>
          <w:rtl/>
        </w:rPr>
        <w:t xml:space="preserve"> </w:t>
      </w:r>
      <w:r w:rsidRPr="002645A0">
        <w:rPr>
          <w:rFonts w:cs="Arial" w:hint="eastAsia"/>
          <w:rtl/>
        </w:rPr>
        <w:t>الحلول</w:t>
      </w:r>
      <w:r w:rsidRPr="002645A0">
        <w:rPr>
          <w:rFonts w:cs="Arial"/>
          <w:rtl/>
        </w:rPr>
        <w:t xml:space="preserve"> </w:t>
      </w:r>
      <w:r w:rsidRPr="002645A0">
        <w:rPr>
          <w:rFonts w:cs="Arial" w:hint="eastAsia"/>
          <w:rtl/>
        </w:rPr>
        <w:t>المقبولة</w:t>
      </w:r>
      <w:r w:rsidRPr="002645A0">
        <w:rPr>
          <w:rFonts w:cs="Arial"/>
          <w:rtl/>
        </w:rPr>
        <w:t xml:space="preserve"> </w:t>
      </w:r>
      <w:r>
        <w:rPr>
          <w:rFonts w:cs="Arial" w:hint="cs"/>
          <w:rtl/>
        </w:rPr>
        <w:t>اجتماعيا</w:t>
      </w:r>
      <w:r w:rsidRPr="002645A0">
        <w:rPr>
          <w:rFonts w:cs="Arial" w:hint="eastAsia"/>
          <w:rtl/>
        </w:rPr>
        <w:t>ً</w:t>
      </w:r>
      <w:r w:rsidRPr="002645A0">
        <w:rPr>
          <w:rFonts w:cs="Arial"/>
          <w:rtl/>
        </w:rPr>
        <w:t xml:space="preserve"> </w:t>
      </w:r>
      <w:r w:rsidRPr="002645A0">
        <w:rPr>
          <w:rFonts w:cs="Arial" w:hint="eastAsia"/>
          <w:rtl/>
        </w:rPr>
        <w:t>والتي</w:t>
      </w:r>
      <w:r w:rsidRPr="002645A0">
        <w:rPr>
          <w:rFonts w:cs="Arial"/>
          <w:rtl/>
        </w:rPr>
        <w:t xml:space="preserve"> </w:t>
      </w:r>
      <w:r w:rsidR="00C60B00" w:rsidRPr="002645A0">
        <w:rPr>
          <w:rFonts w:cs="Arial" w:hint="cs"/>
          <w:rtl/>
        </w:rPr>
        <w:t xml:space="preserve">تدعم </w:t>
      </w:r>
      <w:r w:rsidR="00C60B00">
        <w:rPr>
          <w:rFonts w:cs="Arial" w:hint="cs"/>
          <w:rtl/>
        </w:rPr>
        <w:t>حقوق</w:t>
      </w:r>
      <w:r>
        <w:rPr>
          <w:rFonts w:cs="Arial" w:hint="cs"/>
          <w:rtl/>
        </w:rPr>
        <w:t xml:space="preserve"> </w:t>
      </w:r>
      <w:r>
        <w:rPr>
          <w:rFonts w:cs="Arial" w:hint="eastAsia"/>
          <w:rtl/>
        </w:rPr>
        <w:t>الأطفال</w:t>
      </w:r>
      <w:r>
        <w:rPr>
          <w:rFonts w:cs="Arial" w:hint="cs"/>
          <w:rtl/>
        </w:rPr>
        <w:t xml:space="preserve"> </w:t>
      </w:r>
      <w:r w:rsidRPr="002645A0">
        <w:rPr>
          <w:rFonts w:cs="Arial" w:hint="eastAsia"/>
          <w:rtl/>
        </w:rPr>
        <w:t>في</w:t>
      </w:r>
      <w:r w:rsidRPr="002645A0">
        <w:rPr>
          <w:rFonts w:cs="Arial"/>
          <w:rtl/>
        </w:rPr>
        <w:t xml:space="preserve"> </w:t>
      </w:r>
      <w:r w:rsidRPr="002645A0">
        <w:rPr>
          <w:rFonts w:cs="Arial" w:hint="eastAsia"/>
          <w:rtl/>
        </w:rPr>
        <w:t>الوقت</w:t>
      </w:r>
      <w:r w:rsidRPr="002645A0">
        <w:rPr>
          <w:rFonts w:cs="Arial"/>
          <w:rtl/>
        </w:rPr>
        <w:t xml:space="preserve"> </w:t>
      </w:r>
      <w:r w:rsidRPr="002645A0">
        <w:rPr>
          <w:rFonts w:cs="Arial" w:hint="eastAsia"/>
          <w:rtl/>
        </w:rPr>
        <w:t>نفسه</w:t>
      </w:r>
      <w:r w:rsidRPr="002645A0">
        <w:rPr>
          <w:rFonts w:cs="Arial"/>
          <w:rtl/>
        </w:rPr>
        <w:t>.</w:t>
      </w:r>
      <w:r>
        <w:rPr>
          <w:rFonts w:cs="Arial" w:hint="cs"/>
          <w:rtl/>
        </w:rPr>
        <w:t xml:space="preserve"> في الحالات </w:t>
      </w:r>
      <w:r w:rsidRPr="002645A0">
        <w:rPr>
          <w:rFonts w:cs="Arial" w:hint="eastAsia"/>
          <w:rtl/>
        </w:rPr>
        <w:t>الصعبة</w:t>
      </w:r>
      <w:r w:rsidRPr="002645A0">
        <w:rPr>
          <w:rFonts w:cs="Arial"/>
          <w:rtl/>
        </w:rPr>
        <w:t xml:space="preserve"> </w:t>
      </w:r>
      <w:r w:rsidRPr="002645A0">
        <w:rPr>
          <w:rFonts w:cs="Arial" w:hint="eastAsia"/>
          <w:rtl/>
        </w:rPr>
        <w:t>مثل</w:t>
      </w:r>
      <w:r w:rsidRPr="002645A0">
        <w:rPr>
          <w:rFonts w:cs="Arial"/>
          <w:rtl/>
        </w:rPr>
        <w:t xml:space="preserve"> </w:t>
      </w:r>
      <w:r>
        <w:rPr>
          <w:rFonts w:cs="Arial" w:hint="cs"/>
          <w:rtl/>
        </w:rPr>
        <w:t>ختان</w:t>
      </w:r>
      <w:r w:rsidRPr="002645A0">
        <w:rPr>
          <w:rFonts w:cs="Arial"/>
          <w:rtl/>
        </w:rPr>
        <w:t xml:space="preserve"> </w:t>
      </w:r>
      <w:r>
        <w:rPr>
          <w:rFonts w:cs="Arial" w:hint="cs"/>
          <w:rtl/>
        </w:rPr>
        <w:t xml:space="preserve">الاناث </w:t>
      </w:r>
      <w:r w:rsidRPr="002645A0">
        <w:rPr>
          <w:rFonts w:cs="Arial" w:hint="eastAsia"/>
          <w:rtl/>
        </w:rPr>
        <w:t>وعدم</w:t>
      </w:r>
      <w:r w:rsidRPr="002645A0">
        <w:rPr>
          <w:rFonts w:cs="Arial"/>
          <w:rtl/>
        </w:rPr>
        <w:t xml:space="preserve"> </w:t>
      </w:r>
      <w:r w:rsidRPr="002645A0">
        <w:rPr>
          <w:rFonts w:cs="Arial" w:hint="eastAsia"/>
          <w:rtl/>
        </w:rPr>
        <w:t>تعليم</w:t>
      </w:r>
      <w:r w:rsidRPr="002645A0">
        <w:rPr>
          <w:rFonts w:cs="Arial"/>
          <w:rtl/>
        </w:rPr>
        <w:t xml:space="preserve"> </w:t>
      </w:r>
      <w:r w:rsidRPr="002645A0">
        <w:rPr>
          <w:rFonts w:cs="Arial" w:hint="eastAsia"/>
          <w:rtl/>
        </w:rPr>
        <w:t>الفتيات</w:t>
      </w:r>
      <w:r w:rsidRPr="002645A0">
        <w:rPr>
          <w:rFonts w:cs="Arial"/>
          <w:rtl/>
        </w:rPr>
        <w:t xml:space="preserve"> </w:t>
      </w:r>
      <w:r w:rsidRPr="002645A0">
        <w:rPr>
          <w:rFonts w:cs="Arial" w:hint="eastAsia"/>
          <w:rtl/>
        </w:rPr>
        <w:t>أو</w:t>
      </w:r>
      <w:r w:rsidRPr="002645A0">
        <w:rPr>
          <w:rFonts w:cs="Arial"/>
          <w:rtl/>
        </w:rPr>
        <w:t xml:space="preserve"> </w:t>
      </w:r>
      <w:r w:rsidRPr="002645A0">
        <w:rPr>
          <w:rFonts w:cs="Arial" w:hint="eastAsia"/>
          <w:rtl/>
        </w:rPr>
        <w:t>الأطفال</w:t>
      </w:r>
      <w:r w:rsidRPr="002645A0">
        <w:rPr>
          <w:rFonts w:cs="Arial"/>
          <w:rtl/>
        </w:rPr>
        <w:t xml:space="preserve"> </w:t>
      </w:r>
      <w:r w:rsidRPr="002645A0">
        <w:rPr>
          <w:rFonts w:cs="Arial" w:hint="eastAsia"/>
          <w:rtl/>
        </w:rPr>
        <w:t>العاملين</w:t>
      </w:r>
      <w:r w:rsidRPr="002645A0">
        <w:rPr>
          <w:rFonts w:cs="Arial"/>
          <w:rtl/>
        </w:rPr>
        <w:t xml:space="preserve"> </w:t>
      </w:r>
      <w:r w:rsidRPr="002645A0">
        <w:rPr>
          <w:rFonts w:cs="Arial" w:hint="eastAsia"/>
          <w:rtl/>
        </w:rPr>
        <w:t>ينبغي</w:t>
      </w:r>
      <w:r w:rsidRPr="002645A0">
        <w:rPr>
          <w:rFonts w:cs="Arial"/>
          <w:rtl/>
        </w:rPr>
        <w:t xml:space="preserve"> </w:t>
      </w:r>
      <w:r w:rsidRPr="002645A0">
        <w:rPr>
          <w:rFonts w:cs="Arial" w:hint="eastAsia"/>
          <w:rtl/>
        </w:rPr>
        <w:t>على</w:t>
      </w:r>
      <w:r w:rsidRPr="002645A0">
        <w:rPr>
          <w:rFonts w:cs="Arial"/>
          <w:rtl/>
        </w:rPr>
        <w:t xml:space="preserve"> </w:t>
      </w:r>
      <w:proofErr w:type="spellStart"/>
      <w:r w:rsidRPr="002645A0">
        <w:rPr>
          <w:rFonts w:cs="Arial" w:hint="eastAsia"/>
          <w:rtl/>
        </w:rPr>
        <w:t>أخصائيي</w:t>
      </w:r>
      <w:proofErr w:type="spellEnd"/>
      <w:r w:rsidRPr="002645A0">
        <w:rPr>
          <w:rFonts w:cs="Arial"/>
          <w:rtl/>
        </w:rPr>
        <w:t xml:space="preserve"> </w:t>
      </w:r>
      <w:r>
        <w:rPr>
          <w:rFonts w:cs="Arial" w:hint="eastAsia"/>
          <w:rtl/>
        </w:rPr>
        <w:t>إدارة</w:t>
      </w:r>
      <w:r>
        <w:rPr>
          <w:rFonts w:cs="Arial" w:hint="cs"/>
          <w:rtl/>
        </w:rPr>
        <w:t xml:space="preserve"> </w:t>
      </w:r>
      <w:r w:rsidRPr="002645A0">
        <w:rPr>
          <w:rFonts w:cs="Arial" w:hint="eastAsia"/>
          <w:rtl/>
        </w:rPr>
        <w:t>الحال</w:t>
      </w:r>
      <w:r>
        <w:rPr>
          <w:rFonts w:cs="Arial" w:hint="cs"/>
          <w:rtl/>
        </w:rPr>
        <w:t>ة</w:t>
      </w:r>
      <w:r w:rsidRPr="002645A0">
        <w:rPr>
          <w:rFonts w:cs="Arial"/>
          <w:rtl/>
        </w:rPr>
        <w:t xml:space="preserve"> </w:t>
      </w:r>
      <w:r w:rsidRPr="002645A0">
        <w:rPr>
          <w:rFonts w:cs="Arial" w:hint="eastAsia"/>
          <w:rtl/>
        </w:rPr>
        <w:t>وضع</w:t>
      </w:r>
      <w:r w:rsidRPr="002645A0">
        <w:rPr>
          <w:rFonts w:cs="Arial"/>
          <w:rtl/>
        </w:rPr>
        <w:t xml:space="preserve"> </w:t>
      </w:r>
      <w:r w:rsidRPr="002645A0">
        <w:rPr>
          <w:rFonts w:cs="Arial" w:hint="eastAsia"/>
          <w:rtl/>
        </w:rPr>
        <w:t>استراتيجيات</w:t>
      </w:r>
      <w:r w:rsidRPr="002645A0">
        <w:rPr>
          <w:rFonts w:cs="Arial"/>
          <w:rtl/>
        </w:rPr>
        <w:t xml:space="preserve"> </w:t>
      </w:r>
      <w:r w:rsidRPr="002645A0">
        <w:rPr>
          <w:rFonts w:cs="Arial" w:hint="eastAsia"/>
          <w:rtl/>
        </w:rPr>
        <w:t>للحد</w:t>
      </w:r>
      <w:r w:rsidRPr="002645A0">
        <w:rPr>
          <w:rFonts w:cs="Arial"/>
          <w:rtl/>
        </w:rPr>
        <w:t xml:space="preserve"> </w:t>
      </w:r>
      <w:r w:rsidRPr="002645A0">
        <w:rPr>
          <w:rFonts w:cs="Arial" w:hint="eastAsia"/>
          <w:rtl/>
        </w:rPr>
        <w:t>من</w:t>
      </w:r>
      <w:r w:rsidRPr="002645A0">
        <w:rPr>
          <w:rFonts w:cs="Arial"/>
          <w:rtl/>
        </w:rPr>
        <w:t xml:space="preserve"> </w:t>
      </w:r>
      <w:r w:rsidRPr="002645A0">
        <w:rPr>
          <w:rFonts w:cs="Arial" w:hint="eastAsia"/>
          <w:rtl/>
        </w:rPr>
        <w:t>الضرر</w:t>
      </w:r>
      <w:r w:rsidRPr="002645A0">
        <w:rPr>
          <w:rFonts w:cs="Arial"/>
          <w:rtl/>
        </w:rPr>
        <w:t xml:space="preserve"> </w:t>
      </w:r>
      <w:r w:rsidRPr="002645A0">
        <w:rPr>
          <w:rFonts w:cs="Arial" w:hint="eastAsia"/>
          <w:rtl/>
        </w:rPr>
        <w:t>والسعي</w:t>
      </w:r>
      <w:r w:rsidRPr="002645A0">
        <w:rPr>
          <w:rFonts w:cs="Arial"/>
          <w:rtl/>
        </w:rPr>
        <w:t xml:space="preserve"> </w:t>
      </w:r>
      <w:r w:rsidRPr="002645A0">
        <w:rPr>
          <w:rFonts w:cs="Arial" w:hint="eastAsia"/>
          <w:rtl/>
        </w:rPr>
        <w:t>إلى</w:t>
      </w:r>
      <w:r w:rsidRPr="002645A0">
        <w:rPr>
          <w:rFonts w:cs="Arial"/>
          <w:rtl/>
        </w:rPr>
        <w:t xml:space="preserve"> </w:t>
      </w:r>
      <w:r w:rsidRPr="002645A0">
        <w:rPr>
          <w:rFonts w:cs="Arial" w:hint="eastAsia"/>
          <w:rtl/>
        </w:rPr>
        <w:t>معالجة</w:t>
      </w:r>
      <w:r w:rsidRPr="002645A0">
        <w:rPr>
          <w:rFonts w:cs="Arial"/>
          <w:rtl/>
        </w:rPr>
        <w:t xml:space="preserve"> </w:t>
      </w:r>
      <w:r w:rsidRPr="002645A0">
        <w:rPr>
          <w:rFonts w:cs="Arial" w:hint="eastAsia"/>
          <w:rtl/>
        </w:rPr>
        <w:t>الأسباب</w:t>
      </w:r>
      <w:r w:rsidRPr="002645A0">
        <w:rPr>
          <w:rFonts w:cs="Arial"/>
          <w:rtl/>
        </w:rPr>
        <w:t xml:space="preserve"> </w:t>
      </w:r>
      <w:r w:rsidRPr="002645A0">
        <w:rPr>
          <w:rFonts w:cs="Arial" w:hint="eastAsia"/>
          <w:rtl/>
        </w:rPr>
        <w:t>الكامنة</w:t>
      </w:r>
      <w:r w:rsidRPr="002645A0">
        <w:rPr>
          <w:rFonts w:cs="Arial"/>
          <w:rtl/>
        </w:rPr>
        <w:t xml:space="preserve"> </w:t>
      </w:r>
      <w:r w:rsidRPr="002645A0">
        <w:rPr>
          <w:rFonts w:cs="Arial" w:hint="eastAsia"/>
          <w:rtl/>
        </w:rPr>
        <w:t>وراء</w:t>
      </w:r>
      <w:r w:rsidRPr="002645A0">
        <w:rPr>
          <w:rFonts w:cs="Arial"/>
          <w:rtl/>
        </w:rPr>
        <w:t xml:space="preserve"> </w:t>
      </w:r>
      <w:r w:rsidRPr="002645A0">
        <w:rPr>
          <w:rFonts w:cs="Arial" w:hint="eastAsia"/>
          <w:rtl/>
        </w:rPr>
        <w:t>الظروف</w:t>
      </w:r>
      <w:r w:rsidRPr="002645A0">
        <w:rPr>
          <w:rFonts w:cs="Arial"/>
          <w:rtl/>
        </w:rPr>
        <w:t xml:space="preserve"> </w:t>
      </w:r>
      <w:r w:rsidRPr="002645A0">
        <w:rPr>
          <w:rFonts w:cs="Arial" w:hint="eastAsia"/>
          <w:rtl/>
        </w:rPr>
        <w:t>الاجتماعية</w:t>
      </w:r>
      <w:r w:rsidRPr="002645A0">
        <w:rPr>
          <w:rFonts w:cs="Arial"/>
          <w:rtl/>
        </w:rPr>
        <w:t xml:space="preserve">. </w:t>
      </w:r>
      <w:r w:rsidRPr="002645A0">
        <w:rPr>
          <w:rFonts w:cs="Arial" w:hint="eastAsia"/>
          <w:rtl/>
        </w:rPr>
        <w:t>على</w:t>
      </w:r>
      <w:r w:rsidRPr="002645A0">
        <w:rPr>
          <w:rFonts w:cs="Arial"/>
          <w:rtl/>
        </w:rPr>
        <w:t xml:space="preserve"> </w:t>
      </w:r>
      <w:r w:rsidRPr="002645A0">
        <w:rPr>
          <w:rFonts w:cs="Arial" w:hint="eastAsia"/>
          <w:rtl/>
        </w:rPr>
        <w:t>سبيل</w:t>
      </w:r>
      <w:r w:rsidRPr="002645A0">
        <w:rPr>
          <w:rFonts w:cs="Arial"/>
          <w:rtl/>
        </w:rPr>
        <w:t xml:space="preserve"> </w:t>
      </w:r>
      <w:r w:rsidRPr="002645A0">
        <w:rPr>
          <w:rFonts w:cs="Arial" w:hint="eastAsia"/>
          <w:rtl/>
        </w:rPr>
        <w:t>المثال</w:t>
      </w:r>
      <w:r>
        <w:rPr>
          <w:rFonts w:cs="Arial" w:hint="cs"/>
          <w:rtl/>
        </w:rPr>
        <w:t>:</w:t>
      </w:r>
      <w:r w:rsidRPr="002645A0">
        <w:rPr>
          <w:rFonts w:cs="Arial"/>
          <w:rtl/>
        </w:rPr>
        <w:t xml:space="preserve"> </w:t>
      </w:r>
      <w:r w:rsidRPr="002645A0">
        <w:rPr>
          <w:rFonts w:cs="Arial" w:hint="eastAsia"/>
          <w:rtl/>
        </w:rPr>
        <w:t>قد</w:t>
      </w:r>
      <w:r w:rsidRPr="002645A0">
        <w:rPr>
          <w:rFonts w:cs="Arial"/>
          <w:rtl/>
        </w:rPr>
        <w:t xml:space="preserve"> </w:t>
      </w:r>
      <w:r w:rsidRPr="002645A0">
        <w:rPr>
          <w:rFonts w:cs="Arial" w:hint="eastAsia"/>
          <w:rtl/>
        </w:rPr>
        <w:t>تُمنح</w:t>
      </w:r>
      <w:r w:rsidRPr="002645A0">
        <w:rPr>
          <w:rFonts w:cs="Arial"/>
          <w:rtl/>
        </w:rPr>
        <w:t xml:space="preserve"> </w:t>
      </w:r>
      <w:r w:rsidRPr="002645A0">
        <w:rPr>
          <w:rFonts w:cs="Arial" w:hint="eastAsia"/>
          <w:rtl/>
        </w:rPr>
        <w:t>الأسر</w:t>
      </w:r>
      <w:r w:rsidRPr="002645A0">
        <w:rPr>
          <w:rFonts w:cs="Arial"/>
          <w:rtl/>
        </w:rPr>
        <w:t xml:space="preserve"> </w:t>
      </w:r>
      <w:r w:rsidRPr="002645A0">
        <w:rPr>
          <w:rFonts w:cs="Arial" w:hint="eastAsia"/>
          <w:rtl/>
        </w:rPr>
        <w:t>التي</w:t>
      </w:r>
      <w:r w:rsidRPr="002645A0">
        <w:rPr>
          <w:rFonts w:cs="Arial"/>
          <w:rtl/>
        </w:rPr>
        <w:t xml:space="preserve"> </w:t>
      </w:r>
      <w:r w:rsidRPr="002645A0">
        <w:rPr>
          <w:rFonts w:cs="Arial" w:hint="eastAsia"/>
          <w:rtl/>
        </w:rPr>
        <w:t>ترسل</w:t>
      </w:r>
      <w:r w:rsidRPr="002645A0">
        <w:rPr>
          <w:rFonts w:cs="Arial"/>
          <w:rtl/>
        </w:rPr>
        <w:t xml:space="preserve"> </w:t>
      </w:r>
      <w:r w:rsidRPr="002645A0">
        <w:rPr>
          <w:rFonts w:cs="Arial" w:hint="eastAsia"/>
          <w:rtl/>
        </w:rPr>
        <w:t>الفتيات</w:t>
      </w:r>
      <w:r w:rsidRPr="002645A0">
        <w:rPr>
          <w:rFonts w:cs="Arial"/>
          <w:rtl/>
        </w:rPr>
        <w:t xml:space="preserve"> </w:t>
      </w:r>
      <w:r w:rsidRPr="002645A0">
        <w:rPr>
          <w:rFonts w:cs="Arial" w:hint="eastAsia"/>
          <w:rtl/>
        </w:rPr>
        <w:t>إلى</w:t>
      </w:r>
      <w:r w:rsidRPr="002645A0">
        <w:rPr>
          <w:rFonts w:cs="Arial"/>
          <w:rtl/>
        </w:rPr>
        <w:t xml:space="preserve"> </w:t>
      </w:r>
      <w:r w:rsidRPr="002645A0">
        <w:rPr>
          <w:rFonts w:cs="Arial" w:hint="eastAsia"/>
          <w:rtl/>
        </w:rPr>
        <w:t>المدارس</w:t>
      </w:r>
      <w:r w:rsidRPr="002645A0">
        <w:rPr>
          <w:rFonts w:cs="Arial"/>
          <w:rtl/>
        </w:rPr>
        <w:t xml:space="preserve"> </w:t>
      </w:r>
      <w:r w:rsidRPr="002645A0">
        <w:rPr>
          <w:rFonts w:cs="Arial" w:hint="eastAsia"/>
          <w:rtl/>
        </w:rPr>
        <w:t>أولوية</w:t>
      </w:r>
      <w:r w:rsidRPr="002645A0">
        <w:rPr>
          <w:rFonts w:cs="Arial"/>
          <w:rtl/>
        </w:rPr>
        <w:t xml:space="preserve"> </w:t>
      </w:r>
      <w:r w:rsidRPr="002645A0">
        <w:rPr>
          <w:rFonts w:cs="Arial" w:hint="eastAsia"/>
          <w:rtl/>
        </w:rPr>
        <w:t>الوصول</w:t>
      </w:r>
      <w:r w:rsidRPr="002645A0">
        <w:rPr>
          <w:rFonts w:cs="Arial"/>
          <w:rtl/>
        </w:rPr>
        <w:t xml:space="preserve"> </w:t>
      </w:r>
      <w:r w:rsidRPr="002645A0">
        <w:rPr>
          <w:rFonts w:cs="Arial" w:hint="eastAsia"/>
          <w:rtl/>
        </w:rPr>
        <w:t>إلى</w:t>
      </w:r>
      <w:r w:rsidRPr="002645A0">
        <w:rPr>
          <w:rFonts w:cs="Arial"/>
          <w:rtl/>
        </w:rPr>
        <w:t xml:space="preserve"> </w:t>
      </w:r>
      <w:r w:rsidRPr="002645A0">
        <w:rPr>
          <w:rFonts w:cs="Arial" w:hint="eastAsia"/>
          <w:rtl/>
        </w:rPr>
        <w:t>برامج</w:t>
      </w:r>
      <w:r w:rsidRPr="002645A0">
        <w:rPr>
          <w:rFonts w:cs="Arial"/>
          <w:rtl/>
        </w:rPr>
        <w:t xml:space="preserve"> </w:t>
      </w:r>
      <w:r w:rsidRPr="002645A0">
        <w:rPr>
          <w:rFonts w:cs="Arial" w:hint="eastAsia"/>
          <w:rtl/>
        </w:rPr>
        <w:t>التحويلات</w:t>
      </w:r>
      <w:r w:rsidRPr="002645A0">
        <w:rPr>
          <w:rFonts w:cs="Arial"/>
          <w:rtl/>
        </w:rPr>
        <w:t xml:space="preserve"> </w:t>
      </w:r>
      <w:r w:rsidRPr="002645A0">
        <w:rPr>
          <w:rFonts w:cs="Arial" w:hint="eastAsia"/>
          <w:rtl/>
        </w:rPr>
        <w:t>النقدية</w:t>
      </w:r>
      <w:r w:rsidRPr="002645A0">
        <w:rPr>
          <w:rFonts w:cs="Arial"/>
          <w:rtl/>
        </w:rPr>
        <w:t xml:space="preserve"> </w:t>
      </w:r>
      <w:r w:rsidRPr="002645A0">
        <w:rPr>
          <w:rFonts w:cs="Arial" w:hint="eastAsia"/>
          <w:rtl/>
        </w:rPr>
        <w:t>أو</w:t>
      </w:r>
      <w:r w:rsidRPr="002645A0">
        <w:rPr>
          <w:rFonts w:cs="Arial"/>
          <w:rtl/>
        </w:rPr>
        <w:t xml:space="preserve"> </w:t>
      </w:r>
      <w:r w:rsidRPr="002645A0">
        <w:rPr>
          <w:rFonts w:cs="Arial" w:hint="eastAsia"/>
          <w:rtl/>
        </w:rPr>
        <w:t>مشاريع</w:t>
      </w:r>
      <w:r w:rsidRPr="002645A0">
        <w:rPr>
          <w:rFonts w:cs="Arial"/>
          <w:rtl/>
        </w:rPr>
        <w:t xml:space="preserve"> </w:t>
      </w:r>
      <w:r w:rsidRPr="002645A0">
        <w:rPr>
          <w:rFonts w:cs="Arial" w:hint="eastAsia"/>
          <w:rtl/>
        </w:rPr>
        <w:t>سبل</w:t>
      </w:r>
      <w:r w:rsidRPr="002645A0">
        <w:rPr>
          <w:rFonts w:cs="Arial"/>
          <w:rtl/>
        </w:rPr>
        <w:t xml:space="preserve"> </w:t>
      </w:r>
      <w:r w:rsidRPr="002645A0">
        <w:rPr>
          <w:rFonts w:cs="Arial" w:hint="eastAsia"/>
          <w:rtl/>
        </w:rPr>
        <w:t>العيش</w:t>
      </w:r>
      <w:r w:rsidRPr="002645A0">
        <w:rPr>
          <w:rFonts w:cs="Arial"/>
          <w:rtl/>
        </w:rPr>
        <w:t>.</w:t>
      </w:r>
    </w:p>
    <w:p w14:paraId="06ABE072" w14:textId="337EAD8E" w:rsidR="000C4579" w:rsidRDefault="000C4579" w:rsidP="008C544C">
      <w:pPr>
        <w:pStyle w:val="BodyText"/>
        <w:bidi/>
        <w:spacing w:before="5"/>
        <w:rPr>
          <w:rFonts w:cs="Arial"/>
          <w:rtl/>
        </w:rPr>
      </w:pPr>
      <w:r w:rsidRPr="000C4579">
        <w:rPr>
          <w:rFonts w:cs="Arial" w:hint="eastAsia"/>
          <w:rtl/>
        </w:rPr>
        <w:t>في</w:t>
      </w:r>
      <w:r w:rsidRPr="000C4579">
        <w:rPr>
          <w:rFonts w:cs="Arial"/>
          <w:rtl/>
        </w:rPr>
        <w:t xml:space="preserve"> </w:t>
      </w:r>
      <w:r w:rsidRPr="000C4579">
        <w:rPr>
          <w:rFonts w:cs="Arial" w:hint="eastAsia"/>
          <w:rtl/>
        </w:rPr>
        <w:t>بعض</w:t>
      </w:r>
      <w:r w:rsidRPr="000C4579">
        <w:rPr>
          <w:rFonts w:cs="Arial"/>
          <w:rtl/>
        </w:rPr>
        <w:t xml:space="preserve"> </w:t>
      </w:r>
      <w:r w:rsidRPr="000C4579">
        <w:rPr>
          <w:rFonts w:cs="Arial" w:hint="eastAsia"/>
          <w:rtl/>
        </w:rPr>
        <w:t>السياقات</w:t>
      </w:r>
      <w:r w:rsidRPr="000C4579">
        <w:rPr>
          <w:rFonts w:cs="Arial"/>
          <w:rtl/>
        </w:rPr>
        <w:t xml:space="preserve"> </w:t>
      </w:r>
      <w:r w:rsidRPr="000C4579">
        <w:rPr>
          <w:rFonts w:cs="Arial" w:hint="eastAsia"/>
          <w:rtl/>
        </w:rPr>
        <w:t>يمكن</w:t>
      </w:r>
      <w:r w:rsidRPr="000C4579">
        <w:rPr>
          <w:rFonts w:cs="Arial"/>
          <w:rtl/>
        </w:rPr>
        <w:t xml:space="preserve"> </w:t>
      </w:r>
      <w:r w:rsidRPr="000C4579">
        <w:rPr>
          <w:rFonts w:cs="Arial" w:hint="eastAsia"/>
          <w:rtl/>
        </w:rPr>
        <w:t>أن</w:t>
      </w:r>
      <w:r w:rsidRPr="000C4579">
        <w:rPr>
          <w:rFonts w:cs="Arial"/>
          <w:rtl/>
        </w:rPr>
        <w:t xml:space="preserve"> </w:t>
      </w:r>
      <w:r w:rsidRPr="000C4579">
        <w:rPr>
          <w:rFonts w:cs="Arial" w:hint="eastAsia"/>
          <w:rtl/>
        </w:rPr>
        <w:t>تؤدي</w:t>
      </w:r>
      <w:r w:rsidRPr="000C4579">
        <w:rPr>
          <w:rFonts w:cs="Arial"/>
          <w:rtl/>
        </w:rPr>
        <w:t xml:space="preserve"> </w:t>
      </w:r>
      <w:r w:rsidRPr="000C4579">
        <w:rPr>
          <w:rFonts w:cs="Arial" w:hint="eastAsia"/>
          <w:rtl/>
        </w:rPr>
        <w:t>مواجهة</w:t>
      </w:r>
      <w:r w:rsidRPr="000C4579">
        <w:rPr>
          <w:rFonts w:cs="Arial"/>
          <w:rtl/>
        </w:rPr>
        <w:t xml:space="preserve"> </w:t>
      </w:r>
      <w:r w:rsidRPr="000C4579">
        <w:rPr>
          <w:rFonts w:cs="Arial" w:hint="eastAsia"/>
          <w:rtl/>
        </w:rPr>
        <w:t>قضايا</w:t>
      </w:r>
      <w:r w:rsidRPr="000C4579">
        <w:rPr>
          <w:rFonts w:cs="Arial"/>
          <w:rtl/>
        </w:rPr>
        <w:t xml:space="preserve"> </w:t>
      </w:r>
      <w:r w:rsidRPr="000C4579">
        <w:rPr>
          <w:rFonts w:cs="Arial" w:hint="eastAsia"/>
          <w:rtl/>
        </w:rPr>
        <w:t>الحماية</w:t>
      </w:r>
      <w:r w:rsidRPr="000C4579">
        <w:rPr>
          <w:rFonts w:cs="Arial"/>
          <w:rtl/>
        </w:rPr>
        <w:t xml:space="preserve"> </w:t>
      </w:r>
      <w:r w:rsidRPr="000C4579">
        <w:rPr>
          <w:rFonts w:cs="Arial" w:hint="eastAsia"/>
          <w:rtl/>
        </w:rPr>
        <w:t>والممارسات</w:t>
      </w:r>
      <w:r w:rsidRPr="000C4579">
        <w:rPr>
          <w:rFonts w:cs="Arial"/>
          <w:rtl/>
        </w:rPr>
        <w:t xml:space="preserve"> </w:t>
      </w:r>
      <w:r w:rsidRPr="000C4579">
        <w:rPr>
          <w:rFonts w:cs="Arial" w:hint="eastAsia"/>
          <w:rtl/>
        </w:rPr>
        <w:t>الثقافية</w:t>
      </w:r>
      <w:r w:rsidRPr="000C4579">
        <w:rPr>
          <w:rFonts w:cs="Arial"/>
          <w:rtl/>
        </w:rPr>
        <w:t xml:space="preserve"> </w:t>
      </w:r>
      <w:r w:rsidRPr="000C4579">
        <w:rPr>
          <w:rFonts w:cs="Arial" w:hint="eastAsia"/>
          <w:rtl/>
        </w:rPr>
        <w:t>هذه</w:t>
      </w:r>
      <w:r w:rsidRPr="000C4579">
        <w:rPr>
          <w:rFonts w:cs="Arial"/>
          <w:rtl/>
        </w:rPr>
        <w:t xml:space="preserve"> </w:t>
      </w:r>
      <w:r w:rsidRPr="000C4579">
        <w:rPr>
          <w:rFonts w:cs="Arial" w:hint="eastAsia"/>
          <w:rtl/>
        </w:rPr>
        <w:t>إلى</w:t>
      </w:r>
      <w:r w:rsidRPr="000C4579">
        <w:rPr>
          <w:rFonts w:cs="Arial"/>
          <w:rtl/>
        </w:rPr>
        <w:t xml:space="preserve"> </w:t>
      </w:r>
      <w:r w:rsidRPr="000C4579">
        <w:rPr>
          <w:rFonts w:cs="Arial" w:hint="eastAsia"/>
          <w:rtl/>
        </w:rPr>
        <w:t>نشوب</w:t>
      </w:r>
      <w:r w:rsidRPr="000C4579">
        <w:rPr>
          <w:rFonts w:cs="Arial"/>
          <w:rtl/>
        </w:rPr>
        <w:t xml:space="preserve"> </w:t>
      </w:r>
      <w:r w:rsidRPr="000C4579">
        <w:rPr>
          <w:rFonts w:cs="Arial" w:hint="eastAsia"/>
          <w:rtl/>
        </w:rPr>
        <w:t>صراع</w:t>
      </w:r>
      <w:r w:rsidRPr="000C4579">
        <w:rPr>
          <w:rFonts w:cs="Arial"/>
          <w:rtl/>
        </w:rPr>
        <w:t xml:space="preserve"> </w:t>
      </w:r>
      <w:r w:rsidRPr="000C4579">
        <w:rPr>
          <w:rFonts w:cs="Arial" w:hint="eastAsia"/>
          <w:rtl/>
        </w:rPr>
        <w:t>وقد</w:t>
      </w:r>
      <w:r w:rsidRPr="000C4579">
        <w:rPr>
          <w:rFonts w:cs="Arial"/>
          <w:rtl/>
        </w:rPr>
        <w:t xml:space="preserve"> </w:t>
      </w:r>
      <w:r w:rsidRPr="000C4579">
        <w:rPr>
          <w:rFonts w:cs="Arial" w:hint="eastAsia"/>
          <w:rtl/>
        </w:rPr>
        <w:t>تخلق</w:t>
      </w:r>
      <w:r w:rsidRPr="000C4579">
        <w:rPr>
          <w:rFonts w:cs="Arial"/>
          <w:rtl/>
        </w:rPr>
        <w:t xml:space="preserve"> </w:t>
      </w:r>
      <w:r w:rsidRPr="000C4579">
        <w:rPr>
          <w:rFonts w:cs="Arial" w:hint="eastAsia"/>
          <w:rtl/>
        </w:rPr>
        <w:t>مخاطر</w:t>
      </w:r>
      <w:r w:rsidRPr="000C4579">
        <w:rPr>
          <w:rFonts w:cs="Arial"/>
          <w:rtl/>
        </w:rPr>
        <w:t xml:space="preserve"> </w:t>
      </w:r>
      <w:r w:rsidRPr="000C4579">
        <w:rPr>
          <w:rFonts w:cs="Arial" w:hint="eastAsia"/>
          <w:rtl/>
        </w:rPr>
        <w:t>إضافية</w:t>
      </w:r>
      <w:r w:rsidRPr="000C4579">
        <w:rPr>
          <w:rFonts w:cs="Arial"/>
          <w:rtl/>
        </w:rPr>
        <w:t xml:space="preserve"> </w:t>
      </w:r>
      <w:r w:rsidRPr="000C4579">
        <w:rPr>
          <w:rFonts w:cs="Arial" w:hint="eastAsia"/>
          <w:rtl/>
        </w:rPr>
        <w:t>للأطفال</w:t>
      </w:r>
      <w:r w:rsidRPr="000C4579">
        <w:rPr>
          <w:rFonts w:cs="Arial"/>
          <w:rtl/>
        </w:rPr>
        <w:t xml:space="preserve"> </w:t>
      </w:r>
      <w:r w:rsidRPr="000C4579">
        <w:rPr>
          <w:rFonts w:cs="Arial" w:hint="eastAsia"/>
          <w:rtl/>
        </w:rPr>
        <w:t>والأسر</w:t>
      </w:r>
      <w:r w:rsidRPr="000C4579">
        <w:rPr>
          <w:rFonts w:cs="Arial"/>
          <w:rtl/>
        </w:rPr>
        <w:t xml:space="preserve"> </w:t>
      </w:r>
      <w:r w:rsidRPr="000C4579">
        <w:rPr>
          <w:rFonts w:cs="Arial" w:hint="eastAsia"/>
          <w:rtl/>
        </w:rPr>
        <w:t>والمجتمعات</w:t>
      </w:r>
      <w:r w:rsidRPr="000C4579">
        <w:rPr>
          <w:rFonts w:cs="Arial"/>
          <w:rtl/>
        </w:rPr>
        <w:t xml:space="preserve"> </w:t>
      </w:r>
      <w:r w:rsidRPr="000C4579">
        <w:rPr>
          <w:rFonts w:cs="Arial" w:hint="eastAsia"/>
          <w:rtl/>
        </w:rPr>
        <w:t>وكذلك</w:t>
      </w:r>
      <w:r w:rsidRPr="000C4579">
        <w:rPr>
          <w:rFonts w:cs="Arial"/>
          <w:rtl/>
        </w:rPr>
        <w:t xml:space="preserve"> </w:t>
      </w:r>
      <w:proofErr w:type="spellStart"/>
      <w:r w:rsidRPr="000C4579">
        <w:rPr>
          <w:rFonts w:cs="Arial" w:hint="eastAsia"/>
          <w:rtl/>
        </w:rPr>
        <w:t>لأخصائيي</w:t>
      </w:r>
      <w:proofErr w:type="spellEnd"/>
      <w:r>
        <w:rPr>
          <w:rFonts w:cs="Arial" w:hint="cs"/>
          <w:rtl/>
        </w:rPr>
        <w:t xml:space="preserve"> ادارة</w:t>
      </w:r>
      <w:r w:rsidRPr="000C4579">
        <w:rPr>
          <w:rFonts w:cs="Arial"/>
          <w:rtl/>
        </w:rPr>
        <w:t xml:space="preserve"> </w:t>
      </w:r>
      <w:r w:rsidRPr="000C4579">
        <w:rPr>
          <w:rFonts w:cs="Arial" w:hint="eastAsia"/>
          <w:rtl/>
        </w:rPr>
        <w:t>الحال</w:t>
      </w:r>
      <w:r>
        <w:rPr>
          <w:rFonts w:cs="Arial" w:hint="cs"/>
          <w:rtl/>
        </w:rPr>
        <w:t>ة</w:t>
      </w:r>
      <w:r w:rsidRPr="000C4579">
        <w:rPr>
          <w:rFonts w:cs="Arial"/>
          <w:rtl/>
        </w:rPr>
        <w:t xml:space="preserve">. </w:t>
      </w:r>
      <w:r w:rsidRPr="000C4579">
        <w:rPr>
          <w:rFonts w:cs="Arial" w:hint="eastAsia"/>
          <w:rtl/>
        </w:rPr>
        <w:t>يجب</w:t>
      </w:r>
      <w:r w:rsidRPr="000C4579">
        <w:rPr>
          <w:rFonts w:cs="Arial"/>
          <w:rtl/>
        </w:rPr>
        <w:t xml:space="preserve"> </w:t>
      </w:r>
      <w:r w:rsidRPr="000C4579">
        <w:rPr>
          <w:rFonts w:cs="Arial" w:hint="eastAsia"/>
          <w:rtl/>
        </w:rPr>
        <w:t>أن</w:t>
      </w:r>
      <w:r w:rsidRPr="000C4579">
        <w:rPr>
          <w:rFonts w:cs="Arial"/>
          <w:rtl/>
        </w:rPr>
        <w:t xml:space="preserve"> </w:t>
      </w:r>
      <w:r w:rsidRPr="000C4579">
        <w:rPr>
          <w:rFonts w:cs="Arial" w:hint="eastAsia"/>
          <w:rtl/>
        </w:rPr>
        <w:t>تتضمن</w:t>
      </w:r>
      <w:r w:rsidRPr="000C4579">
        <w:rPr>
          <w:rFonts w:cs="Arial"/>
          <w:rtl/>
        </w:rPr>
        <w:t xml:space="preserve"> </w:t>
      </w:r>
      <w:r w:rsidRPr="000C4579">
        <w:rPr>
          <w:rFonts w:cs="Arial" w:hint="eastAsia"/>
          <w:rtl/>
        </w:rPr>
        <w:t>القرارات</w:t>
      </w:r>
      <w:r w:rsidRPr="000C4579">
        <w:rPr>
          <w:rFonts w:cs="Arial"/>
          <w:rtl/>
        </w:rPr>
        <w:t xml:space="preserve"> </w:t>
      </w:r>
      <w:r w:rsidRPr="000C4579">
        <w:rPr>
          <w:rFonts w:cs="Arial" w:hint="eastAsia"/>
          <w:rtl/>
        </w:rPr>
        <w:t>المتخذة</w:t>
      </w:r>
      <w:r w:rsidRPr="000C4579">
        <w:rPr>
          <w:rFonts w:cs="Arial"/>
          <w:rtl/>
        </w:rPr>
        <w:t xml:space="preserve"> </w:t>
      </w:r>
      <w:r w:rsidRPr="000C4579">
        <w:rPr>
          <w:rFonts w:cs="Arial" w:hint="eastAsia"/>
          <w:rtl/>
        </w:rPr>
        <w:t>حول</w:t>
      </w:r>
      <w:r w:rsidRPr="000C4579">
        <w:rPr>
          <w:rFonts w:cs="Arial"/>
          <w:rtl/>
        </w:rPr>
        <w:t xml:space="preserve"> </w:t>
      </w:r>
      <w:r w:rsidRPr="000C4579">
        <w:rPr>
          <w:rFonts w:cs="Arial" w:hint="eastAsia"/>
          <w:rtl/>
        </w:rPr>
        <w:t>هذه</w:t>
      </w:r>
      <w:r w:rsidRPr="000C4579">
        <w:rPr>
          <w:rFonts w:cs="Arial"/>
          <w:rtl/>
        </w:rPr>
        <w:t xml:space="preserve"> </w:t>
      </w:r>
      <w:r w:rsidRPr="000C4579">
        <w:rPr>
          <w:rFonts w:cs="Arial" w:hint="eastAsia"/>
          <w:rtl/>
        </w:rPr>
        <w:t>القضايا</w:t>
      </w:r>
      <w:r w:rsidRPr="000C4579">
        <w:rPr>
          <w:rFonts w:cs="Arial"/>
          <w:rtl/>
        </w:rPr>
        <w:t xml:space="preserve"> </w:t>
      </w:r>
      <w:r w:rsidRPr="000C4579">
        <w:rPr>
          <w:rFonts w:cs="Arial" w:hint="eastAsia"/>
          <w:rtl/>
        </w:rPr>
        <w:t>تقييمًا</w:t>
      </w:r>
      <w:r w:rsidRPr="000C4579">
        <w:rPr>
          <w:rFonts w:cs="Arial"/>
          <w:rtl/>
        </w:rPr>
        <w:t xml:space="preserve"> </w:t>
      </w:r>
      <w:r w:rsidRPr="000C4579">
        <w:rPr>
          <w:rFonts w:cs="Arial" w:hint="eastAsia"/>
          <w:rtl/>
        </w:rPr>
        <w:t>دقيقًا</w:t>
      </w:r>
      <w:r w:rsidRPr="000C4579">
        <w:rPr>
          <w:rFonts w:cs="Arial"/>
          <w:rtl/>
        </w:rPr>
        <w:t xml:space="preserve"> </w:t>
      </w:r>
      <w:r w:rsidRPr="000C4579">
        <w:rPr>
          <w:rFonts w:cs="Arial" w:hint="eastAsia"/>
          <w:rtl/>
        </w:rPr>
        <w:t>للمخاطر</w:t>
      </w:r>
      <w:r w:rsidRPr="000C4579">
        <w:rPr>
          <w:rFonts w:cs="Arial"/>
          <w:rtl/>
        </w:rPr>
        <w:t xml:space="preserve"> </w:t>
      </w:r>
      <w:r w:rsidRPr="000C4579">
        <w:rPr>
          <w:rFonts w:cs="Arial" w:hint="eastAsia"/>
          <w:rtl/>
        </w:rPr>
        <w:t>وأن</w:t>
      </w:r>
      <w:r w:rsidRPr="000C4579">
        <w:rPr>
          <w:rFonts w:cs="Arial"/>
          <w:rtl/>
        </w:rPr>
        <w:t xml:space="preserve"> </w:t>
      </w:r>
      <w:r w:rsidRPr="000C4579">
        <w:rPr>
          <w:rFonts w:cs="Arial" w:hint="eastAsia"/>
          <w:rtl/>
        </w:rPr>
        <w:t>تحترم</w:t>
      </w:r>
      <w:r w:rsidRPr="000C4579">
        <w:rPr>
          <w:rFonts w:cs="Arial"/>
          <w:rtl/>
        </w:rPr>
        <w:t xml:space="preserve"> </w:t>
      </w:r>
      <w:r w:rsidRPr="000C4579">
        <w:rPr>
          <w:rFonts w:cs="Arial" w:hint="eastAsia"/>
          <w:rtl/>
        </w:rPr>
        <w:t>دائمًا</w:t>
      </w:r>
      <w:r w:rsidRPr="000C4579">
        <w:rPr>
          <w:rFonts w:cs="Arial"/>
          <w:rtl/>
        </w:rPr>
        <w:t xml:space="preserve"> </w:t>
      </w:r>
      <w:r w:rsidRPr="000C4579">
        <w:rPr>
          <w:rFonts w:cs="Arial" w:hint="eastAsia"/>
          <w:rtl/>
        </w:rPr>
        <w:t>مبادئ</w:t>
      </w:r>
      <w:r w:rsidRPr="000C4579">
        <w:rPr>
          <w:rFonts w:cs="Arial"/>
          <w:rtl/>
        </w:rPr>
        <w:t xml:space="preserve"> </w:t>
      </w:r>
      <w:r w:rsidRPr="000C4579">
        <w:rPr>
          <w:rFonts w:cs="Arial" w:hint="eastAsia"/>
          <w:rtl/>
        </w:rPr>
        <w:t>عدم</w:t>
      </w:r>
      <w:r w:rsidRPr="000C4579">
        <w:rPr>
          <w:rFonts w:cs="Arial"/>
          <w:rtl/>
        </w:rPr>
        <w:t xml:space="preserve"> </w:t>
      </w:r>
      <w:r w:rsidRPr="000C4579">
        <w:rPr>
          <w:rFonts w:cs="Arial" w:hint="eastAsia"/>
          <w:rtl/>
        </w:rPr>
        <w:t>ا</w:t>
      </w:r>
      <w:r>
        <w:rPr>
          <w:rFonts w:cs="Arial" w:hint="cs"/>
          <w:rtl/>
        </w:rPr>
        <w:t>لضرر</w:t>
      </w:r>
      <w:r w:rsidRPr="000C4579">
        <w:rPr>
          <w:rFonts w:cs="Arial"/>
          <w:rtl/>
        </w:rPr>
        <w:t xml:space="preserve"> </w:t>
      </w:r>
      <w:r w:rsidRPr="000C4579">
        <w:rPr>
          <w:rFonts w:cs="Arial" w:hint="eastAsia"/>
          <w:rtl/>
        </w:rPr>
        <w:t>ومصالح</w:t>
      </w:r>
      <w:r w:rsidRPr="000C4579">
        <w:rPr>
          <w:rFonts w:cs="Arial"/>
          <w:rtl/>
        </w:rPr>
        <w:t xml:space="preserve"> </w:t>
      </w:r>
      <w:r w:rsidRPr="000C4579">
        <w:rPr>
          <w:rFonts w:cs="Arial" w:hint="eastAsia"/>
          <w:rtl/>
        </w:rPr>
        <w:t>الطفل</w:t>
      </w:r>
      <w:r w:rsidRPr="000C4579">
        <w:rPr>
          <w:rFonts w:cs="Arial"/>
          <w:rtl/>
        </w:rPr>
        <w:t xml:space="preserve"> </w:t>
      </w:r>
      <w:r w:rsidRPr="000C4579">
        <w:rPr>
          <w:rFonts w:cs="Arial" w:hint="eastAsia"/>
          <w:rtl/>
        </w:rPr>
        <w:t>الفضلى</w:t>
      </w:r>
      <w:r w:rsidRPr="000C4579">
        <w:rPr>
          <w:rFonts w:cs="Arial"/>
          <w:rtl/>
        </w:rPr>
        <w:t>.</w:t>
      </w:r>
    </w:p>
    <w:p w14:paraId="5BE1EB84" w14:textId="18B4A753" w:rsidR="00182CF6" w:rsidRPr="00B6559A" w:rsidRDefault="00B6559A" w:rsidP="000C4579">
      <w:pPr>
        <w:pStyle w:val="BodyText"/>
        <w:bidi/>
        <w:spacing w:before="5"/>
        <w:rPr>
          <w:bCs/>
        </w:rPr>
      </w:pPr>
      <w:r w:rsidRPr="00B6559A">
        <w:rPr>
          <w:rFonts w:hint="cs"/>
          <w:bCs/>
          <w:rtl/>
        </w:rPr>
        <w:t xml:space="preserve">قم بالتنسيق </w:t>
      </w:r>
      <w:r w:rsidR="00E17775" w:rsidRPr="00B6559A">
        <w:rPr>
          <w:rFonts w:hint="cs"/>
          <w:bCs/>
          <w:rtl/>
        </w:rPr>
        <w:t>والتعا</w:t>
      </w:r>
      <w:r w:rsidR="003E4A50">
        <w:rPr>
          <w:rFonts w:hint="cs"/>
          <w:bCs/>
          <w:rtl/>
        </w:rPr>
        <w:t>و</w:t>
      </w:r>
      <w:r w:rsidR="00E17775" w:rsidRPr="00B6559A">
        <w:rPr>
          <w:rFonts w:hint="cs"/>
          <w:bCs/>
          <w:rtl/>
        </w:rPr>
        <w:t>ن</w:t>
      </w:r>
    </w:p>
    <w:p w14:paraId="5AE3015A" w14:textId="10EF431E" w:rsidR="00210473" w:rsidRDefault="00210473" w:rsidP="008C544C">
      <w:pPr>
        <w:pStyle w:val="BodyText"/>
        <w:bidi/>
        <w:spacing w:before="5"/>
        <w:rPr>
          <w:rFonts w:cs="Arial"/>
          <w:rtl/>
        </w:rPr>
      </w:pPr>
      <w:r w:rsidRPr="00210473">
        <w:rPr>
          <w:rFonts w:cs="Arial" w:hint="eastAsia"/>
          <w:rtl/>
        </w:rPr>
        <w:t>تكون</w:t>
      </w:r>
      <w:r w:rsidRPr="00210473">
        <w:rPr>
          <w:rFonts w:cs="Arial"/>
          <w:rtl/>
        </w:rPr>
        <w:t xml:space="preserve"> </w:t>
      </w:r>
      <w:r w:rsidRPr="00210473">
        <w:rPr>
          <w:rFonts w:cs="Arial" w:hint="eastAsia"/>
          <w:rtl/>
        </w:rPr>
        <w:t>برامج</w:t>
      </w:r>
      <w:r w:rsidRPr="00210473">
        <w:rPr>
          <w:rFonts w:cs="Arial"/>
          <w:rtl/>
        </w:rPr>
        <w:t xml:space="preserve"> </w:t>
      </w:r>
      <w:r w:rsidRPr="00210473">
        <w:rPr>
          <w:rFonts w:cs="Arial" w:hint="eastAsia"/>
          <w:rtl/>
        </w:rPr>
        <w:t>حماية</w:t>
      </w:r>
      <w:r w:rsidRPr="00210473">
        <w:rPr>
          <w:rFonts w:cs="Arial"/>
          <w:rtl/>
        </w:rPr>
        <w:t xml:space="preserve"> </w:t>
      </w:r>
      <w:r w:rsidRPr="00210473">
        <w:rPr>
          <w:rFonts w:cs="Arial" w:hint="eastAsia"/>
          <w:rtl/>
        </w:rPr>
        <w:t>الطفل</w:t>
      </w:r>
      <w:r w:rsidRPr="00210473">
        <w:rPr>
          <w:rFonts w:cs="Arial"/>
          <w:rtl/>
        </w:rPr>
        <w:t xml:space="preserve"> </w:t>
      </w:r>
      <w:r w:rsidRPr="00210473">
        <w:rPr>
          <w:rFonts w:cs="Arial" w:hint="eastAsia"/>
          <w:rtl/>
        </w:rPr>
        <w:t>أكثر</w:t>
      </w:r>
      <w:r w:rsidRPr="00210473">
        <w:rPr>
          <w:rFonts w:cs="Arial"/>
          <w:rtl/>
        </w:rPr>
        <w:t xml:space="preserve"> </w:t>
      </w:r>
      <w:r w:rsidRPr="00210473">
        <w:rPr>
          <w:rFonts w:cs="Arial" w:hint="eastAsia"/>
          <w:rtl/>
        </w:rPr>
        <w:t>فعالية</w:t>
      </w:r>
      <w:r w:rsidRPr="00210473">
        <w:rPr>
          <w:rFonts w:cs="Arial"/>
          <w:rtl/>
        </w:rPr>
        <w:t xml:space="preserve"> </w:t>
      </w:r>
      <w:r w:rsidRPr="00210473">
        <w:rPr>
          <w:rFonts w:cs="Arial" w:hint="eastAsia"/>
          <w:rtl/>
        </w:rPr>
        <w:t>عندما</w:t>
      </w:r>
      <w:r w:rsidRPr="00210473">
        <w:rPr>
          <w:rFonts w:cs="Arial"/>
          <w:rtl/>
        </w:rPr>
        <w:t xml:space="preserve"> </w:t>
      </w:r>
      <w:r w:rsidRPr="00210473">
        <w:rPr>
          <w:rFonts w:cs="Arial" w:hint="eastAsia"/>
          <w:rtl/>
        </w:rPr>
        <w:t>تعمل</w:t>
      </w:r>
      <w:r w:rsidRPr="00210473">
        <w:rPr>
          <w:rFonts w:cs="Arial"/>
          <w:rtl/>
        </w:rPr>
        <w:t xml:space="preserve"> </w:t>
      </w:r>
      <w:r w:rsidRPr="00210473">
        <w:rPr>
          <w:rFonts w:cs="Arial" w:hint="eastAsia"/>
          <w:rtl/>
        </w:rPr>
        <w:t>الوكالات</w:t>
      </w:r>
      <w:r w:rsidRPr="00210473">
        <w:rPr>
          <w:rFonts w:cs="Arial"/>
          <w:rtl/>
        </w:rPr>
        <w:t xml:space="preserve"> </w:t>
      </w:r>
      <w:r w:rsidRPr="00210473">
        <w:rPr>
          <w:rFonts w:cs="Arial" w:hint="eastAsia"/>
          <w:rtl/>
        </w:rPr>
        <w:t>معًا</w:t>
      </w:r>
      <w:r w:rsidRPr="00210473">
        <w:rPr>
          <w:rFonts w:cs="Arial"/>
          <w:rtl/>
        </w:rPr>
        <w:t xml:space="preserve"> </w:t>
      </w:r>
      <w:r w:rsidRPr="00210473">
        <w:rPr>
          <w:rFonts w:cs="Arial" w:hint="eastAsia"/>
          <w:rtl/>
        </w:rPr>
        <w:t>وتشرك</w:t>
      </w:r>
      <w:r w:rsidRPr="00210473">
        <w:rPr>
          <w:rFonts w:cs="Arial"/>
          <w:rtl/>
        </w:rPr>
        <w:t xml:space="preserve"> </w:t>
      </w:r>
      <w:r w:rsidRPr="00210473">
        <w:rPr>
          <w:rFonts w:cs="Arial" w:hint="eastAsia"/>
          <w:rtl/>
        </w:rPr>
        <w:t>المجتمعات</w:t>
      </w:r>
      <w:r w:rsidRPr="00210473">
        <w:rPr>
          <w:rFonts w:cs="Arial"/>
          <w:rtl/>
        </w:rPr>
        <w:t xml:space="preserve"> </w:t>
      </w:r>
      <w:r w:rsidRPr="00210473">
        <w:rPr>
          <w:rFonts w:cs="Arial" w:hint="eastAsia"/>
          <w:rtl/>
        </w:rPr>
        <w:t>والأسر</w:t>
      </w:r>
      <w:r w:rsidRPr="00210473">
        <w:rPr>
          <w:rFonts w:cs="Arial"/>
          <w:rtl/>
        </w:rPr>
        <w:t xml:space="preserve"> </w:t>
      </w:r>
      <w:r w:rsidRPr="00210473">
        <w:rPr>
          <w:rFonts w:cs="Arial" w:hint="eastAsia"/>
          <w:rtl/>
        </w:rPr>
        <w:t>والأطفال</w:t>
      </w:r>
      <w:r w:rsidRPr="00210473">
        <w:rPr>
          <w:rFonts w:cs="Arial"/>
          <w:rtl/>
        </w:rPr>
        <w:t xml:space="preserve"> </w:t>
      </w:r>
      <w:r w:rsidRPr="00210473">
        <w:rPr>
          <w:rFonts w:cs="Arial" w:hint="eastAsia"/>
          <w:rtl/>
        </w:rPr>
        <w:t>في</w:t>
      </w:r>
      <w:r w:rsidRPr="00210473">
        <w:rPr>
          <w:rFonts w:cs="Arial"/>
          <w:rtl/>
        </w:rPr>
        <w:t xml:space="preserve"> </w:t>
      </w:r>
      <w:r w:rsidRPr="00210473">
        <w:rPr>
          <w:rFonts w:cs="Arial" w:hint="eastAsia"/>
          <w:rtl/>
        </w:rPr>
        <w:t>جهودها</w:t>
      </w:r>
      <w:r w:rsidRPr="00210473">
        <w:rPr>
          <w:rFonts w:cs="Arial"/>
          <w:rtl/>
        </w:rPr>
        <w:t xml:space="preserve">. </w:t>
      </w:r>
      <w:r w:rsidRPr="00210473">
        <w:rPr>
          <w:rFonts w:cs="Arial" w:hint="eastAsia"/>
          <w:rtl/>
        </w:rPr>
        <w:t>يمكن</w:t>
      </w:r>
      <w:r w:rsidRPr="00210473">
        <w:rPr>
          <w:rFonts w:cs="Arial"/>
          <w:rtl/>
        </w:rPr>
        <w:t xml:space="preserve"> </w:t>
      </w:r>
      <w:r w:rsidRPr="00210473">
        <w:rPr>
          <w:rFonts w:cs="Arial" w:hint="eastAsia"/>
          <w:rtl/>
        </w:rPr>
        <w:t>أن</w:t>
      </w:r>
      <w:r w:rsidRPr="00210473">
        <w:rPr>
          <w:rFonts w:cs="Arial"/>
          <w:rtl/>
        </w:rPr>
        <w:t xml:space="preserve"> </w:t>
      </w:r>
      <w:r w:rsidRPr="00210473">
        <w:rPr>
          <w:rFonts w:cs="Arial" w:hint="eastAsia"/>
          <w:rtl/>
        </w:rPr>
        <w:t>توفر</w:t>
      </w:r>
      <w:r w:rsidRPr="00210473">
        <w:rPr>
          <w:rFonts w:cs="Arial"/>
          <w:rtl/>
        </w:rPr>
        <w:t xml:space="preserve"> </w:t>
      </w:r>
      <w:r w:rsidRPr="00210473">
        <w:rPr>
          <w:rFonts w:cs="Arial" w:hint="eastAsia"/>
          <w:rtl/>
        </w:rPr>
        <w:t>إدارة</w:t>
      </w:r>
      <w:r w:rsidRPr="00210473">
        <w:rPr>
          <w:rFonts w:cs="Arial"/>
          <w:rtl/>
        </w:rPr>
        <w:t xml:space="preserve"> </w:t>
      </w:r>
      <w:r w:rsidRPr="00210473">
        <w:rPr>
          <w:rFonts w:cs="Arial" w:hint="eastAsia"/>
          <w:rtl/>
        </w:rPr>
        <w:t>الحالات</w:t>
      </w:r>
      <w:r w:rsidRPr="00210473">
        <w:rPr>
          <w:rFonts w:cs="Arial"/>
          <w:rtl/>
        </w:rPr>
        <w:t xml:space="preserve"> </w:t>
      </w:r>
      <w:r w:rsidRPr="00210473">
        <w:rPr>
          <w:rFonts w:cs="Arial" w:hint="eastAsia"/>
          <w:rtl/>
        </w:rPr>
        <w:t>عملية</w:t>
      </w:r>
      <w:r w:rsidRPr="00210473">
        <w:rPr>
          <w:rFonts w:cs="Arial"/>
          <w:rtl/>
        </w:rPr>
        <w:t xml:space="preserve"> </w:t>
      </w:r>
      <w:r w:rsidRPr="00210473">
        <w:rPr>
          <w:rFonts w:cs="Arial" w:hint="eastAsia"/>
          <w:rtl/>
        </w:rPr>
        <w:t>لتحسين</w:t>
      </w:r>
      <w:r w:rsidRPr="00210473">
        <w:rPr>
          <w:rFonts w:cs="Arial"/>
          <w:rtl/>
        </w:rPr>
        <w:t xml:space="preserve"> </w:t>
      </w:r>
      <w:r w:rsidRPr="00210473">
        <w:rPr>
          <w:rFonts w:cs="Arial" w:hint="eastAsia"/>
          <w:rtl/>
        </w:rPr>
        <w:t>التنسيق</w:t>
      </w:r>
      <w:r w:rsidRPr="00210473">
        <w:rPr>
          <w:rFonts w:cs="Arial"/>
          <w:rtl/>
        </w:rPr>
        <w:t xml:space="preserve"> </w:t>
      </w:r>
      <w:r w:rsidRPr="00210473">
        <w:rPr>
          <w:rFonts w:cs="Arial" w:hint="eastAsia"/>
          <w:rtl/>
        </w:rPr>
        <w:t>والتعاون</w:t>
      </w:r>
      <w:r w:rsidRPr="00210473">
        <w:rPr>
          <w:rFonts w:cs="Arial"/>
          <w:rtl/>
        </w:rPr>
        <w:t xml:space="preserve"> </w:t>
      </w:r>
      <w:r w:rsidRPr="00210473">
        <w:rPr>
          <w:rFonts w:cs="Arial" w:hint="eastAsia"/>
          <w:rtl/>
        </w:rPr>
        <w:t>بين</w:t>
      </w:r>
      <w:r w:rsidRPr="00210473">
        <w:rPr>
          <w:rFonts w:cs="Arial"/>
          <w:rtl/>
        </w:rPr>
        <w:t xml:space="preserve"> </w:t>
      </w:r>
      <w:r w:rsidRPr="00210473">
        <w:rPr>
          <w:rFonts w:cs="Arial" w:hint="eastAsia"/>
          <w:rtl/>
        </w:rPr>
        <w:t>جميع</w:t>
      </w:r>
      <w:r w:rsidRPr="00210473">
        <w:rPr>
          <w:rFonts w:cs="Arial"/>
          <w:rtl/>
        </w:rPr>
        <w:t xml:space="preserve"> </w:t>
      </w:r>
      <w:r w:rsidRPr="00210473">
        <w:rPr>
          <w:rFonts w:cs="Arial" w:hint="eastAsia"/>
          <w:rtl/>
        </w:rPr>
        <w:t>الجهات</w:t>
      </w:r>
      <w:r w:rsidRPr="00210473">
        <w:rPr>
          <w:rFonts w:cs="Arial"/>
          <w:rtl/>
        </w:rPr>
        <w:t xml:space="preserve"> </w:t>
      </w:r>
      <w:r w:rsidRPr="00210473">
        <w:rPr>
          <w:rFonts w:cs="Arial" w:hint="eastAsia"/>
          <w:rtl/>
        </w:rPr>
        <w:t>الفاعلة</w:t>
      </w:r>
      <w:r w:rsidRPr="00210473">
        <w:rPr>
          <w:rFonts w:cs="Arial"/>
          <w:rtl/>
        </w:rPr>
        <w:t xml:space="preserve"> </w:t>
      </w:r>
      <w:r w:rsidRPr="00210473">
        <w:rPr>
          <w:rFonts w:cs="Arial" w:hint="eastAsia"/>
          <w:rtl/>
        </w:rPr>
        <w:t>المكلفة</w:t>
      </w:r>
      <w:r w:rsidRPr="00210473">
        <w:rPr>
          <w:rFonts w:cs="Arial"/>
          <w:rtl/>
        </w:rPr>
        <w:t xml:space="preserve"> </w:t>
      </w:r>
      <w:r w:rsidRPr="00210473">
        <w:rPr>
          <w:rFonts w:cs="Arial" w:hint="eastAsia"/>
          <w:rtl/>
        </w:rPr>
        <w:t>بحماية</w:t>
      </w:r>
      <w:r w:rsidRPr="00210473">
        <w:rPr>
          <w:rFonts w:cs="Arial"/>
          <w:rtl/>
        </w:rPr>
        <w:t xml:space="preserve"> </w:t>
      </w:r>
      <w:r w:rsidRPr="00210473">
        <w:rPr>
          <w:rFonts w:cs="Arial" w:hint="eastAsia"/>
          <w:rtl/>
        </w:rPr>
        <w:t>الأطفال</w:t>
      </w:r>
      <w:r w:rsidRPr="00210473">
        <w:rPr>
          <w:rFonts w:cs="Arial"/>
          <w:rtl/>
        </w:rPr>
        <w:t xml:space="preserve"> </w:t>
      </w:r>
      <w:r w:rsidRPr="00210473">
        <w:rPr>
          <w:rFonts w:cs="Arial" w:hint="eastAsia"/>
          <w:rtl/>
        </w:rPr>
        <w:t>بما</w:t>
      </w:r>
      <w:r w:rsidRPr="00210473">
        <w:rPr>
          <w:rFonts w:cs="Arial"/>
          <w:rtl/>
        </w:rPr>
        <w:t xml:space="preserve"> </w:t>
      </w:r>
      <w:r w:rsidRPr="00210473">
        <w:rPr>
          <w:rFonts w:cs="Arial" w:hint="eastAsia"/>
          <w:rtl/>
        </w:rPr>
        <w:t>في</w:t>
      </w:r>
      <w:r w:rsidRPr="00210473">
        <w:rPr>
          <w:rFonts w:cs="Arial"/>
          <w:rtl/>
        </w:rPr>
        <w:t xml:space="preserve"> </w:t>
      </w:r>
      <w:r w:rsidRPr="00210473">
        <w:rPr>
          <w:rFonts w:cs="Arial" w:hint="eastAsia"/>
          <w:rtl/>
        </w:rPr>
        <w:t>ذلك</w:t>
      </w:r>
      <w:r w:rsidRPr="00210473">
        <w:rPr>
          <w:rFonts w:cs="Arial"/>
          <w:rtl/>
        </w:rPr>
        <w:t xml:space="preserve"> </w:t>
      </w:r>
      <w:r w:rsidRPr="00210473">
        <w:rPr>
          <w:rFonts w:cs="Arial" w:hint="eastAsia"/>
          <w:rtl/>
        </w:rPr>
        <w:t>قادة</w:t>
      </w:r>
      <w:r w:rsidRPr="00210473">
        <w:rPr>
          <w:rFonts w:cs="Arial"/>
          <w:rtl/>
        </w:rPr>
        <w:t xml:space="preserve"> </w:t>
      </w:r>
      <w:r w:rsidRPr="00210473">
        <w:rPr>
          <w:rFonts w:cs="Arial" w:hint="eastAsia"/>
          <w:rtl/>
        </w:rPr>
        <w:t>المجتمع</w:t>
      </w:r>
      <w:r w:rsidRPr="00210473">
        <w:rPr>
          <w:rFonts w:cs="Arial"/>
          <w:rtl/>
        </w:rPr>
        <w:t xml:space="preserve"> </w:t>
      </w:r>
      <w:r w:rsidRPr="00210473">
        <w:rPr>
          <w:rFonts w:cs="Arial" w:hint="eastAsia"/>
          <w:rtl/>
        </w:rPr>
        <w:t>والإدارات</w:t>
      </w:r>
      <w:r w:rsidRPr="00210473">
        <w:rPr>
          <w:rFonts w:cs="Arial"/>
          <w:rtl/>
        </w:rPr>
        <w:t xml:space="preserve"> </w:t>
      </w:r>
      <w:r w:rsidRPr="00210473">
        <w:rPr>
          <w:rFonts w:cs="Arial" w:hint="eastAsia"/>
          <w:rtl/>
        </w:rPr>
        <w:t>الحكومية</w:t>
      </w:r>
      <w:r w:rsidRPr="00210473">
        <w:rPr>
          <w:rFonts w:cs="Arial"/>
          <w:rtl/>
        </w:rPr>
        <w:t xml:space="preserve"> </w:t>
      </w:r>
      <w:r w:rsidRPr="00210473">
        <w:rPr>
          <w:rFonts w:cs="Arial" w:hint="eastAsia"/>
          <w:rtl/>
        </w:rPr>
        <w:t>ومقدم</w:t>
      </w:r>
      <w:r>
        <w:rPr>
          <w:rFonts w:cs="Arial" w:hint="cs"/>
          <w:rtl/>
        </w:rPr>
        <w:t>ي</w:t>
      </w:r>
      <w:r w:rsidRPr="00210473">
        <w:rPr>
          <w:rFonts w:cs="Arial"/>
          <w:rtl/>
        </w:rPr>
        <w:t xml:space="preserve"> </w:t>
      </w:r>
      <w:r w:rsidRPr="00210473">
        <w:rPr>
          <w:rFonts w:cs="Arial" w:hint="eastAsia"/>
          <w:rtl/>
        </w:rPr>
        <w:t>الخدمات</w:t>
      </w:r>
      <w:r w:rsidRPr="00210473">
        <w:rPr>
          <w:rFonts w:cs="Arial"/>
          <w:rtl/>
        </w:rPr>
        <w:t xml:space="preserve"> </w:t>
      </w:r>
      <w:r w:rsidRPr="00210473">
        <w:rPr>
          <w:rFonts w:cs="Arial" w:hint="eastAsia"/>
          <w:rtl/>
        </w:rPr>
        <w:t>والمنظمات</w:t>
      </w:r>
      <w:r w:rsidRPr="00210473">
        <w:rPr>
          <w:rFonts w:cs="Arial"/>
          <w:rtl/>
        </w:rPr>
        <w:t xml:space="preserve"> </w:t>
      </w:r>
      <w:r w:rsidRPr="00210473">
        <w:rPr>
          <w:rFonts w:cs="Arial" w:hint="eastAsia"/>
          <w:rtl/>
        </w:rPr>
        <w:t>المجتمعية</w:t>
      </w:r>
      <w:r w:rsidRPr="00210473">
        <w:rPr>
          <w:rFonts w:cs="Arial"/>
          <w:rtl/>
        </w:rPr>
        <w:t xml:space="preserve"> </w:t>
      </w:r>
      <w:r w:rsidRPr="00210473">
        <w:rPr>
          <w:rFonts w:cs="Arial" w:hint="eastAsia"/>
          <w:rtl/>
        </w:rPr>
        <w:t>والمنظمات</w:t>
      </w:r>
      <w:r w:rsidRPr="00210473">
        <w:rPr>
          <w:rFonts w:cs="Arial"/>
          <w:rtl/>
        </w:rPr>
        <w:t xml:space="preserve"> </w:t>
      </w:r>
      <w:r w:rsidRPr="00210473">
        <w:rPr>
          <w:rFonts w:cs="Arial" w:hint="eastAsia"/>
          <w:rtl/>
        </w:rPr>
        <w:t>غير</w:t>
      </w:r>
      <w:r w:rsidRPr="00210473">
        <w:rPr>
          <w:rFonts w:cs="Arial"/>
          <w:rtl/>
        </w:rPr>
        <w:t xml:space="preserve"> </w:t>
      </w:r>
      <w:r w:rsidRPr="00210473">
        <w:rPr>
          <w:rFonts w:cs="Arial" w:hint="eastAsia"/>
          <w:rtl/>
        </w:rPr>
        <w:t>الحكومية</w:t>
      </w:r>
      <w:r w:rsidRPr="00210473">
        <w:rPr>
          <w:rFonts w:cs="Arial"/>
          <w:rtl/>
        </w:rPr>
        <w:t xml:space="preserve"> </w:t>
      </w:r>
      <w:r w:rsidRPr="00210473">
        <w:rPr>
          <w:rFonts w:cs="Arial" w:hint="eastAsia"/>
          <w:rtl/>
        </w:rPr>
        <w:t>المحلية</w:t>
      </w:r>
      <w:r w:rsidRPr="00210473">
        <w:rPr>
          <w:rFonts w:cs="Arial"/>
          <w:rtl/>
        </w:rPr>
        <w:t xml:space="preserve"> </w:t>
      </w:r>
      <w:r w:rsidRPr="00210473">
        <w:rPr>
          <w:rFonts w:cs="Arial" w:hint="eastAsia"/>
          <w:rtl/>
        </w:rPr>
        <w:t>والوكالات</w:t>
      </w:r>
      <w:r w:rsidRPr="00210473">
        <w:rPr>
          <w:rFonts w:cs="Arial"/>
          <w:rtl/>
        </w:rPr>
        <w:t xml:space="preserve"> </w:t>
      </w:r>
      <w:r w:rsidRPr="00210473">
        <w:rPr>
          <w:rFonts w:cs="Arial" w:hint="eastAsia"/>
          <w:rtl/>
        </w:rPr>
        <w:t>الدولية</w:t>
      </w:r>
      <w:r w:rsidRPr="00210473">
        <w:rPr>
          <w:rFonts w:cs="Arial"/>
          <w:rtl/>
        </w:rPr>
        <w:t>.</w:t>
      </w:r>
    </w:p>
    <w:p w14:paraId="0C7FF9AD" w14:textId="532854BD" w:rsidR="00210473" w:rsidRDefault="00210473" w:rsidP="008C544C">
      <w:pPr>
        <w:pStyle w:val="BodyText"/>
        <w:bidi/>
        <w:spacing w:before="5"/>
        <w:rPr>
          <w:rFonts w:cs="Arial"/>
          <w:rtl/>
        </w:rPr>
      </w:pPr>
      <w:r w:rsidRPr="00210473">
        <w:rPr>
          <w:rFonts w:cs="Arial" w:hint="eastAsia"/>
          <w:rtl/>
        </w:rPr>
        <w:t>تساهم</w:t>
      </w:r>
      <w:r w:rsidRPr="00210473">
        <w:rPr>
          <w:rFonts w:cs="Arial"/>
          <w:rtl/>
        </w:rPr>
        <w:t xml:space="preserve"> </w:t>
      </w:r>
      <w:r w:rsidRPr="00210473">
        <w:rPr>
          <w:rFonts w:cs="Arial" w:hint="eastAsia"/>
          <w:rtl/>
        </w:rPr>
        <w:t>البروتوكولات</w:t>
      </w:r>
      <w:r w:rsidRPr="00210473">
        <w:rPr>
          <w:rFonts w:cs="Arial"/>
          <w:rtl/>
        </w:rPr>
        <w:t xml:space="preserve"> </w:t>
      </w:r>
      <w:r w:rsidRPr="00210473">
        <w:rPr>
          <w:rFonts w:cs="Arial" w:hint="eastAsia"/>
          <w:rtl/>
        </w:rPr>
        <w:t>المتفق</w:t>
      </w:r>
      <w:r w:rsidRPr="00210473">
        <w:rPr>
          <w:rFonts w:cs="Arial"/>
          <w:rtl/>
        </w:rPr>
        <w:t xml:space="preserve"> </w:t>
      </w:r>
      <w:r w:rsidRPr="00210473">
        <w:rPr>
          <w:rFonts w:cs="Arial" w:hint="eastAsia"/>
          <w:rtl/>
        </w:rPr>
        <w:t>عليها</w:t>
      </w:r>
      <w:r w:rsidRPr="00210473">
        <w:rPr>
          <w:rFonts w:cs="Arial"/>
          <w:rtl/>
        </w:rPr>
        <w:t xml:space="preserve"> </w:t>
      </w:r>
      <w:r w:rsidRPr="00210473">
        <w:rPr>
          <w:rFonts w:cs="Arial" w:hint="eastAsia"/>
          <w:rtl/>
        </w:rPr>
        <w:t>بشأن</w:t>
      </w:r>
      <w:r w:rsidRPr="00210473">
        <w:rPr>
          <w:rFonts w:cs="Arial"/>
          <w:rtl/>
        </w:rPr>
        <w:t xml:space="preserve"> </w:t>
      </w:r>
      <w:r w:rsidRPr="00210473">
        <w:rPr>
          <w:rFonts w:cs="Arial" w:hint="eastAsia"/>
          <w:rtl/>
        </w:rPr>
        <w:t>مشاركة</w:t>
      </w:r>
      <w:r w:rsidRPr="00210473">
        <w:rPr>
          <w:rFonts w:cs="Arial"/>
          <w:rtl/>
        </w:rPr>
        <w:t xml:space="preserve"> </w:t>
      </w:r>
      <w:r w:rsidRPr="00210473">
        <w:rPr>
          <w:rFonts w:cs="Arial" w:hint="eastAsia"/>
          <w:rtl/>
        </w:rPr>
        <w:t>المعلومات</w:t>
      </w:r>
      <w:r w:rsidRPr="00210473">
        <w:rPr>
          <w:rFonts w:cs="Arial"/>
          <w:rtl/>
        </w:rPr>
        <w:t xml:space="preserve"> </w:t>
      </w:r>
      <w:r w:rsidRPr="00210473">
        <w:rPr>
          <w:rFonts w:cs="Arial" w:hint="eastAsia"/>
          <w:rtl/>
        </w:rPr>
        <w:t>والإحالات</w:t>
      </w:r>
      <w:r w:rsidRPr="00210473">
        <w:rPr>
          <w:rFonts w:cs="Arial"/>
          <w:rtl/>
        </w:rPr>
        <w:t xml:space="preserve"> </w:t>
      </w:r>
      <w:r w:rsidRPr="00210473">
        <w:rPr>
          <w:rFonts w:cs="Arial" w:hint="eastAsia"/>
          <w:rtl/>
        </w:rPr>
        <w:t>في</w:t>
      </w:r>
      <w:r w:rsidRPr="00210473">
        <w:rPr>
          <w:rFonts w:cs="Arial"/>
          <w:rtl/>
        </w:rPr>
        <w:t xml:space="preserve"> </w:t>
      </w:r>
      <w:r w:rsidRPr="00210473">
        <w:rPr>
          <w:rFonts w:cs="Arial" w:hint="eastAsia"/>
          <w:rtl/>
        </w:rPr>
        <w:t>إدارة</w:t>
      </w:r>
      <w:r w:rsidRPr="00210473">
        <w:rPr>
          <w:rFonts w:cs="Arial"/>
          <w:rtl/>
        </w:rPr>
        <w:t xml:space="preserve"> </w:t>
      </w:r>
      <w:r w:rsidRPr="00210473">
        <w:rPr>
          <w:rFonts w:cs="Arial" w:hint="eastAsia"/>
          <w:rtl/>
        </w:rPr>
        <w:t>الحالات</w:t>
      </w:r>
      <w:r w:rsidRPr="00210473">
        <w:rPr>
          <w:rFonts w:cs="Arial"/>
          <w:rtl/>
        </w:rPr>
        <w:t xml:space="preserve"> </w:t>
      </w:r>
      <w:r w:rsidRPr="00210473">
        <w:rPr>
          <w:rFonts w:cs="Arial" w:hint="eastAsia"/>
          <w:rtl/>
        </w:rPr>
        <w:t>بشكل</w:t>
      </w:r>
      <w:r w:rsidRPr="00210473">
        <w:rPr>
          <w:rFonts w:cs="Arial"/>
          <w:rtl/>
        </w:rPr>
        <w:t xml:space="preserve"> </w:t>
      </w:r>
      <w:r w:rsidRPr="00210473">
        <w:rPr>
          <w:rFonts w:cs="Arial" w:hint="eastAsia"/>
          <w:rtl/>
        </w:rPr>
        <w:t>جيد</w:t>
      </w:r>
      <w:r w:rsidRPr="00210473">
        <w:rPr>
          <w:rFonts w:cs="Arial"/>
          <w:rtl/>
        </w:rPr>
        <w:t xml:space="preserve"> </w:t>
      </w:r>
      <w:r w:rsidRPr="00210473">
        <w:rPr>
          <w:rFonts w:cs="Arial" w:hint="eastAsia"/>
          <w:rtl/>
        </w:rPr>
        <w:t>وضمان</w:t>
      </w:r>
      <w:r w:rsidRPr="00210473">
        <w:rPr>
          <w:rFonts w:cs="Arial"/>
          <w:rtl/>
        </w:rPr>
        <w:t xml:space="preserve"> </w:t>
      </w:r>
      <w:r w:rsidRPr="00210473">
        <w:rPr>
          <w:rFonts w:cs="Arial" w:hint="eastAsia"/>
          <w:rtl/>
        </w:rPr>
        <w:t>سرية</w:t>
      </w:r>
      <w:r w:rsidRPr="00210473">
        <w:rPr>
          <w:rFonts w:cs="Arial"/>
          <w:rtl/>
        </w:rPr>
        <w:t xml:space="preserve"> </w:t>
      </w:r>
      <w:r w:rsidRPr="00210473">
        <w:rPr>
          <w:rFonts w:cs="Arial" w:hint="eastAsia"/>
          <w:rtl/>
        </w:rPr>
        <w:t>مصالح</w:t>
      </w:r>
      <w:r w:rsidRPr="00210473">
        <w:rPr>
          <w:rFonts w:cs="Arial"/>
          <w:rtl/>
        </w:rPr>
        <w:t xml:space="preserve"> </w:t>
      </w:r>
      <w:r w:rsidRPr="00210473">
        <w:rPr>
          <w:rFonts w:cs="Arial" w:hint="eastAsia"/>
          <w:rtl/>
        </w:rPr>
        <w:t>الطفل</w:t>
      </w:r>
      <w:r w:rsidRPr="00210473">
        <w:rPr>
          <w:rFonts w:cs="Arial"/>
          <w:rtl/>
        </w:rPr>
        <w:t xml:space="preserve"> </w:t>
      </w:r>
      <w:r w:rsidRPr="00210473">
        <w:rPr>
          <w:rFonts w:cs="Arial" w:hint="eastAsia"/>
          <w:rtl/>
        </w:rPr>
        <w:t>الفضلى</w:t>
      </w:r>
      <w:r w:rsidRPr="00210473">
        <w:rPr>
          <w:rFonts w:cs="Arial"/>
          <w:rtl/>
        </w:rPr>
        <w:t xml:space="preserve"> </w:t>
      </w:r>
      <w:r w:rsidRPr="00210473">
        <w:rPr>
          <w:rFonts w:cs="Arial" w:hint="eastAsia"/>
          <w:rtl/>
        </w:rPr>
        <w:t>والحفاظ</w:t>
      </w:r>
      <w:r w:rsidRPr="00210473">
        <w:rPr>
          <w:rFonts w:cs="Arial"/>
          <w:rtl/>
        </w:rPr>
        <w:t xml:space="preserve"> </w:t>
      </w:r>
      <w:r w:rsidRPr="00210473">
        <w:rPr>
          <w:rFonts w:cs="Arial" w:hint="eastAsia"/>
          <w:rtl/>
        </w:rPr>
        <w:t>عليها</w:t>
      </w:r>
      <w:r w:rsidRPr="00210473">
        <w:rPr>
          <w:rFonts w:cs="Arial"/>
          <w:rtl/>
        </w:rPr>
        <w:t xml:space="preserve">. </w:t>
      </w:r>
      <w:r w:rsidRPr="00210473">
        <w:rPr>
          <w:rFonts w:cs="Arial" w:hint="eastAsia"/>
          <w:rtl/>
        </w:rPr>
        <w:t>تتحمل</w:t>
      </w:r>
      <w:r w:rsidRPr="00210473">
        <w:rPr>
          <w:rFonts w:cs="Arial"/>
          <w:rtl/>
        </w:rPr>
        <w:t xml:space="preserve"> </w:t>
      </w:r>
      <w:r w:rsidRPr="00210473">
        <w:rPr>
          <w:rFonts w:cs="Arial" w:hint="eastAsia"/>
          <w:rtl/>
        </w:rPr>
        <w:t>المنظمات</w:t>
      </w:r>
      <w:r w:rsidRPr="00210473">
        <w:rPr>
          <w:rFonts w:cs="Arial"/>
          <w:rtl/>
        </w:rPr>
        <w:t xml:space="preserve"> </w:t>
      </w:r>
      <w:r w:rsidRPr="00210473">
        <w:rPr>
          <w:rFonts w:cs="Arial" w:hint="eastAsia"/>
          <w:rtl/>
        </w:rPr>
        <w:t>الدولية</w:t>
      </w:r>
      <w:r w:rsidRPr="00210473">
        <w:rPr>
          <w:rFonts w:cs="Arial"/>
          <w:rtl/>
        </w:rPr>
        <w:t xml:space="preserve"> </w:t>
      </w:r>
      <w:r w:rsidRPr="00210473">
        <w:rPr>
          <w:rFonts w:cs="Arial" w:hint="eastAsia"/>
          <w:rtl/>
        </w:rPr>
        <w:t>على</w:t>
      </w:r>
      <w:r w:rsidRPr="00210473">
        <w:rPr>
          <w:rFonts w:cs="Arial"/>
          <w:rtl/>
        </w:rPr>
        <w:t xml:space="preserve"> </w:t>
      </w:r>
      <w:r w:rsidRPr="00210473">
        <w:rPr>
          <w:rFonts w:cs="Arial" w:hint="eastAsia"/>
          <w:rtl/>
        </w:rPr>
        <w:t>وجه</w:t>
      </w:r>
      <w:r w:rsidRPr="00210473">
        <w:rPr>
          <w:rFonts w:cs="Arial"/>
          <w:rtl/>
        </w:rPr>
        <w:t xml:space="preserve"> </w:t>
      </w:r>
      <w:r w:rsidRPr="00210473">
        <w:rPr>
          <w:rFonts w:cs="Arial" w:hint="eastAsia"/>
          <w:rtl/>
        </w:rPr>
        <w:t>الخصوص</w:t>
      </w:r>
      <w:r w:rsidRPr="00210473">
        <w:rPr>
          <w:rFonts w:cs="Arial"/>
          <w:rtl/>
        </w:rPr>
        <w:t xml:space="preserve"> </w:t>
      </w:r>
      <w:r w:rsidRPr="00210473">
        <w:rPr>
          <w:rFonts w:cs="Arial" w:hint="eastAsia"/>
          <w:rtl/>
        </w:rPr>
        <w:t>مسؤولية</w:t>
      </w:r>
      <w:r w:rsidRPr="00210473">
        <w:rPr>
          <w:rFonts w:cs="Arial"/>
          <w:rtl/>
        </w:rPr>
        <w:t xml:space="preserve"> </w:t>
      </w:r>
      <w:r w:rsidRPr="00210473">
        <w:rPr>
          <w:rFonts w:cs="Arial" w:hint="eastAsia"/>
          <w:rtl/>
        </w:rPr>
        <w:t>تنسيق</w:t>
      </w:r>
      <w:r w:rsidRPr="00210473">
        <w:rPr>
          <w:rFonts w:cs="Arial"/>
          <w:rtl/>
        </w:rPr>
        <w:t xml:space="preserve"> </w:t>
      </w:r>
      <w:r w:rsidRPr="00210473">
        <w:rPr>
          <w:rFonts w:cs="Arial" w:hint="eastAsia"/>
          <w:rtl/>
        </w:rPr>
        <w:t>أنشطتها</w:t>
      </w:r>
      <w:r w:rsidRPr="00210473">
        <w:rPr>
          <w:rFonts w:cs="Arial"/>
          <w:rtl/>
        </w:rPr>
        <w:t xml:space="preserve"> </w:t>
      </w:r>
      <w:r w:rsidRPr="00210473">
        <w:rPr>
          <w:rFonts w:cs="Arial" w:hint="eastAsia"/>
          <w:rtl/>
        </w:rPr>
        <w:t>وجهودها</w:t>
      </w:r>
      <w:r w:rsidRPr="00210473">
        <w:rPr>
          <w:rFonts w:cs="Arial"/>
          <w:rtl/>
        </w:rPr>
        <w:t xml:space="preserve"> </w:t>
      </w:r>
      <w:r w:rsidRPr="00210473">
        <w:rPr>
          <w:rFonts w:cs="Arial" w:hint="eastAsia"/>
          <w:rtl/>
        </w:rPr>
        <w:t>مع</w:t>
      </w:r>
      <w:r w:rsidRPr="00210473">
        <w:rPr>
          <w:rFonts w:cs="Arial"/>
          <w:rtl/>
        </w:rPr>
        <w:t xml:space="preserve"> </w:t>
      </w:r>
      <w:r w:rsidRPr="00210473">
        <w:rPr>
          <w:rFonts w:cs="Arial" w:hint="eastAsia"/>
          <w:rtl/>
        </w:rPr>
        <w:t>الحكومات</w:t>
      </w:r>
      <w:r w:rsidRPr="00210473">
        <w:rPr>
          <w:rFonts w:cs="Arial"/>
          <w:rtl/>
        </w:rPr>
        <w:t xml:space="preserve"> </w:t>
      </w:r>
      <w:r w:rsidRPr="00210473">
        <w:rPr>
          <w:rFonts w:cs="Arial" w:hint="eastAsia"/>
          <w:rtl/>
        </w:rPr>
        <w:t>الوطنية</w:t>
      </w:r>
      <w:r w:rsidRPr="00210473">
        <w:rPr>
          <w:rFonts w:cs="Arial"/>
          <w:rtl/>
        </w:rPr>
        <w:t xml:space="preserve"> </w:t>
      </w:r>
      <w:r w:rsidRPr="00210473">
        <w:rPr>
          <w:rFonts w:cs="Arial" w:hint="eastAsia"/>
          <w:rtl/>
        </w:rPr>
        <w:t>والوكالات</w:t>
      </w:r>
      <w:r w:rsidRPr="00210473">
        <w:rPr>
          <w:rFonts w:cs="Arial"/>
          <w:rtl/>
        </w:rPr>
        <w:t xml:space="preserve"> </w:t>
      </w:r>
      <w:r w:rsidRPr="00210473">
        <w:rPr>
          <w:rFonts w:cs="Arial" w:hint="eastAsia"/>
          <w:rtl/>
        </w:rPr>
        <w:t>غير</w:t>
      </w:r>
      <w:r w:rsidRPr="00210473">
        <w:rPr>
          <w:rFonts w:cs="Arial"/>
          <w:rtl/>
        </w:rPr>
        <w:t xml:space="preserve"> </w:t>
      </w:r>
      <w:r w:rsidRPr="00210473">
        <w:rPr>
          <w:rFonts w:cs="Arial" w:hint="eastAsia"/>
          <w:rtl/>
        </w:rPr>
        <w:t>الحكومية</w:t>
      </w:r>
      <w:r w:rsidRPr="00210473">
        <w:rPr>
          <w:rFonts w:cs="Arial"/>
          <w:rtl/>
        </w:rPr>
        <w:t xml:space="preserve"> </w:t>
      </w:r>
      <w:r w:rsidRPr="00210473">
        <w:rPr>
          <w:rFonts w:cs="Arial" w:hint="eastAsia"/>
          <w:rtl/>
        </w:rPr>
        <w:t>لضمان</w:t>
      </w:r>
      <w:r w:rsidRPr="00210473">
        <w:rPr>
          <w:rFonts w:cs="Arial"/>
          <w:rtl/>
        </w:rPr>
        <w:t xml:space="preserve"> </w:t>
      </w:r>
      <w:r w:rsidRPr="00210473">
        <w:rPr>
          <w:rFonts w:cs="Arial" w:hint="eastAsia"/>
          <w:rtl/>
        </w:rPr>
        <w:t>تقوية</w:t>
      </w:r>
      <w:r w:rsidRPr="00210473">
        <w:rPr>
          <w:rFonts w:cs="Arial"/>
          <w:rtl/>
        </w:rPr>
        <w:t xml:space="preserve"> </w:t>
      </w:r>
      <w:r w:rsidRPr="00210473">
        <w:rPr>
          <w:rFonts w:cs="Arial" w:hint="eastAsia"/>
          <w:rtl/>
        </w:rPr>
        <w:t>النظم</w:t>
      </w:r>
      <w:r w:rsidRPr="00210473">
        <w:rPr>
          <w:rFonts w:cs="Arial"/>
          <w:rtl/>
        </w:rPr>
        <w:t xml:space="preserve"> </w:t>
      </w:r>
      <w:r w:rsidRPr="00210473">
        <w:rPr>
          <w:rFonts w:cs="Arial" w:hint="eastAsia"/>
          <w:rtl/>
        </w:rPr>
        <w:t>الحالية</w:t>
      </w:r>
      <w:r w:rsidRPr="00210473">
        <w:rPr>
          <w:rFonts w:cs="Arial"/>
          <w:rtl/>
        </w:rPr>
        <w:t xml:space="preserve"> </w:t>
      </w:r>
      <w:r w:rsidRPr="00210473">
        <w:rPr>
          <w:rFonts w:cs="Arial" w:hint="eastAsia"/>
          <w:rtl/>
        </w:rPr>
        <w:t>وعدم</w:t>
      </w:r>
      <w:r w:rsidRPr="00210473">
        <w:rPr>
          <w:rFonts w:cs="Arial"/>
          <w:rtl/>
        </w:rPr>
        <w:t xml:space="preserve"> </w:t>
      </w:r>
      <w:r w:rsidRPr="00210473">
        <w:rPr>
          <w:rFonts w:cs="Arial" w:hint="eastAsia"/>
          <w:rtl/>
        </w:rPr>
        <w:t>تكرارها</w:t>
      </w:r>
      <w:r w:rsidRPr="00210473">
        <w:rPr>
          <w:rFonts w:cs="Arial"/>
          <w:rtl/>
        </w:rPr>
        <w:t>.</w:t>
      </w:r>
    </w:p>
    <w:p w14:paraId="4703F030" w14:textId="201A9057" w:rsidR="00B6559A" w:rsidRPr="00B6559A" w:rsidRDefault="00E5267E" w:rsidP="008C544C">
      <w:pPr>
        <w:pStyle w:val="BodyText"/>
        <w:bidi/>
        <w:spacing w:before="5"/>
        <w:rPr>
          <w:rFonts w:cs="Arial"/>
          <w:bCs/>
          <w:rtl/>
        </w:rPr>
      </w:pPr>
      <w:r>
        <w:rPr>
          <w:rFonts w:cs="Arial" w:hint="cs"/>
          <w:bCs/>
          <w:rtl/>
        </w:rPr>
        <w:t>ا</w:t>
      </w:r>
      <w:r w:rsidR="00C60B00">
        <w:rPr>
          <w:rFonts w:cs="Arial" w:hint="cs"/>
          <w:bCs/>
          <w:rtl/>
        </w:rPr>
        <w:t>ل</w:t>
      </w:r>
      <w:r w:rsidR="00B6559A" w:rsidRPr="00B6559A">
        <w:rPr>
          <w:rFonts w:cs="Arial" w:hint="cs"/>
          <w:bCs/>
          <w:rtl/>
        </w:rPr>
        <w:t>ح</w:t>
      </w:r>
      <w:r w:rsidR="00C60B00">
        <w:rPr>
          <w:rFonts w:cs="Arial" w:hint="cs"/>
          <w:bCs/>
          <w:rtl/>
        </w:rPr>
        <w:t xml:space="preserve">فاظ </w:t>
      </w:r>
      <w:r w:rsidR="00B6559A" w:rsidRPr="00B6559A">
        <w:rPr>
          <w:rFonts w:cs="Arial" w:hint="eastAsia"/>
          <w:bCs/>
          <w:rtl/>
        </w:rPr>
        <w:t>على</w:t>
      </w:r>
      <w:r w:rsidR="00B6559A" w:rsidRPr="00B6559A">
        <w:rPr>
          <w:rFonts w:cs="Arial"/>
          <w:bCs/>
          <w:rtl/>
        </w:rPr>
        <w:t xml:space="preserve"> </w:t>
      </w:r>
      <w:r w:rsidR="00B6559A" w:rsidRPr="00B6559A">
        <w:rPr>
          <w:rFonts w:cs="Arial" w:hint="eastAsia"/>
          <w:bCs/>
          <w:rtl/>
        </w:rPr>
        <w:t>الحدود</w:t>
      </w:r>
      <w:r w:rsidR="00B6559A" w:rsidRPr="00B6559A">
        <w:rPr>
          <w:rFonts w:cs="Arial"/>
          <w:bCs/>
          <w:rtl/>
        </w:rPr>
        <w:t xml:space="preserve"> </w:t>
      </w:r>
      <w:r w:rsidR="00B6559A" w:rsidRPr="00B6559A">
        <w:rPr>
          <w:rFonts w:cs="Arial" w:hint="eastAsia"/>
          <w:bCs/>
          <w:rtl/>
        </w:rPr>
        <w:t>المهنية</w:t>
      </w:r>
      <w:r w:rsidR="00B6559A" w:rsidRPr="00B6559A">
        <w:rPr>
          <w:rFonts w:cs="Arial"/>
          <w:bCs/>
          <w:rtl/>
        </w:rPr>
        <w:t xml:space="preserve"> </w:t>
      </w:r>
      <w:r w:rsidR="00B6559A" w:rsidRPr="00B6559A">
        <w:rPr>
          <w:rFonts w:cs="Arial" w:hint="eastAsia"/>
          <w:bCs/>
          <w:rtl/>
        </w:rPr>
        <w:t>و</w:t>
      </w:r>
      <w:r>
        <w:rPr>
          <w:rFonts w:cs="Arial" w:hint="cs"/>
          <w:bCs/>
          <w:rtl/>
        </w:rPr>
        <w:t>معالجة</w:t>
      </w:r>
      <w:r w:rsidR="00B6559A" w:rsidRPr="00B6559A">
        <w:rPr>
          <w:rFonts w:cs="Arial" w:hint="cs"/>
          <w:bCs/>
          <w:rtl/>
        </w:rPr>
        <w:t xml:space="preserve"> </w:t>
      </w:r>
      <w:r w:rsidR="00B6559A" w:rsidRPr="00B6559A">
        <w:rPr>
          <w:rFonts w:cs="Arial" w:hint="eastAsia"/>
          <w:bCs/>
          <w:rtl/>
        </w:rPr>
        <w:t>تضارب</w:t>
      </w:r>
      <w:r w:rsidR="00B6559A" w:rsidRPr="00B6559A">
        <w:rPr>
          <w:rFonts w:cs="Arial"/>
          <w:bCs/>
          <w:rtl/>
        </w:rPr>
        <w:t xml:space="preserve"> </w:t>
      </w:r>
      <w:r w:rsidR="00B6559A" w:rsidRPr="00B6559A">
        <w:rPr>
          <w:rFonts w:cs="Arial" w:hint="eastAsia"/>
          <w:bCs/>
          <w:rtl/>
        </w:rPr>
        <w:t>المصالح</w:t>
      </w:r>
    </w:p>
    <w:p w14:paraId="65C12BF8" w14:textId="5C43ADF2" w:rsidR="00D32461" w:rsidRDefault="00D32461" w:rsidP="008C544C">
      <w:pPr>
        <w:pStyle w:val="BodyText"/>
        <w:bidi/>
        <w:spacing w:before="5"/>
        <w:rPr>
          <w:rFonts w:cs="Arial"/>
          <w:rtl/>
        </w:rPr>
      </w:pPr>
      <w:r w:rsidRPr="00D32461">
        <w:rPr>
          <w:rFonts w:cs="Arial" w:hint="eastAsia"/>
          <w:rtl/>
        </w:rPr>
        <w:t>يجب</w:t>
      </w:r>
      <w:r w:rsidRPr="00D32461">
        <w:rPr>
          <w:rFonts w:cs="Arial"/>
          <w:rtl/>
        </w:rPr>
        <w:t xml:space="preserve"> </w:t>
      </w:r>
      <w:r w:rsidRPr="00D32461">
        <w:rPr>
          <w:rFonts w:cs="Arial" w:hint="eastAsia"/>
          <w:rtl/>
        </w:rPr>
        <w:t>على</w:t>
      </w:r>
      <w:r w:rsidRPr="00D32461">
        <w:rPr>
          <w:rFonts w:cs="Arial"/>
          <w:rtl/>
        </w:rPr>
        <w:t xml:space="preserve"> </w:t>
      </w:r>
      <w:proofErr w:type="spellStart"/>
      <w:r w:rsidRPr="00D32461">
        <w:rPr>
          <w:rFonts w:cs="Arial" w:hint="eastAsia"/>
          <w:rtl/>
        </w:rPr>
        <w:t>أخصائيي</w:t>
      </w:r>
      <w:proofErr w:type="spellEnd"/>
      <w:r w:rsidRPr="00D32461">
        <w:rPr>
          <w:rFonts w:cs="Arial"/>
          <w:rtl/>
        </w:rPr>
        <w:t xml:space="preserve"> </w:t>
      </w:r>
      <w:r>
        <w:rPr>
          <w:rFonts w:cs="Arial" w:hint="eastAsia"/>
          <w:rtl/>
        </w:rPr>
        <w:t>إدارة</w:t>
      </w:r>
      <w:r>
        <w:rPr>
          <w:rFonts w:cs="Arial" w:hint="cs"/>
          <w:rtl/>
        </w:rPr>
        <w:t xml:space="preserve"> </w:t>
      </w:r>
      <w:r w:rsidRPr="00D32461">
        <w:rPr>
          <w:rFonts w:cs="Arial" w:hint="eastAsia"/>
          <w:rtl/>
        </w:rPr>
        <w:t>الحال</w:t>
      </w:r>
      <w:r>
        <w:rPr>
          <w:rFonts w:cs="Arial" w:hint="cs"/>
          <w:rtl/>
        </w:rPr>
        <w:t>ة</w:t>
      </w:r>
      <w:r w:rsidRPr="00D32461">
        <w:rPr>
          <w:rFonts w:cs="Arial"/>
          <w:rtl/>
        </w:rPr>
        <w:t xml:space="preserve"> </w:t>
      </w:r>
      <w:r w:rsidRPr="00D32461">
        <w:rPr>
          <w:rFonts w:cs="Arial" w:hint="eastAsia"/>
          <w:rtl/>
        </w:rPr>
        <w:t>والوكالات</w:t>
      </w:r>
      <w:r w:rsidRPr="00D32461">
        <w:rPr>
          <w:rFonts w:cs="Arial"/>
          <w:rtl/>
        </w:rPr>
        <w:t xml:space="preserve"> </w:t>
      </w:r>
      <w:r w:rsidRPr="00D32461">
        <w:rPr>
          <w:rFonts w:cs="Arial" w:hint="eastAsia"/>
          <w:rtl/>
        </w:rPr>
        <w:t>التصرف</w:t>
      </w:r>
      <w:r w:rsidRPr="00D32461">
        <w:rPr>
          <w:rFonts w:cs="Arial"/>
          <w:rtl/>
        </w:rPr>
        <w:t xml:space="preserve"> </w:t>
      </w:r>
      <w:r w:rsidRPr="00D32461">
        <w:rPr>
          <w:rFonts w:cs="Arial" w:hint="eastAsia"/>
          <w:rtl/>
        </w:rPr>
        <w:t>بنزاهة</w:t>
      </w:r>
      <w:r w:rsidRPr="00D32461">
        <w:rPr>
          <w:rFonts w:cs="Arial"/>
          <w:rtl/>
        </w:rPr>
        <w:t xml:space="preserve"> </w:t>
      </w:r>
      <w:r w:rsidRPr="00D32461">
        <w:rPr>
          <w:rFonts w:cs="Arial" w:hint="eastAsia"/>
          <w:rtl/>
        </w:rPr>
        <w:t>من</w:t>
      </w:r>
      <w:r w:rsidRPr="00D32461">
        <w:rPr>
          <w:rFonts w:cs="Arial"/>
          <w:rtl/>
        </w:rPr>
        <w:t xml:space="preserve"> </w:t>
      </w:r>
      <w:r w:rsidRPr="00D32461">
        <w:rPr>
          <w:rFonts w:cs="Arial" w:hint="eastAsia"/>
          <w:rtl/>
        </w:rPr>
        <w:t>خلال</w:t>
      </w:r>
      <w:r w:rsidRPr="00D32461">
        <w:rPr>
          <w:rFonts w:cs="Arial"/>
          <w:rtl/>
        </w:rPr>
        <w:t xml:space="preserve"> </w:t>
      </w:r>
      <w:r w:rsidRPr="00D32461">
        <w:rPr>
          <w:rFonts w:cs="Arial" w:hint="eastAsia"/>
          <w:rtl/>
        </w:rPr>
        <w:t>عدم</w:t>
      </w:r>
      <w:r w:rsidRPr="00D32461">
        <w:rPr>
          <w:rFonts w:cs="Arial"/>
          <w:rtl/>
        </w:rPr>
        <w:t xml:space="preserve"> </w:t>
      </w:r>
      <w:r w:rsidRPr="00D32461">
        <w:rPr>
          <w:rFonts w:cs="Arial" w:hint="eastAsia"/>
          <w:rtl/>
        </w:rPr>
        <w:t>إساءة</w:t>
      </w:r>
      <w:r w:rsidRPr="00D32461">
        <w:rPr>
          <w:rFonts w:cs="Arial"/>
          <w:rtl/>
        </w:rPr>
        <w:t xml:space="preserve"> </w:t>
      </w:r>
      <w:r w:rsidRPr="00D32461">
        <w:rPr>
          <w:rFonts w:cs="Arial" w:hint="eastAsia"/>
          <w:rtl/>
        </w:rPr>
        <w:t>استخدام</w:t>
      </w:r>
      <w:r w:rsidRPr="00D32461">
        <w:rPr>
          <w:rFonts w:cs="Arial"/>
          <w:rtl/>
        </w:rPr>
        <w:t xml:space="preserve"> </w:t>
      </w:r>
      <w:r>
        <w:rPr>
          <w:rFonts w:cs="Arial" w:hint="cs"/>
          <w:rtl/>
        </w:rPr>
        <w:t>ال</w:t>
      </w:r>
      <w:r w:rsidRPr="00D32461">
        <w:rPr>
          <w:rFonts w:cs="Arial" w:hint="eastAsia"/>
          <w:rtl/>
        </w:rPr>
        <w:t>سلطة</w:t>
      </w:r>
      <w:r w:rsidRPr="00D32461">
        <w:rPr>
          <w:rFonts w:cs="Arial"/>
          <w:rtl/>
        </w:rPr>
        <w:t xml:space="preserve"> </w:t>
      </w:r>
      <w:r w:rsidRPr="00D32461">
        <w:rPr>
          <w:rFonts w:cs="Arial" w:hint="eastAsia"/>
          <w:rtl/>
        </w:rPr>
        <w:t>أو</w:t>
      </w:r>
      <w:r w:rsidRPr="00D32461">
        <w:rPr>
          <w:rFonts w:cs="Arial"/>
          <w:rtl/>
        </w:rPr>
        <w:t xml:space="preserve"> </w:t>
      </w:r>
      <w:r w:rsidRPr="00D32461">
        <w:rPr>
          <w:rFonts w:cs="Arial" w:hint="eastAsia"/>
          <w:rtl/>
        </w:rPr>
        <w:t>ثقة</w:t>
      </w:r>
      <w:r w:rsidRPr="00D32461">
        <w:rPr>
          <w:rFonts w:cs="Arial"/>
          <w:rtl/>
        </w:rPr>
        <w:t xml:space="preserve"> </w:t>
      </w:r>
      <w:r w:rsidRPr="00D32461">
        <w:rPr>
          <w:rFonts w:cs="Arial" w:hint="eastAsia"/>
          <w:rtl/>
        </w:rPr>
        <w:t>الطفل</w:t>
      </w:r>
      <w:r w:rsidRPr="00D32461">
        <w:rPr>
          <w:rFonts w:cs="Arial"/>
          <w:rtl/>
        </w:rPr>
        <w:t xml:space="preserve"> </w:t>
      </w:r>
      <w:r w:rsidRPr="00D32461">
        <w:rPr>
          <w:rFonts w:cs="Arial" w:hint="eastAsia"/>
          <w:rtl/>
        </w:rPr>
        <w:t>أو</w:t>
      </w:r>
      <w:r w:rsidRPr="00D32461">
        <w:rPr>
          <w:rFonts w:cs="Arial"/>
          <w:rtl/>
        </w:rPr>
        <w:t xml:space="preserve"> </w:t>
      </w:r>
      <w:r w:rsidRPr="00D32461">
        <w:rPr>
          <w:rFonts w:cs="Arial" w:hint="eastAsia"/>
          <w:rtl/>
        </w:rPr>
        <w:t>أسرته</w:t>
      </w:r>
      <w:r w:rsidRPr="00D32461">
        <w:rPr>
          <w:rFonts w:cs="Arial"/>
          <w:rtl/>
        </w:rPr>
        <w:t xml:space="preserve">. </w:t>
      </w:r>
      <w:r w:rsidRPr="00D32461">
        <w:rPr>
          <w:rFonts w:cs="Arial" w:hint="eastAsia"/>
          <w:rtl/>
        </w:rPr>
        <w:t>لا</w:t>
      </w:r>
      <w:r w:rsidRPr="00D32461">
        <w:rPr>
          <w:rFonts w:cs="Arial"/>
          <w:rtl/>
        </w:rPr>
        <w:t xml:space="preserve"> </w:t>
      </w:r>
      <w:r w:rsidRPr="00D32461">
        <w:rPr>
          <w:rFonts w:cs="Arial" w:hint="eastAsia"/>
          <w:rtl/>
        </w:rPr>
        <w:t>يجب</w:t>
      </w:r>
      <w:r w:rsidRPr="00D32461">
        <w:rPr>
          <w:rFonts w:cs="Arial"/>
          <w:rtl/>
        </w:rPr>
        <w:t xml:space="preserve"> </w:t>
      </w:r>
      <w:r w:rsidRPr="00D32461">
        <w:rPr>
          <w:rFonts w:cs="Arial" w:hint="eastAsia"/>
          <w:rtl/>
        </w:rPr>
        <w:t>على</w:t>
      </w:r>
      <w:r w:rsidRPr="00D32461">
        <w:rPr>
          <w:rFonts w:cs="Arial"/>
          <w:rtl/>
        </w:rPr>
        <w:t xml:space="preserve"> </w:t>
      </w:r>
      <w:proofErr w:type="spellStart"/>
      <w:r w:rsidRPr="00D32461">
        <w:rPr>
          <w:rFonts w:cs="Arial" w:hint="eastAsia"/>
          <w:rtl/>
        </w:rPr>
        <w:t>أخصائيي</w:t>
      </w:r>
      <w:proofErr w:type="spellEnd"/>
      <w:r w:rsidRPr="00D32461">
        <w:rPr>
          <w:rFonts w:cs="Arial"/>
          <w:rtl/>
        </w:rPr>
        <w:t xml:space="preserve"> </w:t>
      </w:r>
      <w:r>
        <w:rPr>
          <w:rFonts w:cs="Arial" w:hint="eastAsia"/>
          <w:rtl/>
        </w:rPr>
        <w:t>إدارة</w:t>
      </w:r>
      <w:r>
        <w:rPr>
          <w:rFonts w:cs="Arial" w:hint="cs"/>
          <w:rtl/>
        </w:rPr>
        <w:t xml:space="preserve"> </w:t>
      </w:r>
      <w:r w:rsidRPr="00D32461">
        <w:rPr>
          <w:rFonts w:cs="Arial" w:hint="eastAsia"/>
          <w:rtl/>
        </w:rPr>
        <w:t>الحال</w:t>
      </w:r>
      <w:r>
        <w:rPr>
          <w:rFonts w:cs="Arial" w:hint="cs"/>
          <w:rtl/>
        </w:rPr>
        <w:t>ة</w:t>
      </w:r>
      <w:r w:rsidRPr="00D32461">
        <w:rPr>
          <w:rFonts w:cs="Arial"/>
          <w:rtl/>
        </w:rPr>
        <w:t xml:space="preserve"> </w:t>
      </w:r>
      <w:r w:rsidRPr="00D32461">
        <w:rPr>
          <w:rFonts w:cs="Arial" w:hint="eastAsia"/>
          <w:rtl/>
        </w:rPr>
        <w:t>طلب</w:t>
      </w:r>
      <w:r w:rsidRPr="00D32461">
        <w:rPr>
          <w:rFonts w:cs="Arial"/>
          <w:rtl/>
        </w:rPr>
        <w:t xml:space="preserve"> </w:t>
      </w:r>
      <w:r w:rsidRPr="00D32461">
        <w:rPr>
          <w:rFonts w:cs="Arial" w:hint="eastAsia"/>
          <w:rtl/>
        </w:rPr>
        <w:t>أو</w:t>
      </w:r>
      <w:r w:rsidRPr="00D32461">
        <w:rPr>
          <w:rFonts w:cs="Arial"/>
          <w:rtl/>
        </w:rPr>
        <w:t xml:space="preserve"> </w:t>
      </w:r>
      <w:r w:rsidRPr="00D32461">
        <w:rPr>
          <w:rFonts w:cs="Arial" w:hint="eastAsia"/>
          <w:rtl/>
        </w:rPr>
        <w:t>قبول</w:t>
      </w:r>
      <w:r w:rsidRPr="00D32461">
        <w:rPr>
          <w:rFonts w:cs="Arial"/>
          <w:rtl/>
        </w:rPr>
        <w:t xml:space="preserve"> </w:t>
      </w:r>
      <w:r w:rsidRPr="00D32461">
        <w:rPr>
          <w:rFonts w:cs="Arial" w:hint="eastAsia"/>
          <w:rtl/>
        </w:rPr>
        <w:t>خدمات</w:t>
      </w:r>
      <w:r w:rsidRPr="00D32461">
        <w:rPr>
          <w:rFonts w:cs="Arial"/>
          <w:rtl/>
        </w:rPr>
        <w:t xml:space="preserve"> </w:t>
      </w:r>
      <w:r w:rsidRPr="00D32461">
        <w:rPr>
          <w:rFonts w:cs="Arial" w:hint="eastAsia"/>
          <w:rtl/>
        </w:rPr>
        <w:t>أو</w:t>
      </w:r>
      <w:r w:rsidRPr="00D32461">
        <w:rPr>
          <w:rFonts w:cs="Arial"/>
          <w:rtl/>
        </w:rPr>
        <w:t xml:space="preserve"> </w:t>
      </w:r>
      <w:r>
        <w:rPr>
          <w:rFonts w:cs="Arial" w:hint="cs"/>
          <w:rtl/>
        </w:rPr>
        <w:t>مكافئات مالية</w:t>
      </w:r>
      <w:r w:rsidRPr="00D32461">
        <w:rPr>
          <w:rFonts w:cs="Arial"/>
          <w:rtl/>
        </w:rPr>
        <w:t xml:space="preserve"> </w:t>
      </w:r>
      <w:r w:rsidRPr="00D32461">
        <w:rPr>
          <w:rFonts w:cs="Arial" w:hint="eastAsia"/>
          <w:rtl/>
        </w:rPr>
        <w:t>أو</w:t>
      </w:r>
      <w:r w:rsidRPr="00D32461">
        <w:rPr>
          <w:rFonts w:cs="Arial"/>
          <w:rtl/>
        </w:rPr>
        <w:t xml:space="preserve"> </w:t>
      </w:r>
      <w:r w:rsidRPr="00D32461">
        <w:rPr>
          <w:rFonts w:cs="Arial" w:hint="eastAsia"/>
          <w:rtl/>
        </w:rPr>
        <w:t>هدايا</w:t>
      </w:r>
      <w:r w:rsidRPr="00D32461">
        <w:rPr>
          <w:rFonts w:cs="Arial"/>
          <w:rtl/>
        </w:rPr>
        <w:t xml:space="preserve"> </w:t>
      </w:r>
      <w:r w:rsidRPr="00D32461">
        <w:rPr>
          <w:rFonts w:cs="Arial" w:hint="eastAsia"/>
          <w:rtl/>
        </w:rPr>
        <w:t>مقابل</w:t>
      </w:r>
      <w:r>
        <w:rPr>
          <w:rFonts w:cs="Arial" w:hint="cs"/>
          <w:rtl/>
        </w:rPr>
        <w:t xml:space="preserve"> تقديم</w:t>
      </w:r>
      <w:r w:rsidRPr="00D32461">
        <w:rPr>
          <w:rFonts w:cs="Arial"/>
          <w:rtl/>
        </w:rPr>
        <w:t xml:space="preserve"> </w:t>
      </w:r>
      <w:r>
        <w:rPr>
          <w:rFonts w:cs="Arial" w:hint="cs"/>
          <w:rtl/>
        </w:rPr>
        <w:t>ال</w:t>
      </w:r>
      <w:r w:rsidRPr="00D32461">
        <w:rPr>
          <w:rFonts w:cs="Arial" w:hint="eastAsia"/>
          <w:rtl/>
        </w:rPr>
        <w:t>خدمات</w:t>
      </w:r>
      <w:r w:rsidRPr="00D32461">
        <w:rPr>
          <w:rFonts w:cs="Arial"/>
          <w:rtl/>
        </w:rPr>
        <w:t xml:space="preserve"> </w:t>
      </w:r>
      <w:r w:rsidRPr="00D32461">
        <w:rPr>
          <w:rFonts w:cs="Arial" w:hint="eastAsia"/>
          <w:rtl/>
        </w:rPr>
        <w:t>أو</w:t>
      </w:r>
      <w:r w:rsidRPr="00D32461">
        <w:rPr>
          <w:rFonts w:cs="Arial"/>
          <w:rtl/>
        </w:rPr>
        <w:t xml:space="preserve"> </w:t>
      </w:r>
      <w:r>
        <w:rPr>
          <w:rFonts w:cs="Arial" w:hint="cs"/>
          <w:rtl/>
        </w:rPr>
        <w:t>ال</w:t>
      </w:r>
      <w:r w:rsidRPr="00D32461">
        <w:rPr>
          <w:rFonts w:cs="Arial" w:hint="eastAsia"/>
          <w:rtl/>
        </w:rPr>
        <w:t>دعم</w:t>
      </w:r>
      <w:r w:rsidRPr="00D32461">
        <w:rPr>
          <w:rFonts w:cs="Arial"/>
          <w:rtl/>
        </w:rPr>
        <w:t>.</w:t>
      </w:r>
    </w:p>
    <w:p w14:paraId="58465C4E" w14:textId="23BE8581" w:rsidR="0051139E" w:rsidRDefault="0051139E" w:rsidP="008C544C">
      <w:pPr>
        <w:pStyle w:val="BodyText"/>
        <w:bidi/>
        <w:spacing w:before="5"/>
        <w:rPr>
          <w:rFonts w:cs="Arial"/>
        </w:rPr>
      </w:pPr>
      <w:r w:rsidRPr="0051139E">
        <w:rPr>
          <w:rFonts w:cs="Arial" w:hint="eastAsia"/>
          <w:rtl/>
        </w:rPr>
        <w:t>يجب</w:t>
      </w:r>
      <w:r w:rsidRPr="0051139E">
        <w:rPr>
          <w:rFonts w:cs="Arial"/>
          <w:rtl/>
        </w:rPr>
        <w:t xml:space="preserve"> </w:t>
      </w:r>
      <w:r w:rsidRPr="0051139E">
        <w:rPr>
          <w:rFonts w:cs="Arial" w:hint="eastAsia"/>
          <w:rtl/>
        </w:rPr>
        <w:t>التعرف</w:t>
      </w:r>
      <w:r w:rsidRPr="0051139E">
        <w:rPr>
          <w:rFonts w:cs="Arial"/>
          <w:rtl/>
        </w:rPr>
        <w:t xml:space="preserve"> </w:t>
      </w:r>
      <w:r w:rsidRPr="0051139E">
        <w:rPr>
          <w:rFonts w:cs="Arial" w:hint="eastAsia"/>
          <w:rtl/>
        </w:rPr>
        <w:t>على</w:t>
      </w:r>
      <w:r w:rsidRPr="0051139E">
        <w:rPr>
          <w:rFonts w:cs="Arial"/>
          <w:rtl/>
        </w:rPr>
        <w:t xml:space="preserve"> </w:t>
      </w:r>
      <w:r w:rsidRPr="0051139E">
        <w:rPr>
          <w:rFonts w:cs="Arial" w:hint="eastAsia"/>
          <w:rtl/>
        </w:rPr>
        <w:t>الحدود</w:t>
      </w:r>
      <w:r w:rsidRPr="0051139E">
        <w:rPr>
          <w:rFonts w:cs="Arial"/>
          <w:rtl/>
        </w:rPr>
        <w:t xml:space="preserve"> </w:t>
      </w:r>
      <w:r w:rsidRPr="0051139E">
        <w:rPr>
          <w:rFonts w:cs="Arial" w:hint="eastAsia"/>
          <w:rtl/>
        </w:rPr>
        <w:t>الشخصية</w:t>
      </w:r>
      <w:r w:rsidRPr="0051139E">
        <w:rPr>
          <w:rFonts w:cs="Arial"/>
          <w:rtl/>
        </w:rPr>
        <w:t xml:space="preserve"> </w:t>
      </w:r>
      <w:r w:rsidRPr="0051139E">
        <w:rPr>
          <w:rFonts w:cs="Arial" w:hint="eastAsia"/>
          <w:rtl/>
        </w:rPr>
        <w:t>والمهنية</w:t>
      </w:r>
      <w:r w:rsidRPr="0051139E">
        <w:rPr>
          <w:rFonts w:cs="Arial"/>
          <w:rtl/>
        </w:rPr>
        <w:t xml:space="preserve"> </w:t>
      </w:r>
      <w:r w:rsidRPr="0051139E">
        <w:rPr>
          <w:rFonts w:cs="Arial" w:hint="eastAsia"/>
          <w:rtl/>
        </w:rPr>
        <w:t>واحترامها</w:t>
      </w:r>
      <w:r w:rsidRPr="0051139E">
        <w:rPr>
          <w:rFonts w:cs="Arial"/>
          <w:rtl/>
        </w:rPr>
        <w:t xml:space="preserve">. </w:t>
      </w:r>
      <w:r w:rsidRPr="0051139E">
        <w:rPr>
          <w:rFonts w:cs="Arial" w:hint="eastAsia"/>
          <w:rtl/>
        </w:rPr>
        <w:t>ينبغي</w:t>
      </w:r>
      <w:r w:rsidRPr="0051139E">
        <w:rPr>
          <w:rFonts w:cs="Arial"/>
          <w:rtl/>
        </w:rPr>
        <w:t xml:space="preserve"> </w:t>
      </w:r>
      <w:r w:rsidRPr="0051139E">
        <w:rPr>
          <w:rFonts w:cs="Arial" w:hint="eastAsia"/>
          <w:rtl/>
        </w:rPr>
        <w:t>اتخاذ</w:t>
      </w:r>
      <w:r w:rsidRPr="0051139E">
        <w:rPr>
          <w:rFonts w:cs="Arial"/>
          <w:rtl/>
        </w:rPr>
        <w:t xml:space="preserve"> </w:t>
      </w:r>
      <w:r w:rsidRPr="0051139E">
        <w:rPr>
          <w:rFonts w:cs="Arial" w:hint="eastAsia"/>
          <w:rtl/>
        </w:rPr>
        <w:t>خطوات</w:t>
      </w:r>
      <w:r w:rsidRPr="0051139E">
        <w:rPr>
          <w:rFonts w:cs="Arial"/>
          <w:rtl/>
        </w:rPr>
        <w:t xml:space="preserve"> </w:t>
      </w:r>
      <w:r>
        <w:rPr>
          <w:rFonts w:cs="Arial" w:hint="cs"/>
          <w:rtl/>
        </w:rPr>
        <w:t xml:space="preserve">مناسبة </w:t>
      </w:r>
      <w:r w:rsidRPr="0051139E">
        <w:rPr>
          <w:rFonts w:cs="Arial" w:hint="eastAsia"/>
          <w:rtl/>
        </w:rPr>
        <w:t>لمعالجة</w:t>
      </w:r>
      <w:r w:rsidRPr="0051139E">
        <w:rPr>
          <w:rFonts w:cs="Arial"/>
          <w:rtl/>
        </w:rPr>
        <w:t xml:space="preserve"> </w:t>
      </w:r>
      <w:r w:rsidRPr="0051139E">
        <w:rPr>
          <w:rFonts w:cs="Arial" w:hint="eastAsia"/>
          <w:rtl/>
        </w:rPr>
        <w:t>تضارب</w:t>
      </w:r>
      <w:r w:rsidRPr="0051139E">
        <w:rPr>
          <w:rFonts w:cs="Arial"/>
          <w:rtl/>
        </w:rPr>
        <w:t xml:space="preserve"> </w:t>
      </w:r>
      <w:r w:rsidRPr="0051139E">
        <w:rPr>
          <w:rFonts w:cs="Arial" w:hint="eastAsia"/>
          <w:rtl/>
        </w:rPr>
        <w:t>المصالح</w:t>
      </w:r>
      <w:r w:rsidRPr="0051139E">
        <w:rPr>
          <w:rFonts w:cs="Arial"/>
          <w:rtl/>
        </w:rPr>
        <w:t xml:space="preserve"> </w:t>
      </w:r>
      <w:r w:rsidRPr="0051139E">
        <w:rPr>
          <w:rFonts w:cs="Arial" w:hint="eastAsia"/>
          <w:rtl/>
        </w:rPr>
        <w:t>عند</w:t>
      </w:r>
      <w:r w:rsidRPr="0051139E">
        <w:rPr>
          <w:rFonts w:cs="Arial"/>
          <w:rtl/>
        </w:rPr>
        <w:t xml:space="preserve"> </w:t>
      </w:r>
      <w:r w:rsidRPr="0051139E">
        <w:rPr>
          <w:rFonts w:cs="Arial" w:hint="eastAsia"/>
          <w:rtl/>
        </w:rPr>
        <w:t>حدوثها</w:t>
      </w:r>
      <w:r w:rsidRPr="0051139E">
        <w:rPr>
          <w:rFonts w:cs="Arial"/>
          <w:rtl/>
        </w:rPr>
        <w:t xml:space="preserve">. </w:t>
      </w:r>
      <w:r w:rsidRPr="0051139E">
        <w:rPr>
          <w:rFonts w:cs="Arial" w:hint="eastAsia"/>
          <w:rtl/>
        </w:rPr>
        <w:t>مثال</w:t>
      </w:r>
      <w:r w:rsidRPr="0051139E">
        <w:rPr>
          <w:rFonts w:cs="Arial"/>
          <w:rtl/>
        </w:rPr>
        <w:t xml:space="preserve"> </w:t>
      </w:r>
      <w:r w:rsidRPr="0051139E">
        <w:rPr>
          <w:rFonts w:cs="Arial" w:hint="eastAsia"/>
          <w:rtl/>
        </w:rPr>
        <w:t>على</w:t>
      </w:r>
      <w:r w:rsidRPr="0051139E">
        <w:rPr>
          <w:rFonts w:cs="Arial"/>
          <w:rtl/>
        </w:rPr>
        <w:t xml:space="preserve"> </w:t>
      </w:r>
      <w:r w:rsidRPr="0051139E">
        <w:rPr>
          <w:rFonts w:cs="Arial" w:hint="eastAsia"/>
          <w:rtl/>
        </w:rPr>
        <w:t>تضارب</w:t>
      </w:r>
      <w:r w:rsidRPr="0051139E">
        <w:rPr>
          <w:rFonts w:cs="Arial"/>
          <w:rtl/>
        </w:rPr>
        <w:t xml:space="preserve"> </w:t>
      </w:r>
      <w:r w:rsidRPr="0051139E">
        <w:rPr>
          <w:rFonts w:cs="Arial" w:hint="eastAsia"/>
          <w:rtl/>
        </w:rPr>
        <w:t>المصالح</w:t>
      </w:r>
      <w:r>
        <w:rPr>
          <w:rFonts w:cs="Arial" w:hint="cs"/>
          <w:rtl/>
        </w:rPr>
        <w:t>:</w:t>
      </w:r>
      <w:r w:rsidRPr="0051139E">
        <w:rPr>
          <w:rFonts w:cs="Arial"/>
          <w:rtl/>
        </w:rPr>
        <w:t xml:space="preserve"> </w:t>
      </w:r>
      <w:r w:rsidRPr="0051139E">
        <w:rPr>
          <w:rFonts w:cs="Arial" w:hint="eastAsia"/>
          <w:rtl/>
        </w:rPr>
        <w:t>عندما</w:t>
      </w:r>
      <w:r w:rsidRPr="0051139E">
        <w:rPr>
          <w:rFonts w:cs="Arial"/>
          <w:rtl/>
        </w:rPr>
        <w:t xml:space="preserve"> </w:t>
      </w:r>
      <w:r w:rsidRPr="0051139E">
        <w:rPr>
          <w:rFonts w:cs="Arial" w:hint="eastAsia"/>
          <w:rtl/>
        </w:rPr>
        <w:t>يكون</w:t>
      </w:r>
      <w:r w:rsidRPr="0051139E">
        <w:rPr>
          <w:rFonts w:cs="Arial"/>
          <w:rtl/>
        </w:rPr>
        <w:t xml:space="preserve"> </w:t>
      </w:r>
      <w:r w:rsidRPr="0051139E">
        <w:rPr>
          <w:rFonts w:cs="Arial" w:hint="cs"/>
          <w:rtl/>
        </w:rPr>
        <w:t xml:space="preserve">أخصائي </w:t>
      </w:r>
      <w:r>
        <w:rPr>
          <w:rFonts w:cs="Arial" w:hint="cs"/>
          <w:rtl/>
        </w:rPr>
        <w:t>إدارة الحالة</w:t>
      </w:r>
      <w:r w:rsidRPr="0051139E">
        <w:rPr>
          <w:rFonts w:cs="Arial"/>
          <w:rtl/>
        </w:rPr>
        <w:t xml:space="preserve"> </w:t>
      </w:r>
      <w:r w:rsidRPr="0051139E">
        <w:rPr>
          <w:rFonts w:cs="Arial" w:hint="eastAsia"/>
          <w:rtl/>
        </w:rPr>
        <w:t>والطفل</w:t>
      </w:r>
      <w:r w:rsidRPr="0051139E">
        <w:rPr>
          <w:rFonts w:cs="Arial"/>
          <w:rtl/>
        </w:rPr>
        <w:t xml:space="preserve"> </w:t>
      </w:r>
      <w:r>
        <w:rPr>
          <w:rFonts w:cs="Arial" w:hint="cs"/>
          <w:rtl/>
        </w:rPr>
        <w:t>اقرباء</w:t>
      </w:r>
      <w:r w:rsidRPr="0051139E">
        <w:rPr>
          <w:rFonts w:cs="Arial"/>
          <w:rtl/>
        </w:rPr>
        <w:t xml:space="preserve"> </w:t>
      </w:r>
      <w:r w:rsidRPr="0051139E">
        <w:rPr>
          <w:rFonts w:cs="Arial" w:hint="eastAsia"/>
          <w:rtl/>
        </w:rPr>
        <w:t>أو</w:t>
      </w:r>
      <w:r w:rsidRPr="0051139E">
        <w:rPr>
          <w:rFonts w:cs="Arial"/>
          <w:rtl/>
        </w:rPr>
        <w:t xml:space="preserve"> </w:t>
      </w:r>
      <w:r w:rsidRPr="0051139E">
        <w:rPr>
          <w:rFonts w:cs="Arial" w:hint="eastAsia"/>
          <w:rtl/>
        </w:rPr>
        <w:t>من</w:t>
      </w:r>
      <w:r w:rsidRPr="0051139E">
        <w:rPr>
          <w:rFonts w:cs="Arial"/>
          <w:rtl/>
        </w:rPr>
        <w:t xml:space="preserve"> </w:t>
      </w:r>
      <w:r w:rsidRPr="0051139E">
        <w:rPr>
          <w:rFonts w:cs="Arial" w:hint="eastAsia"/>
          <w:rtl/>
        </w:rPr>
        <w:t>نفس</w:t>
      </w:r>
      <w:r w:rsidRPr="0051139E">
        <w:rPr>
          <w:rFonts w:cs="Arial"/>
          <w:rtl/>
        </w:rPr>
        <w:t xml:space="preserve"> </w:t>
      </w:r>
      <w:r w:rsidRPr="0051139E">
        <w:rPr>
          <w:rFonts w:cs="Arial" w:hint="eastAsia"/>
          <w:rtl/>
        </w:rPr>
        <w:t>الشبكة</w:t>
      </w:r>
      <w:r w:rsidRPr="0051139E">
        <w:rPr>
          <w:rFonts w:cs="Arial"/>
          <w:rtl/>
        </w:rPr>
        <w:t xml:space="preserve"> </w:t>
      </w:r>
      <w:r w:rsidRPr="0051139E">
        <w:rPr>
          <w:rFonts w:cs="Arial" w:hint="cs"/>
          <w:rtl/>
        </w:rPr>
        <w:t>الاجتماعية أو</w:t>
      </w:r>
      <w:r w:rsidRPr="0051139E">
        <w:rPr>
          <w:rFonts w:cs="Arial"/>
          <w:rtl/>
        </w:rPr>
        <w:t xml:space="preserve"> </w:t>
      </w:r>
      <w:r w:rsidRPr="0051139E">
        <w:rPr>
          <w:rFonts w:cs="Arial" w:hint="eastAsia"/>
          <w:rtl/>
        </w:rPr>
        <w:t>عندما</w:t>
      </w:r>
      <w:r w:rsidRPr="0051139E">
        <w:rPr>
          <w:rFonts w:cs="Arial"/>
          <w:rtl/>
        </w:rPr>
        <w:t xml:space="preserve"> </w:t>
      </w:r>
      <w:r w:rsidRPr="0051139E">
        <w:rPr>
          <w:rFonts w:cs="Arial" w:hint="eastAsia"/>
          <w:rtl/>
        </w:rPr>
        <w:t>يكون</w:t>
      </w:r>
      <w:r w:rsidRPr="0051139E">
        <w:rPr>
          <w:rFonts w:cs="Arial"/>
          <w:rtl/>
        </w:rPr>
        <w:t xml:space="preserve"> </w:t>
      </w:r>
      <w:r w:rsidRPr="0051139E">
        <w:rPr>
          <w:rFonts w:cs="Arial" w:hint="eastAsia"/>
          <w:rtl/>
        </w:rPr>
        <w:t>أخصائي</w:t>
      </w:r>
      <w:r>
        <w:rPr>
          <w:rFonts w:cs="Arial" w:hint="cs"/>
          <w:rtl/>
        </w:rPr>
        <w:t xml:space="preserve"> ادارة</w:t>
      </w:r>
      <w:r w:rsidRPr="0051139E">
        <w:rPr>
          <w:rFonts w:cs="Arial"/>
          <w:rtl/>
        </w:rPr>
        <w:t xml:space="preserve"> </w:t>
      </w:r>
      <w:r w:rsidRPr="0051139E">
        <w:rPr>
          <w:rFonts w:cs="Arial" w:hint="eastAsia"/>
          <w:rtl/>
        </w:rPr>
        <w:t>الحالة</w:t>
      </w:r>
      <w:r w:rsidRPr="0051139E">
        <w:rPr>
          <w:rFonts w:cs="Arial"/>
          <w:rtl/>
        </w:rPr>
        <w:t xml:space="preserve"> </w:t>
      </w:r>
      <w:r w:rsidRPr="0051139E">
        <w:rPr>
          <w:rFonts w:cs="Arial" w:hint="eastAsia"/>
          <w:rtl/>
        </w:rPr>
        <w:t>الذي</w:t>
      </w:r>
      <w:r w:rsidRPr="0051139E">
        <w:rPr>
          <w:rFonts w:cs="Arial"/>
          <w:rtl/>
        </w:rPr>
        <w:t xml:space="preserve"> </w:t>
      </w:r>
      <w:r w:rsidRPr="0051139E">
        <w:rPr>
          <w:rFonts w:cs="Arial" w:hint="eastAsia"/>
          <w:rtl/>
        </w:rPr>
        <w:t>يعمل</w:t>
      </w:r>
      <w:r w:rsidRPr="0051139E">
        <w:rPr>
          <w:rFonts w:cs="Arial"/>
          <w:rtl/>
        </w:rPr>
        <w:t xml:space="preserve"> </w:t>
      </w:r>
      <w:r w:rsidRPr="0051139E">
        <w:rPr>
          <w:rFonts w:cs="Arial" w:hint="eastAsia"/>
          <w:rtl/>
        </w:rPr>
        <w:t>مع</w:t>
      </w:r>
      <w:r w:rsidRPr="0051139E">
        <w:rPr>
          <w:rFonts w:cs="Arial"/>
          <w:rtl/>
        </w:rPr>
        <w:t xml:space="preserve"> </w:t>
      </w:r>
      <w:r w:rsidRPr="0051139E">
        <w:rPr>
          <w:rFonts w:cs="Arial" w:hint="eastAsia"/>
          <w:rtl/>
        </w:rPr>
        <w:t>الطفل</w:t>
      </w:r>
      <w:r w:rsidRPr="0051139E">
        <w:rPr>
          <w:rFonts w:cs="Arial"/>
          <w:rtl/>
        </w:rPr>
        <w:t xml:space="preserve"> </w:t>
      </w:r>
      <w:r w:rsidRPr="0051139E">
        <w:rPr>
          <w:rFonts w:cs="Arial" w:hint="eastAsia"/>
          <w:rtl/>
        </w:rPr>
        <w:t>هو</w:t>
      </w:r>
      <w:r w:rsidRPr="0051139E">
        <w:rPr>
          <w:rFonts w:cs="Arial"/>
          <w:rtl/>
        </w:rPr>
        <w:t xml:space="preserve"> </w:t>
      </w:r>
      <w:r w:rsidRPr="0051139E">
        <w:rPr>
          <w:rFonts w:cs="Arial" w:hint="eastAsia"/>
          <w:rtl/>
        </w:rPr>
        <w:t>أيضًا</w:t>
      </w:r>
      <w:r w:rsidRPr="0051139E">
        <w:rPr>
          <w:rFonts w:cs="Arial"/>
          <w:rtl/>
        </w:rPr>
        <w:t xml:space="preserve"> </w:t>
      </w:r>
      <w:r w:rsidRPr="0051139E">
        <w:rPr>
          <w:rFonts w:cs="Arial" w:hint="eastAsia"/>
          <w:rtl/>
        </w:rPr>
        <w:t>أخصائي</w:t>
      </w:r>
      <w:r w:rsidRPr="0051139E">
        <w:rPr>
          <w:rFonts w:cs="Arial"/>
          <w:rtl/>
        </w:rPr>
        <w:t xml:space="preserve"> </w:t>
      </w:r>
      <w:r w:rsidRPr="0051139E">
        <w:rPr>
          <w:rFonts w:cs="Arial" w:hint="cs"/>
          <w:rtl/>
        </w:rPr>
        <w:t>إ</w:t>
      </w:r>
      <w:r>
        <w:rPr>
          <w:rFonts w:cs="Arial" w:hint="cs"/>
          <w:rtl/>
        </w:rPr>
        <w:t xml:space="preserve">دارة حالة </w:t>
      </w:r>
      <w:r w:rsidRPr="0051139E">
        <w:rPr>
          <w:rFonts w:cs="Arial" w:hint="eastAsia"/>
          <w:rtl/>
        </w:rPr>
        <w:t>مرتكب</w:t>
      </w:r>
      <w:r w:rsidRPr="0051139E">
        <w:rPr>
          <w:rFonts w:cs="Arial"/>
          <w:rtl/>
        </w:rPr>
        <w:t xml:space="preserve"> </w:t>
      </w:r>
      <w:r w:rsidRPr="0051139E">
        <w:rPr>
          <w:rFonts w:cs="Arial" w:hint="eastAsia"/>
          <w:rtl/>
        </w:rPr>
        <w:t>الإساءة</w:t>
      </w:r>
      <w:r w:rsidRPr="0051139E">
        <w:rPr>
          <w:rFonts w:cs="Arial"/>
          <w:rtl/>
        </w:rPr>
        <w:t>.</w:t>
      </w:r>
    </w:p>
    <w:p w14:paraId="21670B4E" w14:textId="2D083E07" w:rsidR="0051139E" w:rsidRDefault="0051139E" w:rsidP="008C544C">
      <w:pPr>
        <w:pStyle w:val="BodyText"/>
        <w:bidi/>
        <w:spacing w:before="5"/>
        <w:rPr>
          <w:rFonts w:cs="Arial"/>
          <w:rtl/>
        </w:rPr>
      </w:pPr>
      <w:r w:rsidRPr="0051139E">
        <w:rPr>
          <w:rFonts w:cs="Arial" w:hint="eastAsia"/>
          <w:rtl/>
        </w:rPr>
        <w:t>يجب</w:t>
      </w:r>
      <w:r w:rsidRPr="0051139E">
        <w:rPr>
          <w:rFonts w:cs="Arial"/>
          <w:rtl/>
        </w:rPr>
        <w:t xml:space="preserve"> </w:t>
      </w:r>
      <w:r w:rsidRPr="0051139E">
        <w:rPr>
          <w:rFonts w:cs="Arial" w:hint="eastAsia"/>
          <w:rtl/>
        </w:rPr>
        <w:t>على</w:t>
      </w:r>
      <w:r w:rsidRPr="0051139E">
        <w:rPr>
          <w:rFonts w:cs="Arial"/>
          <w:rtl/>
        </w:rPr>
        <w:t xml:space="preserve"> </w:t>
      </w:r>
      <w:proofErr w:type="spellStart"/>
      <w:r w:rsidRPr="0051139E">
        <w:rPr>
          <w:rFonts w:cs="Arial" w:hint="eastAsia"/>
          <w:rtl/>
        </w:rPr>
        <w:t>أخصائيي</w:t>
      </w:r>
      <w:proofErr w:type="spellEnd"/>
      <w:r>
        <w:rPr>
          <w:rFonts w:cs="Arial" w:hint="cs"/>
          <w:rtl/>
        </w:rPr>
        <w:t xml:space="preserve"> ادارة</w:t>
      </w:r>
      <w:r w:rsidRPr="0051139E">
        <w:rPr>
          <w:rFonts w:cs="Arial"/>
          <w:rtl/>
        </w:rPr>
        <w:t xml:space="preserve"> </w:t>
      </w:r>
      <w:r w:rsidRPr="0051139E">
        <w:rPr>
          <w:rFonts w:cs="Arial" w:hint="eastAsia"/>
          <w:rtl/>
        </w:rPr>
        <w:t>الحال</w:t>
      </w:r>
      <w:r>
        <w:rPr>
          <w:rFonts w:cs="Arial" w:hint="cs"/>
          <w:rtl/>
        </w:rPr>
        <w:t>ة</w:t>
      </w:r>
      <w:r w:rsidRPr="0051139E">
        <w:rPr>
          <w:rFonts w:cs="Arial"/>
          <w:rtl/>
        </w:rPr>
        <w:t xml:space="preserve"> </w:t>
      </w:r>
      <w:r w:rsidRPr="0051139E">
        <w:rPr>
          <w:rFonts w:cs="Arial" w:hint="eastAsia"/>
          <w:rtl/>
        </w:rPr>
        <w:t>والوكالات</w:t>
      </w:r>
      <w:r w:rsidRPr="0051139E">
        <w:rPr>
          <w:rFonts w:cs="Arial"/>
          <w:rtl/>
        </w:rPr>
        <w:t xml:space="preserve"> </w:t>
      </w:r>
      <w:r w:rsidRPr="0051139E">
        <w:rPr>
          <w:rFonts w:cs="Arial" w:hint="eastAsia"/>
          <w:rtl/>
        </w:rPr>
        <w:t>اتخاذ</w:t>
      </w:r>
      <w:r w:rsidRPr="0051139E">
        <w:rPr>
          <w:rFonts w:cs="Arial"/>
          <w:rtl/>
        </w:rPr>
        <w:t xml:space="preserve"> </w:t>
      </w:r>
      <w:r>
        <w:rPr>
          <w:rFonts w:cs="Arial" w:hint="cs"/>
          <w:rtl/>
        </w:rPr>
        <w:t>ال</w:t>
      </w:r>
      <w:r w:rsidRPr="0051139E">
        <w:rPr>
          <w:rFonts w:cs="Arial" w:hint="eastAsia"/>
          <w:rtl/>
        </w:rPr>
        <w:t>إجراءات</w:t>
      </w:r>
      <w:r>
        <w:rPr>
          <w:rFonts w:cs="Arial" w:hint="cs"/>
          <w:rtl/>
        </w:rPr>
        <w:t xml:space="preserve"> المناسبة</w:t>
      </w:r>
      <w:r w:rsidRPr="0051139E">
        <w:rPr>
          <w:rFonts w:cs="Arial"/>
          <w:rtl/>
        </w:rPr>
        <w:t xml:space="preserve"> </w:t>
      </w:r>
      <w:r w:rsidRPr="0051139E">
        <w:rPr>
          <w:rFonts w:cs="Arial" w:hint="eastAsia"/>
          <w:rtl/>
        </w:rPr>
        <w:t>لحل</w:t>
      </w:r>
      <w:r w:rsidRPr="0051139E">
        <w:rPr>
          <w:rFonts w:cs="Arial"/>
          <w:rtl/>
        </w:rPr>
        <w:t xml:space="preserve"> </w:t>
      </w:r>
      <w:r w:rsidRPr="0051139E">
        <w:rPr>
          <w:rFonts w:cs="Arial" w:hint="eastAsia"/>
          <w:rtl/>
        </w:rPr>
        <w:t>هذه</w:t>
      </w:r>
      <w:r w:rsidRPr="0051139E">
        <w:rPr>
          <w:rFonts w:cs="Arial"/>
          <w:rtl/>
        </w:rPr>
        <w:t xml:space="preserve"> </w:t>
      </w:r>
      <w:r w:rsidRPr="0051139E">
        <w:rPr>
          <w:rFonts w:cs="Arial" w:hint="eastAsia"/>
          <w:rtl/>
        </w:rPr>
        <w:t>المشكلات</w:t>
      </w:r>
      <w:r w:rsidRPr="0051139E">
        <w:rPr>
          <w:rFonts w:cs="Arial"/>
          <w:rtl/>
        </w:rPr>
        <w:t xml:space="preserve"> </w:t>
      </w:r>
      <w:r w:rsidRPr="0051139E">
        <w:rPr>
          <w:rFonts w:cs="Arial" w:hint="eastAsia"/>
          <w:rtl/>
        </w:rPr>
        <w:t>بطريقة</w:t>
      </w:r>
      <w:r w:rsidRPr="0051139E">
        <w:rPr>
          <w:rFonts w:cs="Arial"/>
          <w:rtl/>
        </w:rPr>
        <w:t xml:space="preserve"> </w:t>
      </w:r>
      <w:r w:rsidRPr="0051139E">
        <w:rPr>
          <w:rFonts w:cs="Arial" w:hint="eastAsia"/>
          <w:rtl/>
        </w:rPr>
        <w:t>إيجابية</w:t>
      </w:r>
      <w:r w:rsidRPr="0051139E">
        <w:rPr>
          <w:rFonts w:cs="Arial"/>
          <w:rtl/>
        </w:rPr>
        <w:t xml:space="preserve"> </w:t>
      </w:r>
      <w:r w:rsidRPr="0051139E">
        <w:rPr>
          <w:rFonts w:cs="Arial" w:hint="eastAsia"/>
          <w:rtl/>
        </w:rPr>
        <w:t>للطفل</w:t>
      </w:r>
      <w:r w:rsidRPr="0051139E">
        <w:rPr>
          <w:rFonts w:cs="Arial"/>
          <w:rtl/>
        </w:rPr>
        <w:t xml:space="preserve"> </w:t>
      </w:r>
      <w:r w:rsidRPr="0051139E">
        <w:rPr>
          <w:rFonts w:cs="Arial" w:hint="eastAsia"/>
          <w:rtl/>
        </w:rPr>
        <w:t>حتى</w:t>
      </w:r>
      <w:r w:rsidRPr="0051139E">
        <w:rPr>
          <w:rFonts w:cs="Arial"/>
          <w:rtl/>
        </w:rPr>
        <w:t xml:space="preserve"> </w:t>
      </w:r>
      <w:r w:rsidRPr="0051139E">
        <w:rPr>
          <w:rFonts w:cs="Arial" w:hint="eastAsia"/>
          <w:rtl/>
        </w:rPr>
        <w:t>لا</w:t>
      </w:r>
      <w:r w:rsidRPr="0051139E">
        <w:rPr>
          <w:rFonts w:cs="Arial"/>
          <w:rtl/>
        </w:rPr>
        <w:t xml:space="preserve"> </w:t>
      </w:r>
      <w:r w:rsidRPr="0051139E">
        <w:rPr>
          <w:rFonts w:cs="Arial" w:hint="eastAsia"/>
          <w:rtl/>
        </w:rPr>
        <w:t>يتأثر</w:t>
      </w:r>
      <w:r w:rsidRPr="0051139E">
        <w:rPr>
          <w:rFonts w:cs="Arial"/>
          <w:rtl/>
        </w:rPr>
        <w:t xml:space="preserve"> </w:t>
      </w:r>
      <w:r w:rsidRPr="0051139E">
        <w:rPr>
          <w:rFonts w:cs="Arial" w:hint="eastAsia"/>
          <w:rtl/>
        </w:rPr>
        <w:t>الأطفال</w:t>
      </w:r>
      <w:r w:rsidRPr="0051139E">
        <w:rPr>
          <w:rFonts w:cs="Arial"/>
          <w:rtl/>
        </w:rPr>
        <w:t xml:space="preserve"> </w:t>
      </w:r>
      <w:r w:rsidRPr="0051139E">
        <w:rPr>
          <w:rFonts w:cs="Arial" w:hint="eastAsia"/>
          <w:rtl/>
        </w:rPr>
        <w:t>سلبًا</w:t>
      </w:r>
      <w:r w:rsidRPr="0051139E">
        <w:rPr>
          <w:rFonts w:cs="Arial"/>
          <w:rtl/>
        </w:rPr>
        <w:t xml:space="preserve"> </w:t>
      </w:r>
      <w:r w:rsidRPr="0051139E">
        <w:rPr>
          <w:rFonts w:cs="Arial" w:hint="eastAsia"/>
          <w:rtl/>
        </w:rPr>
        <w:t>ولا</w:t>
      </w:r>
      <w:r w:rsidRPr="0051139E">
        <w:rPr>
          <w:rFonts w:cs="Arial"/>
          <w:rtl/>
        </w:rPr>
        <w:t xml:space="preserve"> </w:t>
      </w:r>
      <w:r w:rsidRPr="0051139E">
        <w:rPr>
          <w:rFonts w:cs="Arial" w:hint="eastAsia"/>
          <w:rtl/>
        </w:rPr>
        <w:t>يحصلون</w:t>
      </w:r>
      <w:r w:rsidRPr="0051139E">
        <w:rPr>
          <w:rFonts w:cs="Arial"/>
          <w:rtl/>
        </w:rPr>
        <w:t xml:space="preserve"> </w:t>
      </w:r>
      <w:r w:rsidRPr="0051139E">
        <w:rPr>
          <w:rFonts w:cs="Arial" w:hint="eastAsia"/>
          <w:rtl/>
        </w:rPr>
        <w:t>على</w:t>
      </w:r>
      <w:r w:rsidRPr="0051139E">
        <w:rPr>
          <w:rFonts w:cs="Arial"/>
          <w:rtl/>
        </w:rPr>
        <w:t xml:space="preserve"> </w:t>
      </w:r>
      <w:r w:rsidRPr="0051139E">
        <w:rPr>
          <w:rFonts w:cs="Arial" w:hint="eastAsia"/>
          <w:rtl/>
        </w:rPr>
        <w:t>فائدة</w:t>
      </w:r>
      <w:r w:rsidRPr="0051139E">
        <w:rPr>
          <w:rFonts w:cs="Arial"/>
          <w:rtl/>
        </w:rPr>
        <w:t xml:space="preserve"> </w:t>
      </w:r>
      <w:r w:rsidRPr="0051139E">
        <w:rPr>
          <w:rFonts w:cs="Arial" w:hint="eastAsia"/>
          <w:rtl/>
        </w:rPr>
        <w:t>غير</w:t>
      </w:r>
      <w:r w:rsidRPr="0051139E">
        <w:rPr>
          <w:rFonts w:cs="Arial"/>
          <w:rtl/>
        </w:rPr>
        <w:t xml:space="preserve"> </w:t>
      </w:r>
      <w:r w:rsidRPr="0051139E">
        <w:rPr>
          <w:rFonts w:cs="Arial" w:hint="eastAsia"/>
          <w:rtl/>
        </w:rPr>
        <w:t>عادلة</w:t>
      </w:r>
      <w:r w:rsidRPr="0051139E">
        <w:rPr>
          <w:rFonts w:cs="Arial"/>
          <w:rtl/>
        </w:rPr>
        <w:t xml:space="preserve"> </w:t>
      </w:r>
      <w:r w:rsidRPr="0051139E">
        <w:rPr>
          <w:rFonts w:cs="Arial" w:hint="eastAsia"/>
          <w:rtl/>
        </w:rPr>
        <w:t>نتيجة</w:t>
      </w:r>
      <w:r w:rsidRPr="0051139E">
        <w:rPr>
          <w:rFonts w:cs="Arial"/>
          <w:rtl/>
        </w:rPr>
        <w:t xml:space="preserve"> </w:t>
      </w:r>
      <w:r w:rsidRPr="0051139E">
        <w:rPr>
          <w:rFonts w:cs="Arial" w:hint="eastAsia"/>
          <w:rtl/>
        </w:rPr>
        <w:t>لذلك</w:t>
      </w:r>
      <w:r w:rsidRPr="0051139E">
        <w:rPr>
          <w:rFonts w:cs="Arial"/>
          <w:rtl/>
        </w:rPr>
        <w:t>.</w:t>
      </w:r>
    </w:p>
    <w:p w14:paraId="7AE6A625" w14:textId="5F9CE76C" w:rsidR="00B6559A" w:rsidRPr="00B6559A" w:rsidRDefault="00B6559A" w:rsidP="008C544C">
      <w:pPr>
        <w:pStyle w:val="BodyText"/>
        <w:bidi/>
        <w:spacing w:before="5"/>
        <w:rPr>
          <w:rFonts w:cs="Arial"/>
          <w:bCs/>
          <w:rtl/>
        </w:rPr>
      </w:pPr>
      <w:r w:rsidRPr="00B6559A">
        <w:rPr>
          <w:rFonts w:cs="Arial" w:hint="cs"/>
          <w:bCs/>
          <w:rtl/>
        </w:rPr>
        <w:lastRenderedPageBreak/>
        <w:t>قم ب</w:t>
      </w:r>
      <w:r w:rsidRPr="00B6559A">
        <w:rPr>
          <w:rFonts w:cs="Arial" w:hint="eastAsia"/>
          <w:bCs/>
          <w:rtl/>
        </w:rPr>
        <w:t>م</w:t>
      </w:r>
      <w:r w:rsidRPr="00B6559A">
        <w:rPr>
          <w:rFonts w:cs="Arial" w:hint="cs"/>
          <w:bCs/>
          <w:rtl/>
        </w:rPr>
        <w:t>تابعة</w:t>
      </w:r>
      <w:r w:rsidRPr="00B6559A">
        <w:rPr>
          <w:rFonts w:cs="Arial"/>
          <w:bCs/>
          <w:rtl/>
        </w:rPr>
        <w:t xml:space="preserve"> </w:t>
      </w:r>
      <w:r w:rsidRPr="00B6559A">
        <w:rPr>
          <w:rFonts w:cs="Arial" w:hint="eastAsia"/>
          <w:bCs/>
          <w:rtl/>
        </w:rPr>
        <w:t>قوانين</w:t>
      </w:r>
      <w:r w:rsidRPr="00B6559A">
        <w:rPr>
          <w:rFonts w:cs="Arial"/>
          <w:bCs/>
          <w:rtl/>
        </w:rPr>
        <w:t xml:space="preserve"> </w:t>
      </w:r>
      <w:r w:rsidRPr="00B6559A">
        <w:rPr>
          <w:rFonts w:cs="Arial" w:hint="eastAsia"/>
          <w:bCs/>
          <w:rtl/>
        </w:rPr>
        <w:t>وسياسات</w:t>
      </w:r>
      <w:r w:rsidRPr="00B6559A">
        <w:rPr>
          <w:rFonts w:cs="Arial"/>
          <w:bCs/>
          <w:rtl/>
        </w:rPr>
        <w:t xml:space="preserve"> </w:t>
      </w:r>
      <w:r w:rsidRPr="00B6559A">
        <w:rPr>
          <w:rFonts w:cs="Arial" w:hint="eastAsia"/>
          <w:bCs/>
          <w:rtl/>
        </w:rPr>
        <w:t>الإبلاغ</w:t>
      </w:r>
      <w:r w:rsidRPr="00B6559A">
        <w:rPr>
          <w:rFonts w:cs="Arial"/>
          <w:bCs/>
          <w:rtl/>
        </w:rPr>
        <w:t xml:space="preserve"> </w:t>
      </w:r>
      <w:r w:rsidRPr="00B6559A">
        <w:rPr>
          <w:rFonts w:cs="Arial" w:hint="eastAsia"/>
          <w:bCs/>
          <w:rtl/>
        </w:rPr>
        <w:t>الإلزامي</w:t>
      </w:r>
    </w:p>
    <w:p w14:paraId="57095835" w14:textId="5DC6582E" w:rsidR="00746BC7" w:rsidRDefault="00746BC7" w:rsidP="008C544C">
      <w:pPr>
        <w:pStyle w:val="BodyText"/>
        <w:bidi/>
        <w:spacing w:before="5"/>
        <w:rPr>
          <w:rFonts w:cs="Arial"/>
          <w:rtl/>
        </w:rPr>
      </w:pPr>
      <w:r>
        <w:rPr>
          <w:rFonts w:cs="Arial" w:hint="cs"/>
          <w:rtl/>
        </w:rPr>
        <w:t>تمتلك</w:t>
      </w:r>
      <w:r w:rsidRPr="00746BC7">
        <w:rPr>
          <w:rFonts w:cs="Arial"/>
          <w:rtl/>
        </w:rPr>
        <w:t xml:space="preserve"> </w:t>
      </w:r>
      <w:r w:rsidRPr="00746BC7">
        <w:rPr>
          <w:rFonts w:cs="Arial" w:hint="eastAsia"/>
          <w:rtl/>
        </w:rPr>
        <w:t>العديد</w:t>
      </w:r>
      <w:r w:rsidRPr="00746BC7">
        <w:rPr>
          <w:rFonts w:cs="Arial"/>
          <w:rtl/>
        </w:rPr>
        <w:t xml:space="preserve"> </w:t>
      </w:r>
      <w:r w:rsidRPr="00746BC7">
        <w:rPr>
          <w:rFonts w:cs="Arial" w:hint="eastAsia"/>
          <w:rtl/>
        </w:rPr>
        <w:t>من</w:t>
      </w:r>
      <w:r w:rsidRPr="00746BC7">
        <w:rPr>
          <w:rFonts w:cs="Arial"/>
          <w:rtl/>
        </w:rPr>
        <w:t xml:space="preserve"> </w:t>
      </w:r>
      <w:r w:rsidRPr="00746BC7">
        <w:rPr>
          <w:rFonts w:cs="Arial" w:hint="eastAsia"/>
          <w:rtl/>
        </w:rPr>
        <w:t>الدول</w:t>
      </w:r>
      <w:r w:rsidRPr="00746BC7">
        <w:rPr>
          <w:rFonts w:cs="Arial"/>
          <w:rtl/>
        </w:rPr>
        <w:t xml:space="preserve"> </w:t>
      </w:r>
      <w:r w:rsidRPr="00746BC7">
        <w:rPr>
          <w:rFonts w:cs="Arial" w:hint="eastAsia"/>
          <w:rtl/>
        </w:rPr>
        <w:t>متطلبات</w:t>
      </w:r>
      <w:r w:rsidRPr="00746BC7">
        <w:rPr>
          <w:rFonts w:cs="Arial"/>
          <w:rtl/>
        </w:rPr>
        <w:t xml:space="preserve"> </w:t>
      </w:r>
      <w:r w:rsidRPr="00746BC7">
        <w:rPr>
          <w:rFonts w:cs="Arial" w:hint="eastAsia"/>
          <w:rtl/>
        </w:rPr>
        <w:t>إلزامية</w:t>
      </w:r>
      <w:r w:rsidRPr="00746BC7">
        <w:rPr>
          <w:rFonts w:cs="Arial"/>
          <w:rtl/>
        </w:rPr>
        <w:t xml:space="preserve"> </w:t>
      </w:r>
      <w:r w:rsidRPr="00746BC7">
        <w:rPr>
          <w:rFonts w:cs="Arial" w:hint="eastAsia"/>
          <w:rtl/>
        </w:rPr>
        <w:t>للإبلاغ</w:t>
      </w:r>
      <w:r w:rsidRPr="00746BC7">
        <w:rPr>
          <w:rFonts w:cs="Arial"/>
          <w:rtl/>
        </w:rPr>
        <w:t xml:space="preserve"> </w:t>
      </w:r>
      <w:r>
        <w:rPr>
          <w:rFonts w:cs="Arial" w:hint="cs"/>
          <w:rtl/>
        </w:rPr>
        <w:t>حيث</w:t>
      </w:r>
      <w:r w:rsidRPr="00746BC7">
        <w:rPr>
          <w:rFonts w:cs="Arial"/>
          <w:rtl/>
        </w:rPr>
        <w:t xml:space="preserve"> </w:t>
      </w:r>
      <w:r w:rsidRPr="00746BC7">
        <w:rPr>
          <w:rFonts w:cs="Arial" w:hint="eastAsia"/>
          <w:rtl/>
        </w:rPr>
        <w:t>تُلزم</w:t>
      </w:r>
      <w:r w:rsidRPr="00746BC7">
        <w:rPr>
          <w:rFonts w:cs="Arial"/>
          <w:rtl/>
        </w:rPr>
        <w:t xml:space="preserve"> </w:t>
      </w:r>
      <w:r w:rsidRPr="00746BC7">
        <w:rPr>
          <w:rFonts w:cs="Arial" w:hint="eastAsia"/>
          <w:rtl/>
        </w:rPr>
        <w:t>جهات</w:t>
      </w:r>
      <w:r w:rsidRPr="00746BC7">
        <w:rPr>
          <w:rFonts w:cs="Arial"/>
          <w:rtl/>
        </w:rPr>
        <w:t xml:space="preserve"> </w:t>
      </w:r>
      <w:r w:rsidRPr="00746BC7">
        <w:rPr>
          <w:rFonts w:cs="Arial" w:hint="eastAsia"/>
          <w:rtl/>
        </w:rPr>
        <w:t>فاعلة</w:t>
      </w:r>
      <w:r w:rsidRPr="00746BC7">
        <w:rPr>
          <w:rFonts w:cs="Arial"/>
          <w:rtl/>
        </w:rPr>
        <w:t xml:space="preserve"> </w:t>
      </w:r>
      <w:r w:rsidRPr="00746BC7">
        <w:rPr>
          <w:rFonts w:cs="Arial" w:hint="eastAsia"/>
          <w:rtl/>
        </w:rPr>
        <w:t>معينة</w:t>
      </w:r>
      <w:r w:rsidRPr="00746BC7">
        <w:rPr>
          <w:rFonts w:cs="Arial"/>
          <w:rtl/>
        </w:rPr>
        <w:t xml:space="preserve"> (</w:t>
      </w:r>
      <w:r w:rsidRPr="00746BC7">
        <w:rPr>
          <w:rFonts w:cs="Arial" w:hint="eastAsia"/>
          <w:rtl/>
        </w:rPr>
        <w:t>مثل</w:t>
      </w:r>
      <w:r w:rsidRPr="00746BC7">
        <w:rPr>
          <w:rFonts w:cs="Arial"/>
          <w:rtl/>
        </w:rPr>
        <w:t xml:space="preserve"> </w:t>
      </w:r>
      <w:r w:rsidRPr="00746BC7">
        <w:rPr>
          <w:rFonts w:cs="Arial" w:hint="eastAsia"/>
          <w:rtl/>
        </w:rPr>
        <w:t>وكالات</w:t>
      </w:r>
      <w:r w:rsidRPr="00746BC7">
        <w:rPr>
          <w:rFonts w:cs="Arial"/>
          <w:rtl/>
        </w:rPr>
        <w:t xml:space="preserve"> </w:t>
      </w:r>
      <w:r w:rsidRPr="00746BC7">
        <w:rPr>
          <w:rFonts w:cs="Arial" w:hint="eastAsia"/>
          <w:rtl/>
        </w:rPr>
        <w:t>حماية</w:t>
      </w:r>
      <w:r w:rsidRPr="00746BC7">
        <w:rPr>
          <w:rFonts w:cs="Arial"/>
          <w:rtl/>
        </w:rPr>
        <w:t xml:space="preserve"> </w:t>
      </w:r>
      <w:r w:rsidRPr="00746BC7">
        <w:rPr>
          <w:rFonts w:cs="Arial" w:hint="eastAsia"/>
          <w:rtl/>
        </w:rPr>
        <w:t>الأطفال</w:t>
      </w:r>
      <w:r w:rsidRPr="00746BC7">
        <w:rPr>
          <w:rFonts w:cs="Arial"/>
          <w:rtl/>
        </w:rPr>
        <w:t xml:space="preserve"> </w:t>
      </w:r>
      <w:r w:rsidRPr="00746BC7">
        <w:rPr>
          <w:rFonts w:cs="Arial" w:hint="eastAsia"/>
          <w:rtl/>
        </w:rPr>
        <w:t>والموظفين</w:t>
      </w:r>
      <w:r w:rsidRPr="00746BC7">
        <w:rPr>
          <w:rFonts w:cs="Arial"/>
          <w:rtl/>
        </w:rPr>
        <w:t xml:space="preserve"> </w:t>
      </w:r>
      <w:r w:rsidRPr="00746BC7">
        <w:rPr>
          <w:rFonts w:cs="Arial" w:hint="eastAsia"/>
          <w:rtl/>
        </w:rPr>
        <w:t>والمدرسين</w:t>
      </w:r>
      <w:r w:rsidRPr="00746BC7">
        <w:rPr>
          <w:rFonts w:cs="Arial"/>
          <w:rtl/>
        </w:rPr>
        <w:t xml:space="preserve"> </w:t>
      </w:r>
      <w:r w:rsidRPr="00746BC7">
        <w:rPr>
          <w:rFonts w:cs="Arial" w:hint="eastAsia"/>
          <w:rtl/>
        </w:rPr>
        <w:t>والممرضات</w:t>
      </w:r>
      <w:r w:rsidRPr="00746BC7">
        <w:rPr>
          <w:rFonts w:cs="Arial"/>
          <w:rtl/>
        </w:rPr>
        <w:t xml:space="preserve"> </w:t>
      </w:r>
      <w:r w:rsidRPr="00746BC7">
        <w:rPr>
          <w:rFonts w:cs="Arial" w:hint="eastAsia"/>
          <w:rtl/>
        </w:rPr>
        <w:t>والأطباء</w:t>
      </w:r>
      <w:r w:rsidRPr="00746BC7">
        <w:rPr>
          <w:rFonts w:cs="Arial"/>
          <w:rtl/>
        </w:rPr>
        <w:t xml:space="preserve">) </w:t>
      </w:r>
      <w:r w:rsidRPr="00746BC7">
        <w:rPr>
          <w:rFonts w:cs="Arial" w:hint="eastAsia"/>
          <w:rtl/>
        </w:rPr>
        <w:t>بالإبلاغ</w:t>
      </w:r>
      <w:r w:rsidRPr="00746BC7">
        <w:rPr>
          <w:rFonts w:cs="Arial"/>
          <w:rtl/>
        </w:rPr>
        <w:t xml:space="preserve"> </w:t>
      </w:r>
      <w:r w:rsidRPr="00746BC7">
        <w:rPr>
          <w:rFonts w:cs="Arial" w:hint="eastAsia"/>
          <w:rtl/>
        </w:rPr>
        <w:t>عن</w:t>
      </w:r>
      <w:r w:rsidRPr="00746BC7">
        <w:rPr>
          <w:rFonts w:cs="Arial"/>
          <w:rtl/>
        </w:rPr>
        <w:t xml:space="preserve"> </w:t>
      </w:r>
      <w:r w:rsidRPr="00746BC7">
        <w:rPr>
          <w:rFonts w:cs="Arial" w:hint="eastAsia"/>
          <w:rtl/>
        </w:rPr>
        <w:t>حالات</w:t>
      </w:r>
      <w:r w:rsidRPr="00746BC7">
        <w:rPr>
          <w:rFonts w:cs="Arial"/>
          <w:rtl/>
        </w:rPr>
        <w:t xml:space="preserve"> </w:t>
      </w:r>
      <w:r w:rsidRPr="00746BC7">
        <w:rPr>
          <w:rFonts w:cs="Arial" w:hint="eastAsia"/>
          <w:rtl/>
        </w:rPr>
        <w:t>سوء</w:t>
      </w:r>
      <w:r w:rsidRPr="00746BC7">
        <w:rPr>
          <w:rFonts w:cs="Arial"/>
          <w:rtl/>
        </w:rPr>
        <w:t xml:space="preserve"> </w:t>
      </w:r>
      <w:r w:rsidRPr="00746BC7">
        <w:rPr>
          <w:rFonts w:cs="Arial" w:hint="eastAsia"/>
          <w:rtl/>
        </w:rPr>
        <w:t>معاملة</w:t>
      </w:r>
      <w:r w:rsidRPr="00746BC7">
        <w:rPr>
          <w:rFonts w:cs="Arial"/>
          <w:rtl/>
        </w:rPr>
        <w:t xml:space="preserve"> </w:t>
      </w:r>
      <w:r w:rsidRPr="00746BC7">
        <w:rPr>
          <w:rFonts w:cs="Arial" w:hint="eastAsia"/>
          <w:rtl/>
        </w:rPr>
        <w:t>الأطفال</w:t>
      </w:r>
      <w:r w:rsidRPr="00746BC7">
        <w:rPr>
          <w:rFonts w:cs="Arial"/>
          <w:rtl/>
        </w:rPr>
        <w:t xml:space="preserve"> </w:t>
      </w:r>
      <w:r w:rsidRPr="00746BC7">
        <w:rPr>
          <w:rFonts w:cs="Arial" w:hint="eastAsia"/>
          <w:rtl/>
        </w:rPr>
        <w:t>إلى</w:t>
      </w:r>
      <w:r w:rsidRPr="00746BC7">
        <w:rPr>
          <w:rFonts w:cs="Arial"/>
          <w:rtl/>
        </w:rPr>
        <w:t xml:space="preserve"> </w:t>
      </w:r>
      <w:r w:rsidRPr="00746BC7">
        <w:rPr>
          <w:rFonts w:cs="Arial" w:hint="eastAsia"/>
          <w:rtl/>
        </w:rPr>
        <w:t>السلطات</w:t>
      </w:r>
      <w:r w:rsidRPr="00746BC7">
        <w:rPr>
          <w:rFonts w:cs="Arial"/>
          <w:rtl/>
        </w:rPr>
        <w:t xml:space="preserve"> </w:t>
      </w:r>
      <w:r w:rsidRPr="00746BC7">
        <w:rPr>
          <w:rFonts w:cs="Arial" w:hint="eastAsia"/>
          <w:rtl/>
        </w:rPr>
        <w:t>الحكومية</w:t>
      </w:r>
      <w:r w:rsidRPr="00746BC7">
        <w:rPr>
          <w:rFonts w:cs="Arial"/>
          <w:rtl/>
        </w:rPr>
        <w:t xml:space="preserve"> </w:t>
      </w:r>
      <w:r w:rsidRPr="00746BC7">
        <w:rPr>
          <w:rFonts w:cs="Arial" w:hint="eastAsia"/>
          <w:rtl/>
        </w:rPr>
        <w:t>ذات</w:t>
      </w:r>
      <w:r w:rsidRPr="00746BC7">
        <w:rPr>
          <w:rFonts w:cs="Arial"/>
          <w:rtl/>
        </w:rPr>
        <w:t xml:space="preserve"> </w:t>
      </w:r>
      <w:r w:rsidRPr="00746BC7">
        <w:rPr>
          <w:rFonts w:cs="Arial" w:hint="eastAsia"/>
          <w:rtl/>
        </w:rPr>
        <w:t>الصلة</w:t>
      </w:r>
      <w:r w:rsidRPr="00746BC7">
        <w:rPr>
          <w:rFonts w:cs="Arial"/>
          <w:rtl/>
        </w:rPr>
        <w:t xml:space="preserve">. </w:t>
      </w:r>
      <w:r w:rsidRPr="00746BC7">
        <w:rPr>
          <w:rFonts w:cs="Arial" w:hint="eastAsia"/>
          <w:rtl/>
        </w:rPr>
        <w:t>ومع</w:t>
      </w:r>
      <w:r w:rsidRPr="00746BC7">
        <w:rPr>
          <w:rFonts w:cs="Arial"/>
          <w:rtl/>
        </w:rPr>
        <w:t xml:space="preserve"> </w:t>
      </w:r>
      <w:r w:rsidRPr="00746BC7">
        <w:rPr>
          <w:rFonts w:cs="Arial" w:hint="eastAsia"/>
          <w:rtl/>
        </w:rPr>
        <w:t>ذلك،</w:t>
      </w:r>
      <w:r w:rsidRPr="00746BC7">
        <w:rPr>
          <w:rFonts w:cs="Arial"/>
          <w:rtl/>
        </w:rPr>
        <w:t xml:space="preserve"> </w:t>
      </w:r>
      <w:r w:rsidRPr="00746BC7">
        <w:rPr>
          <w:rFonts w:cs="Arial" w:hint="eastAsia"/>
          <w:rtl/>
        </w:rPr>
        <w:t>يمكن</w:t>
      </w:r>
      <w:r w:rsidRPr="00746BC7">
        <w:rPr>
          <w:rFonts w:cs="Arial"/>
          <w:rtl/>
        </w:rPr>
        <w:t xml:space="preserve"> </w:t>
      </w:r>
      <w:r w:rsidRPr="00746BC7">
        <w:rPr>
          <w:rFonts w:cs="Arial" w:hint="eastAsia"/>
          <w:rtl/>
        </w:rPr>
        <w:t>أن</w:t>
      </w:r>
      <w:r w:rsidRPr="00746BC7">
        <w:rPr>
          <w:rFonts w:cs="Arial"/>
          <w:rtl/>
        </w:rPr>
        <w:t xml:space="preserve"> </w:t>
      </w:r>
      <w:r w:rsidRPr="00746BC7">
        <w:rPr>
          <w:rFonts w:cs="Arial" w:hint="eastAsia"/>
          <w:rtl/>
        </w:rPr>
        <w:t>تكون</w:t>
      </w:r>
      <w:r w:rsidRPr="00746BC7">
        <w:rPr>
          <w:rFonts w:cs="Arial"/>
          <w:rtl/>
        </w:rPr>
        <w:t xml:space="preserve"> </w:t>
      </w:r>
      <w:r w:rsidRPr="00746BC7">
        <w:rPr>
          <w:rFonts w:cs="Arial" w:hint="eastAsia"/>
          <w:rtl/>
        </w:rPr>
        <w:t>هذه</w:t>
      </w:r>
      <w:r w:rsidRPr="00746BC7">
        <w:rPr>
          <w:rFonts w:cs="Arial"/>
          <w:rtl/>
        </w:rPr>
        <w:t xml:space="preserve"> </w:t>
      </w:r>
      <w:r w:rsidRPr="00746BC7">
        <w:rPr>
          <w:rFonts w:cs="Arial" w:hint="eastAsia"/>
          <w:rtl/>
        </w:rPr>
        <w:t>المتطلبات</w:t>
      </w:r>
      <w:r w:rsidRPr="00746BC7">
        <w:rPr>
          <w:rFonts w:cs="Arial"/>
          <w:rtl/>
        </w:rPr>
        <w:t xml:space="preserve"> </w:t>
      </w:r>
      <w:r w:rsidRPr="00746BC7">
        <w:rPr>
          <w:rFonts w:cs="Arial" w:hint="eastAsia"/>
          <w:rtl/>
        </w:rPr>
        <w:t>صعبة</w:t>
      </w:r>
      <w:r w:rsidRPr="00746BC7">
        <w:rPr>
          <w:rFonts w:cs="Arial"/>
          <w:rtl/>
        </w:rPr>
        <w:t xml:space="preserve"> </w:t>
      </w:r>
      <w:proofErr w:type="spellStart"/>
      <w:r w:rsidRPr="00746BC7">
        <w:rPr>
          <w:rFonts w:cs="Arial" w:hint="eastAsia"/>
          <w:rtl/>
        </w:rPr>
        <w:t>لأخصائيي</w:t>
      </w:r>
      <w:proofErr w:type="spellEnd"/>
      <w:r w:rsidRPr="00746BC7">
        <w:rPr>
          <w:rFonts w:cs="Arial"/>
          <w:rtl/>
        </w:rPr>
        <w:t xml:space="preserve"> </w:t>
      </w:r>
      <w:r>
        <w:rPr>
          <w:rFonts w:cs="Arial" w:hint="eastAsia"/>
          <w:rtl/>
        </w:rPr>
        <w:t>إدارة</w:t>
      </w:r>
      <w:r>
        <w:rPr>
          <w:rFonts w:cs="Arial" w:hint="cs"/>
          <w:rtl/>
        </w:rPr>
        <w:t xml:space="preserve"> </w:t>
      </w:r>
      <w:r w:rsidRPr="00746BC7">
        <w:rPr>
          <w:rFonts w:cs="Arial" w:hint="eastAsia"/>
          <w:rtl/>
        </w:rPr>
        <w:t>الحال</w:t>
      </w:r>
      <w:r>
        <w:rPr>
          <w:rFonts w:cs="Arial" w:hint="cs"/>
          <w:rtl/>
        </w:rPr>
        <w:t>ة خصوصا</w:t>
      </w:r>
      <w:r w:rsidRPr="00746BC7">
        <w:rPr>
          <w:rFonts w:cs="Arial"/>
          <w:rtl/>
        </w:rPr>
        <w:t xml:space="preserve"> </w:t>
      </w:r>
      <w:r w:rsidRPr="00746BC7">
        <w:rPr>
          <w:rFonts w:cs="Arial" w:hint="eastAsia"/>
          <w:rtl/>
        </w:rPr>
        <w:t>عندما</w:t>
      </w:r>
      <w:r w:rsidRPr="00746BC7">
        <w:rPr>
          <w:rFonts w:cs="Arial"/>
          <w:rtl/>
        </w:rPr>
        <w:t xml:space="preserve"> </w:t>
      </w:r>
      <w:r w:rsidRPr="00746BC7">
        <w:rPr>
          <w:rFonts w:cs="Arial" w:hint="eastAsia"/>
          <w:rtl/>
        </w:rPr>
        <w:t>تكون</w:t>
      </w:r>
      <w:r w:rsidRPr="00746BC7">
        <w:rPr>
          <w:rFonts w:cs="Arial"/>
          <w:rtl/>
        </w:rPr>
        <w:t xml:space="preserve"> </w:t>
      </w:r>
      <w:r w:rsidRPr="00746BC7">
        <w:rPr>
          <w:rFonts w:cs="Arial" w:hint="eastAsia"/>
          <w:rtl/>
        </w:rPr>
        <w:t>المعلومات</w:t>
      </w:r>
      <w:r w:rsidRPr="00746BC7">
        <w:rPr>
          <w:rFonts w:cs="Arial"/>
          <w:rtl/>
        </w:rPr>
        <w:t xml:space="preserve"> </w:t>
      </w:r>
      <w:r w:rsidRPr="00746BC7">
        <w:rPr>
          <w:rFonts w:cs="Arial" w:hint="eastAsia"/>
          <w:rtl/>
        </w:rPr>
        <w:t>ذات</w:t>
      </w:r>
      <w:r w:rsidRPr="00746BC7">
        <w:rPr>
          <w:rFonts w:cs="Arial"/>
          <w:rtl/>
        </w:rPr>
        <w:t xml:space="preserve"> </w:t>
      </w:r>
      <w:r w:rsidRPr="00746BC7">
        <w:rPr>
          <w:rFonts w:cs="Arial" w:hint="eastAsia"/>
          <w:rtl/>
        </w:rPr>
        <w:t>طبيعة</w:t>
      </w:r>
      <w:r w:rsidRPr="00746BC7">
        <w:rPr>
          <w:rFonts w:cs="Arial"/>
          <w:rtl/>
        </w:rPr>
        <w:t xml:space="preserve"> </w:t>
      </w:r>
      <w:r w:rsidRPr="00746BC7">
        <w:rPr>
          <w:rFonts w:cs="Arial" w:hint="eastAsia"/>
          <w:rtl/>
        </w:rPr>
        <w:t>حساسة</w:t>
      </w:r>
      <w:r w:rsidRPr="00746BC7">
        <w:rPr>
          <w:rFonts w:cs="Arial"/>
          <w:rtl/>
        </w:rPr>
        <w:t xml:space="preserve"> </w:t>
      </w:r>
      <w:r w:rsidRPr="00746BC7">
        <w:rPr>
          <w:rFonts w:cs="Arial" w:hint="eastAsia"/>
          <w:rtl/>
        </w:rPr>
        <w:t>بحيث</w:t>
      </w:r>
      <w:r w:rsidRPr="00746BC7">
        <w:rPr>
          <w:rFonts w:cs="Arial"/>
          <w:rtl/>
        </w:rPr>
        <w:t xml:space="preserve"> </w:t>
      </w:r>
      <w:r w:rsidRPr="00746BC7">
        <w:rPr>
          <w:rFonts w:cs="Arial" w:hint="eastAsia"/>
          <w:rtl/>
        </w:rPr>
        <w:t>لا</w:t>
      </w:r>
      <w:r w:rsidRPr="00746BC7">
        <w:rPr>
          <w:rFonts w:cs="Arial"/>
          <w:rtl/>
        </w:rPr>
        <w:t xml:space="preserve"> </w:t>
      </w:r>
      <w:r w:rsidRPr="00746BC7">
        <w:rPr>
          <w:rFonts w:cs="Arial" w:hint="eastAsia"/>
          <w:rtl/>
        </w:rPr>
        <w:t>يمكن</w:t>
      </w:r>
      <w:r w:rsidRPr="00746BC7">
        <w:rPr>
          <w:rFonts w:cs="Arial"/>
          <w:rtl/>
        </w:rPr>
        <w:t xml:space="preserve"> </w:t>
      </w:r>
      <w:r w:rsidRPr="00746BC7">
        <w:rPr>
          <w:rFonts w:cs="Arial" w:hint="eastAsia"/>
          <w:rtl/>
        </w:rPr>
        <w:t>مشاركتها</w:t>
      </w:r>
      <w:r w:rsidRPr="00746BC7">
        <w:rPr>
          <w:rFonts w:cs="Arial"/>
          <w:rtl/>
        </w:rPr>
        <w:t xml:space="preserve"> </w:t>
      </w:r>
      <w:r w:rsidRPr="00746BC7">
        <w:rPr>
          <w:rFonts w:cs="Arial" w:hint="eastAsia"/>
          <w:rtl/>
        </w:rPr>
        <w:t>مع</w:t>
      </w:r>
      <w:r w:rsidRPr="00746BC7">
        <w:rPr>
          <w:rFonts w:cs="Arial"/>
          <w:rtl/>
        </w:rPr>
        <w:t xml:space="preserve"> </w:t>
      </w:r>
      <w:r w:rsidRPr="00746BC7">
        <w:rPr>
          <w:rFonts w:cs="Arial" w:hint="eastAsia"/>
          <w:rtl/>
        </w:rPr>
        <w:t>الجهات</w:t>
      </w:r>
      <w:r w:rsidRPr="00746BC7">
        <w:rPr>
          <w:rFonts w:cs="Arial"/>
          <w:rtl/>
        </w:rPr>
        <w:t xml:space="preserve"> </w:t>
      </w:r>
      <w:r w:rsidRPr="00746BC7">
        <w:rPr>
          <w:rFonts w:cs="Arial" w:hint="eastAsia"/>
          <w:rtl/>
        </w:rPr>
        <w:t>الفاعلة</w:t>
      </w:r>
      <w:r w:rsidRPr="00746BC7">
        <w:rPr>
          <w:rFonts w:cs="Arial"/>
          <w:rtl/>
        </w:rPr>
        <w:t xml:space="preserve"> </w:t>
      </w:r>
      <w:r w:rsidRPr="00746BC7">
        <w:rPr>
          <w:rFonts w:cs="Arial" w:hint="eastAsia"/>
          <w:rtl/>
        </w:rPr>
        <w:t>الأخرى</w:t>
      </w:r>
      <w:r w:rsidRPr="00746BC7">
        <w:rPr>
          <w:rFonts w:cs="Arial"/>
          <w:rtl/>
        </w:rPr>
        <w:t xml:space="preserve"> </w:t>
      </w:r>
      <w:r w:rsidRPr="00746BC7">
        <w:rPr>
          <w:rFonts w:cs="Arial" w:hint="eastAsia"/>
          <w:rtl/>
        </w:rPr>
        <w:t>دون</w:t>
      </w:r>
      <w:r w:rsidRPr="00746BC7">
        <w:rPr>
          <w:rFonts w:cs="Arial"/>
          <w:rtl/>
        </w:rPr>
        <w:t xml:space="preserve"> </w:t>
      </w:r>
      <w:r w:rsidRPr="00746BC7">
        <w:rPr>
          <w:rFonts w:cs="Arial" w:hint="eastAsia"/>
          <w:rtl/>
        </w:rPr>
        <w:t>تعريض</w:t>
      </w:r>
      <w:r w:rsidRPr="00746BC7">
        <w:rPr>
          <w:rFonts w:cs="Arial"/>
          <w:rtl/>
        </w:rPr>
        <w:t xml:space="preserve"> </w:t>
      </w:r>
      <w:r w:rsidRPr="00746BC7">
        <w:rPr>
          <w:rFonts w:cs="Arial" w:hint="eastAsia"/>
          <w:rtl/>
        </w:rPr>
        <w:t>الطفل</w:t>
      </w:r>
      <w:r w:rsidRPr="00746BC7">
        <w:rPr>
          <w:rFonts w:cs="Arial"/>
          <w:rtl/>
        </w:rPr>
        <w:t xml:space="preserve"> </w:t>
      </w:r>
      <w:r w:rsidRPr="00746BC7">
        <w:rPr>
          <w:rFonts w:cs="Arial" w:hint="eastAsia"/>
          <w:rtl/>
        </w:rPr>
        <w:t>لخطر</w:t>
      </w:r>
      <w:r w:rsidRPr="00746BC7">
        <w:rPr>
          <w:rFonts w:cs="Arial"/>
          <w:rtl/>
        </w:rPr>
        <w:t xml:space="preserve"> </w:t>
      </w:r>
      <w:r>
        <w:rPr>
          <w:rFonts w:cs="Arial" w:hint="cs"/>
          <w:rtl/>
        </w:rPr>
        <w:t>ال</w:t>
      </w:r>
      <w:r w:rsidRPr="00746BC7">
        <w:rPr>
          <w:rFonts w:cs="Arial" w:hint="eastAsia"/>
          <w:rtl/>
        </w:rPr>
        <w:t>مزيد</w:t>
      </w:r>
      <w:r w:rsidRPr="00746BC7">
        <w:rPr>
          <w:rFonts w:cs="Arial"/>
          <w:rtl/>
        </w:rPr>
        <w:t xml:space="preserve"> </w:t>
      </w:r>
      <w:r w:rsidRPr="00746BC7">
        <w:rPr>
          <w:rFonts w:cs="Arial" w:hint="eastAsia"/>
          <w:rtl/>
        </w:rPr>
        <w:t>من</w:t>
      </w:r>
      <w:r w:rsidRPr="00746BC7">
        <w:rPr>
          <w:rFonts w:cs="Arial"/>
          <w:rtl/>
        </w:rPr>
        <w:t xml:space="preserve"> </w:t>
      </w:r>
      <w:r w:rsidRPr="00746BC7">
        <w:rPr>
          <w:rFonts w:cs="Arial" w:hint="eastAsia"/>
          <w:rtl/>
        </w:rPr>
        <w:t>الضرر</w:t>
      </w:r>
      <w:r w:rsidRPr="00746BC7">
        <w:rPr>
          <w:rFonts w:cs="Arial"/>
          <w:rtl/>
        </w:rPr>
        <w:t>.</w:t>
      </w:r>
    </w:p>
    <w:p w14:paraId="746CE4F9" w14:textId="5B583F39" w:rsidR="00746BC7" w:rsidRDefault="00B66608" w:rsidP="00B66608">
      <w:pPr>
        <w:pStyle w:val="BodyText"/>
        <w:bidi/>
        <w:rPr>
          <w:rFonts w:cs="Arial"/>
          <w:rtl/>
        </w:rPr>
      </w:pPr>
      <w:r>
        <w:rPr>
          <w:rFonts w:cs="Arial" w:hint="cs"/>
          <w:rtl/>
        </w:rPr>
        <w:t xml:space="preserve">يشكل </w:t>
      </w:r>
      <w:r w:rsidR="00746BC7" w:rsidRPr="00746BC7">
        <w:rPr>
          <w:rFonts w:cs="Arial" w:hint="eastAsia"/>
          <w:rtl/>
        </w:rPr>
        <w:t>هذا</w:t>
      </w:r>
      <w:r w:rsidR="00746BC7" w:rsidRPr="00746BC7">
        <w:rPr>
          <w:rFonts w:cs="Arial"/>
          <w:rtl/>
        </w:rPr>
        <w:t xml:space="preserve"> </w:t>
      </w:r>
      <w:r w:rsidR="00746BC7" w:rsidRPr="00746BC7">
        <w:rPr>
          <w:rFonts w:cs="Arial" w:hint="eastAsia"/>
          <w:rtl/>
        </w:rPr>
        <w:t>مصدر</w:t>
      </w:r>
      <w:r w:rsidR="00746BC7" w:rsidRPr="00746BC7">
        <w:rPr>
          <w:rFonts w:cs="Arial"/>
          <w:rtl/>
        </w:rPr>
        <w:t xml:space="preserve"> </w:t>
      </w:r>
      <w:r w:rsidR="00746BC7" w:rsidRPr="00746BC7">
        <w:rPr>
          <w:rFonts w:cs="Arial" w:hint="eastAsia"/>
          <w:rtl/>
        </w:rPr>
        <w:t>قلق</w:t>
      </w:r>
      <w:r w:rsidR="00746BC7" w:rsidRPr="00746BC7">
        <w:rPr>
          <w:rFonts w:cs="Arial"/>
          <w:rtl/>
        </w:rPr>
        <w:t xml:space="preserve"> </w:t>
      </w:r>
      <w:r w:rsidR="00746BC7" w:rsidRPr="00746BC7">
        <w:rPr>
          <w:rFonts w:cs="Arial" w:hint="eastAsia"/>
          <w:rtl/>
        </w:rPr>
        <w:t>خاص</w:t>
      </w:r>
      <w:r>
        <w:rPr>
          <w:rFonts w:cs="Arial" w:hint="cs"/>
          <w:rtl/>
        </w:rPr>
        <w:t>ة</w:t>
      </w:r>
      <w:r w:rsidR="00746BC7" w:rsidRPr="00746BC7">
        <w:rPr>
          <w:rFonts w:cs="Arial"/>
          <w:rtl/>
        </w:rPr>
        <w:t xml:space="preserve"> </w:t>
      </w:r>
      <w:r w:rsidR="00746BC7" w:rsidRPr="00746BC7">
        <w:rPr>
          <w:rFonts w:cs="Arial" w:hint="eastAsia"/>
          <w:rtl/>
        </w:rPr>
        <w:t>عندما</w:t>
      </w:r>
      <w:r w:rsidR="00746BC7" w:rsidRPr="00746BC7">
        <w:rPr>
          <w:rFonts w:cs="Arial"/>
          <w:rtl/>
        </w:rPr>
        <w:t xml:space="preserve"> </w:t>
      </w:r>
      <w:r w:rsidR="00746BC7" w:rsidRPr="00746BC7">
        <w:rPr>
          <w:rFonts w:cs="Arial" w:hint="eastAsia"/>
          <w:rtl/>
        </w:rPr>
        <w:t>لا</w:t>
      </w:r>
      <w:r w:rsidR="00746BC7" w:rsidRPr="00746BC7">
        <w:rPr>
          <w:rFonts w:cs="Arial"/>
          <w:rtl/>
        </w:rPr>
        <w:t xml:space="preserve"> </w:t>
      </w:r>
      <w:r w:rsidR="00746BC7" w:rsidRPr="00746BC7">
        <w:rPr>
          <w:rFonts w:cs="Arial" w:hint="eastAsia"/>
          <w:rtl/>
        </w:rPr>
        <w:t>تكون</w:t>
      </w:r>
      <w:r w:rsidR="00746BC7" w:rsidRPr="00746BC7">
        <w:rPr>
          <w:rFonts w:cs="Arial"/>
          <w:rtl/>
        </w:rPr>
        <w:t xml:space="preserve"> </w:t>
      </w:r>
      <w:r w:rsidR="00746BC7" w:rsidRPr="00746BC7">
        <w:rPr>
          <w:rFonts w:cs="Arial" w:hint="eastAsia"/>
          <w:rtl/>
        </w:rPr>
        <w:t>بروتوكولات</w:t>
      </w:r>
      <w:r w:rsidR="00746BC7" w:rsidRPr="00746BC7">
        <w:rPr>
          <w:rFonts w:cs="Arial"/>
          <w:rtl/>
        </w:rPr>
        <w:t xml:space="preserve"> </w:t>
      </w:r>
      <w:r w:rsidR="00746BC7" w:rsidRPr="00746BC7">
        <w:rPr>
          <w:rFonts w:cs="Arial" w:hint="eastAsia"/>
          <w:rtl/>
        </w:rPr>
        <w:t>حماية</w:t>
      </w:r>
      <w:r w:rsidR="00746BC7" w:rsidRPr="00746BC7">
        <w:rPr>
          <w:rFonts w:cs="Arial"/>
          <w:rtl/>
        </w:rPr>
        <w:t xml:space="preserve"> </w:t>
      </w:r>
      <w:r w:rsidR="00746BC7" w:rsidRPr="00746BC7">
        <w:rPr>
          <w:rFonts w:cs="Arial" w:hint="eastAsia"/>
          <w:rtl/>
        </w:rPr>
        <w:t>البيانات</w:t>
      </w:r>
      <w:r w:rsidR="00746BC7" w:rsidRPr="00746BC7">
        <w:rPr>
          <w:rFonts w:cs="Arial"/>
          <w:rtl/>
        </w:rPr>
        <w:t xml:space="preserve"> </w:t>
      </w:r>
      <w:r>
        <w:rPr>
          <w:rFonts w:cs="Arial" w:hint="cs"/>
          <w:rtl/>
        </w:rPr>
        <w:t>موجودة</w:t>
      </w:r>
      <w:r w:rsidR="00746BC7" w:rsidRPr="00746BC7">
        <w:rPr>
          <w:rFonts w:cs="Arial"/>
          <w:rtl/>
        </w:rPr>
        <w:t xml:space="preserve"> </w:t>
      </w:r>
      <w:r w:rsidR="00746BC7" w:rsidRPr="00746BC7">
        <w:rPr>
          <w:rFonts w:cs="Arial" w:hint="eastAsia"/>
          <w:rtl/>
        </w:rPr>
        <w:t>أو</w:t>
      </w:r>
      <w:r w:rsidR="00746BC7" w:rsidRPr="00746BC7">
        <w:rPr>
          <w:rFonts w:cs="Arial"/>
          <w:rtl/>
        </w:rPr>
        <w:t xml:space="preserve"> </w:t>
      </w:r>
      <w:r w:rsidR="00746BC7" w:rsidRPr="00746BC7">
        <w:rPr>
          <w:rFonts w:cs="Arial" w:hint="eastAsia"/>
          <w:rtl/>
        </w:rPr>
        <w:t>لا</w:t>
      </w:r>
      <w:r w:rsidR="00746BC7" w:rsidRPr="00746BC7">
        <w:rPr>
          <w:rFonts w:cs="Arial"/>
          <w:rtl/>
        </w:rPr>
        <w:t xml:space="preserve"> </w:t>
      </w:r>
      <w:r w:rsidR="00746BC7" w:rsidRPr="00746BC7">
        <w:rPr>
          <w:rFonts w:cs="Arial" w:hint="eastAsia"/>
          <w:rtl/>
        </w:rPr>
        <w:t>تتبع</w:t>
      </w:r>
      <w:r w:rsidR="00746BC7" w:rsidRPr="00746BC7">
        <w:rPr>
          <w:rFonts w:cs="Arial"/>
          <w:rtl/>
        </w:rPr>
        <w:t xml:space="preserve"> </w:t>
      </w:r>
      <w:r w:rsidR="00746BC7" w:rsidRPr="00746BC7">
        <w:rPr>
          <w:rFonts w:cs="Arial" w:hint="eastAsia"/>
          <w:rtl/>
        </w:rPr>
        <w:t>بصرامة</w:t>
      </w:r>
      <w:r w:rsidR="00746BC7" w:rsidRPr="00746BC7">
        <w:rPr>
          <w:rFonts w:cs="Arial"/>
          <w:rtl/>
        </w:rPr>
        <w:t xml:space="preserve">. </w:t>
      </w:r>
      <w:r>
        <w:rPr>
          <w:rFonts w:cs="Arial" w:hint="cs"/>
          <w:rtl/>
        </w:rPr>
        <w:t xml:space="preserve">ان </w:t>
      </w:r>
      <w:r w:rsidR="00746BC7" w:rsidRPr="00746BC7">
        <w:rPr>
          <w:rFonts w:cs="Arial" w:hint="eastAsia"/>
          <w:rtl/>
        </w:rPr>
        <w:t>من</w:t>
      </w:r>
      <w:r w:rsidR="00746BC7" w:rsidRPr="00746BC7">
        <w:rPr>
          <w:rFonts w:cs="Arial"/>
          <w:rtl/>
        </w:rPr>
        <w:t xml:space="preserve"> </w:t>
      </w:r>
      <w:r w:rsidR="00746BC7" w:rsidRPr="00746BC7">
        <w:rPr>
          <w:rFonts w:cs="Arial" w:hint="eastAsia"/>
          <w:rtl/>
        </w:rPr>
        <w:t>الممارسات</w:t>
      </w:r>
      <w:r w:rsidR="00746BC7" w:rsidRPr="00746BC7">
        <w:rPr>
          <w:rFonts w:cs="Arial"/>
          <w:rtl/>
        </w:rPr>
        <w:t xml:space="preserve"> </w:t>
      </w:r>
      <w:r w:rsidR="00746BC7" w:rsidRPr="00746BC7">
        <w:rPr>
          <w:rFonts w:cs="Arial" w:hint="eastAsia"/>
          <w:rtl/>
        </w:rPr>
        <w:t>الجيدة</w:t>
      </w:r>
      <w:r w:rsidR="00746BC7" w:rsidRPr="00746BC7">
        <w:rPr>
          <w:rFonts w:cs="Arial"/>
          <w:rtl/>
        </w:rPr>
        <w:t xml:space="preserve"> </w:t>
      </w:r>
      <w:r w:rsidR="00746BC7" w:rsidRPr="00746BC7">
        <w:rPr>
          <w:rFonts w:cs="Arial" w:hint="eastAsia"/>
          <w:rtl/>
        </w:rPr>
        <w:t>التعامل</w:t>
      </w:r>
      <w:r w:rsidR="00746BC7" w:rsidRPr="00746BC7">
        <w:rPr>
          <w:rFonts w:cs="Arial"/>
          <w:rtl/>
        </w:rPr>
        <w:t xml:space="preserve"> </w:t>
      </w:r>
      <w:r w:rsidR="00746BC7" w:rsidRPr="00746BC7">
        <w:rPr>
          <w:rFonts w:cs="Arial" w:hint="eastAsia"/>
          <w:rtl/>
        </w:rPr>
        <w:t>مع</w:t>
      </w:r>
      <w:r w:rsidR="00746BC7" w:rsidRPr="00746BC7">
        <w:rPr>
          <w:rFonts w:cs="Arial"/>
          <w:rtl/>
        </w:rPr>
        <w:t xml:space="preserve"> </w:t>
      </w:r>
      <w:r w:rsidR="00746BC7" w:rsidRPr="00746BC7">
        <w:rPr>
          <w:rFonts w:cs="Arial" w:hint="eastAsia"/>
          <w:rtl/>
        </w:rPr>
        <w:t>قرارات</w:t>
      </w:r>
      <w:r w:rsidR="00746BC7" w:rsidRPr="00746BC7">
        <w:rPr>
          <w:rFonts w:cs="Arial"/>
          <w:rtl/>
        </w:rPr>
        <w:t xml:space="preserve"> </w:t>
      </w:r>
      <w:r w:rsidR="00746BC7" w:rsidRPr="00746BC7">
        <w:rPr>
          <w:rFonts w:cs="Arial" w:hint="eastAsia"/>
          <w:rtl/>
        </w:rPr>
        <w:t>الإبلاغ</w:t>
      </w:r>
      <w:r w:rsidR="00746BC7" w:rsidRPr="00746BC7">
        <w:rPr>
          <w:rFonts w:cs="Arial"/>
          <w:rtl/>
        </w:rPr>
        <w:t xml:space="preserve"> </w:t>
      </w:r>
      <w:r w:rsidR="00746BC7" w:rsidRPr="00746BC7">
        <w:rPr>
          <w:rFonts w:cs="Arial" w:hint="eastAsia"/>
          <w:rtl/>
        </w:rPr>
        <w:t>على</w:t>
      </w:r>
      <w:r w:rsidR="00746BC7" w:rsidRPr="00746BC7">
        <w:rPr>
          <w:rFonts w:cs="Arial"/>
          <w:rtl/>
        </w:rPr>
        <w:t xml:space="preserve"> </w:t>
      </w:r>
      <w:r w:rsidR="00746BC7" w:rsidRPr="00746BC7">
        <w:rPr>
          <w:rFonts w:cs="Arial" w:hint="eastAsia"/>
          <w:rtl/>
        </w:rPr>
        <w:t>أساس</w:t>
      </w:r>
      <w:r w:rsidR="00746BC7" w:rsidRPr="00746BC7">
        <w:rPr>
          <w:rFonts w:cs="Arial"/>
          <w:rtl/>
        </w:rPr>
        <w:t xml:space="preserve"> </w:t>
      </w:r>
      <w:r w:rsidR="00746BC7" w:rsidRPr="00746BC7">
        <w:rPr>
          <w:rFonts w:cs="Arial" w:hint="eastAsia"/>
          <w:rtl/>
        </w:rPr>
        <w:t>كل</w:t>
      </w:r>
      <w:r w:rsidR="00746BC7" w:rsidRPr="00746BC7">
        <w:rPr>
          <w:rFonts w:cs="Arial"/>
          <w:rtl/>
        </w:rPr>
        <w:t xml:space="preserve"> </w:t>
      </w:r>
      <w:r w:rsidR="00746BC7" w:rsidRPr="00746BC7">
        <w:rPr>
          <w:rFonts w:cs="Arial" w:hint="eastAsia"/>
          <w:rtl/>
        </w:rPr>
        <w:t>حالة</w:t>
      </w:r>
      <w:r w:rsidR="00746BC7" w:rsidRPr="00746BC7">
        <w:rPr>
          <w:rFonts w:cs="Arial"/>
          <w:rtl/>
        </w:rPr>
        <w:t xml:space="preserve"> </w:t>
      </w:r>
      <w:r w:rsidR="00746BC7" w:rsidRPr="00746BC7">
        <w:rPr>
          <w:rFonts w:cs="Arial" w:hint="eastAsia"/>
          <w:rtl/>
        </w:rPr>
        <w:t>على</w:t>
      </w:r>
      <w:r w:rsidR="00746BC7" w:rsidRPr="00746BC7">
        <w:rPr>
          <w:rFonts w:cs="Arial"/>
          <w:rtl/>
        </w:rPr>
        <w:t xml:space="preserve"> </w:t>
      </w:r>
      <w:r w:rsidR="00746BC7" w:rsidRPr="00746BC7">
        <w:rPr>
          <w:rFonts w:cs="Arial" w:hint="eastAsia"/>
          <w:rtl/>
        </w:rPr>
        <w:t>حدة</w:t>
      </w:r>
      <w:r w:rsidR="00746BC7" w:rsidRPr="00746BC7">
        <w:rPr>
          <w:rFonts w:cs="Arial"/>
          <w:rtl/>
        </w:rPr>
        <w:t xml:space="preserve"> </w:t>
      </w:r>
      <w:r w:rsidRPr="00746BC7">
        <w:rPr>
          <w:rFonts w:cs="Arial" w:hint="eastAsia"/>
          <w:rtl/>
        </w:rPr>
        <w:t>في</w:t>
      </w:r>
      <w:r w:rsidRPr="00746BC7">
        <w:rPr>
          <w:rFonts w:cs="Arial"/>
          <w:rtl/>
        </w:rPr>
        <w:t xml:space="preserve"> </w:t>
      </w:r>
      <w:r w:rsidRPr="00746BC7">
        <w:rPr>
          <w:rFonts w:cs="Arial" w:hint="eastAsia"/>
          <w:rtl/>
        </w:rPr>
        <w:t>الأوضاع</w:t>
      </w:r>
      <w:r w:rsidRPr="00746BC7">
        <w:rPr>
          <w:rFonts w:cs="Arial"/>
          <w:rtl/>
        </w:rPr>
        <w:t xml:space="preserve"> </w:t>
      </w:r>
      <w:r w:rsidRPr="00746BC7">
        <w:rPr>
          <w:rFonts w:cs="Arial" w:hint="eastAsia"/>
          <w:rtl/>
        </w:rPr>
        <w:t>الإنسانية</w:t>
      </w:r>
      <w:r w:rsidR="005E2EB7">
        <w:rPr>
          <w:rFonts w:cs="Arial" w:hint="cs"/>
          <w:rtl/>
        </w:rPr>
        <w:t xml:space="preserve"> </w:t>
      </w:r>
      <w:r w:rsidRPr="00746BC7">
        <w:rPr>
          <w:rFonts w:cs="Arial" w:hint="eastAsia"/>
          <w:rtl/>
        </w:rPr>
        <w:t>حيث</w:t>
      </w:r>
      <w:r w:rsidRPr="00746BC7">
        <w:rPr>
          <w:rFonts w:cs="Arial"/>
          <w:rtl/>
        </w:rPr>
        <w:t xml:space="preserve"> </w:t>
      </w:r>
      <w:r w:rsidRPr="00746BC7">
        <w:rPr>
          <w:rFonts w:cs="Arial" w:hint="eastAsia"/>
          <w:rtl/>
        </w:rPr>
        <w:t>يوجد</w:t>
      </w:r>
      <w:r w:rsidRPr="00746BC7">
        <w:rPr>
          <w:rFonts w:cs="Arial"/>
          <w:rtl/>
        </w:rPr>
        <w:t xml:space="preserve"> </w:t>
      </w:r>
      <w:r w:rsidRPr="00746BC7">
        <w:rPr>
          <w:rFonts w:cs="Arial" w:hint="eastAsia"/>
          <w:rtl/>
        </w:rPr>
        <w:t>قلق</w:t>
      </w:r>
      <w:r w:rsidRPr="00746BC7">
        <w:rPr>
          <w:rFonts w:cs="Arial"/>
          <w:rtl/>
        </w:rPr>
        <w:t xml:space="preserve"> </w:t>
      </w:r>
      <w:r w:rsidRPr="00746BC7">
        <w:rPr>
          <w:rFonts w:cs="Arial" w:hint="eastAsia"/>
          <w:rtl/>
        </w:rPr>
        <w:t>بشأن</w:t>
      </w:r>
      <w:r w:rsidRPr="00746BC7">
        <w:rPr>
          <w:rFonts w:cs="Arial"/>
          <w:rtl/>
        </w:rPr>
        <w:t xml:space="preserve"> </w:t>
      </w:r>
      <w:r w:rsidRPr="00746BC7">
        <w:rPr>
          <w:rFonts w:cs="Arial" w:hint="eastAsia"/>
          <w:rtl/>
        </w:rPr>
        <w:t>سلامة</w:t>
      </w:r>
      <w:r w:rsidRPr="00746BC7">
        <w:rPr>
          <w:rFonts w:cs="Arial"/>
          <w:rtl/>
        </w:rPr>
        <w:t xml:space="preserve"> </w:t>
      </w:r>
      <w:r w:rsidRPr="00746BC7">
        <w:rPr>
          <w:rFonts w:cs="Arial" w:hint="eastAsia"/>
          <w:rtl/>
        </w:rPr>
        <w:t>وأمن</w:t>
      </w:r>
      <w:r w:rsidRPr="00746BC7">
        <w:rPr>
          <w:rFonts w:cs="Arial"/>
          <w:rtl/>
        </w:rPr>
        <w:t xml:space="preserve"> </w:t>
      </w:r>
      <w:r w:rsidRPr="00746BC7">
        <w:rPr>
          <w:rFonts w:cs="Arial" w:hint="eastAsia"/>
          <w:rtl/>
        </w:rPr>
        <w:t>المعنيين</w:t>
      </w:r>
      <w:r>
        <w:rPr>
          <w:rFonts w:cs="Arial" w:hint="cs"/>
          <w:rtl/>
        </w:rPr>
        <w:t>. ويجب ان تكون وفقا</w:t>
      </w:r>
      <w:r w:rsidR="00746BC7" w:rsidRPr="00746BC7">
        <w:rPr>
          <w:rFonts w:cs="Arial"/>
          <w:rtl/>
        </w:rPr>
        <w:t xml:space="preserve"> </w:t>
      </w:r>
      <w:r>
        <w:rPr>
          <w:rFonts w:cs="Arial" w:hint="cs"/>
          <w:rtl/>
        </w:rPr>
        <w:t>ل</w:t>
      </w:r>
      <w:r w:rsidR="00746BC7" w:rsidRPr="00746BC7">
        <w:rPr>
          <w:rFonts w:cs="Arial" w:hint="eastAsia"/>
          <w:rtl/>
        </w:rPr>
        <w:t>لمعايير</w:t>
      </w:r>
      <w:r w:rsidR="00746BC7" w:rsidRPr="00746BC7">
        <w:rPr>
          <w:rFonts w:cs="Arial"/>
          <w:rtl/>
        </w:rPr>
        <w:t xml:space="preserve"> </w:t>
      </w:r>
      <w:r w:rsidR="00746BC7" w:rsidRPr="00746BC7">
        <w:rPr>
          <w:rFonts w:cs="Arial" w:hint="eastAsia"/>
          <w:rtl/>
        </w:rPr>
        <w:t>والممارسات</w:t>
      </w:r>
      <w:r w:rsidR="00746BC7" w:rsidRPr="00746BC7">
        <w:rPr>
          <w:rFonts w:cs="Arial"/>
          <w:rtl/>
        </w:rPr>
        <w:t xml:space="preserve"> </w:t>
      </w:r>
      <w:r w:rsidR="00746BC7" w:rsidRPr="00746BC7">
        <w:rPr>
          <w:rFonts w:cs="Arial" w:hint="eastAsia"/>
          <w:rtl/>
        </w:rPr>
        <w:t>المحلية</w:t>
      </w:r>
      <w:r w:rsidR="00746BC7" w:rsidRPr="00746BC7">
        <w:rPr>
          <w:rFonts w:cs="Arial"/>
          <w:rtl/>
        </w:rPr>
        <w:t xml:space="preserve"> </w:t>
      </w:r>
      <w:r w:rsidR="00746BC7" w:rsidRPr="00746BC7">
        <w:rPr>
          <w:rFonts w:cs="Arial" w:hint="eastAsia"/>
          <w:rtl/>
        </w:rPr>
        <w:t>المعمول</w:t>
      </w:r>
      <w:r w:rsidR="00746BC7" w:rsidRPr="00746BC7">
        <w:rPr>
          <w:rFonts w:cs="Arial"/>
          <w:rtl/>
        </w:rPr>
        <w:t xml:space="preserve"> </w:t>
      </w:r>
      <w:r w:rsidR="00746BC7" w:rsidRPr="00746BC7">
        <w:rPr>
          <w:rFonts w:cs="Arial" w:hint="eastAsia"/>
          <w:rtl/>
        </w:rPr>
        <w:t>بها</w:t>
      </w:r>
      <w:r w:rsidR="00746BC7" w:rsidRPr="00746BC7">
        <w:rPr>
          <w:rFonts w:cs="Arial"/>
          <w:rtl/>
        </w:rPr>
        <w:t xml:space="preserve"> </w:t>
      </w:r>
      <w:r w:rsidR="00746BC7" w:rsidRPr="00746BC7">
        <w:rPr>
          <w:rFonts w:cs="Arial" w:hint="eastAsia"/>
          <w:rtl/>
        </w:rPr>
        <w:t>في</w:t>
      </w:r>
      <w:r w:rsidR="00746BC7" w:rsidRPr="00746BC7">
        <w:rPr>
          <w:rFonts w:cs="Arial"/>
          <w:rtl/>
        </w:rPr>
        <w:t xml:space="preserve"> </w:t>
      </w:r>
      <w:r w:rsidR="00746BC7" w:rsidRPr="00746BC7">
        <w:rPr>
          <w:rFonts w:cs="Arial" w:hint="eastAsia"/>
          <w:rtl/>
        </w:rPr>
        <w:t>بلد</w:t>
      </w:r>
      <w:r w:rsidR="00746BC7" w:rsidRPr="00746BC7">
        <w:rPr>
          <w:rFonts w:cs="Arial"/>
          <w:rtl/>
        </w:rPr>
        <w:t xml:space="preserve"> </w:t>
      </w:r>
      <w:r>
        <w:rPr>
          <w:rFonts w:cs="Arial" w:hint="cs"/>
          <w:rtl/>
        </w:rPr>
        <w:t xml:space="preserve">العمل ويجب دائما ان تضع مصلحة الطفل الفضلى </w:t>
      </w:r>
      <w:r>
        <w:rPr>
          <w:rFonts w:cs="Arial" w:hint="eastAsia"/>
          <w:rtl/>
        </w:rPr>
        <w:t>أولا</w:t>
      </w:r>
      <w:r>
        <w:rPr>
          <w:rFonts w:cs="Arial" w:hint="cs"/>
          <w:rtl/>
        </w:rPr>
        <w:t>.</w:t>
      </w:r>
    </w:p>
    <w:p w14:paraId="14D5F6D6" w14:textId="0CAD1738" w:rsidR="00FB7A33" w:rsidRDefault="00B66608" w:rsidP="008C544C">
      <w:pPr>
        <w:bidi/>
        <w:spacing w:line="276" w:lineRule="auto"/>
      </w:pPr>
      <w:r w:rsidRPr="00B66608">
        <w:rPr>
          <w:rFonts w:cs="Arial" w:hint="eastAsia"/>
          <w:rtl/>
        </w:rPr>
        <w:t>يجب</w:t>
      </w:r>
      <w:r w:rsidRPr="00B66608">
        <w:rPr>
          <w:rFonts w:cs="Arial"/>
          <w:rtl/>
        </w:rPr>
        <w:t xml:space="preserve"> </w:t>
      </w:r>
      <w:r w:rsidRPr="00B66608">
        <w:rPr>
          <w:rFonts w:cs="Arial" w:hint="eastAsia"/>
          <w:rtl/>
        </w:rPr>
        <w:t>أن</w:t>
      </w:r>
      <w:r w:rsidRPr="00B66608">
        <w:rPr>
          <w:rFonts w:cs="Arial"/>
          <w:rtl/>
        </w:rPr>
        <w:t xml:space="preserve"> </w:t>
      </w:r>
      <w:r w:rsidRPr="00B66608">
        <w:rPr>
          <w:rFonts w:cs="Arial" w:hint="eastAsia"/>
          <w:rtl/>
        </w:rPr>
        <w:t>يكون</w:t>
      </w:r>
      <w:r w:rsidRPr="00B66608">
        <w:rPr>
          <w:rFonts w:cs="Arial"/>
          <w:rtl/>
        </w:rPr>
        <w:t xml:space="preserve"> </w:t>
      </w:r>
      <w:r w:rsidRPr="00B66608">
        <w:rPr>
          <w:rFonts w:cs="Arial" w:hint="eastAsia"/>
          <w:rtl/>
        </w:rPr>
        <w:t>لدى</w:t>
      </w:r>
      <w:r w:rsidRPr="00B66608">
        <w:rPr>
          <w:rFonts w:cs="Arial"/>
          <w:rtl/>
        </w:rPr>
        <w:t xml:space="preserve"> </w:t>
      </w:r>
      <w:r w:rsidRPr="00B66608">
        <w:rPr>
          <w:rFonts w:cs="Arial" w:hint="eastAsia"/>
          <w:rtl/>
        </w:rPr>
        <w:t>الوكالات</w:t>
      </w:r>
      <w:r w:rsidRPr="00B66608">
        <w:rPr>
          <w:rFonts w:cs="Arial"/>
          <w:rtl/>
        </w:rPr>
        <w:t xml:space="preserve"> </w:t>
      </w:r>
      <w:r w:rsidRPr="00B66608">
        <w:rPr>
          <w:rFonts w:cs="Arial" w:hint="eastAsia"/>
          <w:rtl/>
        </w:rPr>
        <w:t>التي</w:t>
      </w:r>
      <w:r w:rsidRPr="00B66608">
        <w:rPr>
          <w:rFonts w:cs="Arial"/>
          <w:rtl/>
        </w:rPr>
        <w:t xml:space="preserve"> </w:t>
      </w:r>
      <w:r w:rsidRPr="00B66608">
        <w:rPr>
          <w:rFonts w:cs="Arial" w:hint="eastAsia"/>
          <w:rtl/>
        </w:rPr>
        <w:t>تعمل</w:t>
      </w:r>
      <w:r w:rsidRPr="00B66608">
        <w:rPr>
          <w:rFonts w:cs="Arial"/>
          <w:rtl/>
        </w:rPr>
        <w:t xml:space="preserve"> </w:t>
      </w:r>
      <w:r w:rsidRPr="00B66608">
        <w:rPr>
          <w:rFonts w:cs="Arial" w:hint="eastAsia"/>
          <w:rtl/>
        </w:rPr>
        <w:t>مع</w:t>
      </w:r>
      <w:r w:rsidRPr="00B66608">
        <w:rPr>
          <w:rFonts w:cs="Arial"/>
          <w:rtl/>
        </w:rPr>
        <w:t xml:space="preserve"> </w:t>
      </w:r>
      <w:r w:rsidRPr="00B66608">
        <w:rPr>
          <w:rFonts w:cs="Arial" w:hint="eastAsia"/>
          <w:rtl/>
        </w:rPr>
        <w:t>الأطفال</w:t>
      </w:r>
      <w:r w:rsidRPr="00B66608">
        <w:rPr>
          <w:rFonts w:cs="Arial"/>
          <w:rtl/>
        </w:rPr>
        <w:t xml:space="preserve"> </w:t>
      </w:r>
      <w:r w:rsidRPr="00B66608">
        <w:rPr>
          <w:rFonts w:cs="Arial" w:hint="eastAsia"/>
          <w:rtl/>
        </w:rPr>
        <w:t>سياسات</w:t>
      </w:r>
      <w:r>
        <w:rPr>
          <w:rFonts w:cs="Arial" w:hint="cs"/>
          <w:rtl/>
        </w:rPr>
        <w:t xml:space="preserve"> داخلية للوقاية</w:t>
      </w:r>
      <w:r w:rsidRPr="00B66608">
        <w:rPr>
          <w:rFonts w:cs="Arial"/>
          <w:rtl/>
        </w:rPr>
        <w:t xml:space="preserve">/ </w:t>
      </w:r>
      <w:r>
        <w:rPr>
          <w:rFonts w:cs="Arial" w:hint="cs"/>
          <w:rtl/>
        </w:rPr>
        <w:t>ال</w:t>
      </w:r>
      <w:r w:rsidRPr="00B66608">
        <w:rPr>
          <w:rFonts w:cs="Arial" w:hint="eastAsia"/>
          <w:rtl/>
        </w:rPr>
        <w:t>حماية</w:t>
      </w:r>
      <w:r w:rsidRPr="00B66608">
        <w:rPr>
          <w:rFonts w:cs="Arial"/>
          <w:rtl/>
        </w:rPr>
        <w:t xml:space="preserve"> </w:t>
      </w:r>
      <w:r w:rsidRPr="00B66608">
        <w:rPr>
          <w:rFonts w:cs="Arial" w:hint="eastAsia"/>
          <w:rtl/>
        </w:rPr>
        <w:t>خاصة</w:t>
      </w:r>
      <w:r w:rsidRPr="00B66608">
        <w:rPr>
          <w:rFonts w:cs="Arial"/>
          <w:rtl/>
        </w:rPr>
        <w:t xml:space="preserve"> </w:t>
      </w:r>
      <w:r w:rsidRPr="00B66608">
        <w:rPr>
          <w:rFonts w:cs="Arial" w:hint="eastAsia"/>
          <w:rtl/>
        </w:rPr>
        <w:t>بها</w:t>
      </w:r>
      <w:r w:rsidRPr="00B66608">
        <w:rPr>
          <w:rFonts w:cs="Arial"/>
          <w:rtl/>
        </w:rPr>
        <w:t xml:space="preserve"> </w:t>
      </w:r>
      <w:r>
        <w:rPr>
          <w:rFonts w:cs="Arial" w:hint="cs"/>
          <w:rtl/>
        </w:rPr>
        <w:t xml:space="preserve">حيث تلتزم </w:t>
      </w:r>
      <w:r w:rsidRPr="00B66608">
        <w:rPr>
          <w:rFonts w:cs="Arial" w:hint="eastAsia"/>
          <w:rtl/>
        </w:rPr>
        <w:t>بها</w:t>
      </w:r>
      <w:r w:rsidRPr="00B66608">
        <w:rPr>
          <w:rFonts w:cs="Arial"/>
          <w:rtl/>
        </w:rPr>
        <w:t xml:space="preserve"> </w:t>
      </w:r>
      <w:r w:rsidRPr="00B66608">
        <w:rPr>
          <w:rFonts w:cs="Arial" w:hint="eastAsia"/>
          <w:rtl/>
        </w:rPr>
        <w:t>في</w:t>
      </w:r>
      <w:r w:rsidRPr="00B66608">
        <w:rPr>
          <w:rFonts w:cs="Arial"/>
          <w:rtl/>
        </w:rPr>
        <w:t xml:space="preserve"> </w:t>
      </w:r>
      <w:r w:rsidRPr="00B66608">
        <w:rPr>
          <w:rFonts w:cs="Arial" w:hint="eastAsia"/>
          <w:rtl/>
        </w:rPr>
        <w:t>جميع</w:t>
      </w:r>
      <w:r w:rsidRPr="00B66608">
        <w:rPr>
          <w:rFonts w:cs="Arial"/>
          <w:rtl/>
        </w:rPr>
        <w:t xml:space="preserve"> </w:t>
      </w:r>
      <w:r w:rsidRPr="00B66608">
        <w:rPr>
          <w:rFonts w:cs="Arial" w:hint="eastAsia"/>
          <w:rtl/>
        </w:rPr>
        <w:t>الأوقات</w:t>
      </w:r>
      <w:r w:rsidRPr="00B66608">
        <w:rPr>
          <w:rFonts w:cs="Arial"/>
          <w:rtl/>
        </w:rPr>
        <w:t xml:space="preserve"> (</w:t>
      </w:r>
      <w:r w:rsidRPr="00B66608">
        <w:rPr>
          <w:rFonts w:cs="Arial" w:hint="eastAsia"/>
          <w:rtl/>
        </w:rPr>
        <w:t>راجع</w:t>
      </w:r>
      <w:r w:rsidRPr="00B66608">
        <w:rPr>
          <w:rFonts w:cs="Arial"/>
          <w:rtl/>
        </w:rPr>
        <w:t xml:space="preserve"> </w:t>
      </w:r>
      <w:r w:rsidRPr="00B66608">
        <w:rPr>
          <w:rFonts w:cs="Arial" w:hint="eastAsia"/>
          <w:rtl/>
        </w:rPr>
        <w:t>قسم</w:t>
      </w:r>
      <w:r w:rsidRPr="00B66608">
        <w:rPr>
          <w:rFonts w:cs="Arial"/>
          <w:rtl/>
        </w:rPr>
        <w:t xml:space="preserve"> </w:t>
      </w:r>
      <w:r w:rsidRPr="00B66608">
        <w:rPr>
          <w:rFonts w:cs="Arial" w:hint="eastAsia"/>
          <w:rtl/>
        </w:rPr>
        <w:t>المراجع</w:t>
      </w:r>
      <w:r w:rsidRPr="00B66608">
        <w:rPr>
          <w:rFonts w:cs="Arial"/>
          <w:rtl/>
        </w:rPr>
        <w:t xml:space="preserve"> </w:t>
      </w:r>
      <w:r w:rsidRPr="00B66608">
        <w:rPr>
          <w:rFonts w:cs="Arial" w:hint="eastAsia"/>
          <w:rtl/>
        </w:rPr>
        <w:t>لمزيد</w:t>
      </w:r>
      <w:r w:rsidRPr="00B66608">
        <w:rPr>
          <w:rFonts w:cs="Arial"/>
          <w:rtl/>
        </w:rPr>
        <w:t xml:space="preserve"> </w:t>
      </w:r>
      <w:r w:rsidRPr="00B66608">
        <w:rPr>
          <w:rFonts w:cs="Arial" w:hint="eastAsia"/>
          <w:rtl/>
        </w:rPr>
        <w:t>من</w:t>
      </w:r>
      <w:r w:rsidRPr="00B66608">
        <w:rPr>
          <w:rFonts w:cs="Arial"/>
          <w:rtl/>
        </w:rPr>
        <w:t xml:space="preserve"> </w:t>
      </w:r>
      <w:r w:rsidRPr="00B66608">
        <w:rPr>
          <w:rFonts w:cs="Arial" w:hint="eastAsia"/>
          <w:rtl/>
        </w:rPr>
        <w:t>المعلومات</w:t>
      </w:r>
      <w:r w:rsidRPr="00B66608">
        <w:rPr>
          <w:rFonts w:cs="Arial"/>
          <w:rtl/>
        </w:rPr>
        <w:t xml:space="preserve">). </w:t>
      </w:r>
      <w:r w:rsidRPr="00B66608">
        <w:rPr>
          <w:rFonts w:cs="Arial" w:hint="eastAsia"/>
          <w:rtl/>
        </w:rPr>
        <w:t>غالبًا</w:t>
      </w:r>
      <w:r w:rsidRPr="00B66608">
        <w:rPr>
          <w:rFonts w:cs="Arial"/>
          <w:rtl/>
        </w:rPr>
        <w:t xml:space="preserve"> </w:t>
      </w:r>
      <w:r w:rsidRPr="00B66608">
        <w:rPr>
          <w:rFonts w:cs="Arial" w:hint="eastAsia"/>
          <w:rtl/>
        </w:rPr>
        <w:t>ما</w:t>
      </w:r>
      <w:r w:rsidRPr="00B66608">
        <w:rPr>
          <w:rFonts w:cs="Arial"/>
          <w:rtl/>
        </w:rPr>
        <w:t xml:space="preserve"> </w:t>
      </w:r>
      <w:r w:rsidR="00313C26">
        <w:rPr>
          <w:rFonts w:cs="Arial" w:hint="cs"/>
          <w:rtl/>
        </w:rPr>
        <w:t>تكون</w:t>
      </w:r>
      <w:r w:rsidRPr="00B66608">
        <w:rPr>
          <w:rFonts w:cs="Arial"/>
          <w:rtl/>
        </w:rPr>
        <w:t xml:space="preserve"> </w:t>
      </w:r>
      <w:r w:rsidRPr="00B66608">
        <w:rPr>
          <w:rFonts w:cs="Arial" w:hint="eastAsia"/>
          <w:rtl/>
        </w:rPr>
        <w:t>هذه</w:t>
      </w:r>
      <w:r w:rsidRPr="00B66608">
        <w:rPr>
          <w:rFonts w:cs="Arial"/>
          <w:rtl/>
        </w:rPr>
        <w:t xml:space="preserve"> </w:t>
      </w:r>
      <w:r w:rsidRPr="00B66608">
        <w:rPr>
          <w:rFonts w:cs="Arial" w:hint="eastAsia"/>
          <w:rtl/>
        </w:rPr>
        <w:t>المعايير</w:t>
      </w:r>
      <w:r w:rsidRPr="00B66608">
        <w:rPr>
          <w:rFonts w:cs="Arial"/>
          <w:rtl/>
        </w:rPr>
        <w:t xml:space="preserve"> </w:t>
      </w:r>
      <w:r w:rsidRPr="00B66608">
        <w:rPr>
          <w:rFonts w:cs="Arial" w:hint="eastAsia"/>
          <w:rtl/>
        </w:rPr>
        <w:t>أعلى</w:t>
      </w:r>
      <w:r w:rsidRPr="00B66608">
        <w:rPr>
          <w:rFonts w:cs="Arial"/>
          <w:rtl/>
        </w:rPr>
        <w:t xml:space="preserve"> </w:t>
      </w:r>
      <w:r w:rsidRPr="00B66608">
        <w:rPr>
          <w:rFonts w:cs="Arial" w:hint="eastAsia"/>
          <w:rtl/>
        </w:rPr>
        <w:t>فيما</w:t>
      </w:r>
      <w:r w:rsidRPr="00B66608">
        <w:rPr>
          <w:rFonts w:cs="Arial"/>
          <w:rtl/>
        </w:rPr>
        <w:t xml:space="preserve"> </w:t>
      </w:r>
      <w:r w:rsidRPr="00B66608">
        <w:rPr>
          <w:rFonts w:cs="Arial" w:hint="eastAsia"/>
          <w:rtl/>
        </w:rPr>
        <w:t>يتعلق</w:t>
      </w:r>
      <w:r w:rsidRPr="00B66608">
        <w:rPr>
          <w:rFonts w:cs="Arial"/>
          <w:rtl/>
        </w:rPr>
        <w:t xml:space="preserve"> </w:t>
      </w:r>
      <w:r w:rsidRPr="00B66608">
        <w:rPr>
          <w:rFonts w:cs="Arial" w:hint="eastAsia"/>
          <w:rtl/>
        </w:rPr>
        <w:t>بمسؤوليات</w:t>
      </w:r>
      <w:r w:rsidRPr="00B66608">
        <w:rPr>
          <w:rFonts w:cs="Arial"/>
          <w:rtl/>
        </w:rPr>
        <w:t xml:space="preserve"> </w:t>
      </w:r>
      <w:r w:rsidRPr="00B66608">
        <w:rPr>
          <w:rFonts w:cs="Arial" w:hint="eastAsia"/>
          <w:rtl/>
        </w:rPr>
        <w:t>الموظفين</w:t>
      </w:r>
      <w:r w:rsidRPr="00B66608">
        <w:rPr>
          <w:rFonts w:cs="Arial"/>
          <w:rtl/>
        </w:rPr>
        <w:t xml:space="preserve"> </w:t>
      </w:r>
      <w:r w:rsidRPr="00B66608">
        <w:rPr>
          <w:rFonts w:cs="Arial" w:hint="eastAsia"/>
          <w:rtl/>
        </w:rPr>
        <w:t>و</w:t>
      </w:r>
      <w:r w:rsidR="00313C26">
        <w:rPr>
          <w:rFonts w:cs="Arial" w:hint="cs"/>
          <w:rtl/>
        </w:rPr>
        <w:t>سلوكهم</w:t>
      </w:r>
      <w:r w:rsidRPr="00B66608">
        <w:rPr>
          <w:rFonts w:cs="Arial"/>
          <w:rtl/>
        </w:rPr>
        <w:t xml:space="preserve"> </w:t>
      </w:r>
      <w:r w:rsidRPr="00B66608">
        <w:rPr>
          <w:rFonts w:cs="Arial" w:hint="eastAsia"/>
          <w:rtl/>
        </w:rPr>
        <w:t>المتوقع</w:t>
      </w:r>
      <w:r w:rsidRPr="00B66608">
        <w:rPr>
          <w:rFonts w:cs="Arial"/>
          <w:rtl/>
        </w:rPr>
        <w:t xml:space="preserve"> </w:t>
      </w:r>
      <w:r w:rsidRPr="00B66608">
        <w:rPr>
          <w:rFonts w:cs="Arial" w:hint="eastAsia"/>
          <w:rtl/>
        </w:rPr>
        <w:t>من</w:t>
      </w:r>
      <w:r w:rsidRPr="00B66608">
        <w:rPr>
          <w:rFonts w:cs="Arial"/>
          <w:rtl/>
        </w:rPr>
        <w:t xml:space="preserve"> </w:t>
      </w:r>
      <w:r w:rsidR="00313C26">
        <w:rPr>
          <w:rFonts w:cs="Arial" w:hint="cs"/>
          <w:rtl/>
        </w:rPr>
        <w:t>تلك المعايير</w:t>
      </w:r>
      <w:r w:rsidRPr="00B66608">
        <w:rPr>
          <w:rFonts w:cs="Arial"/>
          <w:rtl/>
        </w:rPr>
        <w:t xml:space="preserve"> </w:t>
      </w:r>
      <w:r w:rsidRPr="00B66608">
        <w:rPr>
          <w:rFonts w:cs="Arial" w:hint="eastAsia"/>
          <w:rtl/>
        </w:rPr>
        <w:t>ال</w:t>
      </w:r>
      <w:r w:rsidR="00313C26">
        <w:rPr>
          <w:rFonts w:cs="Arial" w:hint="cs"/>
          <w:rtl/>
        </w:rPr>
        <w:t>ت</w:t>
      </w:r>
      <w:r w:rsidRPr="00B66608">
        <w:rPr>
          <w:rFonts w:cs="Arial" w:hint="eastAsia"/>
          <w:rtl/>
        </w:rPr>
        <w:t>ي</w:t>
      </w:r>
      <w:r w:rsidRPr="00B66608">
        <w:rPr>
          <w:rFonts w:cs="Arial"/>
          <w:rtl/>
        </w:rPr>
        <w:t xml:space="preserve"> </w:t>
      </w:r>
      <w:r w:rsidRPr="00B66608">
        <w:rPr>
          <w:rFonts w:cs="Arial" w:hint="eastAsia"/>
          <w:rtl/>
        </w:rPr>
        <w:t>ينص</w:t>
      </w:r>
      <w:r w:rsidRPr="00B66608">
        <w:rPr>
          <w:rFonts w:cs="Arial"/>
          <w:rtl/>
        </w:rPr>
        <w:t xml:space="preserve"> </w:t>
      </w:r>
      <w:r w:rsidRPr="00B66608">
        <w:rPr>
          <w:rFonts w:cs="Arial" w:hint="eastAsia"/>
          <w:rtl/>
        </w:rPr>
        <w:t>عليه</w:t>
      </w:r>
      <w:r w:rsidR="00313C26">
        <w:rPr>
          <w:rFonts w:cs="Arial" w:hint="cs"/>
          <w:rtl/>
        </w:rPr>
        <w:t>ا</w:t>
      </w:r>
      <w:r w:rsidRPr="00B66608">
        <w:rPr>
          <w:rFonts w:cs="Arial"/>
          <w:rtl/>
        </w:rPr>
        <w:t xml:space="preserve"> </w:t>
      </w:r>
      <w:r w:rsidRPr="00B66608">
        <w:rPr>
          <w:rFonts w:cs="Arial" w:hint="eastAsia"/>
          <w:rtl/>
        </w:rPr>
        <w:t>القانون</w:t>
      </w:r>
      <w:r w:rsidRPr="00B66608">
        <w:rPr>
          <w:rFonts w:cs="Arial"/>
          <w:rtl/>
        </w:rPr>
        <w:t>.</w:t>
      </w:r>
      <w:r w:rsidR="00FB7A33">
        <w:br w:type="page"/>
      </w:r>
    </w:p>
    <w:p w14:paraId="5A424AF7" w14:textId="13CC1D3D" w:rsidR="001F73ED" w:rsidRPr="000C3607" w:rsidRDefault="00F87129" w:rsidP="008C544C">
      <w:pPr>
        <w:pStyle w:val="Heading1"/>
        <w:bidi/>
        <w:rPr>
          <w:lang w:val="en-GB"/>
        </w:rPr>
      </w:pPr>
      <w:bookmarkStart w:id="15" w:name="_Toc12834142"/>
      <w:r>
        <w:rPr>
          <w:rFonts w:hint="cs"/>
          <w:rtl/>
          <w:lang w:val="en-GB"/>
        </w:rPr>
        <w:lastRenderedPageBreak/>
        <w:t xml:space="preserve">القسم ٣: الأدوار </w:t>
      </w:r>
      <w:r w:rsidR="009F7D5E">
        <w:rPr>
          <w:rFonts w:hint="cs"/>
          <w:rtl/>
          <w:lang w:val="en-GB"/>
        </w:rPr>
        <w:t>والمسؤوليات</w:t>
      </w:r>
      <w:bookmarkEnd w:id="15"/>
    </w:p>
    <w:p w14:paraId="3C42BDFF" w14:textId="27DB1F36" w:rsidR="001F73ED" w:rsidRDefault="00E17775" w:rsidP="008C544C">
      <w:pPr>
        <w:pStyle w:val="Heading2"/>
        <w:bidi/>
        <w:rPr>
          <w:lang w:val="en-GB"/>
        </w:rPr>
      </w:pPr>
      <w:bookmarkStart w:id="16" w:name="_Toc12834143"/>
      <w:r>
        <w:rPr>
          <w:lang w:val="en-GB"/>
        </w:rPr>
        <w:t>3</w:t>
      </w:r>
      <w:r w:rsidRPr="000C3607">
        <w:rPr>
          <w:lang w:val="en-GB"/>
        </w:rPr>
        <w:t>.1</w:t>
      </w:r>
      <w:r>
        <w:rPr>
          <w:rFonts w:hint="cs"/>
          <w:rtl/>
          <w:lang w:val="en-GB"/>
        </w:rPr>
        <w:t xml:space="preserve"> </w:t>
      </w:r>
      <w:r w:rsidRPr="000C3607">
        <w:rPr>
          <w:rtl/>
          <w:lang w:val="en-GB"/>
        </w:rPr>
        <w:t>الأدوار</w:t>
      </w:r>
      <w:r w:rsidR="00F87129">
        <w:rPr>
          <w:rFonts w:hint="cs"/>
          <w:rtl/>
          <w:lang w:val="en-GB"/>
        </w:rPr>
        <w:t xml:space="preserve"> و المسؤوليات لأصحاب المصلحة الرئيسيين</w:t>
      </w:r>
      <w:bookmarkEnd w:id="16"/>
    </w:p>
    <w:p w14:paraId="1833C132" w14:textId="24EC663F" w:rsidR="00701F5E" w:rsidRPr="00123791" w:rsidRDefault="00701F5E" w:rsidP="008C544C">
      <w:pPr>
        <w:pStyle w:val="ListNumber2"/>
        <w:numPr>
          <w:ilvl w:val="0"/>
          <w:numId w:val="0"/>
        </w:numPr>
        <w:bidi/>
        <w:rPr>
          <w:i/>
          <w:lang w:val="en-GB"/>
        </w:rPr>
      </w:pPr>
      <w:r>
        <w:rPr>
          <w:i/>
          <w:lang w:val="en-GB"/>
        </w:rPr>
        <w:t>---------------------------------------------------------------------------------------------------------------------------</w:t>
      </w:r>
    </w:p>
    <w:p w14:paraId="677FB86D" w14:textId="1846E617" w:rsidR="001F73ED" w:rsidRDefault="00C2259F" w:rsidP="008C544C">
      <w:pPr>
        <w:bidi/>
        <w:rPr>
          <w:i/>
          <w:iCs/>
          <w:lang w:val="en-GB"/>
        </w:rPr>
      </w:pPr>
      <w:r w:rsidRPr="00C2259F">
        <w:rPr>
          <w:rFonts w:cs="Arial" w:hint="eastAsia"/>
          <w:i/>
          <w:iCs/>
          <w:rtl/>
          <w:lang w:val="en-GB"/>
        </w:rPr>
        <w:t>يجب</w:t>
      </w:r>
      <w:r w:rsidRPr="00C2259F">
        <w:rPr>
          <w:rFonts w:cs="Arial"/>
          <w:i/>
          <w:iCs/>
          <w:rtl/>
          <w:lang w:val="en-GB"/>
        </w:rPr>
        <w:t xml:space="preserve"> </w:t>
      </w:r>
      <w:r w:rsidRPr="00C2259F">
        <w:rPr>
          <w:rFonts w:cs="Arial" w:hint="eastAsia"/>
          <w:i/>
          <w:iCs/>
          <w:rtl/>
          <w:lang w:val="en-GB"/>
        </w:rPr>
        <w:t>تحديد</w:t>
      </w:r>
      <w:r w:rsidRPr="00C2259F">
        <w:rPr>
          <w:rFonts w:cs="Arial"/>
          <w:i/>
          <w:iCs/>
          <w:rtl/>
          <w:lang w:val="en-GB"/>
        </w:rPr>
        <w:t xml:space="preserve"> </w:t>
      </w:r>
      <w:r w:rsidRPr="00C2259F">
        <w:rPr>
          <w:rFonts w:cs="Arial" w:hint="eastAsia"/>
          <w:i/>
          <w:iCs/>
          <w:rtl/>
          <w:lang w:val="en-GB"/>
        </w:rPr>
        <w:t>أدوار</w:t>
      </w:r>
      <w:r w:rsidRPr="00C2259F">
        <w:rPr>
          <w:rFonts w:cs="Arial"/>
          <w:i/>
          <w:iCs/>
          <w:rtl/>
          <w:lang w:val="en-GB"/>
        </w:rPr>
        <w:t xml:space="preserve"> </w:t>
      </w:r>
      <w:r w:rsidRPr="00C2259F">
        <w:rPr>
          <w:rFonts w:cs="Arial" w:hint="eastAsia"/>
          <w:i/>
          <w:iCs/>
          <w:rtl/>
          <w:lang w:val="en-GB"/>
        </w:rPr>
        <w:t>ومسؤوليات</w:t>
      </w:r>
      <w:r w:rsidRPr="00C2259F">
        <w:rPr>
          <w:rFonts w:cs="Arial"/>
          <w:i/>
          <w:iCs/>
          <w:rtl/>
          <w:lang w:val="en-GB"/>
        </w:rPr>
        <w:t xml:space="preserve"> </w:t>
      </w:r>
      <w:r w:rsidRPr="00C2259F">
        <w:rPr>
          <w:rFonts w:cs="Arial" w:hint="eastAsia"/>
          <w:i/>
          <w:iCs/>
          <w:rtl/>
          <w:lang w:val="en-GB"/>
        </w:rPr>
        <w:t>إدارة</w:t>
      </w:r>
      <w:r w:rsidRPr="00C2259F">
        <w:rPr>
          <w:rFonts w:cs="Arial"/>
          <w:i/>
          <w:iCs/>
          <w:rtl/>
          <w:lang w:val="en-GB"/>
        </w:rPr>
        <w:t xml:space="preserve"> </w:t>
      </w:r>
      <w:r w:rsidRPr="00C2259F">
        <w:rPr>
          <w:rFonts w:cs="Arial" w:hint="eastAsia"/>
          <w:i/>
          <w:iCs/>
          <w:rtl/>
          <w:lang w:val="en-GB"/>
        </w:rPr>
        <w:t>الحالة</w:t>
      </w:r>
      <w:r w:rsidRPr="00C2259F">
        <w:rPr>
          <w:rFonts w:cs="Arial"/>
          <w:i/>
          <w:iCs/>
          <w:rtl/>
          <w:lang w:val="en-GB"/>
        </w:rPr>
        <w:t xml:space="preserve"> </w:t>
      </w:r>
      <w:r w:rsidRPr="00C2259F">
        <w:rPr>
          <w:rFonts w:cs="Arial" w:hint="eastAsia"/>
          <w:i/>
          <w:iCs/>
          <w:rtl/>
          <w:lang w:val="en-GB"/>
        </w:rPr>
        <w:t>أثناء</w:t>
      </w:r>
      <w:r w:rsidRPr="00C2259F">
        <w:rPr>
          <w:rFonts w:cs="Arial"/>
          <w:i/>
          <w:iCs/>
          <w:rtl/>
          <w:lang w:val="en-GB"/>
        </w:rPr>
        <w:t xml:space="preserve"> </w:t>
      </w:r>
      <w:r w:rsidRPr="00C2259F">
        <w:rPr>
          <w:rFonts w:cs="Arial" w:hint="eastAsia"/>
          <w:i/>
          <w:iCs/>
          <w:rtl/>
          <w:lang w:val="en-GB"/>
        </w:rPr>
        <w:t>ورشة</w:t>
      </w:r>
      <w:r w:rsidRPr="00C2259F">
        <w:rPr>
          <w:rFonts w:cs="Arial"/>
          <w:i/>
          <w:iCs/>
          <w:rtl/>
          <w:lang w:val="en-GB"/>
        </w:rPr>
        <w:t xml:space="preserve"> </w:t>
      </w:r>
      <w:r w:rsidRPr="00C2259F">
        <w:rPr>
          <w:rFonts w:cs="Arial" w:hint="eastAsia"/>
          <w:i/>
          <w:iCs/>
          <w:rtl/>
          <w:lang w:val="en-GB"/>
        </w:rPr>
        <w:t>التخطيط</w:t>
      </w:r>
      <w:r w:rsidRPr="00C2259F">
        <w:rPr>
          <w:rFonts w:cs="Arial"/>
          <w:i/>
          <w:iCs/>
          <w:rtl/>
          <w:lang w:val="en-GB"/>
        </w:rPr>
        <w:t xml:space="preserve"> (</w:t>
      </w:r>
      <w:r w:rsidRPr="00C2259F">
        <w:rPr>
          <w:rFonts w:cs="Arial" w:hint="eastAsia"/>
          <w:i/>
          <w:iCs/>
          <w:rtl/>
          <w:lang w:val="en-GB"/>
        </w:rPr>
        <w:t>انظر</w:t>
      </w:r>
      <w:r w:rsidRPr="00C2259F">
        <w:rPr>
          <w:rFonts w:cs="Arial"/>
          <w:i/>
          <w:iCs/>
          <w:rtl/>
          <w:lang w:val="en-GB"/>
        </w:rPr>
        <w:t xml:space="preserve"> </w:t>
      </w:r>
      <w:r w:rsidRPr="00C2259F">
        <w:rPr>
          <w:rFonts w:cs="Arial" w:hint="eastAsia"/>
          <w:i/>
          <w:iCs/>
          <w:rtl/>
          <w:lang w:val="en-GB"/>
        </w:rPr>
        <w:t>دليل</w:t>
      </w:r>
      <w:r w:rsidRPr="00C2259F">
        <w:rPr>
          <w:rFonts w:cs="Arial"/>
          <w:i/>
          <w:iCs/>
          <w:rtl/>
          <w:lang w:val="en-GB"/>
        </w:rPr>
        <w:t xml:space="preserve"> </w:t>
      </w:r>
      <w:r w:rsidRPr="00C2259F">
        <w:rPr>
          <w:rFonts w:cs="Arial" w:hint="eastAsia"/>
          <w:i/>
          <w:iCs/>
          <w:rtl/>
          <w:lang w:val="en-GB"/>
        </w:rPr>
        <w:t>الخطوات</w:t>
      </w:r>
      <w:r w:rsidRPr="00C2259F">
        <w:rPr>
          <w:rFonts w:cs="Arial"/>
          <w:i/>
          <w:iCs/>
          <w:rtl/>
          <w:lang w:val="en-GB"/>
        </w:rPr>
        <w:t xml:space="preserve"> </w:t>
      </w:r>
      <w:r w:rsidRPr="00C2259F">
        <w:rPr>
          <w:rFonts w:cs="Arial" w:hint="eastAsia"/>
          <w:i/>
          <w:iCs/>
          <w:rtl/>
          <w:lang w:val="en-GB"/>
        </w:rPr>
        <w:t>الخمس،</w:t>
      </w:r>
      <w:r w:rsidRPr="00C2259F">
        <w:rPr>
          <w:rFonts w:cs="Arial"/>
          <w:i/>
          <w:iCs/>
          <w:rtl/>
          <w:lang w:val="en-GB"/>
        </w:rPr>
        <w:t xml:space="preserve"> </w:t>
      </w:r>
      <w:r w:rsidRPr="00C2259F">
        <w:rPr>
          <w:rFonts w:cs="Arial" w:hint="eastAsia"/>
          <w:i/>
          <w:iCs/>
          <w:rtl/>
          <w:lang w:val="en-GB"/>
        </w:rPr>
        <w:t>في</w:t>
      </w:r>
      <w:r w:rsidRPr="00C2259F">
        <w:rPr>
          <w:rFonts w:cs="Arial"/>
          <w:i/>
          <w:iCs/>
          <w:rtl/>
          <w:lang w:val="en-GB"/>
        </w:rPr>
        <w:t xml:space="preserve"> </w:t>
      </w:r>
      <w:r w:rsidRPr="00C2259F">
        <w:rPr>
          <w:rFonts w:cs="Arial" w:hint="eastAsia"/>
          <w:i/>
          <w:iCs/>
          <w:rtl/>
          <w:lang w:val="en-GB"/>
        </w:rPr>
        <w:t>الخطوة</w:t>
      </w:r>
      <w:r w:rsidRPr="00C2259F">
        <w:rPr>
          <w:rFonts w:cs="Arial"/>
          <w:i/>
          <w:iCs/>
          <w:rtl/>
          <w:lang w:val="en-GB"/>
        </w:rPr>
        <w:t xml:space="preserve"> 2: </w:t>
      </w:r>
      <w:r w:rsidRPr="00C2259F">
        <w:rPr>
          <w:rFonts w:cs="Arial" w:hint="eastAsia"/>
          <w:i/>
          <w:iCs/>
          <w:rtl/>
          <w:lang w:val="en-GB"/>
        </w:rPr>
        <w:t>الخطة،</w:t>
      </w:r>
      <w:r w:rsidRPr="00C2259F">
        <w:rPr>
          <w:rFonts w:cs="Arial"/>
          <w:i/>
          <w:iCs/>
          <w:rtl/>
          <w:lang w:val="en-GB"/>
        </w:rPr>
        <w:t xml:space="preserve"> </w:t>
      </w:r>
      <w:r w:rsidRPr="00C2259F">
        <w:rPr>
          <w:rFonts w:cs="Arial" w:hint="eastAsia"/>
          <w:i/>
          <w:iCs/>
          <w:rtl/>
          <w:lang w:val="en-GB"/>
        </w:rPr>
        <w:t>صفحة</w:t>
      </w:r>
      <w:r w:rsidRPr="00C2259F">
        <w:rPr>
          <w:rFonts w:cs="Arial"/>
          <w:i/>
          <w:iCs/>
          <w:rtl/>
          <w:lang w:val="en-GB"/>
        </w:rPr>
        <w:t xml:space="preserve"> 8/9) </w:t>
      </w:r>
      <w:r w:rsidRPr="00C2259F">
        <w:rPr>
          <w:rFonts w:cs="Arial" w:hint="eastAsia"/>
          <w:i/>
          <w:iCs/>
          <w:rtl/>
          <w:lang w:val="en-GB"/>
        </w:rPr>
        <w:t>للجهات</w:t>
      </w:r>
      <w:r w:rsidRPr="00C2259F">
        <w:rPr>
          <w:rFonts w:cs="Arial"/>
          <w:i/>
          <w:iCs/>
          <w:rtl/>
          <w:lang w:val="en-GB"/>
        </w:rPr>
        <w:t xml:space="preserve"> </w:t>
      </w:r>
      <w:r w:rsidRPr="00C2259F">
        <w:rPr>
          <w:rFonts w:cs="Arial" w:hint="eastAsia"/>
          <w:i/>
          <w:iCs/>
          <w:rtl/>
          <w:lang w:val="en-GB"/>
        </w:rPr>
        <w:t>الفاعلة</w:t>
      </w:r>
      <w:r w:rsidRPr="00C2259F">
        <w:rPr>
          <w:rFonts w:cs="Arial"/>
          <w:i/>
          <w:iCs/>
          <w:rtl/>
          <w:lang w:val="en-GB"/>
        </w:rPr>
        <w:t xml:space="preserve"> </w:t>
      </w:r>
      <w:r w:rsidRPr="00C2259F">
        <w:rPr>
          <w:rFonts w:cs="Arial" w:hint="eastAsia"/>
          <w:i/>
          <w:iCs/>
          <w:rtl/>
          <w:lang w:val="en-GB"/>
        </w:rPr>
        <w:t>المشاركة</w:t>
      </w:r>
      <w:r w:rsidRPr="00C2259F">
        <w:rPr>
          <w:rFonts w:cs="Arial"/>
          <w:i/>
          <w:iCs/>
          <w:rtl/>
          <w:lang w:val="en-GB"/>
        </w:rPr>
        <w:t xml:space="preserve"> </w:t>
      </w:r>
      <w:r w:rsidRPr="00C2259F">
        <w:rPr>
          <w:rFonts w:cs="Arial" w:hint="eastAsia"/>
          <w:i/>
          <w:iCs/>
          <w:rtl/>
          <w:lang w:val="en-GB"/>
        </w:rPr>
        <w:t>في</w:t>
      </w:r>
      <w:r w:rsidRPr="00C2259F">
        <w:rPr>
          <w:rFonts w:cs="Arial"/>
          <w:i/>
          <w:iCs/>
          <w:rtl/>
          <w:lang w:val="en-GB"/>
        </w:rPr>
        <w:t xml:space="preserve"> </w:t>
      </w:r>
      <w:r w:rsidRPr="00C2259F">
        <w:rPr>
          <w:rFonts w:cs="Arial" w:hint="eastAsia"/>
          <w:i/>
          <w:iCs/>
          <w:rtl/>
          <w:lang w:val="en-GB"/>
        </w:rPr>
        <w:t>نظام</w:t>
      </w:r>
      <w:r w:rsidRPr="00C2259F">
        <w:rPr>
          <w:rFonts w:cs="Arial"/>
          <w:i/>
          <w:iCs/>
          <w:rtl/>
          <w:lang w:val="en-GB"/>
        </w:rPr>
        <w:t xml:space="preserve"> </w:t>
      </w:r>
      <w:r w:rsidRPr="00C2259F">
        <w:rPr>
          <w:rFonts w:cs="Arial" w:hint="eastAsia"/>
          <w:i/>
          <w:iCs/>
          <w:rtl/>
          <w:lang w:val="en-GB"/>
        </w:rPr>
        <w:t>إدارة</w:t>
      </w:r>
      <w:r w:rsidRPr="00C2259F">
        <w:rPr>
          <w:rFonts w:cs="Arial"/>
          <w:i/>
          <w:iCs/>
          <w:rtl/>
          <w:lang w:val="en-GB"/>
        </w:rPr>
        <w:t xml:space="preserve"> </w:t>
      </w:r>
      <w:r w:rsidRPr="00C2259F">
        <w:rPr>
          <w:rFonts w:cs="Arial" w:hint="eastAsia"/>
          <w:i/>
          <w:iCs/>
          <w:rtl/>
          <w:lang w:val="en-GB"/>
        </w:rPr>
        <w:t>الحال</w:t>
      </w:r>
      <w:r>
        <w:rPr>
          <w:rFonts w:cs="Arial" w:hint="cs"/>
          <w:i/>
          <w:iCs/>
          <w:rtl/>
          <w:lang w:val="en-GB"/>
        </w:rPr>
        <w:t>ة</w:t>
      </w:r>
      <w:r w:rsidRPr="00C2259F">
        <w:rPr>
          <w:rFonts w:cs="Arial"/>
          <w:i/>
          <w:iCs/>
          <w:rtl/>
          <w:lang w:val="en-GB"/>
        </w:rPr>
        <w:t xml:space="preserve"> </w:t>
      </w:r>
      <w:r w:rsidRPr="00C2259F">
        <w:rPr>
          <w:rFonts w:cs="Arial" w:hint="eastAsia"/>
          <w:i/>
          <w:iCs/>
          <w:rtl/>
          <w:lang w:val="en-GB"/>
        </w:rPr>
        <w:t>المبين</w:t>
      </w:r>
      <w:r w:rsidRPr="00C2259F">
        <w:rPr>
          <w:rFonts w:cs="Arial"/>
          <w:i/>
          <w:iCs/>
          <w:rtl/>
          <w:lang w:val="en-GB"/>
        </w:rPr>
        <w:t xml:space="preserve"> </w:t>
      </w:r>
      <w:r w:rsidRPr="00C2259F">
        <w:rPr>
          <w:rFonts w:cs="Arial" w:hint="eastAsia"/>
          <w:i/>
          <w:iCs/>
          <w:rtl/>
          <w:lang w:val="en-GB"/>
        </w:rPr>
        <w:t>أدناه</w:t>
      </w:r>
      <w:r w:rsidRPr="00C2259F">
        <w:rPr>
          <w:rFonts w:cs="Arial"/>
          <w:i/>
          <w:iCs/>
          <w:rtl/>
          <w:lang w:val="en-GB"/>
        </w:rPr>
        <w:t xml:space="preserve">. </w:t>
      </w:r>
      <w:r w:rsidRPr="00C2259F">
        <w:rPr>
          <w:rFonts w:cs="Arial" w:hint="eastAsia"/>
          <w:i/>
          <w:iCs/>
          <w:rtl/>
          <w:lang w:val="en-GB"/>
        </w:rPr>
        <w:t>يمكن</w:t>
      </w:r>
      <w:r w:rsidRPr="00C2259F">
        <w:rPr>
          <w:rFonts w:cs="Arial"/>
          <w:i/>
          <w:iCs/>
          <w:rtl/>
          <w:lang w:val="en-GB"/>
        </w:rPr>
        <w:t xml:space="preserve"> </w:t>
      </w:r>
      <w:r w:rsidRPr="00C2259F">
        <w:rPr>
          <w:rFonts w:cs="Arial" w:hint="eastAsia"/>
          <w:i/>
          <w:iCs/>
          <w:rtl/>
          <w:lang w:val="en-GB"/>
        </w:rPr>
        <w:t>العثور</w:t>
      </w:r>
      <w:r w:rsidRPr="00C2259F">
        <w:rPr>
          <w:rFonts w:cs="Arial"/>
          <w:i/>
          <w:iCs/>
          <w:rtl/>
          <w:lang w:val="en-GB"/>
        </w:rPr>
        <w:t xml:space="preserve"> </w:t>
      </w:r>
      <w:r w:rsidRPr="00C2259F">
        <w:rPr>
          <w:rFonts w:cs="Arial" w:hint="eastAsia"/>
          <w:i/>
          <w:iCs/>
          <w:rtl/>
          <w:lang w:val="en-GB"/>
        </w:rPr>
        <w:t>على</w:t>
      </w:r>
      <w:r>
        <w:rPr>
          <w:rFonts w:cs="Arial" w:hint="cs"/>
          <w:i/>
          <w:iCs/>
          <w:rtl/>
          <w:lang w:val="en-GB"/>
        </w:rPr>
        <w:t xml:space="preserve"> نموذج </w:t>
      </w:r>
      <w:r w:rsidRPr="00C2259F">
        <w:rPr>
          <w:rFonts w:cs="Arial" w:hint="eastAsia"/>
          <w:i/>
          <w:iCs/>
          <w:rtl/>
          <w:lang w:val="en-GB"/>
        </w:rPr>
        <w:t>اختصاصات</w:t>
      </w:r>
      <w:r w:rsidRPr="00C2259F">
        <w:rPr>
          <w:rFonts w:cs="Arial"/>
          <w:i/>
          <w:iCs/>
          <w:rtl/>
          <w:lang w:val="en-GB"/>
        </w:rPr>
        <w:t xml:space="preserve"> (</w:t>
      </w:r>
      <w:proofErr w:type="spellStart"/>
      <w:r w:rsidRPr="00C2259F">
        <w:rPr>
          <w:i/>
          <w:iCs/>
          <w:lang w:val="en-GB"/>
        </w:rPr>
        <w:t>ToR</w:t>
      </w:r>
      <w:proofErr w:type="spellEnd"/>
      <w:r w:rsidRPr="00C2259F">
        <w:rPr>
          <w:rFonts w:cs="Arial"/>
          <w:i/>
          <w:iCs/>
          <w:rtl/>
          <w:lang w:val="en-GB"/>
        </w:rPr>
        <w:t xml:space="preserve">) </w:t>
      </w:r>
      <w:r>
        <w:rPr>
          <w:rFonts w:cs="Arial" w:hint="cs"/>
          <w:i/>
          <w:iCs/>
          <w:rtl/>
          <w:lang w:val="en-GB"/>
        </w:rPr>
        <w:t>مجموعة</w:t>
      </w:r>
      <w:r w:rsidRPr="00C2259F">
        <w:rPr>
          <w:rFonts w:cs="Arial"/>
          <w:i/>
          <w:iCs/>
          <w:rtl/>
          <w:lang w:val="en-GB"/>
        </w:rPr>
        <w:t xml:space="preserve"> </w:t>
      </w:r>
      <w:r w:rsidRPr="00C2259F">
        <w:rPr>
          <w:rFonts w:cs="Arial" w:hint="eastAsia"/>
          <w:i/>
          <w:iCs/>
          <w:rtl/>
          <w:lang w:val="en-GB"/>
        </w:rPr>
        <w:t>عمل</w:t>
      </w:r>
      <w:r w:rsidRPr="00C2259F">
        <w:rPr>
          <w:rFonts w:cs="Arial"/>
          <w:i/>
          <w:iCs/>
          <w:rtl/>
          <w:lang w:val="en-GB"/>
        </w:rPr>
        <w:t xml:space="preserve"> </w:t>
      </w:r>
      <w:r w:rsidRPr="00C2259F">
        <w:rPr>
          <w:rFonts w:cs="Arial" w:hint="eastAsia"/>
          <w:i/>
          <w:iCs/>
          <w:rtl/>
          <w:lang w:val="en-GB"/>
        </w:rPr>
        <w:t>إدارة</w:t>
      </w:r>
      <w:r w:rsidRPr="00C2259F">
        <w:rPr>
          <w:rFonts w:cs="Arial"/>
          <w:i/>
          <w:iCs/>
          <w:rtl/>
          <w:lang w:val="en-GB"/>
        </w:rPr>
        <w:t xml:space="preserve"> </w:t>
      </w:r>
      <w:r w:rsidRPr="00C2259F">
        <w:rPr>
          <w:rFonts w:cs="Arial" w:hint="eastAsia"/>
          <w:i/>
          <w:iCs/>
          <w:rtl/>
          <w:lang w:val="en-GB"/>
        </w:rPr>
        <w:t>حالة</w:t>
      </w:r>
      <w:r w:rsidRPr="00C2259F">
        <w:rPr>
          <w:rFonts w:cs="Arial"/>
          <w:i/>
          <w:iCs/>
          <w:rtl/>
          <w:lang w:val="en-GB"/>
        </w:rPr>
        <w:t xml:space="preserve"> </w:t>
      </w:r>
      <w:r w:rsidRPr="00C2259F">
        <w:rPr>
          <w:rFonts w:cs="Arial" w:hint="eastAsia"/>
          <w:i/>
          <w:iCs/>
          <w:rtl/>
          <w:lang w:val="en-GB"/>
        </w:rPr>
        <w:t>حماية</w:t>
      </w:r>
      <w:r w:rsidRPr="00C2259F">
        <w:rPr>
          <w:rFonts w:cs="Arial"/>
          <w:i/>
          <w:iCs/>
          <w:rtl/>
          <w:lang w:val="en-GB"/>
        </w:rPr>
        <w:t xml:space="preserve"> </w:t>
      </w:r>
      <w:r w:rsidRPr="00C2259F">
        <w:rPr>
          <w:rFonts w:cs="Arial" w:hint="eastAsia"/>
          <w:i/>
          <w:iCs/>
          <w:rtl/>
          <w:lang w:val="en-GB"/>
        </w:rPr>
        <w:t>الطفل</w:t>
      </w:r>
      <w:r w:rsidRPr="00C2259F">
        <w:rPr>
          <w:rFonts w:cs="Arial"/>
          <w:i/>
          <w:iCs/>
          <w:rtl/>
          <w:lang w:val="en-GB"/>
        </w:rPr>
        <w:t xml:space="preserve"> </w:t>
      </w:r>
      <w:r w:rsidRPr="00C2259F">
        <w:rPr>
          <w:rFonts w:cs="Arial" w:hint="eastAsia"/>
          <w:i/>
          <w:iCs/>
          <w:rtl/>
          <w:lang w:val="en-GB"/>
        </w:rPr>
        <w:t>على</w:t>
      </w:r>
      <w:r w:rsidRPr="00C2259F">
        <w:rPr>
          <w:rFonts w:cs="Arial"/>
          <w:i/>
          <w:iCs/>
          <w:rtl/>
          <w:lang w:val="en-GB"/>
        </w:rPr>
        <w:t xml:space="preserve"> </w:t>
      </w:r>
      <w:r w:rsidRPr="00C2259F">
        <w:rPr>
          <w:rFonts w:cs="Arial" w:hint="eastAsia"/>
          <w:i/>
          <w:iCs/>
          <w:rtl/>
          <w:lang w:val="en-GB"/>
        </w:rPr>
        <w:t>المستوى</w:t>
      </w:r>
      <w:r w:rsidRPr="00C2259F">
        <w:rPr>
          <w:rFonts w:cs="Arial"/>
          <w:i/>
          <w:iCs/>
          <w:rtl/>
          <w:lang w:val="en-GB"/>
        </w:rPr>
        <w:t xml:space="preserve"> </w:t>
      </w:r>
      <w:r w:rsidRPr="00C2259F">
        <w:rPr>
          <w:rFonts w:cs="Arial" w:hint="eastAsia"/>
          <w:i/>
          <w:iCs/>
          <w:rtl/>
          <w:lang w:val="en-GB"/>
        </w:rPr>
        <w:t>القطري</w:t>
      </w:r>
      <w:r w:rsidRPr="00C2259F">
        <w:rPr>
          <w:rFonts w:cs="Arial"/>
          <w:i/>
          <w:iCs/>
          <w:rtl/>
          <w:lang w:val="en-GB"/>
        </w:rPr>
        <w:t xml:space="preserve"> </w:t>
      </w:r>
      <w:r w:rsidRPr="00C2259F">
        <w:rPr>
          <w:rFonts w:cs="Arial" w:hint="eastAsia"/>
          <w:i/>
          <w:iCs/>
          <w:rtl/>
          <w:lang w:val="en-GB"/>
        </w:rPr>
        <w:t>في</w:t>
      </w:r>
      <w:r w:rsidRPr="00C2259F">
        <w:rPr>
          <w:rFonts w:cs="Arial"/>
          <w:i/>
          <w:iCs/>
          <w:rtl/>
          <w:lang w:val="en-GB"/>
        </w:rPr>
        <w:t xml:space="preserve"> </w:t>
      </w:r>
      <w:r w:rsidRPr="00C2259F">
        <w:rPr>
          <w:rFonts w:cs="Arial" w:hint="eastAsia"/>
          <w:i/>
          <w:iCs/>
          <w:rtl/>
          <w:lang w:val="en-GB"/>
        </w:rPr>
        <w:t>الملح</w:t>
      </w:r>
      <w:r>
        <w:rPr>
          <w:rFonts w:cs="Arial" w:hint="cs"/>
          <w:i/>
          <w:iCs/>
          <w:rtl/>
          <w:lang w:val="en-GB"/>
        </w:rPr>
        <w:t>ق</w:t>
      </w:r>
      <w:r w:rsidR="00A77C79">
        <w:rPr>
          <w:i/>
          <w:iCs/>
          <w:lang w:val="en-GB"/>
        </w:rPr>
        <w:t>C</w:t>
      </w:r>
    </w:p>
    <w:p w14:paraId="6EC0821E" w14:textId="1ADEFDC8" w:rsidR="00D37C74" w:rsidRPr="00701F5E" w:rsidRDefault="00D37C74" w:rsidP="008C544C">
      <w:pPr>
        <w:pStyle w:val="ListNumber2"/>
        <w:numPr>
          <w:ilvl w:val="0"/>
          <w:numId w:val="0"/>
        </w:numPr>
        <w:bidi/>
        <w:rPr>
          <w:i/>
          <w:lang w:val="en-GB"/>
        </w:rPr>
      </w:pPr>
      <w:r>
        <w:rPr>
          <w:i/>
          <w:lang w:val="en-GB"/>
        </w:rPr>
        <w:t>---------------------------------------------------------------------------------------------------------------------------</w:t>
      </w:r>
    </w:p>
    <w:p w14:paraId="2261CFF0" w14:textId="5552585C" w:rsidR="002308AE" w:rsidRPr="002308AE" w:rsidRDefault="002308AE" w:rsidP="008C544C">
      <w:pPr>
        <w:bidi/>
        <w:rPr>
          <w:bCs/>
          <w:iCs/>
          <w:lang w:val="en-GB"/>
        </w:rPr>
      </w:pPr>
      <w:r w:rsidRPr="002308AE">
        <w:rPr>
          <w:rFonts w:cs="Arial" w:hint="eastAsia"/>
          <w:b/>
          <w:i/>
          <w:rtl/>
          <w:lang w:val="en-GB"/>
        </w:rPr>
        <w:t>يحدد</w:t>
      </w:r>
      <w:r w:rsidRPr="002308AE">
        <w:rPr>
          <w:rFonts w:cs="Arial"/>
          <w:b/>
          <w:i/>
          <w:rtl/>
          <w:lang w:val="en-GB"/>
        </w:rPr>
        <w:t xml:space="preserve"> </w:t>
      </w:r>
      <w:r w:rsidRPr="002308AE">
        <w:rPr>
          <w:rFonts w:cs="Arial" w:hint="eastAsia"/>
          <w:b/>
          <w:i/>
          <w:rtl/>
          <w:lang w:val="en-GB"/>
        </w:rPr>
        <w:t>هذا</w:t>
      </w:r>
      <w:r w:rsidRPr="002308AE">
        <w:rPr>
          <w:rFonts w:cs="Arial"/>
          <w:b/>
          <w:i/>
          <w:rtl/>
          <w:lang w:val="en-GB"/>
        </w:rPr>
        <w:t xml:space="preserve"> </w:t>
      </w:r>
      <w:r w:rsidRPr="002308AE">
        <w:rPr>
          <w:rFonts w:cs="Arial" w:hint="eastAsia"/>
          <w:b/>
          <w:i/>
          <w:rtl/>
          <w:lang w:val="en-GB"/>
        </w:rPr>
        <w:t>القسم</w:t>
      </w:r>
      <w:r w:rsidRPr="002308AE">
        <w:rPr>
          <w:rFonts w:cs="Arial"/>
          <w:b/>
          <w:i/>
          <w:rtl/>
          <w:lang w:val="en-GB"/>
        </w:rPr>
        <w:t xml:space="preserve"> </w:t>
      </w:r>
      <w:r w:rsidRPr="002308AE">
        <w:rPr>
          <w:rFonts w:cs="Arial" w:hint="eastAsia"/>
          <w:b/>
          <w:i/>
          <w:rtl/>
          <w:lang w:val="en-GB"/>
        </w:rPr>
        <w:t>أدوار</w:t>
      </w:r>
      <w:r w:rsidRPr="002308AE">
        <w:rPr>
          <w:rFonts w:cs="Arial"/>
          <w:b/>
          <w:i/>
          <w:rtl/>
          <w:lang w:val="en-GB"/>
        </w:rPr>
        <w:t xml:space="preserve"> </w:t>
      </w:r>
      <w:r w:rsidRPr="002308AE">
        <w:rPr>
          <w:rFonts w:cs="Arial" w:hint="eastAsia"/>
          <w:b/>
          <w:i/>
          <w:rtl/>
          <w:lang w:val="en-GB"/>
        </w:rPr>
        <w:t>ومسؤوليات</w:t>
      </w:r>
      <w:r w:rsidRPr="002308AE">
        <w:rPr>
          <w:rFonts w:cs="Arial"/>
          <w:b/>
          <w:i/>
          <w:rtl/>
          <w:lang w:val="en-GB"/>
        </w:rPr>
        <w:t xml:space="preserve"> </w:t>
      </w:r>
      <w:r w:rsidRPr="002308AE">
        <w:rPr>
          <w:rFonts w:cs="Arial" w:hint="eastAsia"/>
          <w:b/>
          <w:i/>
          <w:rtl/>
          <w:lang w:val="en-GB"/>
        </w:rPr>
        <w:t>الجهات</w:t>
      </w:r>
      <w:r w:rsidRPr="002308AE">
        <w:rPr>
          <w:rFonts w:cs="Arial"/>
          <w:b/>
          <w:i/>
          <w:rtl/>
          <w:lang w:val="en-GB"/>
        </w:rPr>
        <w:t xml:space="preserve"> </w:t>
      </w:r>
      <w:r w:rsidRPr="002308AE">
        <w:rPr>
          <w:rFonts w:cs="Arial" w:hint="eastAsia"/>
          <w:b/>
          <w:i/>
          <w:rtl/>
          <w:lang w:val="en-GB"/>
        </w:rPr>
        <w:t>الفاعلة</w:t>
      </w:r>
      <w:r w:rsidRPr="002308AE">
        <w:rPr>
          <w:rFonts w:cs="Arial"/>
          <w:b/>
          <w:i/>
          <w:rtl/>
          <w:lang w:val="en-GB"/>
        </w:rPr>
        <w:t xml:space="preserve"> </w:t>
      </w:r>
      <w:r w:rsidRPr="002308AE">
        <w:rPr>
          <w:rFonts w:cs="Arial" w:hint="eastAsia"/>
          <w:b/>
          <w:i/>
          <w:rtl/>
          <w:lang w:val="en-GB"/>
        </w:rPr>
        <w:t>المشاركة</w:t>
      </w:r>
      <w:r w:rsidRPr="002308AE">
        <w:rPr>
          <w:rFonts w:cs="Arial"/>
          <w:b/>
          <w:i/>
          <w:rtl/>
          <w:lang w:val="en-GB"/>
        </w:rPr>
        <w:t xml:space="preserve"> </w:t>
      </w:r>
      <w:r w:rsidRPr="002308AE">
        <w:rPr>
          <w:rFonts w:cs="Arial" w:hint="eastAsia"/>
          <w:b/>
          <w:i/>
          <w:rtl/>
          <w:lang w:val="en-GB"/>
        </w:rPr>
        <w:t>في</w:t>
      </w:r>
      <w:r w:rsidRPr="002308AE">
        <w:rPr>
          <w:rFonts w:cs="Arial"/>
          <w:b/>
          <w:i/>
          <w:rtl/>
          <w:lang w:val="en-GB"/>
        </w:rPr>
        <w:t xml:space="preserve"> </w:t>
      </w:r>
      <w:r w:rsidRPr="002308AE">
        <w:rPr>
          <w:rFonts w:cs="Arial" w:hint="eastAsia"/>
          <w:b/>
          <w:i/>
          <w:rtl/>
          <w:lang w:val="en-GB"/>
        </w:rPr>
        <w:t>إدارة</w:t>
      </w:r>
      <w:r w:rsidRPr="002308AE">
        <w:rPr>
          <w:rFonts w:cs="Arial"/>
          <w:b/>
          <w:i/>
          <w:rtl/>
          <w:lang w:val="en-GB"/>
        </w:rPr>
        <w:t xml:space="preserve"> </w:t>
      </w:r>
      <w:r>
        <w:rPr>
          <w:rFonts w:cs="Arial" w:hint="cs"/>
          <w:b/>
          <w:i/>
          <w:rtl/>
          <w:lang w:val="en-GB"/>
        </w:rPr>
        <w:t>حالة</w:t>
      </w:r>
      <w:r w:rsidRPr="002308AE">
        <w:rPr>
          <w:rFonts w:cs="Arial"/>
          <w:b/>
          <w:i/>
          <w:rtl/>
          <w:lang w:val="en-GB"/>
        </w:rPr>
        <w:t xml:space="preserve"> </w:t>
      </w:r>
      <w:r w:rsidRPr="002308AE">
        <w:rPr>
          <w:rFonts w:cs="Arial" w:hint="eastAsia"/>
          <w:b/>
          <w:i/>
          <w:rtl/>
          <w:lang w:val="en-GB"/>
        </w:rPr>
        <w:t>حماية</w:t>
      </w:r>
      <w:r w:rsidRPr="002308AE">
        <w:rPr>
          <w:rFonts w:cs="Arial"/>
          <w:b/>
          <w:i/>
          <w:rtl/>
          <w:lang w:val="en-GB"/>
        </w:rPr>
        <w:t xml:space="preserve"> </w:t>
      </w:r>
      <w:r w:rsidRPr="002308AE">
        <w:rPr>
          <w:rFonts w:cs="Arial" w:hint="eastAsia"/>
          <w:b/>
          <w:i/>
          <w:rtl/>
          <w:lang w:val="en-GB"/>
        </w:rPr>
        <w:t>الطفل</w:t>
      </w:r>
      <w:r w:rsidRPr="002308AE">
        <w:rPr>
          <w:rFonts w:cs="Arial"/>
          <w:b/>
          <w:i/>
          <w:rtl/>
          <w:lang w:val="en-GB"/>
        </w:rPr>
        <w:t xml:space="preserve"> </w:t>
      </w:r>
      <w:r>
        <w:rPr>
          <w:rFonts w:cs="Arial" w:hint="cs"/>
          <w:b/>
          <w:i/>
          <w:rtl/>
          <w:lang w:val="en-GB"/>
        </w:rPr>
        <w:t>ع</w:t>
      </w:r>
      <w:r w:rsidRPr="002308AE">
        <w:rPr>
          <w:rFonts w:cs="Arial" w:hint="eastAsia"/>
          <w:b/>
          <w:i/>
          <w:rtl/>
          <w:lang w:val="en-GB"/>
        </w:rPr>
        <w:t>لى</w:t>
      </w:r>
      <w:r w:rsidRPr="002308AE">
        <w:rPr>
          <w:rFonts w:cs="Arial"/>
          <w:b/>
          <w:i/>
          <w:rtl/>
          <w:lang w:val="en-GB"/>
        </w:rPr>
        <w:t xml:space="preserve"> </w:t>
      </w:r>
      <w:r w:rsidRPr="002308AE">
        <w:rPr>
          <w:rFonts w:cs="Arial" w:hint="eastAsia"/>
          <w:b/>
          <w:i/>
          <w:rtl/>
          <w:lang w:val="en-GB"/>
        </w:rPr>
        <w:t>النحو</w:t>
      </w:r>
      <w:r w:rsidRPr="002308AE">
        <w:rPr>
          <w:rFonts w:cs="Arial"/>
          <w:b/>
          <w:i/>
          <w:rtl/>
          <w:lang w:val="en-GB"/>
        </w:rPr>
        <w:t xml:space="preserve"> </w:t>
      </w:r>
      <w:r w:rsidRPr="002308AE">
        <w:rPr>
          <w:rFonts w:cs="Arial" w:hint="eastAsia"/>
          <w:b/>
          <w:i/>
          <w:rtl/>
          <w:lang w:val="en-GB"/>
        </w:rPr>
        <w:t>التالي</w:t>
      </w:r>
      <w:r>
        <w:rPr>
          <w:rFonts w:cs="Arial" w:hint="cs"/>
          <w:bCs/>
          <w:iCs/>
          <w:rtl/>
          <w:lang w:val="en-GB"/>
        </w:rPr>
        <w:t>:</w:t>
      </w:r>
    </w:p>
    <w:p w14:paraId="21387532" w14:textId="731F0BB9" w:rsidR="001F73ED" w:rsidRPr="00731F1E" w:rsidRDefault="002308AE" w:rsidP="008C544C">
      <w:pPr>
        <w:pStyle w:val="ListParagraph"/>
        <w:numPr>
          <w:ilvl w:val="0"/>
          <w:numId w:val="16"/>
        </w:numPr>
        <w:bidi/>
        <w:rPr>
          <w:b/>
          <w:i/>
          <w:lang w:val="en-GB"/>
        </w:rPr>
      </w:pPr>
      <w:r w:rsidRPr="00731F1E">
        <w:rPr>
          <w:rFonts w:cs="Arial" w:hint="eastAsia"/>
          <w:b/>
          <w:i/>
          <w:rtl/>
          <w:lang w:val="en-GB"/>
        </w:rPr>
        <w:t>الهيئات</w:t>
      </w:r>
      <w:r w:rsidRPr="00731F1E">
        <w:rPr>
          <w:rFonts w:cs="Arial"/>
          <w:b/>
          <w:i/>
          <w:rtl/>
          <w:lang w:val="en-GB"/>
        </w:rPr>
        <w:t xml:space="preserve"> </w:t>
      </w:r>
      <w:r w:rsidRPr="00731F1E">
        <w:rPr>
          <w:rFonts w:cs="Arial" w:hint="eastAsia"/>
          <w:b/>
          <w:i/>
          <w:rtl/>
          <w:lang w:val="en-GB"/>
        </w:rPr>
        <w:t>الحكومية</w:t>
      </w:r>
      <w:r w:rsidRPr="00731F1E">
        <w:rPr>
          <w:rFonts w:cs="Arial"/>
          <w:b/>
          <w:i/>
          <w:rtl/>
          <w:lang w:val="en-GB"/>
        </w:rPr>
        <w:t xml:space="preserve"> </w:t>
      </w:r>
      <w:r w:rsidRPr="00731F1E">
        <w:rPr>
          <w:rFonts w:cs="Arial" w:hint="eastAsia"/>
          <w:b/>
          <w:i/>
          <w:rtl/>
          <w:lang w:val="en-GB"/>
        </w:rPr>
        <w:t>ذات</w:t>
      </w:r>
      <w:r w:rsidRPr="00731F1E">
        <w:rPr>
          <w:rFonts w:cs="Arial"/>
          <w:b/>
          <w:i/>
          <w:rtl/>
          <w:lang w:val="en-GB"/>
        </w:rPr>
        <w:t xml:space="preserve"> </w:t>
      </w:r>
      <w:r w:rsidRPr="00731F1E">
        <w:rPr>
          <w:rFonts w:cs="Arial" w:hint="eastAsia"/>
          <w:b/>
          <w:i/>
          <w:rtl/>
          <w:lang w:val="en-GB"/>
        </w:rPr>
        <w:t>الصلة</w:t>
      </w:r>
      <w:r w:rsidRPr="00731F1E">
        <w:rPr>
          <w:rFonts w:cs="Arial"/>
          <w:b/>
          <w:i/>
          <w:rtl/>
          <w:lang w:val="en-GB"/>
        </w:rPr>
        <w:t xml:space="preserve"> </w:t>
      </w:r>
      <w:r w:rsidRPr="00731F1E">
        <w:rPr>
          <w:rFonts w:cs="Arial" w:hint="eastAsia"/>
          <w:b/>
          <w:i/>
          <w:rtl/>
          <w:lang w:val="en-GB"/>
        </w:rPr>
        <w:t>على</w:t>
      </w:r>
      <w:r w:rsidRPr="00731F1E">
        <w:rPr>
          <w:rFonts w:cs="Arial"/>
          <w:b/>
          <w:i/>
          <w:rtl/>
          <w:lang w:val="en-GB"/>
        </w:rPr>
        <w:t xml:space="preserve"> </w:t>
      </w:r>
      <w:r w:rsidRPr="00731F1E">
        <w:rPr>
          <w:rFonts w:cs="Arial" w:hint="eastAsia"/>
          <w:b/>
          <w:i/>
          <w:rtl/>
          <w:lang w:val="en-GB"/>
        </w:rPr>
        <w:t>مختلف</w:t>
      </w:r>
      <w:r w:rsidRPr="00731F1E">
        <w:rPr>
          <w:rFonts w:cs="Arial"/>
          <w:b/>
          <w:i/>
          <w:rtl/>
          <w:lang w:val="en-GB"/>
        </w:rPr>
        <w:t xml:space="preserve"> </w:t>
      </w:r>
      <w:r w:rsidRPr="00731F1E">
        <w:rPr>
          <w:rFonts w:cs="Arial" w:hint="eastAsia"/>
          <w:b/>
          <w:i/>
          <w:rtl/>
          <w:lang w:val="en-GB"/>
        </w:rPr>
        <w:t>المستويات</w:t>
      </w:r>
    </w:p>
    <w:p w14:paraId="6DA7FACE" w14:textId="649F2549" w:rsidR="002308AE" w:rsidRPr="00731F1E" w:rsidRDefault="002308AE" w:rsidP="008C544C">
      <w:pPr>
        <w:pStyle w:val="ListParagraph"/>
        <w:numPr>
          <w:ilvl w:val="0"/>
          <w:numId w:val="16"/>
        </w:numPr>
        <w:bidi/>
        <w:rPr>
          <w:b/>
          <w:i/>
          <w:lang w:val="en-GB"/>
        </w:rPr>
      </w:pPr>
      <w:r w:rsidRPr="00731F1E">
        <w:rPr>
          <w:rFonts w:cs="Arial" w:hint="eastAsia"/>
          <w:b/>
          <w:i/>
          <w:rtl/>
          <w:lang w:val="en-GB"/>
        </w:rPr>
        <w:t>فريق</w:t>
      </w:r>
      <w:r w:rsidRPr="00731F1E">
        <w:rPr>
          <w:rFonts w:cs="Arial"/>
          <w:b/>
          <w:i/>
          <w:rtl/>
          <w:lang w:val="en-GB"/>
        </w:rPr>
        <w:t xml:space="preserve"> </w:t>
      </w:r>
      <w:r w:rsidRPr="00731F1E">
        <w:rPr>
          <w:rFonts w:cs="Arial" w:hint="eastAsia"/>
          <w:b/>
          <w:i/>
          <w:rtl/>
          <w:lang w:val="en-GB"/>
        </w:rPr>
        <w:t>التنسيق</w:t>
      </w:r>
      <w:r w:rsidRPr="00731F1E">
        <w:rPr>
          <w:rFonts w:cs="Arial"/>
          <w:b/>
          <w:i/>
          <w:rtl/>
          <w:lang w:val="en-GB"/>
        </w:rPr>
        <w:t xml:space="preserve"> </w:t>
      </w:r>
      <w:r w:rsidRPr="00731F1E">
        <w:rPr>
          <w:rFonts w:cs="Arial" w:hint="eastAsia"/>
          <w:b/>
          <w:i/>
          <w:rtl/>
          <w:lang w:val="en-GB"/>
        </w:rPr>
        <w:t>المعني</w:t>
      </w:r>
      <w:r w:rsidRPr="00731F1E">
        <w:rPr>
          <w:rFonts w:cs="Arial"/>
          <w:b/>
          <w:i/>
          <w:rtl/>
          <w:lang w:val="en-GB"/>
        </w:rPr>
        <w:t xml:space="preserve"> </w:t>
      </w:r>
      <w:r w:rsidRPr="00731F1E">
        <w:rPr>
          <w:rFonts w:cs="Arial" w:hint="eastAsia"/>
          <w:b/>
          <w:i/>
          <w:rtl/>
          <w:lang w:val="en-GB"/>
        </w:rPr>
        <w:t>بحماية</w:t>
      </w:r>
      <w:r w:rsidRPr="00731F1E">
        <w:rPr>
          <w:rFonts w:cs="Arial"/>
          <w:b/>
          <w:i/>
          <w:rtl/>
          <w:lang w:val="en-GB"/>
        </w:rPr>
        <w:t xml:space="preserve"> </w:t>
      </w:r>
      <w:r w:rsidRPr="00731F1E">
        <w:rPr>
          <w:rFonts w:cs="Arial" w:hint="eastAsia"/>
          <w:b/>
          <w:i/>
          <w:rtl/>
          <w:lang w:val="en-GB"/>
        </w:rPr>
        <w:t>الطفل</w:t>
      </w:r>
      <w:r w:rsidRPr="00731F1E">
        <w:rPr>
          <w:rFonts w:cs="Arial"/>
          <w:b/>
          <w:i/>
          <w:rtl/>
          <w:lang w:val="en-GB"/>
        </w:rPr>
        <w:t xml:space="preserve"> </w:t>
      </w:r>
      <w:r w:rsidRPr="00731F1E">
        <w:rPr>
          <w:rFonts w:cs="Arial" w:hint="eastAsia"/>
          <w:b/>
          <w:i/>
          <w:rtl/>
          <w:lang w:val="en-GB"/>
        </w:rPr>
        <w:t>و</w:t>
      </w:r>
      <w:r w:rsidRPr="00731F1E">
        <w:rPr>
          <w:rFonts w:cs="Arial"/>
          <w:b/>
          <w:i/>
          <w:rtl/>
          <w:lang w:val="en-GB"/>
        </w:rPr>
        <w:t xml:space="preserve"> / </w:t>
      </w:r>
      <w:r w:rsidRPr="00731F1E">
        <w:rPr>
          <w:rFonts w:cs="Arial" w:hint="eastAsia"/>
          <w:b/>
          <w:i/>
          <w:rtl/>
          <w:lang w:val="en-GB"/>
        </w:rPr>
        <w:t>أو</w:t>
      </w:r>
      <w:r w:rsidRPr="00731F1E">
        <w:rPr>
          <w:rFonts w:cs="Arial"/>
          <w:b/>
          <w:i/>
          <w:lang w:val="en-GB"/>
        </w:rPr>
        <w:t xml:space="preserve"> </w:t>
      </w:r>
      <w:r w:rsidRPr="00731F1E">
        <w:rPr>
          <w:rFonts w:cs="Arial" w:hint="cs"/>
          <w:b/>
          <w:i/>
          <w:rtl/>
          <w:lang w:val="en-GB"/>
        </w:rPr>
        <w:t>مجموعة</w:t>
      </w:r>
      <w:r w:rsidRPr="00731F1E">
        <w:rPr>
          <w:rFonts w:cs="Arial"/>
          <w:b/>
          <w:i/>
          <w:rtl/>
          <w:lang w:val="en-GB"/>
        </w:rPr>
        <w:t xml:space="preserve"> </w:t>
      </w:r>
      <w:r w:rsidRPr="00731F1E">
        <w:rPr>
          <w:rFonts w:cs="Arial" w:hint="eastAsia"/>
          <w:b/>
          <w:i/>
          <w:rtl/>
          <w:lang w:val="en-GB"/>
        </w:rPr>
        <w:t>العمل</w:t>
      </w:r>
      <w:r w:rsidRPr="00731F1E">
        <w:rPr>
          <w:rFonts w:cs="Arial"/>
          <w:b/>
          <w:i/>
          <w:rtl/>
          <w:lang w:val="en-GB"/>
        </w:rPr>
        <w:t xml:space="preserve"> </w:t>
      </w:r>
      <w:r w:rsidRPr="00731F1E">
        <w:rPr>
          <w:rFonts w:cs="Arial" w:hint="eastAsia"/>
          <w:b/>
          <w:i/>
          <w:rtl/>
          <w:lang w:val="en-GB"/>
        </w:rPr>
        <w:t>المعنية</w:t>
      </w:r>
      <w:r w:rsidRPr="00731F1E">
        <w:rPr>
          <w:rFonts w:cs="Arial"/>
          <w:b/>
          <w:i/>
          <w:rtl/>
          <w:lang w:val="en-GB"/>
        </w:rPr>
        <w:t xml:space="preserve"> </w:t>
      </w:r>
      <w:r w:rsidRPr="00731F1E">
        <w:rPr>
          <w:rFonts w:cs="Arial" w:hint="eastAsia"/>
          <w:b/>
          <w:i/>
          <w:rtl/>
          <w:lang w:val="en-GB"/>
        </w:rPr>
        <w:t>بإدارة</w:t>
      </w:r>
      <w:r w:rsidRPr="00731F1E">
        <w:rPr>
          <w:rFonts w:cs="Arial"/>
          <w:b/>
          <w:i/>
          <w:rtl/>
          <w:lang w:val="en-GB"/>
        </w:rPr>
        <w:t xml:space="preserve"> </w:t>
      </w:r>
      <w:r w:rsidRPr="00731F1E">
        <w:rPr>
          <w:rFonts w:cs="Arial" w:hint="eastAsia"/>
          <w:b/>
          <w:i/>
          <w:rtl/>
          <w:lang w:val="en-GB"/>
        </w:rPr>
        <w:t>الحال</w:t>
      </w:r>
      <w:r w:rsidRPr="00731F1E">
        <w:rPr>
          <w:rFonts w:cs="Arial" w:hint="cs"/>
          <w:b/>
          <w:i/>
          <w:rtl/>
          <w:lang w:val="en-GB"/>
        </w:rPr>
        <w:t>ة</w:t>
      </w:r>
      <w:r w:rsidRPr="00731F1E">
        <w:rPr>
          <w:rFonts w:cs="Arial"/>
          <w:b/>
          <w:i/>
          <w:rtl/>
          <w:lang w:val="en-GB"/>
        </w:rPr>
        <w:t xml:space="preserve"> </w:t>
      </w:r>
      <w:r w:rsidRPr="00731F1E">
        <w:rPr>
          <w:rFonts w:cs="Arial" w:hint="eastAsia"/>
          <w:b/>
          <w:i/>
          <w:rtl/>
          <w:lang w:val="en-GB"/>
        </w:rPr>
        <w:t>التابعة</w:t>
      </w:r>
      <w:r w:rsidRPr="00731F1E">
        <w:rPr>
          <w:rFonts w:cs="Arial"/>
          <w:b/>
          <w:i/>
          <w:rtl/>
          <w:lang w:val="en-GB"/>
        </w:rPr>
        <w:t xml:space="preserve"> </w:t>
      </w:r>
      <w:r w:rsidRPr="00731F1E">
        <w:rPr>
          <w:rFonts w:cs="Arial" w:hint="eastAsia"/>
          <w:b/>
          <w:i/>
          <w:rtl/>
          <w:lang w:val="en-GB"/>
        </w:rPr>
        <w:t>لفريق</w:t>
      </w:r>
      <w:r w:rsidRPr="00731F1E">
        <w:rPr>
          <w:rFonts w:cs="Arial"/>
          <w:b/>
          <w:i/>
          <w:rtl/>
          <w:lang w:val="en-GB"/>
        </w:rPr>
        <w:t xml:space="preserve"> </w:t>
      </w:r>
      <w:r w:rsidRPr="00731F1E">
        <w:rPr>
          <w:rFonts w:cs="Arial" w:hint="eastAsia"/>
          <w:b/>
          <w:i/>
          <w:rtl/>
          <w:lang w:val="en-GB"/>
        </w:rPr>
        <w:t>التنسيق</w:t>
      </w:r>
      <w:r w:rsidRPr="00731F1E">
        <w:rPr>
          <w:rFonts w:cs="Arial"/>
          <w:b/>
          <w:i/>
          <w:rtl/>
          <w:lang w:val="en-GB"/>
        </w:rPr>
        <w:t xml:space="preserve"> </w:t>
      </w:r>
      <w:r w:rsidRPr="00731F1E">
        <w:rPr>
          <w:rFonts w:cs="Arial" w:hint="eastAsia"/>
          <w:b/>
          <w:i/>
          <w:rtl/>
          <w:lang w:val="en-GB"/>
        </w:rPr>
        <w:t>على</w:t>
      </w:r>
      <w:r w:rsidRPr="00731F1E">
        <w:rPr>
          <w:rFonts w:cs="Arial"/>
          <w:b/>
          <w:i/>
          <w:rtl/>
          <w:lang w:val="en-GB"/>
        </w:rPr>
        <w:t xml:space="preserve"> </w:t>
      </w:r>
      <w:r w:rsidRPr="00731F1E">
        <w:rPr>
          <w:rFonts w:cs="Arial" w:hint="eastAsia"/>
          <w:b/>
          <w:i/>
          <w:rtl/>
          <w:lang w:val="en-GB"/>
        </w:rPr>
        <w:t>الصعيدين</w:t>
      </w:r>
      <w:r w:rsidRPr="00731F1E">
        <w:rPr>
          <w:rFonts w:cs="Arial"/>
          <w:b/>
          <w:i/>
          <w:rtl/>
          <w:lang w:val="en-GB"/>
        </w:rPr>
        <w:t xml:space="preserve"> </w:t>
      </w:r>
      <w:r w:rsidRPr="00731F1E">
        <w:rPr>
          <w:rFonts w:cs="Arial" w:hint="eastAsia"/>
          <w:b/>
          <w:i/>
          <w:rtl/>
          <w:lang w:val="en-GB"/>
        </w:rPr>
        <w:t>الوطني</w:t>
      </w:r>
      <w:r w:rsidRPr="00731F1E">
        <w:rPr>
          <w:rFonts w:cs="Arial"/>
          <w:b/>
          <w:i/>
          <w:rtl/>
          <w:lang w:val="en-GB"/>
        </w:rPr>
        <w:t xml:space="preserve"> </w:t>
      </w:r>
      <w:r w:rsidRPr="00731F1E">
        <w:rPr>
          <w:rFonts w:cs="Arial" w:hint="eastAsia"/>
          <w:b/>
          <w:i/>
          <w:rtl/>
          <w:lang w:val="en-GB"/>
        </w:rPr>
        <w:t>ودون</w:t>
      </w:r>
      <w:r w:rsidRPr="00731F1E">
        <w:rPr>
          <w:rFonts w:cs="Arial"/>
          <w:b/>
          <w:i/>
          <w:rtl/>
          <w:lang w:val="en-GB"/>
        </w:rPr>
        <w:t xml:space="preserve"> </w:t>
      </w:r>
      <w:r w:rsidRPr="00731F1E">
        <w:rPr>
          <w:rFonts w:cs="Arial" w:hint="eastAsia"/>
          <w:b/>
          <w:i/>
          <w:rtl/>
          <w:lang w:val="en-GB"/>
        </w:rPr>
        <w:t>الوطني</w:t>
      </w:r>
    </w:p>
    <w:p w14:paraId="666E8AE6" w14:textId="4FA03A15" w:rsidR="002308AE" w:rsidRPr="00731F1E" w:rsidRDefault="002308AE" w:rsidP="008C544C">
      <w:pPr>
        <w:pStyle w:val="ListParagraph"/>
        <w:numPr>
          <w:ilvl w:val="0"/>
          <w:numId w:val="16"/>
        </w:numPr>
        <w:bidi/>
        <w:rPr>
          <w:b/>
          <w:i/>
          <w:lang w:val="en-GB"/>
        </w:rPr>
      </w:pPr>
      <w:r w:rsidRPr="00731F1E">
        <w:rPr>
          <w:rFonts w:cs="Arial" w:hint="eastAsia"/>
          <w:b/>
          <w:i/>
          <w:rtl/>
          <w:lang w:val="en-GB"/>
        </w:rPr>
        <w:t>وكالات</w:t>
      </w:r>
      <w:r w:rsidRPr="00731F1E">
        <w:rPr>
          <w:rFonts w:cs="Arial"/>
          <w:b/>
          <w:i/>
          <w:rtl/>
          <w:lang w:val="en-GB"/>
        </w:rPr>
        <w:t xml:space="preserve"> </w:t>
      </w:r>
      <w:r w:rsidRPr="00731F1E">
        <w:rPr>
          <w:rFonts w:cs="Arial" w:hint="eastAsia"/>
          <w:b/>
          <w:i/>
          <w:rtl/>
          <w:lang w:val="en-GB"/>
        </w:rPr>
        <w:t>إدارة</w:t>
      </w:r>
      <w:r w:rsidRPr="00731F1E">
        <w:rPr>
          <w:rFonts w:cs="Arial" w:hint="cs"/>
          <w:b/>
          <w:i/>
          <w:rtl/>
          <w:lang w:val="en-GB"/>
        </w:rPr>
        <w:t xml:space="preserve"> ح</w:t>
      </w:r>
      <w:r w:rsidRPr="00731F1E">
        <w:rPr>
          <w:rFonts w:cs="Arial" w:hint="eastAsia"/>
          <w:b/>
          <w:i/>
          <w:rtl/>
          <w:lang w:val="en-GB"/>
        </w:rPr>
        <w:t>ا</w:t>
      </w:r>
      <w:r w:rsidRPr="00731F1E">
        <w:rPr>
          <w:rFonts w:cs="Arial" w:hint="cs"/>
          <w:b/>
          <w:i/>
          <w:rtl/>
          <w:lang w:val="en-GB"/>
        </w:rPr>
        <w:t>لة</w:t>
      </w:r>
      <w:r w:rsidRPr="00731F1E">
        <w:rPr>
          <w:rFonts w:cs="Arial"/>
          <w:b/>
          <w:i/>
          <w:rtl/>
          <w:lang w:val="en-GB"/>
        </w:rPr>
        <w:t xml:space="preserve"> </w:t>
      </w:r>
      <w:r w:rsidRPr="00731F1E">
        <w:rPr>
          <w:rFonts w:cs="Arial" w:hint="eastAsia"/>
          <w:b/>
          <w:i/>
          <w:rtl/>
          <w:lang w:val="en-GB"/>
        </w:rPr>
        <w:t>حماية</w:t>
      </w:r>
      <w:r w:rsidRPr="00731F1E">
        <w:rPr>
          <w:rFonts w:cs="Arial"/>
          <w:b/>
          <w:i/>
          <w:rtl/>
          <w:lang w:val="en-GB"/>
        </w:rPr>
        <w:t xml:space="preserve"> </w:t>
      </w:r>
      <w:r w:rsidRPr="00731F1E">
        <w:rPr>
          <w:rFonts w:cs="Arial" w:hint="eastAsia"/>
          <w:b/>
          <w:i/>
          <w:rtl/>
          <w:lang w:val="en-GB"/>
        </w:rPr>
        <w:t>الطفل</w:t>
      </w:r>
      <w:r w:rsidRPr="00731F1E">
        <w:rPr>
          <w:rFonts w:cs="Arial"/>
          <w:b/>
          <w:i/>
          <w:rtl/>
          <w:lang w:val="en-GB"/>
        </w:rPr>
        <w:t xml:space="preserve"> </w:t>
      </w:r>
    </w:p>
    <w:p w14:paraId="296CF8A8" w14:textId="3DD5B5EF" w:rsidR="00BA7A48" w:rsidRPr="00731F1E" w:rsidRDefault="002308AE" w:rsidP="008C544C">
      <w:pPr>
        <w:pStyle w:val="ListParagraph"/>
        <w:numPr>
          <w:ilvl w:val="0"/>
          <w:numId w:val="16"/>
        </w:numPr>
        <w:bidi/>
        <w:rPr>
          <w:b/>
          <w:i/>
          <w:lang w:val="en-GB"/>
        </w:rPr>
      </w:pPr>
      <w:r w:rsidRPr="00731F1E">
        <w:rPr>
          <w:rFonts w:hint="cs"/>
          <w:b/>
          <w:i/>
          <w:rtl/>
          <w:lang w:val="en-GB"/>
        </w:rPr>
        <w:t xml:space="preserve">مشرفين </w:t>
      </w:r>
      <w:r w:rsidRPr="00731F1E">
        <w:rPr>
          <w:rFonts w:hint="eastAsia"/>
          <w:b/>
          <w:i/>
          <w:rtl/>
          <w:lang w:val="en-GB"/>
        </w:rPr>
        <w:t>إدارة</w:t>
      </w:r>
      <w:r w:rsidRPr="00731F1E">
        <w:rPr>
          <w:rFonts w:hint="cs"/>
          <w:b/>
          <w:i/>
          <w:rtl/>
          <w:lang w:val="en-GB"/>
        </w:rPr>
        <w:t xml:space="preserve"> الحالة</w:t>
      </w:r>
    </w:p>
    <w:p w14:paraId="3AF4EC78" w14:textId="37A90E03" w:rsidR="00BA7A48" w:rsidRPr="00731F1E" w:rsidRDefault="002308AE" w:rsidP="008C544C">
      <w:pPr>
        <w:pStyle w:val="ListParagraph"/>
        <w:numPr>
          <w:ilvl w:val="0"/>
          <w:numId w:val="16"/>
        </w:numPr>
        <w:bidi/>
        <w:rPr>
          <w:b/>
          <w:i/>
          <w:lang w:val="en-GB"/>
        </w:rPr>
      </w:pPr>
      <w:r w:rsidRPr="00731F1E">
        <w:rPr>
          <w:rFonts w:hint="cs"/>
          <w:b/>
          <w:i/>
          <w:rtl/>
          <w:lang w:val="en-GB"/>
        </w:rPr>
        <w:t xml:space="preserve">اخصائي </w:t>
      </w:r>
      <w:r w:rsidRPr="00731F1E">
        <w:rPr>
          <w:rFonts w:hint="eastAsia"/>
          <w:b/>
          <w:i/>
          <w:rtl/>
          <w:lang w:val="en-GB"/>
        </w:rPr>
        <w:t>إدارة</w:t>
      </w:r>
      <w:r w:rsidRPr="00731F1E">
        <w:rPr>
          <w:rFonts w:hint="cs"/>
          <w:b/>
          <w:i/>
          <w:rtl/>
          <w:lang w:val="en-GB"/>
        </w:rPr>
        <w:t xml:space="preserve"> الحالة</w:t>
      </w:r>
    </w:p>
    <w:p w14:paraId="32670004" w14:textId="34787338" w:rsidR="002308AE" w:rsidRPr="00731F1E" w:rsidRDefault="002308AE" w:rsidP="008C544C">
      <w:pPr>
        <w:pStyle w:val="ListParagraph"/>
        <w:numPr>
          <w:ilvl w:val="0"/>
          <w:numId w:val="16"/>
        </w:numPr>
        <w:bidi/>
        <w:rPr>
          <w:b/>
          <w:i/>
          <w:lang w:val="en-GB"/>
        </w:rPr>
      </w:pPr>
      <w:r w:rsidRPr="00731F1E">
        <w:rPr>
          <w:rFonts w:cs="Arial" w:hint="eastAsia"/>
          <w:b/>
          <w:i/>
          <w:rtl/>
          <w:lang w:val="en-GB"/>
        </w:rPr>
        <w:t>مقدمو</w:t>
      </w:r>
      <w:r w:rsidRPr="00731F1E">
        <w:rPr>
          <w:rFonts w:cs="Arial"/>
          <w:b/>
          <w:i/>
          <w:rtl/>
          <w:lang w:val="en-GB"/>
        </w:rPr>
        <w:t xml:space="preserve"> </w:t>
      </w:r>
      <w:r w:rsidRPr="00731F1E">
        <w:rPr>
          <w:rFonts w:cs="Arial" w:hint="eastAsia"/>
          <w:b/>
          <w:i/>
          <w:rtl/>
          <w:lang w:val="en-GB"/>
        </w:rPr>
        <w:t>الخدمات</w:t>
      </w:r>
      <w:r w:rsidRPr="00731F1E">
        <w:rPr>
          <w:rFonts w:cs="Arial"/>
          <w:b/>
          <w:i/>
          <w:rtl/>
          <w:lang w:val="en-GB"/>
        </w:rPr>
        <w:t xml:space="preserve"> </w:t>
      </w:r>
      <w:r w:rsidRPr="00731F1E">
        <w:rPr>
          <w:rFonts w:cs="Arial" w:hint="eastAsia"/>
          <w:b/>
          <w:i/>
          <w:rtl/>
          <w:lang w:val="en-GB"/>
        </w:rPr>
        <w:t>المحددة</w:t>
      </w:r>
      <w:r w:rsidRPr="00731F1E">
        <w:rPr>
          <w:rFonts w:cs="Arial"/>
          <w:b/>
          <w:i/>
          <w:rtl/>
          <w:lang w:val="en-GB"/>
        </w:rPr>
        <w:t xml:space="preserve"> </w:t>
      </w:r>
      <w:r w:rsidRPr="00731F1E">
        <w:rPr>
          <w:rFonts w:cs="Arial" w:hint="eastAsia"/>
          <w:b/>
          <w:i/>
          <w:rtl/>
          <w:lang w:val="en-GB"/>
        </w:rPr>
        <w:t>من</w:t>
      </w:r>
      <w:r w:rsidRPr="00731F1E">
        <w:rPr>
          <w:rFonts w:cs="Arial"/>
          <w:b/>
          <w:i/>
          <w:rtl/>
          <w:lang w:val="en-GB"/>
        </w:rPr>
        <w:t xml:space="preserve"> </w:t>
      </w:r>
      <w:r w:rsidRPr="00731F1E">
        <w:rPr>
          <w:rFonts w:cs="Arial" w:hint="eastAsia"/>
          <w:b/>
          <w:i/>
          <w:rtl/>
          <w:lang w:val="en-GB"/>
        </w:rPr>
        <w:t>خلال</w:t>
      </w:r>
      <w:r w:rsidRPr="00731F1E">
        <w:rPr>
          <w:rFonts w:cs="Arial"/>
          <w:b/>
          <w:i/>
          <w:rtl/>
          <w:lang w:val="en-GB"/>
        </w:rPr>
        <w:t xml:space="preserve"> </w:t>
      </w:r>
      <w:r w:rsidRPr="00731F1E">
        <w:rPr>
          <w:rFonts w:cs="Arial" w:hint="eastAsia"/>
          <w:b/>
          <w:i/>
          <w:rtl/>
          <w:lang w:val="en-GB"/>
        </w:rPr>
        <w:t>الخرائط</w:t>
      </w:r>
      <w:r w:rsidRPr="00731F1E">
        <w:rPr>
          <w:rFonts w:cs="Arial"/>
          <w:b/>
          <w:i/>
          <w:rtl/>
          <w:lang w:val="en-GB"/>
        </w:rPr>
        <w:t xml:space="preserve"> </w:t>
      </w:r>
      <w:r w:rsidRPr="00731F1E">
        <w:rPr>
          <w:rFonts w:cs="Arial" w:hint="eastAsia"/>
          <w:b/>
          <w:i/>
          <w:rtl/>
          <w:lang w:val="en-GB"/>
        </w:rPr>
        <w:t>ذات</w:t>
      </w:r>
      <w:r w:rsidRPr="00731F1E">
        <w:rPr>
          <w:rFonts w:cs="Arial"/>
          <w:b/>
          <w:i/>
          <w:rtl/>
          <w:lang w:val="en-GB"/>
        </w:rPr>
        <w:t xml:space="preserve"> </w:t>
      </w:r>
      <w:r w:rsidRPr="00731F1E">
        <w:rPr>
          <w:rFonts w:cs="Arial" w:hint="eastAsia"/>
          <w:b/>
          <w:i/>
          <w:rtl/>
          <w:lang w:val="en-GB"/>
        </w:rPr>
        <w:t>الصلة</w:t>
      </w:r>
      <w:r w:rsidRPr="00731F1E">
        <w:rPr>
          <w:rFonts w:cs="Arial"/>
          <w:b/>
          <w:i/>
          <w:rtl/>
          <w:lang w:val="en-GB"/>
        </w:rPr>
        <w:t xml:space="preserve"> (</w:t>
      </w:r>
      <w:r w:rsidRPr="00731F1E">
        <w:rPr>
          <w:rFonts w:cs="Arial" w:hint="eastAsia"/>
          <w:b/>
          <w:i/>
          <w:rtl/>
          <w:lang w:val="en-GB"/>
        </w:rPr>
        <w:t>انظر</w:t>
      </w:r>
      <w:r w:rsidRPr="00731F1E">
        <w:rPr>
          <w:rFonts w:cs="Arial"/>
          <w:b/>
          <w:i/>
          <w:rtl/>
          <w:lang w:val="en-GB"/>
        </w:rPr>
        <w:t xml:space="preserve"> 3.3) </w:t>
      </w:r>
    </w:p>
    <w:p w14:paraId="2C39C85B" w14:textId="3FC827AC" w:rsidR="002308AE" w:rsidRPr="00731F1E" w:rsidRDefault="002308AE" w:rsidP="008C544C">
      <w:pPr>
        <w:pStyle w:val="ListParagraph"/>
        <w:numPr>
          <w:ilvl w:val="0"/>
          <w:numId w:val="16"/>
        </w:numPr>
        <w:bidi/>
        <w:rPr>
          <w:b/>
          <w:i/>
          <w:lang w:val="en-GB"/>
        </w:rPr>
      </w:pPr>
      <w:r w:rsidRPr="00731F1E">
        <w:rPr>
          <w:rFonts w:cs="Arial" w:hint="eastAsia"/>
          <w:b/>
          <w:i/>
          <w:rtl/>
          <w:lang w:val="en-GB"/>
        </w:rPr>
        <w:t>الهياكل</w:t>
      </w:r>
      <w:r w:rsidRPr="00731F1E">
        <w:rPr>
          <w:rFonts w:cs="Arial"/>
          <w:b/>
          <w:i/>
          <w:rtl/>
          <w:lang w:val="en-GB"/>
        </w:rPr>
        <w:t xml:space="preserve"> </w:t>
      </w:r>
      <w:r w:rsidRPr="00731F1E">
        <w:rPr>
          <w:rFonts w:cs="Arial" w:hint="eastAsia"/>
          <w:b/>
          <w:i/>
          <w:rtl/>
          <w:lang w:val="en-GB"/>
        </w:rPr>
        <w:t>المجتمعية</w:t>
      </w:r>
      <w:r w:rsidRPr="00731F1E">
        <w:rPr>
          <w:rFonts w:cs="Arial"/>
          <w:b/>
          <w:i/>
          <w:rtl/>
          <w:lang w:val="en-GB"/>
        </w:rPr>
        <w:t xml:space="preserve"> </w:t>
      </w:r>
      <w:r w:rsidRPr="00731F1E">
        <w:rPr>
          <w:rFonts w:cs="Arial" w:hint="eastAsia"/>
          <w:b/>
          <w:i/>
          <w:rtl/>
          <w:lang w:val="en-GB"/>
        </w:rPr>
        <w:t>ذات</w:t>
      </w:r>
      <w:r w:rsidRPr="00731F1E">
        <w:rPr>
          <w:rFonts w:cs="Arial"/>
          <w:b/>
          <w:i/>
          <w:rtl/>
          <w:lang w:val="en-GB"/>
        </w:rPr>
        <w:t xml:space="preserve"> </w:t>
      </w:r>
      <w:r w:rsidRPr="00731F1E">
        <w:rPr>
          <w:rFonts w:cs="Arial" w:hint="eastAsia"/>
          <w:b/>
          <w:i/>
          <w:rtl/>
          <w:lang w:val="en-GB"/>
        </w:rPr>
        <w:t>الصلة</w:t>
      </w:r>
      <w:r w:rsidRPr="00731F1E">
        <w:rPr>
          <w:rFonts w:cs="Arial"/>
          <w:b/>
          <w:i/>
          <w:rtl/>
          <w:lang w:val="en-GB"/>
        </w:rPr>
        <w:t xml:space="preserve"> </w:t>
      </w:r>
      <w:r w:rsidRPr="00731F1E">
        <w:rPr>
          <w:rFonts w:cs="Arial" w:hint="eastAsia"/>
          <w:b/>
          <w:i/>
          <w:rtl/>
          <w:lang w:val="en-GB"/>
        </w:rPr>
        <w:t>بما</w:t>
      </w:r>
      <w:r w:rsidRPr="00731F1E">
        <w:rPr>
          <w:rFonts w:cs="Arial"/>
          <w:b/>
          <w:i/>
          <w:rtl/>
          <w:lang w:val="en-GB"/>
        </w:rPr>
        <w:t xml:space="preserve"> </w:t>
      </w:r>
      <w:r w:rsidRPr="00731F1E">
        <w:rPr>
          <w:rFonts w:cs="Arial" w:hint="eastAsia"/>
          <w:b/>
          <w:i/>
          <w:rtl/>
          <w:lang w:val="en-GB"/>
        </w:rPr>
        <w:t>في</w:t>
      </w:r>
      <w:r w:rsidRPr="00731F1E">
        <w:rPr>
          <w:rFonts w:cs="Arial"/>
          <w:b/>
          <w:i/>
          <w:rtl/>
          <w:lang w:val="en-GB"/>
        </w:rPr>
        <w:t xml:space="preserve"> </w:t>
      </w:r>
      <w:r w:rsidRPr="00731F1E">
        <w:rPr>
          <w:rFonts w:cs="Arial" w:hint="eastAsia"/>
          <w:b/>
          <w:i/>
          <w:rtl/>
          <w:lang w:val="en-GB"/>
        </w:rPr>
        <w:t>ذلك</w:t>
      </w:r>
      <w:r w:rsidRPr="00731F1E">
        <w:rPr>
          <w:rFonts w:cs="Arial"/>
          <w:b/>
          <w:i/>
          <w:rtl/>
          <w:lang w:val="en-GB"/>
        </w:rPr>
        <w:t xml:space="preserve"> </w:t>
      </w:r>
      <w:r w:rsidRPr="00731F1E">
        <w:rPr>
          <w:rFonts w:cs="Arial" w:hint="eastAsia"/>
          <w:b/>
          <w:i/>
          <w:rtl/>
          <w:lang w:val="en-GB"/>
        </w:rPr>
        <w:t>القيادة</w:t>
      </w:r>
      <w:r w:rsidRPr="00731F1E">
        <w:rPr>
          <w:rFonts w:cs="Arial"/>
          <w:b/>
          <w:i/>
          <w:rtl/>
          <w:lang w:val="en-GB"/>
        </w:rPr>
        <w:t xml:space="preserve"> </w:t>
      </w:r>
      <w:r w:rsidRPr="00731F1E">
        <w:rPr>
          <w:rFonts w:cs="Arial" w:hint="eastAsia"/>
          <w:b/>
          <w:i/>
          <w:rtl/>
          <w:lang w:val="en-GB"/>
        </w:rPr>
        <w:t>المحلية</w:t>
      </w:r>
      <w:r w:rsidRPr="00731F1E">
        <w:rPr>
          <w:rFonts w:cs="Arial"/>
          <w:b/>
          <w:i/>
          <w:rtl/>
          <w:lang w:val="en-GB"/>
        </w:rPr>
        <w:t xml:space="preserve"> </w:t>
      </w:r>
    </w:p>
    <w:p w14:paraId="3EB8121C" w14:textId="77777777" w:rsidR="002308AE" w:rsidRPr="00731F1E" w:rsidRDefault="002308AE" w:rsidP="008C544C">
      <w:pPr>
        <w:pStyle w:val="ListParagraph"/>
        <w:numPr>
          <w:ilvl w:val="0"/>
          <w:numId w:val="16"/>
        </w:numPr>
        <w:bidi/>
        <w:rPr>
          <w:rFonts w:cs="Arial"/>
          <w:b/>
          <w:i/>
          <w:rtl/>
          <w:lang w:val="en-GB"/>
        </w:rPr>
      </w:pPr>
      <w:r w:rsidRPr="00731F1E">
        <w:rPr>
          <w:rFonts w:cs="Arial" w:hint="eastAsia"/>
          <w:b/>
          <w:i/>
          <w:rtl/>
          <w:lang w:val="en-GB"/>
        </w:rPr>
        <w:t>الأطفال</w:t>
      </w:r>
      <w:r w:rsidRPr="00731F1E">
        <w:rPr>
          <w:rFonts w:cs="Arial"/>
          <w:b/>
          <w:i/>
          <w:rtl/>
          <w:lang w:val="en-GB"/>
        </w:rPr>
        <w:t xml:space="preserve"> </w:t>
      </w:r>
      <w:r w:rsidRPr="00731F1E">
        <w:rPr>
          <w:rFonts w:cs="Arial" w:hint="eastAsia"/>
          <w:b/>
          <w:i/>
          <w:rtl/>
          <w:lang w:val="en-GB"/>
        </w:rPr>
        <w:t>وأسرهم</w:t>
      </w:r>
      <w:r w:rsidRPr="00731F1E">
        <w:rPr>
          <w:rFonts w:cs="Arial"/>
          <w:b/>
          <w:i/>
          <w:rtl/>
          <w:lang w:val="en-GB"/>
        </w:rPr>
        <w:t xml:space="preserve"> / </w:t>
      </w:r>
      <w:r w:rsidRPr="00731F1E">
        <w:rPr>
          <w:rFonts w:cs="Arial" w:hint="eastAsia"/>
          <w:b/>
          <w:i/>
          <w:rtl/>
          <w:lang w:val="en-GB"/>
        </w:rPr>
        <w:t>مقدمي</w:t>
      </w:r>
      <w:r w:rsidRPr="00731F1E">
        <w:rPr>
          <w:rFonts w:cs="Arial"/>
          <w:b/>
          <w:i/>
          <w:rtl/>
          <w:lang w:val="en-GB"/>
        </w:rPr>
        <w:t xml:space="preserve"> </w:t>
      </w:r>
      <w:r w:rsidRPr="00731F1E">
        <w:rPr>
          <w:rFonts w:cs="Arial" w:hint="eastAsia"/>
          <w:b/>
          <w:i/>
          <w:rtl/>
          <w:lang w:val="en-GB"/>
        </w:rPr>
        <w:t>الرعاية</w:t>
      </w:r>
      <w:r w:rsidRPr="00731F1E">
        <w:rPr>
          <w:rFonts w:cs="Arial"/>
          <w:b/>
          <w:i/>
          <w:rtl/>
          <w:lang w:val="en-GB"/>
        </w:rPr>
        <w:t>.</w:t>
      </w:r>
    </w:p>
    <w:p w14:paraId="6AA11CDC" w14:textId="60F9FDA9" w:rsidR="00E011BD" w:rsidRDefault="002308AE" w:rsidP="008C544C">
      <w:pPr>
        <w:bidi/>
        <w:rPr>
          <w:color w:val="00B0F0"/>
          <w:lang w:val="en-GB"/>
        </w:rPr>
      </w:pPr>
      <w:r>
        <w:rPr>
          <w:rFonts w:hint="cs"/>
          <w:color w:val="00B0F0"/>
          <w:rtl/>
          <w:lang w:val="en-GB"/>
        </w:rPr>
        <w:t>اظف معلومات وفقا للسياق</w:t>
      </w:r>
    </w:p>
    <w:p w14:paraId="77A503C0" w14:textId="77777777" w:rsidR="00E011BD" w:rsidRPr="00123791" w:rsidRDefault="00E011BD" w:rsidP="008C544C">
      <w:pPr>
        <w:bidi/>
        <w:rPr>
          <w:color w:val="00B0F0"/>
          <w:lang w:val="en-GB"/>
        </w:rPr>
      </w:pPr>
    </w:p>
    <w:p w14:paraId="13C62307" w14:textId="4DC67CF2" w:rsidR="001F73ED" w:rsidRPr="005106C1" w:rsidRDefault="00E17775" w:rsidP="008C544C">
      <w:pPr>
        <w:pStyle w:val="Heading2"/>
        <w:bidi/>
        <w:rPr>
          <w:b w:val="0"/>
          <w:bCs/>
          <w:lang w:val="en-GB"/>
        </w:rPr>
      </w:pPr>
      <w:bookmarkStart w:id="17" w:name="_Toc12834144"/>
      <w:r w:rsidRPr="005106C1">
        <w:rPr>
          <w:b w:val="0"/>
          <w:bCs/>
          <w:lang w:val="en-GB"/>
        </w:rPr>
        <w:t>3.2</w:t>
      </w:r>
      <w:r>
        <w:rPr>
          <w:rFonts w:hint="cs"/>
          <w:b w:val="0"/>
          <w:bCs/>
          <w:rtl/>
          <w:lang w:val="en-GB"/>
        </w:rPr>
        <w:t xml:space="preserve"> </w:t>
      </w:r>
      <w:r w:rsidRPr="005106C1">
        <w:rPr>
          <w:b w:val="0"/>
          <w:bCs/>
          <w:rtl/>
          <w:lang w:val="en-GB"/>
        </w:rPr>
        <w:t>أدوار</w:t>
      </w:r>
      <w:r w:rsidR="005106C1" w:rsidRPr="005106C1">
        <w:rPr>
          <w:rFonts w:hint="cs"/>
          <w:b w:val="0"/>
          <w:bCs/>
          <w:rtl/>
          <w:lang w:val="en-GB"/>
        </w:rPr>
        <w:t xml:space="preserve"> و مسؤوليات اخصائي إدارة الحالة و مشرفين</w:t>
      </w:r>
      <w:r w:rsidR="00E250F6">
        <w:rPr>
          <w:rFonts w:hint="cs"/>
          <w:b w:val="0"/>
          <w:bCs/>
          <w:rtl/>
          <w:lang w:val="en-GB"/>
        </w:rPr>
        <w:t xml:space="preserve"> ادارة</w:t>
      </w:r>
      <w:r w:rsidR="005106C1" w:rsidRPr="005106C1">
        <w:rPr>
          <w:rFonts w:hint="cs"/>
          <w:b w:val="0"/>
          <w:bCs/>
          <w:rtl/>
          <w:lang w:val="en-GB"/>
        </w:rPr>
        <w:t xml:space="preserve"> الحالة</w:t>
      </w:r>
      <w:r w:rsidR="005106C1" w:rsidRPr="005106C1">
        <w:rPr>
          <w:rFonts w:cs="Arial"/>
          <w:b w:val="0"/>
          <w:bCs/>
          <w:rtl/>
          <w:lang w:val="en-GB"/>
        </w:rPr>
        <w:t xml:space="preserve"> </w:t>
      </w:r>
      <w:r w:rsidR="005106C1" w:rsidRPr="005106C1">
        <w:rPr>
          <w:rFonts w:cs="Arial" w:hint="eastAsia"/>
          <w:b w:val="0"/>
          <w:bCs/>
          <w:rtl/>
          <w:lang w:val="en-GB"/>
        </w:rPr>
        <w:t>ونسب</w:t>
      </w:r>
      <w:r w:rsidR="005106C1" w:rsidRPr="005106C1">
        <w:rPr>
          <w:rFonts w:cs="Arial"/>
          <w:b w:val="0"/>
          <w:bCs/>
          <w:rtl/>
          <w:lang w:val="en-GB"/>
        </w:rPr>
        <w:t xml:space="preserve"> </w:t>
      </w:r>
      <w:r w:rsidR="005106C1" w:rsidRPr="005106C1">
        <w:rPr>
          <w:rFonts w:cs="Arial" w:hint="eastAsia"/>
          <w:b w:val="0"/>
          <w:bCs/>
          <w:rtl/>
          <w:lang w:val="en-GB"/>
        </w:rPr>
        <w:t>الموظفين</w:t>
      </w:r>
      <w:r w:rsidR="005106C1" w:rsidRPr="005106C1">
        <w:rPr>
          <w:rFonts w:cs="Arial"/>
          <w:b w:val="0"/>
          <w:bCs/>
          <w:rtl/>
          <w:lang w:val="en-GB"/>
        </w:rPr>
        <w:t xml:space="preserve"> </w:t>
      </w:r>
      <w:r w:rsidR="005106C1" w:rsidRPr="005106C1">
        <w:rPr>
          <w:rFonts w:cs="Arial" w:hint="eastAsia"/>
          <w:b w:val="0"/>
          <w:bCs/>
          <w:rtl/>
          <w:lang w:val="en-GB"/>
        </w:rPr>
        <w:t>والكفاءات</w:t>
      </w:r>
      <w:r w:rsidR="005106C1" w:rsidRPr="005106C1">
        <w:rPr>
          <w:rFonts w:cs="Arial"/>
          <w:b w:val="0"/>
          <w:bCs/>
          <w:rtl/>
          <w:lang w:val="en-GB"/>
        </w:rPr>
        <w:t xml:space="preserve"> </w:t>
      </w:r>
      <w:r w:rsidR="005106C1" w:rsidRPr="005106C1">
        <w:rPr>
          <w:rFonts w:cs="Arial" w:hint="eastAsia"/>
          <w:b w:val="0"/>
          <w:bCs/>
          <w:rtl/>
          <w:lang w:val="en-GB"/>
        </w:rPr>
        <w:t>الأساسية</w:t>
      </w:r>
      <w:r w:rsidR="005106C1" w:rsidRPr="005106C1">
        <w:rPr>
          <w:rFonts w:cs="Arial"/>
          <w:b w:val="0"/>
          <w:bCs/>
          <w:rtl/>
          <w:lang w:val="en-GB"/>
        </w:rPr>
        <w:t xml:space="preserve"> </w:t>
      </w:r>
      <w:r w:rsidR="005106C1" w:rsidRPr="005106C1">
        <w:rPr>
          <w:rFonts w:cs="Arial" w:hint="eastAsia"/>
          <w:b w:val="0"/>
          <w:bCs/>
          <w:rtl/>
          <w:lang w:val="en-GB"/>
        </w:rPr>
        <w:t>وبناء</w:t>
      </w:r>
      <w:r w:rsidR="005106C1" w:rsidRPr="005106C1">
        <w:rPr>
          <w:rFonts w:cs="Arial"/>
          <w:b w:val="0"/>
          <w:bCs/>
          <w:rtl/>
          <w:lang w:val="en-GB"/>
        </w:rPr>
        <w:t xml:space="preserve"> </w:t>
      </w:r>
      <w:r w:rsidR="005106C1" w:rsidRPr="005106C1">
        <w:rPr>
          <w:rFonts w:cs="Arial" w:hint="eastAsia"/>
          <w:b w:val="0"/>
          <w:bCs/>
          <w:rtl/>
          <w:lang w:val="en-GB"/>
        </w:rPr>
        <w:t>القدرات</w:t>
      </w:r>
      <w:bookmarkEnd w:id="17"/>
    </w:p>
    <w:p w14:paraId="4677196A" w14:textId="217848D9" w:rsidR="00D37C74" w:rsidRPr="00123791" w:rsidRDefault="00D37C74" w:rsidP="008C544C">
      <w:pPr>
        <w:pStyle w:val="ListNumber2"/>
        <w:numPr>
          <w:ilvl w:val="0"/>
          <w:numId w:val="0"/>
        </w:numPr>
        <w:bidi/>
        <w:rPr>
          <w:i/>
          <w:lang w:val="en-GB"/>
        </w:rPr>
      </w:pPr>
      <w:r>
        <w:rPr>
          <w:i/>
          <w:lang w:val="en-GB"/>
        </w:rPr>
        <w:t>---------------------------------------------------------------------------------------------------------------------------</w:t>
      </w:r>
    </w:p>
    <w:p w14:paraId="6D258E77" w14:textId="45781133" w:rsidR="006D66CD" w:rsidRDefault="006D66CD" w:rsidP="008C544C">
      <w:pPr>
        <w:bidi/>
        <w:spacing w:before="120" w:after="120"/>
        <w:rPr>
          <w:rFonts w:cs="Arial"/>
          <w:i/>
          <w:rtl/>
          <w:lang w:val="en-GB"/>
        </w:rPr>
      </w:pPr>
      <w:r>
        <w:rPr>
          <w:rFonts w:hint="eastAsia"/>
          <w:b/>
          <w:bCs/>
          <w:i/>
          <w:iCs/>
          <w:u w:val="single"/>
          <w:rtl/>
          <w:lang w:val="en-GB"/>
        </w:rPr>
        <w:t>أدوار</w:t>
      </w:r>
      <w:r>
        <w:rPr>
          <w:rFonts w:hint="cs"/>
          <w:b/>
          <w:bCs/>
          <w:i/>
          <w:iCs/>
          <w:u w:val="single"/>
          <w:rtl/>
          <w:lang w:val="en-GB"/>
        </w:rPr>
        <w:t xml:space="preserve"> </w:t>
      </w:r>
      <w:r w:rsidR="00DE521A">
        <w:rPr>
          <w:rFonts w:hint="cs"/>
          <w:b/>
          <w:bCs/>
          <w:i/>
          <w:iCs/>
          <w:u w:val="single"/>
          <w:rtl/>
          <w:lang w:val="en-GB"/>
        </w:rPr>
        <w:t>ومسؤوليات</w:t>
      </w:r>
      <w:r>
        <w:rPr>
          <w:rFonts w:hint="cs"/>
          <w:b/>
          <w:bCs/>
          <w:i/>
          <w:iCs/>
          <w:u w:val="single"/>
          <w:rtl/>
          <w:lang w:val="en-GB"/>
        </w:rPr>
        <w:t xml:space="preserve"> </w:t>
      </w:r>
      <w:proofErr w:type="spellStart"/>
      <w:r>
        <w:rPr>
          <w:rFonts w:hint="cs"/>
          <w:b/>
          <w:bCs/>
          <w:i/>
          <w:iCs/>
          <w:u w:val="single"/>
          <w:rtl/>
          <w:lang w:val="en-GB"/>
        </w:rPr>
        <w:t>اخصائيي</w:t>
      </w:r>
      <w:proofErr w:type="spellEnd"/>
      <w:r>
        <w:rPr>
          <w:rFonts w:hint="cs"/>
          <w:b/>
          <w:bCs/>
          <w:i/>
          <w:iCs/>
          <w:u w:val="single"/>
          <w:rtl/>
          <w:lang w:val="en-GB"/>
        </w:rPr>
        <w:t xml:space="preserve"> </w:t>
      </w:r>
      <w:r>
        <w:rPr>
          <w:rFonts w:hint="eastAsia"/>
          <w:b/>
          <w:bCs/>
          <w:i/>
          <w:iCs/>
          <w:u w:val="single"/>
          <w:rtl/>
          <w:lang w:val="en-GB"/>
        </w:rPr>
        <w:t>إدارة</w:t>
      </w:r>
      <w:r>
        <w:rPr>
          <w:rFonts w:hint="cs"/>
          <w:b/>
          <w:bCs/>
          <w:i/>
          <w:iCs/>
          <w:u w:val="single"/>
          <w:rtl/>
          <w:lang w:val="en-GB"/>
        </w:rPr>
        <w:t xml:space="preserve"> الحالة </w:t>
      </w:r>
      <w:r w:rsidR="00DE521A">
        <w:rPr>
          <w:rFonts w:hint="cs"/>
          <w:b/>
          <w:bCs/>
          <w:i/>
          <w:iCs/>
          <w:u w:val="single"/>
          <w:rtl/>
          <w:lang w:val="en-GB"/>
        </w:rPr>
        <w:t>ومشرفين</w:t>
      </w:r>
      <w:r w:rsidR="00E250F6">
        <w:rPr>
          <w:rFonts w:hint="cs"/>
          <w:b/>
          <w:bCs/>
          <w:i/>
          <w:iCs/>
          <w:u w:val="single"/>
          <w:rtl/>
          <w:lang w:val="en-GB"/>
        </w:rPr>
        <w:t xml:space="preserve"> ادارة</w:t>
      </w:r>
      <w:r>
        <w:rPr>
          <w:rFonts w:hint="cs"/>
          <w:b/>
          <w:bCs/>
          <w:i/>
          <w:iCs/>
          <w:u w:val="single"/>
          <w:rtl/>
          <w:lang w:val="en-GB"/>
        </w:rPr>
        <w:t xml:space="preserve"> الحالة:</w:t>
      </w:r>
      <w:r w:rsidR="00317253">
        <w:rPr>
          <w:b/>
          <w:bCs/>
          <w:lang w:val="en-GB"/>
        </w:rPr>
        <w:t xml:space="preserve"> </w:t>
      </w:r>
      <w:r w:rsidRPr="006D66CD">
        <w:rPr>
          <w:rFonts w:cs="Arial" w:hint="eastAsia"/>
          <w:i/>
          <w:rtl/>
          <w:lang w:val="en-GB"/>
        </w:rPr>
        <w:t>يجب</w:t>
      </w:r>
      <w:r w:rsidRPr="006D66CD">
        <w:rPr>
          <w:rFonts w:cs="Arial"/>
          <w:i/>
          <w:rtl/>
          <w:lang w:val="en-GB"/>
        </w:rPr>
        <w:t xml:space="preserve"> </w:t>
      </w:r>
      <w:r w:rsidRPr="006D66CD">
        <w:rPr>
          <w:rFonts w:cs="Arial" w:hint="eastAsia"/>
          <w:i/>
          <w:rtl/>
          <w:lang w:val="en-GB"/>
        </w:rPr>
        <w:t>أن</w:t>
      </w:r>
      <w:r w:rsidRPr="006D66CD">
        <w:rPr>
          <w:rFonts w:cs="Arial"/>
          <w:i/>
          <w:rtl/>
          <w:lang w:val="en-GB"/>
        </w:rPr>
        <w:t xml:space="preserve"> </w:t>
      </w:r>
      <w:r w:rsidRPr="006D66CD">
        <w:rPr>
          <w:rFonts w:cs="Arial" w:hint="eastAsia"/>
          <w:i/>
          <w:rtl/>
          <w:lang w:val="en-GB"/>
        </w:rPr>
        <w:t>تتم</w:t>
      </w:r>
      <w:r w:rsidRPr="006D66CD">
        <w:rPr>
          <w:rFonts w:cs="Arial"/>
          <w:i/>
          <w:rtl/>
          <w:lang w:val="en-GB"/>
        </w:rPr>
        <w:t xml:space="preserve"> </w:t>
      </w:r>
      <w:r w:rsidRPr="006D66CD">
        <w:rPr>
          <w:rFonts w:cs="Arial" w:hint="eastAsia"/>
          <w:i/>
          <w:rtl/>
          <w:lang w:val="en-GB"/>
        </w:rPr>
        <w:t>مواءمة</w:t>
      </w:r>
      <w:r w:rsidRPr="006D66CD">
        <w:rPr>
          <w:rFonts w:cs="Arial"/>
          <w:i/>
          <w:rtl/>
          <w:lang w:val="en-GB"/>
        </w:rPr>
        <w:t xml:space="preserve"> </w:t>
      </w:r>
      <w:r w:rsidRPr="006D66CD">
        <w:rPr>
          <w:rFonts w:cs="Arial" w:hint="eastAsia"/>
          <w:i/>
          <w:rtl/>
          <w:lang w:val="en-GB"/>
        </w:rPr>
        <w:t>أدوار</w:t>
      </w:r>
      <w:r w:rsidRPr="006D66CD">
        <w:rPr>
          <w:rFonts w:cs="Arial"/>
          <w:i/>
          <w:rtl/>
          <w:lang w:val="en-GB"/>
        </w:rPr>
        <w:t xml:space="preserve"> </w:t>
      </w:r>
      <w:r w:rsidRPr="006D66CD">
        <w:rPr>
          <w:rFonts w:cs="Arial" w:hint="eastAsia"/>
          <w:i/>
          <w:rtl/>
          <w:lang w:val="en-GB"/>
        </w:rPr>
        <w:t>ومسؤولي</w:t>
      </w:r>
      <w:r>
        <w:rPr>
          <w:rFonts w:cs="Arial" w:hint="cs"/>
          <w:i/>
          <w:rtl/>
          <w:lang w:val="en-GB"/>
        </w:rPr>
        <w:t xml:space="preserve">ات </w:t>
      </w:r>
      <w:proofErr w:type="spellStart"/>
      <w:r>
        <w:rPr>
          <w:rFonts w:cs="Arial" w:hint="cs"/>
          <w:i/>
          <w:rtl/>
          <w:lang w:val="en-GB"/>
        </w:rPr>
        <w:t>اخصائيي</w:t>
      </w:r>
      <w:proofErr w:type="spellEnd"/>
      <w:r w:rsidRPr="006D66CD">
        <w:rPr>
          <w:rFonts w:cs="Arial"/>
          <w:i/>
          <w:rtl/>
          <w:lang w:val="en-GB"/>
        </w:rPr>
        <w:t xml:space="preserve"> </w:t>
      </w:r>
      <w:r w:rsidRPr="006D66CD">
        <w:rPr>
          <w:rFonts w:cs="Arial" w:hint="eastAsia"/>
          <w:i/>
          <w:rtl/>
          <w:lang w:val="en-GB"/>
        </w:rPr>
        <w:t>إدارة</w:t>
      </w:r>
      <w:r w:rsidRPr="006D66CD">
        <w:rPr>
          <w:rFonts w:cs="Arial"/>
          <w:i/>
          <w:rtl/>
          <w:lang w:val="en-GB"/>
        </w:rPr>
        <w:t xml:space="preserve"> </w:t>
      </w:r>
      <w:r w:rsidRPr="006D66CD">
        <w:rPr>
          <w:rFonts w:cs="Arial" w:hint="eastAsia"/>
          <w:i/>
          <w:rtl/>
          <w:lang w:val="en-GB"/>
        </w:rPr>
        <w:t>الحال</w:t>
      </w:r>
      <w:r>
        <w:rPr>
          <w:rFonts w:cs="Arial" w:hint="cs"/>
          <w:i/>
          <w:rtl/>
          <w:lang w:val="en-GB"/>
        </w:rPr>
        <w:t>ة</w:t>
      </w:r>
      <w:r w:rsidRPr="006D66CD">
        <w:rPr>
          <w:rFonts w:cs="Arial"/>
          <w:i/>
          <w:rtl/>
          <w:lang w:val="en-GB"/>
        </w:rPr>
        <w:t xml:space="preserve"> </w:t>
      </w:r>
      <w:r w:rsidRPr="006D66CD">
        <w:rPr>
          <w:rFonts w:cs="Arial" w:hint="eastAsia"/>
          <w:i/>
          <w:rtl/>
          <w:lang w:val="en-GB"/>
        </w:rPr>
        <w:t>وم</w:t>
      </w:r>
      <w:r>
        <w:rPr>
          <w:rFonts w:cs="Arial" w:hint="cs"/>
          <w:i/>
          <w:rtl/>
          <w:lang w:val="en-GB"/>
        </w:rPr>
        <w:t>شرفين</w:t>
      </w:r>
      <w:r w:rsidR="00DE521A">
        <w:rPr>
          <w:rFonts w:cs="Arial" w:hint="cs"/>
          <w:i/>
          <w:rtl/>
          <w:lang w:val="en-GB"/>
        </w:rPr>
        <w:t xml:space="preserve"> </w:t>
      </w:r>
      <w:r w:rsidR="00E17775">
        <w:rPr>
          <w:rFonts w:cs="Arial" w:hint="cs"/>
          <w:i/>
          <w:rtl/>
          <w:lang w:val="en-GB"/>
        </w:rPr>
        <w:t>ادارة الحالة</w:t>
      </w:r>
      <w:r>
        <w:rPr>
          <w:rFonts w:cs="Arial" w:hint="cs"/>
          <w:i/>
          <w:rtl/>
          <w:lang w:val="en-GB"/>
        </w:rPr>
        <w:t xml:space="preserve"> </w:t>
      </w:r>
      <w:r w:rsidRPr="006D66CD">
        <w:rPr>
          <w:rFonts w:cs="Arial" w:hint="eastAsia"/>
          <w:i/>
          <w:rtl/>
          <w:lang w:val="en-GB"/>
        </w:rPr>
        <w:t>وا</w:t>
      </w:r>
      <w:r>
        <w:rPr>
          <w:rFonts w:cs="Arial" w:hint="cs"/>
          <w:i/>
          <w:rtl/>
          <w:lang w:val="en-GB"/>
        </w:rPr>
        <w:t>لاتفاق</w:t>
      </w:r>
      <w:r w:rsidRPr="006D66CD">
        <w:rPr>
          <w:rFonts w:cs="Arial"/>
          <w:i/>
          <w:rtl/>
          <w:lang w:val="en-GB"/>
        </w:rPr>
        <w:t xml:space="preserve"> </w:t>
      </w:r>
      <w:r w:rsidRPr="006D66CD">
        <w:rPr>
          <w:rFonts w:cs="Arial" w:hint="eastAsia"/>
          <w:i/>
          <w:rtl/>
          <w:lang w:val="en-GB"/>
        </w:rPr>
        <w:t>عليها</w:t>
      </w:r>
      <w:r w:rsidRPr="006D66CD">
        <w:rPr>
          <w:rFonts w:cs="Arial"/>
          <w:i/>
          <w:rtl/>
          <w:lang w:val="en-GB"/>
        </w:rPr>
        <w:t xml:space="preserve"> </w:t>
      </w:r>
      <w:r w:rsidRPr="006D66CD">
        <w:rPr>
          <w:rFonts w:cs="Arial" w:hint="eastAsia"/>
          <w:i/>
          <w:rtl/>
          <w:lang w:val="en-GB"/>
        </w:rPr>
        <w:t>بين</w:t>
      </w:r>
      <w:r w:rsidRPr="006D66CD">
        <w:rPr>
          <w:rFonts w:cs="Arial"/>
          <w:i/>
          <w:rtl/>
          <w:lang w:val="en-GB"/>
        </w:rPr>
        <w:t xml:space="preserve"> </w:t>
      </w:r>
      <w:r w:rsidRPr="006D66CD">
        <w:rPr>
          <w:rFonts w:cs="Arial" w:hint="eastAsia"/>
          <w:i/>
          <w:rtl/>
          <w:lang w:val="en-GB"/>
        </w:rPr>
        <w:t>الجهات</w:t>
      </w:r>
      <w:r w:rsidRPr="006D66CD">
        <w:rPr>
          <w:rFonts w:cs="Arial"/>
          <w:i/>
          <w:rtl/>
          <w:lang w:val="en-GB"/>
        </w:rPr>
        <w:t xml:space="preserve"> </w:t>
      </w:r>
      <w:r w:rsidRPr="006D66CD">
        <w:rPr>
          <w:rFonts w:cs="Arial" w:hint="eastAsia"/>
          <w:i/>
          <w:rtl/>
          <w:lang w:val="en-GB"/>
        </w:rPr>
        <w:t>الفاعلة</w:t>
      </w:r>
      <w:r w:rsidRPr="006D66CD">
        <w:rPr>
          <w:rFonts w:cs="Arial"/>
          <w:i/>
          <w:rtl/>
          <w:lang w:val="en-GB"/>
        </w:rPr>
        <w:t xml:space="preserve"> </w:t>
      </w:r>
      <w:r w:rsidRPr="006D66CD">
        <w:rPr>
          <w:rFonts w:cs="Arial" w:hint="eastAsia"/>
          <w:i/>
          <w:rtl/>
          <w:lang w:val="en-GB"/>
        </w:rPr>
        <w:t>في</w:t>
      </w:r>
      <w:r w:rsidRPr="006D66CD">
        <w:rPr>
          <w:rFonts w:cs="Arial"/>
          <w:i/>
          <w:rtl/>
          <w:lang w:val="en-GB"/>
        </w:rPr>
        <w:t xml:space="preserve"> </w:t>
      </w:r>
      <w:r w:rsidRPr="006D66CD">
        <w:rPr>
          <w:rFonts w:cs="Arial" w:hint="eastAsia"/>
          <w:i/>
          <w:rtl/>
          <w:lang w:val="en-GB"/>
        </w:rPr>
        <w:t>إدارة</w:t>
      </w:r>
      <w:r w:rsidRPr="006D66CD">
        <w:rPr>
          <w:rFonts w:cs="Arial"/>
          <w:i/>
          <w:rtl/>
          <w:lang w:val="en-GB"/>
        </w:rPr>
        <w:t xml:space="preserve"> </w:t>
      </w:r>
      <w:r w:rsidRPr="006D66CD">
        <w:rPr>
          <w:rFonts w:cs="Arial" w:hint="eastAsia"/>
          <w:i/>
          <w:rtl/>
          <w:lang w:val="en-GB"/>
        </w:rPr>
        <w:t>الحال</w:t>
      </w:r>
      <w:r>
        <w:rPr>
          <w:rFonts w:cs="Arial" w:hint="cs"/>
          <w:i/>
          <w:rtl/>
          <w:lang w:val="en-GB"/>
        </w:rPr>
        <w:t>ة</w:t>
      </w:r>
      <w:r w:rsidRPr="006D66CD">
        <w:rPr>
          <w:rFonts w:cs="Arial"/>
          <w:i/>
          <w:rtl/>
          <w:lang w:val="en-GB"/>
        </w:rPr>
        <w:t xml:space="preserve"> </w:t>
      </w:r>
      <w:r w:rsidRPr="006D66CD">
        <w:rPr>
          <w:rFonts w:cs="Arial" w:hint="eastAsia"/>
          <w:i/>
          <w:rtl/>
          <w:lang w:val="en-GB"/>
        </w:rPr>
        <w:t>وينبغي</w:t>
      </w:r>
      <w:r w:rsidRPr="006D66CD">
        <w:rPr>
          <w:rFonts w:cs="Arial"/>
          <w:i/>
          <w:rtl/>
          <w:lang w:val="en-GB"/>
        </w:rPr>
        <w:t xml:space="preserve"> </w:t>
      </w:r>
      <w:r w:rsidRPr="006D66CD">
        <w:rPr>
          <w:rFonts w:cs="Arial" w:hint="eastAsia"/>
          <w:i/>
          <w:rtl/>
          <w:lang w:val="en-GB"/>
        </w:rPr>
        <w:t>تطوير</w:t>
      </w:r>
      <w:r w:rsidRPr="006D66CD">
        <w:rPr>
          <w:rFonts w:cs="Arial"/>
          <w:i/>
          <w:rtl/>
          <w:lang w:val="en-GB"/>
        </w:rPr>
        <w:t xml:space="preserve"> </w:t>
      </w:r>
      <w:r w:rsidRPr="006D66CD">
        <w:rPr>
          <w:rFonts w:cs="Arial" w:hint="eastAsia"/>
          <w:i/>
          <w:rtl/>
          <w:lang w:val="en-GB"/>
        </w:rPr>
        <w:t>العناصر</w:t>
      </w:r>
      <w:r w:rsidRPr="006D66CD">
        <w:rPr>
          <w:rFonts w:cs="Arial"/>
          <w:i/>
          <w:rtl/>
          <w:lang w:val="en-GB"/>
        </w:rPr>
        <w:t xml:space="preserve"> </w:t>
      </w:r>
      <w:r w:rsidRPr="006D66CD">
        <w:rPr>
          <w:rFonts w:cs="Arial" w:hint="eastAsia"/>
          <w:i/>
          <w:rtl/>
          <w:lang w:val="en-GB"/>
        </w:rPr>
        <w:t>الأساسية</w:t>
      </w:r>
      <w:r w:rsidRPr="006D66CD">
        <w:rPr>
          <w:rFonts w:cs="Arial"/>
          <w:i/>
          <w:rtl/>
          <w:lang w:val="en-GB"/>
        </w:rPr>
        <w:t xml:space="preserve"> </w:t>
      </w:r>
      <w:r w:rsidRPr="006D66CD">
        <w:rPr>
          <w:rFonts w:cs="Arial" w:hint="eastAsia"/>
          <w:i/>
          <w:rtl/>
          <w:lang w:val="en-GB"/>
        </w:rPr>
        <w:t>لوصف</w:t>
      </w:r>
      <w:r w:rsidRPr="006D66CD">
        <w:rPr>
          <w:rFonts w:cs="Arial"/>
          <w:i/>
          <w:rtl/>
          <w:lang w:val="en-GB"/>
        </w:rPr>
        <w:t xml:space="preserve"> </w:t>
      </w:r>
      <w:r w:rsidRPr="006D66CD">
        <w:rPr>
          <w:rFonts w:cs="Arial" w:hint="eastAsia"/>
          <w:i/>
          <w:rtl/>
          <w:lang w:val="en-GB"/>
        </w:rPr>
        <w:t>الوظيفة</w:t>
      </w:r>
      <w:r w:rsidRPr="006D66CD">
        <w:rPr>
          <w:rFonts w:cs="Arial"/>
          <w:i/>
          <w:rtl/>
          <w:lang w:val="en-GB"/>
        </w:rPr>
        <w:t xml:space="preserve"> </w:t>
      </w:r>
      <w:r w:rsidRPr="006D66CD">
        <w:rPr>
          <w:rFonts w:cs="Arial" w:hint="eastAsia"/>
          <w:i/>
          <w:rtl/>
          <w:lang w:val="en-GB"/>
        </w:rPr>
        <w:t>وإرفاقها</w:t>
      </w:r>
      <w:r w:rsidRPr="006D66CD">
        <w:rPr>
          <w:rFonts w:cs="Arial"/>
          <w:i/>
          <w:rtl/>
          <w:lang w:val="en-GB"/>
        </w:rPr>
        <w:t xml:space="preserve"> </w:t>
      </w:r>
      <w:r w:rsidRPr="006D66CD">
        <w:rPr>
          <w:rFonts w:cs="Arial" w:hint="cs"/>
          <w:i/>
          <w:rtl/>
          <w:lang w:val="en-GB"/>
        </w:rPr>
        <w:t>ب</w:t>
      </w:r>
      <w:r>
        <w:rPr>
          <w:rFonts w:cs="Arial" w:hint="cs"/>
          <w:i/>
          <w:rtl/>
          <w:lang w:val="en-GB"/>
        </w:rPr>
        <w:t>إجراءات</w:t>
      </w:r>
      <w:r w:rsidRPr="006D66CD">
        <w:rPr>
          <w:rFonts w:cs="Arial"/>
          <w:i/>
          <w:rtl/>
          <w:lang w:val="en-GB"/>
        </w:rPr>
        <w:t xml:space="preserve"> </w:t>
      </w:r>
      <w:r w:rsidRPr="006D66CD">
        <w:rPr>
          <w:rFonts w:cs="Arial" w:hint="eastAsia"/>
          <w:i/>
          <w:rtl/>
          <w:lang w:val="en-GB"/>
        </w:rPr>
        <w:t>ا</w:t>
      </w:r>
      <w:r>
        <w:rPr>
          <w:rFonts w:cs="Arial" w:hint="cs"/>
          <w:i/>
          <w:rtl/>
          <w:lang w:val="en-GB"/>
        </w:rPr>
        <w:t>لعمل</w:t>
      </w:r>
      <w:r w:rsidRPr="006D66CD">
        <w:rPr>
          <w:rFonts w:cs="Arial"/>
          <w:i/>
          <w:rtl/>
          <w:lang w:val="en-GB"/>
        </w:rPr>
        <w:t xml:space="preserve"> </w:t>
      </w:r>
      <w:r w:rsidRPr="006D66CD">
        <w:rPr>
          <w:rFonts w:cs="Arial" w:hint="eastAsia"/>
          <w:i/>
          <w:rtl/>
          <w:lang w:val="en-GB"/>
        </w:rPr>
        <w:t>الموحدة</w:t>
      </w:r>
      <w:r w:rsidRPr="006D66CD">
        <w:rPr>
          <w:rFonts w:cs="Arial"/>
          <w:i/>
          <w:rtl/>
          <w:lang w:val="en-GB"/>
        </w:rPr>
        <w:t>.</w:t>
      </w:r>
    </w:p>
    <w:p w14:paraId="1467955B" w14:textId="2916DCE9" w:rsidR="00D37C74" w:rsidRPr="00123791" w:rsidRDefault="00D37C74" w:rsidP="008C544C">
      <w:pPr>
        <w:bidi/>
        <w:spacing w:before="120" w:after="120"/>
        <w:rPr>
          <w:i/>
          <w:lang w:val="en-GB"/>
        </w:rPr>
      </w:pPr>
      <w:r>
        <w:rPr>
          <w:i/>
          <w:lang w:val="en-GB"/>
        </w:rPr>
        <w:t>---------------------------------------------------------------------------------------------------------------------------</w:t>
      </w:r>
    </w:p>
    <w:p w14:paraId="2D6591EC" w14:textId="77777777" w:rsidR="00E250F6" w:rsidRDefault="00E250F6" w:rsidP="008C544C">
      <w:pPr>
        <w:bidi/>
        <w:rPr>
          <w:rFonts w:cs="Arial"/>
          <w:rtl/>
          <w:lang w:val="en-GB"/>
        </w:rPr>
      </w:pPr>
    </w:p>
    <w:p w14:paraId="73552919" w14:textId="1B44AE34" w:rsidR="00E250F6" w:rsidRDefault="00E250F6" w:rsidP="008C544C">
      <w:pPr>
        <w:bidi/>
        <w:rPr>
          <w:rFonts w:cs="Arial"/>
          <w:rtl/>
          <w:lang w:val="en-GB"/>
        </w:rPr>
      </w:pPr>
      <w:r w:rsidRPr="00E250F6">
        <w:rPr>
          <w:rFonts w:cs="Arial" w:hint="eastAsia"/>
          <w:rtl/>
          <w:lang w:val="en-GB"/>
        </w:rPr>
        <w:t>من</w:t>
      </w:r>
      <w:r w:rsidRPr="00E250F6">
        <w:rPr>
          <w:rFonts w:cs="Arial"/>
          <w:rtl/>
          <w:lang w:val="en-GB"/>
        </w:rPr>
        <w:t xml:space="preserve"> </w:t>
      </w:r>
      <w:r w:rsidRPr="00E250F6">
        <w:rPr>
          <w:rFonts w:cs="Arial" w:hint="eastAsia"/>
          <w:rtl/>
          <w:lang w:val="en-GB"/>
        </w:rPr>
        <w:t>الضروري</w:t>
      </w:r>
      <w:r w:rsidRPr="00E250F6">
        <w:rPr>
          <w:rFonts w:cs="Arial"/>
          <w:rtl/>
          <w:lang w:val="en-GB"/>
        </w:rPr>
        <w:t xml:space="preserve"> </w:t>
      </w:r>
      <w:r w:rsidRPr="00E250F6">
        <w:rPr>
          <w:rFonts w:cs="Arial" w:hint="eastAsia"/>
          <w:rtl/>
          <w:lang w:val="en-GB"/>
        </w:rPr>
        <w:t>أن</w:t>
      </w:r>
      <w:r w:rsidRPr="00E250F6">
        <w:rPr>
          <w:rFonts w:cs="Arial"/>
          <w:rtl/>
          <w:lang w:val="en-GB"/>
        </w:rPr>
        <w:t xml:space="preserve"> </w:t>
      </w:r>
      <w:r w:rsidRPr="00E250F6">
        <w:rPr>
          <w:rFonts w:cs="Arial" w:hint="eastAsia"/>
          <w:rtl/>
          <w:lang w:val="en-GB"/>
        </w:rPr>
        <w:t>يكون</w:t>
      </w:r>
      <w:r w:rsidRPr="00E250F6">
        <w:rPr>
          <w:rFonts w:cs="Arial"/>
          <w:rtl/>
          <w:lang w:val="en-GB"/>
        </w:rPr>
        <w:t xml:space="preserve"> </w:t>
      </w:r>
      <w:r w:rsidRPr="00E250F6">
        <w:rPr>
          <w:rFonts w:cs="Arial" w:hint="eastAsia"/>
          <w:rtl/>
          <w:lang w:val="en-GB"/>
        </w:rPr>
        <w:t>للموظفين</w:t>
      </w:r>
      <w:r w:rsidRPr="00E250F6">
        <w:rPr>
          <w:rFonts w:cs="Arial"/>
          <w:rtl/>
          <w:lang w:val="en-GB"/>
        </w:rPr>
        <w:t xml:space="preserve"> </w:t>
      </w:r>
      <w:r w:rsidRPr="00E250F6">
        <w:rPr>
          <w:rFonts w:cs="Arial" w:hint="eastAsia"/>
          <w:rtl/>
          <w:lang w:val="en-GB"/>
        </w:rPr>
        <w:t>الذين</w:t>
      </w:r>
      <w:r w:rsidRPr="00E250F6">
        <w:rPr>
          <w:rFonts w:cs="Arial"/>
          <w:rtl/>
          <w:lang w:val="en-GB"/>
        </w:rPr>
        <w:t xml:space="preserve"> </w:t>
      </w:r>
      <w:r w:rsidRPr="00E250F6">
        <w:rPr>
          <w:rFonts w:cs="Arial" w:hint="eastAsia"/>
          <w:rtl/>
          <w:lang w:val="en-GB"/>
        </w:rPr>
        <w:t>يعملون</w:t>
      </w:r>
      <w:r w:rsidRPr="00E250F6">
        <w:rPr>
          <w:rFonts w:cs="Arial"/>
          <w:rtl/>
          <w:lang w:val="en-GB"/>
        </w:rPr>
        <w:t xml:space="preserve"> </w:t>
      </w:r>
      <w:r w:rsidRPr="00E250F6">
        <w:rPr>
          <w:rFonts w:cs="Arial" w:hint="eastAsia"/>
          <w:rtl/>
          <w:lang w:val="en-GB"/>
        </w:rPr>
        <w:t>في</w:t>
      </w:r>
      <w:r w:rsidRPr="00E250F6">
        <w:rPr>
          <w:rFonts w:cs="Arial"/>
          <w:rtl/>
          <w:lang w:val="en-GB"/>
        </w:rPr>
        <w:t xml:space="preserve"> </w:t>
      </w:r>
      <w:r w:rsidRPr="00E250F6">
        <w:rPr>
          <w:rFonts w:cs="Arial" w:hint="eastAsia"/>
          <w:rtl/>
          <w:lang w:val="en-GB"/>
        </w:rPr>
        <w:t>إدارة</w:t>
      </w:r>
      <w:r w:rsidRPr="00E250F6">
        <w:rPr>
          <w:rFonts w:cs="Arial"/>
          <w:rtl/>
          <w:lang w:val="en-GB"/>
        </w:rPr>
        <w:t xml:space="preserve"> </w:t>
      </w:r>
      <w:r w:rsidRPr="00E250F6">
        <w:rPr>
          <w:rFonts w:cs="Arial" w:hint="eastAsia"/>
          <w:rtl/>
          <w:lang w:val="en-GB"/>
        </w:rPr>
        <w:t>الحال</w:t>
      </w:r>
      <w:r>
        <w:rPr>
          <w:rFonts w:cs="Arial" w:hint="cs"/>
          <w:rtl/>
          <w:lang w:val="en-GB"/>
        </w:rPr>
        <w:t>ة</w:t>
      </w:r>
      <w:r w:rsidRPr="00E250F6">
        <w:rPr>
          <w:rFonts w:cs="Arial"/>
          <w:rtl/>
          <w:lang w:val="en-GB"/>
        </w:rPr>
        <w:t xml:space="preserve"> </w:t>
      </w:r>
      <w:r w:rsidRPr="00E250F6">
        <w:rPr>
          <w:rFonts w:cs="Arial" w:hint="eastAsia"/>
          <w:rtl/>
          <w:lang w:val="en-GB"/>
        </w:rPr>
        <w:t>أدوار</w:t>
      </w:r>
      <w:r w:rsidRPr="00E250F6">
        <w:rPr>
          <w:rFonts w:cs="Arial"/>
          <w:rtl/>
          <w:lang w:val="en-GB"/>
        </w:rPr>
        <w:t xml:space="preserve"> </w:t>
      </w:r>
      <w:r w:rsidRPr="00E250F6">
        <w:rPr>
          <w:rFonts w:cs="Arial" w:hint="eastAsia"/>
          <w:rtl/>
          <w:lang w:val="en-GB"/>
        </w:rPr>
        <w:t>ومسؤوليات</w:t>
      </w:r>
      <w:r w:rsidRPr="00E250F6">
        <w:rPr>
          <w:rFonts w:cs="Arial"/>
          <w:rtl/>
          <w:lang w:val="en-GB"/>
        </w:rPr>
        <w:t xml:space="preserve"> </w:t>
      </w:r>
      <w:r w:rsidRPr="00E250F6">
        <w:rPr>
          <w:rFonts w:cs="Arial" w:hint="eastAsia"/>
          <w:rtl/>
          <w:lang w:val="en-GB"/>
        </w:rPr>
        <w:t>واضحة</w:t>
      </w:r>
      <w:r w:rsidRPr="00E250F6">
        <w:rPr>
          <w:rFonts w:cs="Arial"/>
          <w:rtl/>
          <w:lang w:val="en-GB"/>
        </w:rPr>
        <w:t xml:space="preserve"> </w:t>
      </w:r>
      <w:r w:rsidRPr="00E250F6">
        <w:rPr>
          <w:rFonts w:cs="Arial" w:hint="eastAsia"/>
          <w:rtl/>
          <w:lang w:val="en-GB"/>
        </w:rPr>
        <w:t>وهيكل</w:t>
      </w:r>
      <w:r w:rsidRPr="00E250F6">
        <w:rPr>
          <w:rFonts w:cs="Arial"/>
          <w:rtl/>
          <w:lang w:val="en-GB"/>
        </w:rPr>
        <w:t xml:space="preserve"> </w:t>
      </w:r>
      <w:r w:rsidRPr="00E250F6">
        <w:rPr>
          <w:rFonts w:cs="Arial" w:hint="eastAsia"/>
          <w:rtl/>
          <w:lang w:val="en-GB"/>
        </w:rPr>
        <w:t>للإدارة</w:t>
      </w:r>
      <w:r w:rsidRPr="00E250F6">
        <w:rPr>
          <w:rFonts w:cs="Arial"/>
          <w:rtl/>
          <w:lang w:val="en-GB"/>
        </w:rPr>
        <w:t xml:space="preserve"> </w:t>
      </w:r>
      <w:r w:rsidRPr="00E250F6">
        <w:rPr>
          <w:rFonts w:cs="Arial" w:hint="eastAsia"/>
          <w:rtl/>
          <w:lang w:val="en-GB"/>
        </w:rPr>
        <w:t>والإشراف</w:t>
      </w:r>
      <w:r w:rsidRPr="00E250F6">
        <w:rPr>
          <w:rFonts w:cs="Arial"/>
          <w:rtl/>
          <w:lang w:val="en-GB"/>
        </w:rPr>
        <w:t xml:space="preserve">. </w:t>
      </w:r>
      <w:r w:rsidRPr="00E250F6">
        <w:rPr>
          <w:rFonts w:cs="Arial" w:hint="eastAsia"/>
          <w:rtl/>
          <w:lang w:val="en-GB"/>
        </w:rPr>
        <w:t>يمكن</w:t>
      </w:r>
      <w:r w:rsidRPr="00E250F6">
        <w:rPr>
          <w:rFonts w:cs="Arial"/>
          <w:rtl/>
          <w:lang w:val="en-GB"/>
        </w:rPr>
        <w:t xml:space="preserve"> </w:t>
      </w:r>
      <w:r w:rsidRPr="00E250F6">
        <w:rPr>
          <w:rFonts w:cs="Arial" w:hint="eastAsia"/>
          <w:rtl/>
          <w:lang w:val="en-GB"/>
        </w:rPr>
        <w:t>العثور</w:t>
      </w:r>
      <w:r w:rsidRPr="00E250F6">
        <w:rPr>
          <w:rFonts w:cs="Arial"/>
          <w:rtl/>
          <w:lang w:val="en-GB"/>
        </w:rPr>
        <w:t xml:space="preserve"> </w:t>
      </w:r>
      <w:r w:rsidRPr="00E250F6">
        <w:rPr>
          <w:rFonts w:cs="Arial" w:hint="eastAsia"/>
          <w:rtl/>
          <w:lang w:val="en-GB"/>
        </w:rPr>
        <w:t>على</w:t>
      </w:r>
      <w:r w:rsidRPr="00E250F6">
        <w:rPr>
          <w:rFonts w:cs="Arial"/>
          <w:rtl/>
          <w:lang w:val="en-GB"/>
        </w:rPr>
        <w:t xml:space="preserve"> </w:t>
      </w:r>
      <w:r w:rsidRPr="00E250F6">
        <w:rPr>
          <w:rFonts w:cs="Arial" w:hint="eastAsia"/>
          <w:rtl/>
          <w:lang w:val="en-GB"/>
        </w:rPr>
        <w:t>نموذج</w:t>
      </w:r>
      <w:r w:rsidRPr="00E250F6">
        <w:rPr>
          <w:rFonts w:cs="Arial"/>
          <w:rtl/>
          <w:lang w:val="en-GB"/>
        </w:rPr>
        <w:t xml:space="preserve"> </w:t>
      </w:r>
      <w:r w:rsidRPr="00E250F6">
        <w:rPr>
          <w:rFonts w:cs="Arial" w:hint="eastAsia"/>
          <w:rtl/>
          <w:lang w:val="en-GB"/>
        </w:rPr>
        <w:t>للأوصاف</w:t>
      </w:r>
      <w:r w:rsidRPr="00E250F6">
        <w:rPr>
          <w:rFonts w:cs="Arial"/>
          <w:rtl/>
          <w:lang w:val="en-GB"/>
        </w:rPr>
        <w:t xml:space="preserve"> </w:t>
      </w:r>
      <w:r w:rsidRPr="00E250F6">
        <w:rPr>
          <w:rFonts w:cs="Arial" w:hint="eastAsia"/>
          <w:rtl/>
          <w:lang w:val="en-GB"/>
        </w:rPr>
        <w:t>الوظيفية</w:t>
      </w:r>
      <w:r w:rsidRPr="00E250F6">
        <w:rPr>
          <w:rFonts w:cs="Arial"/>
          <w:rtl/>
          <w:lang w:val="en-GB"/>
        </w:rPr>
        <w:t xml:space="preserve"> </w:t>
      </w:r>
      <w:proofErr w:type="spellStart"/>
      <w:r w:rsidRPr="00E250F6">
        <w:rPr>
          <w:rFonts w:cs="Arial" w:hint="eastAsia"/>
          <w:rtl/>
          <w:lang w:val="en-GB"/>
        </w:rPr>
        <w:t>لأخصائيي</w:t>
      </w:r>
      <w:proofErr w:type="spellEnd"/>
      <w:r>
        <w:rPr>
          <w:rFonts w:cs="Arial" w:hint="cs"/>
          <w:rtl/>
          <w:lang w:val="en-GB"/>
        </w:rPr>
        <w:t xml:space="preserve"> ادارة</w:t>
      </w:r>
      <w:r w:rsidRPr="00E250F6">
        <w:rPr>
          <w:rFonts w:cs="Arial"/>
          <w:rtl/>
          <w:lang w:val="en-GB"/>
        </w:rPr>
        <w:t xml:space="preserve"> </w:t>
      </w:r>
      <w:r w:rsidRPr="00E250F6">
        <w:rPr>
          <w:rFonts w:cs="Arial" w:hint="eastAsia"/>
          <w:rtl/>
          <w:lang w:val="en-GB"/>
        </w:rPr>
        <w:t>الحال</w:t>
      </w:r>
      <w:r>
        <w:rPr>
          <w:rFonts w:cs="Arial" w:hint="cs"/>
          <w:rtl/>
          <w:lang w:val="en-GB"/>
        </w:rPr>
        <w:t>ة</w:t>
      </w:r>
      <w:r w:rsidRPr="00E250F6">
        <w:rPr>
          <w:rFonts w:cs="Arial"/>
          <w:rtl/>
          <w:lang w:val="en-GB"/>
        </w:rPr>
        <w:t xml:space="preserve"> </w:t>
      </w:r>
      <w:r w:rsidRPr="00E250F6">
        <w:rPr>
          <w:rFonts w:cs="Arial" w:hint="eastAsia"/>
          <w:rtl/>
          <w:lang w:val="en-GB"/>
        </w:rPr>
        <w:t>ومشرفي</w:t>
      </w:r>
      <w:r w:rsidRPr="00E250F6">
        <w:rPr>
          <w:rFonts w:cs="Arial"/>
          <w:rtl/>
          <w:lang w:val="en-GB"/>
        </w:rPr>
        <w:t xml:space="preserve"> </w:t>
      </w:r>
      <w:r w:rsidRPr="00E250F6">
        <w:rPr>
          <w:rFonts w:cs="Arial" w:hint="eastAsia"/>
          <w:rtl/>
          <w:lang w:val="en-GB"/>
        </w:rPr>
        <w:t>إدارة</w:t>
      </w:r>
      <w:r w:rsidRPr="00E250F6">
        <w:rPr>
          <w:rFonts w:cs="Arial"/>
          <w:rtl/>
          <w:lang w:val="en-GB"/>
        </w:rPr>
        <w:t xml:space="preserve"> </w:t>
      </w:r>
      <w:r w:rsidRPr="00E250F6">
        <w:rPr>
          <w:rFonts w:cs="Arial" w:hint="eastAsia"/>
          <w:rtl/>
          <w:lang w:val="en-GB"/>
        </w:rPr>
        <w:t>الحالة</w:t>
      </w:r>
      <w:r w:rsidRPr="00E250F6">
        <w:rPr>
          <w:rFonts w:cs="Arial"/>
          <w:rtl/>
          <w:lang w:val="en-GB"/>
        </w:rPr>
        <w:t xml:space="preserve"> </w:t>
      </w:r>
      <w:r w:rsidRPr="00E250F6">
        <w:rPr>
          <w:rFonts w:cs="Arial" w:hint="eastAsia"/>
          <w:rtl/>
          <w:lang w:val="en-GB"/>
        </w:rPr>
        <w:t>في</w:t>
      </w:r>
      <w:r w:rsidRPr="00E250F6">
        <w:rPr>
          <w:rFonts w:cs="Arial"/>
          <w:rtl/>
          <w:lang w:val="en-GB"/>
        </w:rPr>
        <w:t xml:space="preserve"> </w:t>
      </w:r>
      <w:r w:rsidRPr="00C67D57">
        <w:rPr>
          <w:rFonts w:hint="eastAsia"/>
          <w:color w:val="00B0F0"/>
          <w:rtl/>
          <w:lang w:val="en-GB"/>
        </w:rPr>
        <w:t>الملحق</w:t>
      </w:r>
      <w:r w:rsidRPr="00C67D57">
        <w:rPr>
          <w:color w:val="00B0F0"/>
          <w:rtl/>
          <w:lang w:val="en-GB"/>
        </w:rPr>
        <w:t xml:space="preserve"> </w:t>
      </w:r>
      <w:r w:rsidRPr="00C67D57">
        <w:rPr>
          <w:color w:val="00B0F0"/>
          <w:lang w:val="en-GB"/>
        </w:rPr>
        <w:t>X</w:t>
      </w:r>
      <w:r w:rsidRPr="00E250F6">
        <w:rPr>
          <w:rFonts w:cs="Arial"/>
          <w:rtl/>
          <w:lang w:val="en-GB"/>
        </w:rPr>
        <w:t xml:space="preserve"> </w:t>
      </w:r>
      <w:r w:rsidRPr="00E250F6">
        <w:rPr>
          <w:rFonts w:cs="Arial" w:hint="eastAsia"/>
          <w:rtl/>
          <w:lang w:val="en-GB"/>
        </w:rPr>
        <w:t>ويمكن</w:t>
      </w:r>
      <w:r w:rsidRPr="00E250F6">
        <w:rPr>
          <w:rFonts w:cs="Arial"/>
          <w:rtl/>
          <w:lang w:val="en-GB"/>
        </w:rPr>
        <w:t xml:space="preserve"> </w:t>
      </w:r>
      <w:r w:rsidRPr="00E250F6">
        <w:rPr>
          <w:rFonts w:cs="Arial" w:hint="eastAsia"/>
          <w:rtl/>
          <w:lang w:val="en-GB"/>
        </w:rPr>
        <w:t>تكييفها</w:t>
      </w:r>
      <w:r w:rsidRPr="00E250F6">
        <w:rPr>
          <w:rFonts w:cs="Arial"/>
          <w:rtl/>
          <w:lang w:val="en-GB"/>
        </w:rPr>
        <w:t xml:space="preserve"> </w:t>
      </w:r>
      <w:r w:rsidRPr="00E250F6">
        <w:rPr>
          <w:rFonts w:cs="Arial" w:hint="eastAsia"/>
          <w:rtl/>
          <w:lang w:val="en-GB"/>
        </w:rPr>
        <w:t>للاستخدام</w:t>
      </w:r>
      <w:r w:rsidRPr="00E250F6">
        <w:rPr>
          <w:rFonts w:cs="Arial"/>
          <w:rtl/>
          <w:lang w:val="en-GB"/>
        </w:rPr>
        <w:t xml:space="preserve"> </w:t>
      </w:r>
      <w:r w:rsidRPr="00E250F6">
        <w:rPr>
          <w:rFonts w:cs="Arial" w:hint="eastAsia"/>
          <w:rtl/>
          <w:lang w:val="en-GB"/>
        </w:rPr>
        <w:t>من</w:t>
      </w:r>
      <w:r w:rsidRPr="00E250F6">
        <w:rPr>
          <w:rFonts w:cs="Arial"/>
          <w:rtl/>
          <w:lang w:val="en-GB"/>
        </w:rPr>
        <w:t xml:space="preserve"> </w:t>
      </w:r>
      <w:r w:rsidRPr="00E250F6">
        <w:rPr>
          <w:rFonts w:cs="Arial" w:hint="eastAsia"/>
          <w:rtl/>
          <w:lang w:val="en-GB"/>
        </w:rPr>
        <w:t>قبل</w:t>
      </w:r>
      <w:r w:rsidRPr="00E250F6">
        <w:rPr>
          <w:rFonts w:cs="Arial"/>
          <w:rtl/>
          <w:lang w:val="en-GB"/>
        </w:rPr>
        <w:t xml:space="preserve"> </w:t>
      </w:r>
      <w:r w:rsidRPr="00E250F6">
        <w:rPr>
          <w:rFonts w:cs="Arial" w:hint="eastAsia"/>
          <w:rtl/>
          <w:lang w:val="en-GB"/>
        </w:rPr>
        <w:t>كل</w:t>
      </w:r>
      <w:r w:rsidRPr="00E250F6">
        <w:rPr>
          <w:rFonts w:cs="Arial"/>
          <w:rtl/>
          <w:lang w:val="en-GB"/>
        </w:rPr>
        <w:t xml:space="preserve"> </w:t>
      </w:r>
      <w:r w:rsidR="00C67D57">
        <w:rPr>
          <w:rFonts w:cs="Arial" w:hint="cs"/>
          <w:rtl/>
          <w:lang w:val="en-GB"/>
        </w:rPr>
        <w:t>من العناصر الفعالة</w:t>
      </w:r>
      <w:r w:rsidRPr="00E250F6">
        <w:rPr>
          <w:rFonts w:cs="Arial"/>
          <w:rtl/>
          <w:lang w:val="en-GB"/>
        </w:rPr>
        <w:t xml:space="preserve"> </w:t>
      </w:r>
      <w:r w:rsidR="00C67D57">
        <w:rPr>
          <w:rFonts w:cs="Arial" w:hint="cs"/>
          <w:rtl/>
          <w:lang w:val="en-GB"/>
        </w:rPr>
        <w:t>في ا</w:t>
      </w:r>
      <w:r w:rsidRPr="00E250F6">
        <w:rPr>
          <w:rFonts w:cs="Arial" w:hint="eastAsia"/>
          <w:rtl/>
          <w:lang w:val="en-GB"/>
        </w:rPr>
        <w:t>دارة</w:t>
      </w:r>
      <w:r w:rsidRPr="00E250F6">
        <w:rPr>
          <w:rFonts w:cs="Arial"/>
          <w:rtl/>
          <w:lang w:val="en-GB"/>
        </w:rPr>
        <w:t xml:space="preserve"> </w:t>
      </w:r>
      <w:r w:rsidRPr="00E250F6">
        <w:rPr>
          <w:rFonts w:cs="Arial" w:hint="eastAsia"/>
          <w:rtl/>
          <w:lang w:val="en-GB"/>
        </w:rPr>
        <w:t>الحال</w:t>
      </w:r>
      <w:r w:rsidR="00C67D57">
        <w:rPr>
          <w:rFonts w:cs="Arial" w:hint="cs"/>
          <w:rtl/>
          <w:lang w:val="en-GB"/>
        </w:rPr>
        <w:t>ة</w:t>
      </w:r>
    </w:p>
    <w:p w14:paraId="6C98C514" w14:textId="77777777" w:rsidR="00E250F6" w:rsidRDefault="00E250F6" w:rsidP="008C544C">
      <w:pPr>
        <w:bidi/>
        <w:rPr>
          <w:rFonts w:cs="Arial"/>
          <w:rtl/>
          <w:lang w:val="en-GB"/>
        </w:rPr>
      </w:pPr>
    </w:p>
    <w:p w14:paraId="0EA4520C" w14:textId="2516892A" w:rsidR="00E011BD" w:rsidRDefault="006541E1" w:rsidP="008C544C">
      <w:pPr>
        <w:bidi/>
        <w:rPr>
          <w:color w:val="00B0F0"/>
          <w:lang w:val="en-GB"/>
        </w:rPr>
      </w:pPr>
      <w:r>
        <w:rPr>
          <w:rFonts w:hint="cs"/>
          <w:color w:val="00B0F0"/>
          <w:rtl/>
          <w:lang w:val="en-GB"/>
        </w:rPr>
        <w:lastRenderedPageBreak/>
        <w:t>أضف</w:t>
      </w:r>
      <w:r w:rsidR="00F87129">
        <w:rPr>
          <w:rFonts w:hint="cs"/>
          <w:color w:val="00B0F0"/>
          <w:rtl/>
          <w:lang w:val="en-GB"/>
        </w:rPr>
        <w:t xml:space="preserve"> معلومات وفقا لمضمون المحتوى</w:t>
      </w:r>
    </w:p>
    <w:p w14:paraId="1E8F827A" w14:textId="77777777" w:rsidR="00D37C74" w:rsidRPr="00155B82" w:rsidRDefault="00D37C74" w:rsidP="008C544C">
      <w:pPr>
        <w:pStyle w:val="ListNumber2"/>
        <w:numPr>
          <w:ilvl w:val="0"/>
          <w:numId w:val="0"/>
        </w:numPr>
        <w:bidi/>
        <w:rPr>
          <w:i/>
          <w:lang w:val="en-GB"/>
        </w:rPr>
      </w:pPr>
      <w:r>
        <w:rPr>
          <w:i/>
          <w:lang w:val="en-GB"/>
        </w:rPr>
        <w:t>---------------------------------------------------------------------------------------------------------------------------</w:t>
      </w:r>
    </w:p>
    <w:p w14:paraId="6256D3DE" w14:textId="1366281E" w:rsidR="00EC6594" w:rsidRPr="006700BF" w:rsidRDefault="00E250F6" w:rsidP="008C544C">
      <w:pPr>
        <w:bidi/>
        <w:spacing w:before="120" w:after="120"/>
        <w:rPr>
          <w:b/>
          <w:i/>
          <w:iCs/>
          <w:lang w:val="en-GB"/>
        </w:rPr>
      </w:pPr>
      <w:r w:rsidRPr="006700BF">
        <w:rPr>
          <w:rFonts w:hint="cs"/>
          <w:b/>
          <w:bCs/>
          <w:i/>
          <w:iCs/>
          <w:u w:val="single"/>
          <w:rtl/>
          <w:lang w:val="en-GB"/>
        </w:rPr>
        <w:t>نسب الموظفين:</w:t>
      </w:r>
      <w:r w:rsidR="003939A3" w:rsidRPr="006700BF">
        <w:rPr>
          <w:b/>
          <w:bCs/>
          <w:i/>
          <w:iCs/>
          <w:lang w:val="en-GB"/>
        </w:rPr>
        <w:t xml:space="preserve"> </w:t>
      </w:r>
      <w:r w:rsidR="006723D2" w:rsidRPr="006700BF">
        <w:rPr>
          <w:rFonts w:cs="Arial" w:hint="eastAsia"/>
          <w:b/>
          <w:i/>
          <w:iCs/>
          <w:rtl/>
          <w:lang w:val="en-GB"/>
        </w:rPr>
        <w:t>يجب</w:t>
      </w:r>
      <w:r w:rsidR="006723D2" w:rsidRPr="006700BF">
        <w:rPr>
          <w:rFonts w:cs="Arial"/>
          <w:b/>
          <w:i/>
          <w:iCs/>
          <w:rtl/>
          <w:lang w:val="en-GB"/>
        </w:rPr>
        <w:t xml:space="preserve"> </w:t>
      </w:r>
      <w:r w:rsidR="006723D2" w:rsidRPr="006700BF">
        <w:rPr>
          <w:rFonts w:cs="Arial" w:hint="eastAsia"/>
          <w:b/>
          <w:i/>
          <w:iCs/>
          <w:rtl/>
          <w:lang w:val="en-GB"/>
        </w:rPr>
        <w:t>أن</w:t>
      </w:r>
      <w:r w:rsidR="006723D2" w:rsidRPr="006700BF">
        <w:rPr>
          <w:rFonts w:cs="Arial"/>
          <w:b/>
          <w:i/>
          <w:iCs/>
          <w:rtl/>
          <w:lang w:val="en-GB"/>
        </w:rPr>
        <w:t xml:space="preserve"> </w:t>
      </w:r>
      <w:r w:rsidR="006723D2" w:rsidRPr="006700BF">
        <w:rPr>
          <w:rFonts w:cs="Arial" w:hint="eastAsia"/>
          <w:b/>
          <w:i/>
          <w:iCs/>
          <w:rtl/>
          <w:lang w:val="en-GB"/>
        </w:rPr>
        <w:t>يتم</w:t>
      </w:r>
      <w:r w:rsidR="006723D2" w:rsidRPr="006700BF">
        <w:rPr>
          <w:rFonts w:cs="Arial"/>
          <w:b/>
          <w:i/>
          <w:iCs/>
          <w:rtl/>
          <w:lang w:val="en-GB"/>
        </w:rPr>
        <w:t xml:space="preserve"> </w:t>
      </w:r>
      <w:r w:rsidR="006723D2" w:rsidRPr="006700BF">
        <w:rPr>
          <w:rFonts w:cs="Arial" w:hint="eastAsia"/>
          <w:b/>
          <w:i/>
          <w:iCs/>
          <w:rtl/>
          <w:lang w:val="en-GB"/>
        </w:rPr>
        <w:t>الاتفاق</w:t>
      </w:r>
      <w:r w:rsidR="006723D2" w:rsidRPr="006700BF">
        <w:rPr>
          <w:rFonts w:cs="Arial"/>
          <w:b/>
          <w:i/>
          <w:iCs/>
          <w:rtl/>
          <w:lang w:val="en-GB"/>
        </w:rPr>
        <w:t xml:space="preserve"> </w:t>
      </w:r>
      <w:r w:rsidR="006723D2" w:rsidRPr="006700BF">
        <w:rPr>
          <w:rFonts w:cs="Arial" w:hint="eastAsia"/>
          <w:b/>
          <w:i/>
          <w:iCs/>
          <w:rtl/>
          <w:lang w:val="en-GB"/>
        </w:rPr>
        <w:t>على</w:t>
      </w:r>
      <w:r w:rsidR="006723D2" w:rsidRPr="006700BF">
        <w:rPr>
          <w:rFonts w:cs="Arial"/>
          <w:b/>
          <w:i/>
          <w:iCs/>
          <w:rtl/>
          <w:lang w:val="en-GB"/>
        </w:rPr>
        <w:t xml:space="preserve"> </w:t>
      </w:r>
      <w:r w:rsidR="006723D2" w:rsidRPr="006700BF">
        <w:rPr>
          <w:rFonts w:cs="Arial" w:hint="eastAsia"/>
          <w:b/>
          <w:i/>
          <w:iCs/>
          <w:rtl/>
          <w:lang w:val="en-GB"/>
        </w:rPr>
        <w:t>نسبة</w:t>
      </w:r>
      <w:r w:rsidR="006723D2" w:rsidRPr="006700BF">
        <w:rPr>
          <w:rFonts w:cs="Arial"/>
          <w:b/>
          <w:i/>
          <w:iCs/>
          <w:rtl/>
          <w:lang w:val="en-GB"/>
        </w:rPr>
        <w:t xml:space="preserve"> </w:t>
      </w:r>
      <w:r w:rsidR="006723D2" w:rsidRPr="006700BF">
        <w:rPr>
          <w:rFonts w:cs="Arial" w:hint="cs"/>
          <w:b/>
          <w:i/>
          <w:iCs/>
          <w:rtl/>
          <w:lang w:val="en-GB"/>
        </w:rPr>
        <w:t xml:space="preserve">اخصائي </w:t>
      </w:r>
      <w:r w:rsidR="006723D2" w:rsidRPr="006700BF">
        <w:rPr>
          <w:rFonts w:cs="Arial" w:hint="eastAsia"/>
          <w:b/>
          <w:i/>
          <w:iCs/>
          <w:rtl/>
          <w:lang w:val="en-GB"/>
        </w:rPr>
        <w:t>إدارة</w:t>
      </w:r>
      <w:r w:rsidR="006723D2" w:rsidRPr="006700BF">
        <w:rPr>
          <w:rFonts w:cs="Arial" w:hint="cs"/>
          <w:b/>
          <w:i/>
          <w:iCs/>
          <w:rtl/>
          <w:lang w:val="en-GB"/>
        </w:rPr>
        <w:t xml:space="preserve"> الحالة</w:t>
      </w:r>
      <w:r w:rsidR="006723D2" w:rsidRPr="006700BF">
        <w:rPr>
          <w:rFonts w:cs="Arial"/>
          <w:b/>
          <w:i/>
          <w:iCs/>
          <w:rtl/>
          <w:lang w:val="en-GB"/>
        </w:rPr>
        <w:t xml:space="preserve"> </w:t>
      </w:r>
      <w:r w:rsidR="006723D2" w:rsidRPr="006700BF">
        <w:rPr>
          <w:rFonts w:cs="Arial" w:hint="eastAsia"/>
          <w:b/>
          <w:i/>
          <w:iCs/>
          <w:rtl/>
          <w:lang w:val="en-GB"/>
        </w:rPr>
        <w:t>إلى</w:t>
      </w:r>
      <w:r w:rsidR="006723D2" w:rsidRPr="006700BF">
        <w:rPr>
          <w:rFonts w:cs="Arial"/>
          <w:b/>
          <w:i/>
          <w:iCs/>
          <w:rtl/>
          <w:lang w:val="en-GB"/>
        </w:rPr>
        <w:t xml:space="preserve"> </w:t>
      </w:r>
      <w:r w:rsidR="006723D2" w:rsidRPr="006700BF">
        <w:rPr>
          <w:rFonts w:cs="Arial" w:hint="eastAsia"/>
          <w:b/>
          <w:i/>
          <w:iCs/>
          <w:rtl/>
          <w:lang w:val="en-GB"/>
        </w:rPr>
        <w:t>الحالات</w:t>
      </w:r>
      <w:r w:rsidR="006723D2" w:rsidRPr="006700BF">
        <w:rPr>
          <w:rFonts w:cs="Arial"/>
          <w:b/>
          <w:i/>
          <w:iCs/>
          <w:rtl/>
          <w:lang w:val="en-GB"/>
        </w:rPr>
        <w:t xml:space="preserve"> </w:t>
      </w:r>
      <w:r w:rsidR="006723D2" w:rsidRPr="006700BF">
        <w:rPr>
          <w:rFonts w:cs="Arial" w:hint="eastAsia"/>
          <w:b/>
          <w:i/>
          <w:iCs/>
          <w:rtl/>
          <w:lang w:val="en-GB"/>
        </w:rPr>
        <w:t>و</w:t>
      </w:r>
      <w:r w:rsidR="006723D2" w:rsidRPr="006700BF">
        <w:rPr>
          <w:rFonts w:cs="Arial" w:hint="cs"/>
          <w:b/>
          <w:i/>
          <w:iCs/>
          <w:rtl/>
          <w:lang w:val="en-GB"/>
        </w:rPr>
        <w:t xml:space="preserve">نسبة </w:t>
      </w:r>
      <w:r w:rsidR="006723D2" w:rsidRPr="006700BF">
        <w:rPr>
          <w:rFonts w:cs="Arial" w:hint="eastAsia"/>
          <w:b/>
          <w:i/>
          <w:iCs/>
          <w:rtl/>
          <w:lang w:val="en-GB"/>
        </w:rPr>
        <w:t>مشرف</w:t>
      </w:r>
      <w:r w:rsidR="006723D2" w:rsidRPr="006700BF">
        <w:rPr>
          <w:rFonts w:cs="Arial" w:hint="cs"/>
          <w:b/>
          <w:i/>
          <w:iCs/>
          <w:rtl/>
          <w:lang w:val="en-GB"/>
        </w:rPr>
        <w:t>ين</w:t>
      </w:r>
      <w:r w:rsidR="006723D2" w:rsidRPr="006700BF">
        <w:rPr>
          <w:rFonts w:cs="Arial"/>
          <w:b/>
          <w:i/>
          <w:iCs/>
          <w:rtl/>
          <w:lang w:val="en-GB"/>
        </w:rPr>
        <w:t xml:space="preserve"> </w:t>
      </w:r>
      <w:r w:rsidR="006723D2" w:rsidRPr="006700BF">
        <w:rPr>
          <w:rFonts w:cs="Arial" w:hint="cs"/>
          <w:b/>
          <w:i/>
          <w:iCs/>
          <w:rtl/>
          <w:lang w:val="en-GB"/>
        </w:rPr>
        <w:t>ا</w:t>
      </w:r>
      <w:r w:rsidR="006723D2" w:rsidRPr="006700BF">
        <w:rPr>
          <w:rFonts w:cs="Arial" w:hint="eastAsia"/>
          <w:b/>
          <w:i/>
          <w:iCs/>
          <w:rtl/>
          <w:lang w:val="en-GB"/>
        </w:rPr>
        <w:t>دارة</w:t>
      </w:r>
      <w:r w:rsidR="006723D2" w:rsidRPr="006700BF">
        <w:rPr>
          <w:rFonts w:cs="Arial"/>
          <w:b/>
          <w:i/>
          <w:iCs/>
          <w:rtl/>
          <w:lang w:val="en-GB"/>
        </w:rPr>
        <w:t xml:space="preserve"> </w:t>
      </w:r>
      <w:r w:rsidR="006723D2" w:rsidRPr="006700BF">
        <w:rPr>
          <w:rFonts w:cs="Arial" w:hint="eastAsia"/>
          <w:b/>
          <w:i/>
          <w:iCs/>
          <w:rtl/>
          <w:lang w:val="en-GB"/>
        </w:rPr>
        <w:t>الحا</w:t>
      </w:r>
      <w:r w:rsidR="006723D2" w:rsidRPr="006700BF">
        <w:rPr>
          <w:rFonts w:cs="Arial" w:hint="cs"/>
          <w:b/>
          <w:i/>
          <w:iCs/>
          <w:rtl/>
          <w:lang w:val="en-GB"/>
        </w:rPr>
        <w:t>لة</w:t>
      </w:r>
      <w:r w:rsidR="006723D2" w:rsidRPr="006700BF">
        <w:rPr>
          <w:rFonts w:cs="Arial"/>
          <w:b/>
          <w:i/>
          <w:iCs/>
          <w:rtl/>
          <w:lang w:val="en-GB"/>
        </w:rPr>
        <w:t xml:space="preserve"> </w:t>
      </w:r>
      <w:r w:rsidR="003E704B" w:rsidRPr="006700BF">
        <w:rPr>
          <w:rFonts w:cs="Arial" w:hint="cs"/>
          <w:b/>
          <w:i/>
          <w:iCs/>
          <w:rtl/>
          <w:lang w:val="en-GB"/>
        </w:rPr>
        <w:t xml:space="preserve">إلى </w:t>
      </w:r>
      <w:proofErr w:type="spellStart"/>
      <w:r w:rsidR="003E704B" w:rsidRPr="006700BF">
        <w:rPr>
          <w:rFonts w:cs="Arial" w:hint="cs"/>
          <w:b/>
          <w:i/>
          <w:iCs/>
          <w:rtl/>
          <w:lang w:val="en-GB"/>
        </w:rPr>
        <w:t>أخصائيي</w:t>
      </w:r>
      <w:proofErr w:type="spellEnd"/>
      <w:r w:rsidR="006723D2" w:rsidRPr="006700BF">
        <w:rPr>
          <w:rFonts w:cs="Arial" w:hint="cs"/>
          <w:b/>
          <w:i/>
          <w:iCs/>
          <w:rtl/>
          <w:lang w:val="en-GB"/>
        </w:rPr>
        <w:t xml:space="preserve"> ادارة</w:t>
      </w:r>
      <w:r w:rsidR="006723D2" w:rsidRPr="006700BF">
        <w:rPr>
          <w:rFonts w:cs="Arial"/>
          <w:b/>
          <w:i/>
          <w:iCs/>
          <w:rtl/>
          <w:lang w:val="en-GB"/>
        </w:rPr>
        <w:t xml:space="preserve"> </w:t>
      </w:r>
      <w:r w:rsidR="006723D2" w:rsidRPr="006700BF">
        <w:rPr>
          <w:rFonts w:cs="Arial" w:hint="eastAsia"/>
          <w:b/>
          <w:i/>
          <w:iCs/>
          <w:rtl/>
          <w:lang w:val="en-GB"/>
        </w:rPr>
        <w:t>الحال</w:t>
      </w:r>
      <w:r w:rsidR="006723D2" w:rsidRPr="006700BF">
        <w:rPr>
          <w:rFonts w:cs="Arial" w:hint="cs"/>
          <w:b/>
          <w:i/>
          <w:iCs/>
          <w:rtl/>
          <w:lang w:val="en-GB"/>
        </w:rPr>
        <w:t>ة</w:t>
      </w:r>
      <w:r w:rsidR="00F143F7">
        <w:rPr>
          <w:rFonts w:cs="Arial" w:hint="cs"/>
          <w:b/>
          <w:i/>
          <w:iCs/>
          <w:rtl/>
          <w:lang w:val="en-GB"/>
        </w:rPr>
        <w:t xml:space="preserve"> </w:t>
      </w:r>
      <w:proofErr w:type="gramStart"/>
      <w:r w:rsidR="00F143F7">
        <w:rPr>
          <w:rFonts w:cs="Arial" w:hint="cs"/>
          <w:b/>
          <w:i/>
          <w:iCs/>
          <w:rtl/>
          <w:lang w:val="en-GB"/>
        </w:rPr>
        <w:t>و</w:t>
      </w:r>
      <w:r w:rsidR="006723D2" w:rsidRPr="006700BF">
        <w:rPr>
          <w:rFonts w:cs="Arial"/>
          <w:b/>
          <w:i/>
          <w:iCs/>
          <w:rtl/>
          <w:lang w:val="en-GB"/>
        </w:rPr>
        <w:t xml:space="preserve"> </w:t>
      </w:r>
      <w:r w:rsidR="006723D2" w:rsidRPr="006700BF">
        <w:rPr>
          <w:rFonts w:cs="Arial" w:hint="cs"/>
          <w:b/>
          <w:i/>
          <w:iCs/>
          <w:rtl/>
          <w:lang w:val="en-GB"/>
        </w:rPr>
        <w:t>النسبة</w:t>
      </w:r>
      <w:proofErr w:type="gramEnd"/>
      <w:r w:rsidR="006723D2" w:rsidRPr="006700BF">
        <w:rPr>
          <w:rFonts w:cs="Arial" w:hint="cs"/>
          <w:b/>
          <w:i/>
          <w:iCs/>
          <w:rtl/>
          <w:lang w:val="en-GB"/>
        </w:rPr>
        <w:t xml:space="preserve"> </w:t>
      </w:r>
      <w:r w:rsidR="006723D2" w:rsidRPr="006700BF">
        <w:rPr>
          <w:rFonts w:cs="Arial" w:hint="eastAsia"/>
          <w:b/>
          <w:i/>
          <w:iCs/>
          <w:rtl/>
          <w:lang w:val="en-GB"/>
        </w:rPr>
        <w:t>بين</w:t>
      </w:r>
      <w:r w:rsidR="006723D2" w:rsidRPr="006700BF">
        <w:rPr>
          <w:rFonts w:cs="Arial"/>
          <w:b/>
          <w:i/>
          <w:iCs/>
          <w:rtl/>
          <w:lang w:val="en-GB"/>
        </w:rPr>
        <w:t xml:space="preserve"> </w:t>
      </w:r>
      <w:r w:rsidR="006723D2" w:rsidRPr="006700BF">
        <w:rPr>
          <w:rFonts w:cs="Arial" w:hint="eastAsia"/>
          <w:b/>
          <w:i/>
          <w:iCs/>
          <w:rtl/>
          <w:lang w:val="en-GB"/>
        </w:rPr>
        <w:t>موظفي</w:t>
      </w:r>
      <w:r w:rsidR="006723D2" w:rsidRPr="006700BF">
        <w:rPr>
          <w:rFonts w:cs="Arial"/>
          <w:b/>
          <w:i/>
          <w:iCs/>
          <w:rtl/>
          <w:lang w:val="en-GB"/>
        </w:rPr>
        <w:t xml:space="preserve"> </w:t>
      </w:r>
      <w:r w:rsidR="006723D2" w:rsidRPr="006700BF">
        <w:rPr>
          <w:rFonts w:cs="Arial" w:hint="eastAsia"/>
          <w:b/>
          <w:i/>
          <w:iCs/>
          <w:rtl/>
          <w:lang w:val="en-GB"/>
        </w:rPr>
        <w:t>إدخال</w:t>
      </w:r>
      <w:r w:rsidR="006723D2" w:rsidRPr="006700BF">
        <w:rPr>
          <w:rFonts w:cs="Arial"/>
          <w:b/>
          <w:i/>
          <w:iCs/>
          <w:rtl/>
          <w:lang w:val="en-GB"/>
        </w:rPr>
        <w:t xml:space="preserve"> </w:t>
      </w:r>
      <w:r w:rsidR="006723D2" w:rsidRPr="006700BF">
        <w:rPr>
          <w:rFonts w:cs="Arial" w:hint="eastAsia"/>
          <w:b/>
          <w:i/>
          <w:iCs/>
          <w:rtl/>
          <w:lang w:val="en-GB"/>
        </w:rPr>
        <w:t>البيانات</w:t>
      </w:r>
      <w:r w:rsidR="006723D2" w:rsidRPr="006700BF">
        <w:rPr>
          <w:rFonts w:cs="Arial"/>
          <w:b/>
          <w:i/>
          <w:iCs/>
          <w:rtl/>
          <w:lang w:val="en-GB"/>
        </w:rPr>
        <w:t xml:space="preserve"> </w:t>
      </w:r>
      <w:r w:rsidR="006723D2" w:rsidRPr="006700BF">
        <w:rPr>
          <w:rFonts w:cs="Arial" w:hint="eastAsia"/>
          <w:b/>
          <w:i/>
          <w:iCs/>
          <w:rtl/>
          <w:lang w:val="en-GB"/>
        </w:rPr>
        <w:t>ونسبة</w:t>
      </w:r>
      <w:r w:rsidR="006723D2" w:rsidRPr="006700BF">
        <w:rPr>
          <w:rFonts w:cs="Arial"/>
          <w:b/>
          <w:i/>
          <w:iCs/>
          <w:rtl/>
          <w:lang w:val="en-GB"/>
        </w:rPr>
        <w:t xml:space="preserve"> </w:t>
      </w:r>
      <w:r w:rsidR="006723D2" w:rsidRPr="006700BF">
        <w:rPr>
          <w:rFonts w:cs="Arial" w:hint="eastAsia"/>
          <w:b/>
          <w:i/>
          <w:iCs/>
          <w:rtl/>
          <w:lang w:val="en-GB"/>
        </w:rPr>
        <w:t>الحالات</w:t>
      </w:r>
      <w:r w:rsidR="006723D2" w:rsidRPr="006700BF">
        <w:rPr>
          <w:rFonts w:cs="Arial"/>
          <w:b/>
          <w:i/>
          <w:iCs/>
          <w:rtl/>
          <w:lang w:val="en-GB"/>
        </w:rPr>
        <w:t xml:space="preserve"> </w:t>
      </w:r>
      <w:r w:rsidR="006723D2" w:rsidRPr="006700BF">
        <w:rPr>
          <w:rFonts w:cs="Arial" w:hint="eastAsia"/>
          <w:b/>
          <w:i/>
          <w:iCs/>
          <w:rtl/>
          <w:lang w:val="en-GB"/>
        </w:rPr>
        <w:t>بين</w:t>
      </w:r>
      <w:r w:rsidR="006723D2" w:rsidRPr="006700BF">
        <w:rPr>
          <w:rFonts w:cs="Arial"/>
          <w:b/>
          <w:i/>
          <w:iCs/>
          <w:rtl/>
          <w:lang w:val="en-GB"/>
        </w:rPr>
        <w:t xml:space="preserve"> </w:t>
      </w:r>
      <w:r w:rsidR="006723D2" w:rsidRPr="006700BF">
        <w:rPr>
          <w:rFonts w:cs="Arial" w:hint="eastAsia"/>
          <w:b/>
          <w:i/>
          <w:iCs/>
          <w:rtl/>
          <w:lang w:val="en-GB"/>
        </w:rPr>
        <w:t>الجهات</w:t>
      </w:r>
      <w:r w:rsidR="006723D2" w:rsidRPr="006700BF">
        <w:rPr>
          <w:rFonts w:cs="Arial"/>
          <w:b/>
          <w:i/>
          <w:iCs/>
          <w:rtl/>
          <w:lang w:val="en-GB"/>
        </w:rPr>
        <w:t xml:space="preserve"> </w:t>
      </w:r>
      <w:r w:rsidR="006723D2" w:rsidRPr="006700BF">
        <w:rPr>
          <w:rFonts w:cs="Arial" w:hint="eastAsia"/>
          <w:b/>
          <w:i/>
          <w:iCs/>
          <w:rtl/>
          <w:lang w:val="en-GB"/>
        </w:rPr>
        <w:t>الفاعلة</w:t>
      </w:r>
      <w:r w:rsidR="006723D2" w:rsidRPr="006700BF">
        <w:rPr>
          <w:rFonts w:cs="Arial"/>
          <w:b/>
          <w:i/>
          <w:iCs/>
          <w:rtl/>
          <w:lang w:val="en-GB"/>
        </w:rPr>
        <w:t xml:space="preserve"> </w:t>
      </w:r>
      <w:r w:rsidR="006723D2" w:rsidRPr="006700BF">
        <w:rPr>
          <w:rFonts w:cs="Arial" w:hint="eastAsia"/>
          <w:b/>
          <w:i/>
          <w:iCs/>
          <w:rtl/>
          <w:lang w:val="en-GB"/>
        </w:rPr>
        <w:t>في</w:t>
      </w:r>
      <w:r w:rsidR="006723D2" w:rsidRPr="006700BF">
        <w:rPr>
          <w:rFonts w:cs="Arial"/>
          <w:b/>
          <w:i/>
          <w:iCs/>
          <w:rtl/>
          <w:lang w:val="en-GB"/>
        </w:rPr>
        <w:t xml:space="preserve"> </w:t>
      </w:r>
      <w:r w:rsidR="006723D2" w:rsidRPr="006700BF">
        <w:rPr>
          <w:rFonts w:cs="Arial" w:hint="eastAsia"/>
          <w:b/>
          <w:i/>
          <w:iCs/>
          <w:rtl/>
          <w:lang w:val="en-GB"/>
        </w:rPr>
        <w:t>إدارة</w:t>
      </w:r>
      <w:r w:rsidR="006723D2" w:rsidRPr="006700BF">
        <w:rPr>
          <w:rFonts w:cs="Arial"/>
          <w:b/>
          <w:i/>
          <w:iCs/>
          <w:rtl/>
          <w:lang w:val="en-GB"/>
        </w:rPr>
        <w:t xml:space="preserve"> </w:t>
      </w:r>
      <w:r w:rsidR="006723D2" w:rsidRPr="006700BF">
        <w:rPr>
          <w:rFonts w:cs="Arial" w:hint="eastAsia"/>
          <w:b/>
          <w:i/>
          <w:iCs/>
          <w:rtl/>
          <w:lang w:val="en-GB"/>
        </w:rPr>
        <w:t>الحالات</w:t>
      </w:r>
      <w:r w:rsidR="006723D2" w:rsidRPr="006700BF">
        <w:rPr>
          <w:rFonts w:cs="Arial"/>
          <w:b/>
          <w:i/>
          <w:iCs/>
          <w:rtl/>
          <w:lang w:val="en-GB"/>
        </w:rPr>
        <w:t xml:space="preserve"> </w:t>
      </w:r>
      <w:r w:rsidR="006723D2" w:rsidRPr="006700BF">
        <w:rPr>
          <w:rFonts w:cs="Arial" w:hint="eastAsia"/>
          <w:b/>
          <w:i/>
          <w:iCs/>
          <w:rtl/>
          <w:lang w:val="en-GB"/>
        </w:rPr>
        <w:t>وإدراجها</w:t>
      </w:r>
      <w:r w:rsidR="006723D2" w:rsidRPr="006700BF">
        <w:rPr>
          <w:rFonts w:cs="Arial"/>
          <w:b/>
          <w:i/>
          <w:iCs/>
          <w:rtl/>
          <w:lang w:val="en-GB"/>
        </w:rPr>
        <w:t xml:space="preserve"> </w:t>
      </w:r>
      <w:r w:rsidR="006723D2" w:rsidRPr="006700BF">
        <w:rPr>
          <w:rFonts w:cs="Arial" w:hint="eastAsia"/>
          <w:b/>
          <w:i/>
          <w:iCs/>
          <w:rtl/>
          <w:lang w:val="en-GB"/>
        </w:rPr>
        <w:t>في</w:t>
      </w:r>
      <w:r w:rsidR="006723D2" w:rsidRPr="006700BF">
        <w:rPr>
          <w:rFonts w:cs="Arial"/>
          <w:b/>
          <w:i/>
          <w:iCs/>
          <w:rtl/>
          <w:lang w:val="en-GB"/>
        </w:rPr>
        <w:t xml:space="preserve"> </w:t>
      </w:r>
      <w:r w:rsidR="006723D2" w:rsidRPr="006700BF">
        <w:rPr>
          <w:rFonts w:cs="Arial" w:hint="eastAsia"/>
          <w:b/>
          <w:i/>
          <w:iCs/>
          <w:rtl/>
          <w:lang w:val="en-GB"/>
        </w:rPr>
        <w:t>إجراءات</w:t>
      </w:r>
      <w:r w:rsidR="006723D2" w:rsidRPr="006700BF">
        <w:rPr>
          <w:rFonts w:cs="Arial"/>
          <w:b/>
          <w:i/>
          <w:iCs/>
          <w:rtl/>
          <w:lang w:val="en-GB"/>
        </w:rPr>
        <w:t xml:space="preserve"> </w:t>
      </w:r>
      <w:r w:rsidR="006723D2" w:rsidRPr="006700BF">
        <w:rPr>
          <w:rFonts w:cs="Arial" w:hint="eastAsia"/>
          <w:b/>
          <w:i/>
          <w:iCs/>
          <w:rtl/>
          <w:lang w:val="en-GB"/>
        </w:rPr>
        <w:t>ال</w:t>
      </w:r>
      <w:r w:rsidR="006723D2" w:rsidRPr="006700BF">
        <w:rPr>
          <w:rFonts w:cs="Arial" w:hint="cs"/>
          <w:b/>
          <w:i/>
          <w:iCs/>
          <w:rtl/>
          <w:lang w:val="en-GB"/>
        </w:rPr>
        <w:t>عمل</w:t>
      </w:r>
      <w:r w:rsidR="006723D2" w:rsidRPr="006700BF">
        <w:rPr>
          <w:rFonts w:cs="Arial"/>
          <w:b/>
          <w:i/>
          <w:iCs/>
          <w:rtl/>
          <w:lang w:val="en-GB"/>
        </w:rPr>
        <w:t xml:space="preserve"> </w:t>
      </w:r>
      <w:r w:rsidR="006723D2" w:rsidRPr="006700BF">
        <w:rPr>
          <w:rFonts w:cs="Arial" w:hint="eastAsia"/>
          <w:b/>
          <w:i/>
          <w:iCs/>
          <w:rtl/>
          <w:lang w:val="en-GB"/>
        </w:rPr>
        <w:t>الموحدة</w:t>
      </w:r>
      <w:r w:rsidR="003E704B" w:rsidRPr="006700BF">
        <w:rPr>
          <w:rFonts w:cs="Arial"/>
          <w:b/>
          <w:i/>
          <w:iCs/>
          <w:rtl/>
          <w:lang w:val="en-GB"/>
        </w:rPr>
        <w:t xml:space="preserve"> (</w:t>
      </w:r>
      <w:r w:rsidR="003E704B" w:rsidRPr="006700BF">
        <w:rPr>
          <w:rFonts w:cs="Arial" w:hint="eastAsia"/>
          <w:b/>
          <w:i/>
          <w:iCs/>
          <w:rtl/>
          <w:lang w:val="en-GB"/>
        </w:rPr>
        <w:t>عند</w:t>
      </w:r>
      <w:r w:rsidR="003E704B" w:rsidRPr="006700BF">
        <w:rPr>
          <w:rFonts w:cs="Arial"/>
          <w:b/>
          <w:i/>
          <w:iCs/>
          <w:rtl/>
          <w:lang w:val="en-GB"/>
        </w:rPr>
        <w:t xml:space="preserve"> </w:t>
      </w:r>
      <w:r w:rsidR="003E704B" w:rsidRPr="006700BF">
        <w:rPr>
          <w:rFonts w:cs="Arial" w:hint="eastAsia"/>
          <w:b/>
          <w:i/>
          <w:iCs/>
          <w:rtl/>
          <w:lang w:val="en-GB"/>
        </w:rPr>
        <w:t>ال</w:t>
      </w:r>
      <w:r w:rsidR="003E704B" w:rsidRPr="006700BF">
        <w:rPr>
          <w:rFonts w:cs="Arial" w:hint="cs"/>
          <w:b/>
          <w:i/>
          <w:iCs/>
          <w:rtl/>
          <w:lang w:val="en-GB"/>
        </w:rPr>
        <w:t>حاجة</w:t>
      </w:r>
      <w:r w:rsidR="003E704B">
        <w:rPr>
          <w:rFonts w:cs="Arial" w:hint="cs"/>
          <w:b/>
          <w:i/>
          <w:iCs/>
          <w:rtl/>
          <w:lang w:val="en-GB"/>
        </w:rPr>
        <w:t>)</w:t>
      </w:r>
      <w:r w:rsidR="006723D2" w:rsidRPr="006700BF">
        <w:rPr>
          <w:rFonts w:cs="Arial"/>
          <w:b/>
          <w:i/>
          <w:iCs/>
          <w:rtl/>
          <w:lang w:val="en-GB"/>
        </w:rPr>
        <w:t xml:space="preserve">. </w:t>
      </w:r>
      <w:r w:rsidR="006723D2" w:rsidRPr="006700BF">
        <w:rPr>
          <w:rFonts w:cs="Arial" w:hint="eastAsia"/>
          <w:b/>
          <w:i/>
          <w:iCs/>
          <w:rtl/>
          <w:lang w:val="en-GB"/>
        </w:rPr>
        <w:t>من</w:t>
      </w:r>
      <w:r w:rsidR="006723D2" w:rsidRPr="006700BF">
        <w:rPr>
          <w:rFonts w:cs="Arial"/>
          <w:b/>
          <w:i/>
          <w:iCs/>
          <w:rtl/>
          <w:lang w:val="en-GB"/>
        </w:rPr>
        <w:t xml:space="preserve"> </w:t>
      </w:r>
      <w:r w:rsidR="006723D2" w:rsidRPr="006700BF">
        <w:rPr>
          <w:rFonts w:cs="Arial" w:hint="eastAsia"/>
          <w:b/>
          <w:i/>
          <w:iCs/>
          <w:rtl/>
          <w:lang w:val="en-GB"/>
        </w:rPr>
        <w:t>المشجع</w:t>
      </w:r>
      <w:r w:rsidR="006723D2" w:rsidRPr="006700BF">
        <w:rPr>
          <w:rFonts w:cs="Arial"/>
          <w:b/>
          <w:i/>
          <w:iCs/>
          <w:rtl/>
          <w:lang w:val="en-GB"/>
        </w:rPr>
        <w:t xml:space="preserve"> </w:t>
      </w:r>
      <w:r w:rsidR="006723D2" w:rsidRPr="006700BF">
        <w:rPr>
          <w:rFonts w:cs="Arial" w:hint="eastAsia"/>
          <w:b/>
          <w:i/>
          <w:iCs/>
          <w:rtl/>
          <w:lang w:val="en-GB"/>
        </w:rPr>
        <w:t>أن</w:t>
      </w:r>
      <w:r w:rsidR="006723D2" w:rsidRPr="006700BF">
        <w:rPr>
          <w:rFonts w:cs="Arial"/>
          <w:b/>
          <w:i/>
          <w:iCs/>
          <w:rtl/>
          <w:lang w:val="en-GB"/>
        </w:rPr>
        <w:t xml:space="preserve"> </w:t>
      </w:r>
      <w:r w:rsidR="006723D2" w:rsidRPr="006700BF">
        <w:rPr>
          <w:rFonts w:cs="Arial" w:hint="eastAsia"/>
          <w:b/>
          <w:i/>
          <w:iCs/>
          <w:rtl/>
          <w:lang w:val="en-GB"/>
        </w:rPr>
        <w:t>يقوم</w:t>
      </w:r>
      <w:r w:rsidR="006723D2" w:rsidRPr="006700BF">
        <w:rPr>
          <w:rFonts w:cs="Arial"/>
          <w:b/>
          <w:i/>
          <w:iCs/>
          <w:rtl/>
          <w:lang w:val="en-GB"/>
        </w:rPr>
        <w:t xml:space="preserve"> </w:t>
      </w:r>
      <w:r w:rsidR="006723D2" w:rsidRPr="006700BF">
        <w:rPr>
          <w:rFonts w:cs="Arial" w:hint="eastAsia"/>
          <w:b/>
          <w:i/>
          <w:iCs/>
          <w:rtl/>
          <w:lang w:val="en-GB"/>
        </w:rPr>
        <w:t>أخصائيو</w:t>
      </w:r>
      <w:r w:rsidR="006723D2" w:rsidRPr="006700BF">
        <w:rPr>
          <w:rFonts w:cs="Arial" w:hint="cs"/>
          <w:b/>
          <w:i/>
          <w:iCs/>
          <w:rtl/>
          <w:lang w:val="en-GB"/>
        </w:rPr>
        <w:t xml:space="preserve"> ادارة</w:t>
      </w:r>
      <w:r w:rsidR="006723D2" w:rsidRPr="006700BF">
        <w:rPr>
          <w:rFonts w:cs="Arial"/>
          <w:b/>
          <w:i/>
          <w:iCs/>
          <w:rtl/>
          <w:lang w:val="en-GB"/>
        </w:rPr>
        <w:t xml:space="preserve"> </w:t>
      </w:r>
      <w:r w:rsidR="006723D2" w:rsidRPr="006700BF">
        <w:rPr>
          <w:rFonts w:cs="Arial" w:hint="eastAsia"/>
          <w:b/>
          <w:i/>
          <w:iCs/>
          <w:rtl/>
          <w:lang w:val="en-GB"/>
        </w:rPr>
        <w:t>الحال</w:t>
      </w:r>
      <w:r w:rsidR="006723D2" w:rsidRPr="006700BF">
        <w:rPr>
          <w:rFonts w:cs="Arial" w:hint="cs"/>
          <w:b/>
          <w:i/>
          <w:iCs/>
          <w:rtl/>
          <w:lang w:val="en-GB"/>
        </w:rPr>
        <w:t>ة</w:t>
      </w:r>
      <w:r w:rsidR="006723D2" w:rsidRPr="006700BF">
        <w:rPr>
          <w:rFonts w:cs="Arial"/>
          <w:b/>
          <w:i/>
          <w:iCs/>
          <w:rtl/>
          <w:lang w:val="en-GB"/>
        </w:rPr>
        <w:t xml:space="preserve"> </w:t>
      </w:r>
      <w:r w:rsidR="006723D2" w:rsidRPr="006700BF">
        <w:rPr>
          <w:rFonts w:cs="Arial" w:hint="eastAsia"/>
          <w:b/>
          <w:i/>
          <w:iCs/>
          <w:rtl/>
          <w:lang w:val="en-GB"/>
        </w:rPr>
        <w:t>بإجراء</w:t>
      </w:r>
      <w:r w:rsidR="006723D2" w:rsidRPr="006700BF">
        <w:rPr>
          <w:rFonts w:cs="Arial"/>
          <w:b/>
          <w:i/>
          <w:iCs/>
          <w:rtl/>
          <w:lang w:val="en-GB"/>
        </w:rPr>
        <w:t xml:space="preserve"> </w:t>
      </w:r>
      <w:r w:rsidR="006723D2" w:rsidRPr="006700BF">
        <w:rPr>
          <w:rFonts w:cs="Arial" w:hint="eastAsia"/>
          <w:b/>
          <w:i/>
          <w:iCs/>
          <w:rtl/>
          <w:lang w:val="en-GB"/>
        </w:rPr>
        <w:t>إدخال</w:t>
      </w:r>
      <w:r w:rsidR="006723D2" w:rsidRPr="006700BF">
        <w:rPr>
          <w:rFonts w:cs="Arial"/>
          <w:b/>
          <w:i/>
          <w:iCs/>
          <w:rtl/>
          <w:lang w:val="en-GB"/>
        </w:rPr>
        <w:t xml:space="preserve"> </w:t>
      </w:r>
      <w:r w:rsidR="006723D2" w:rsidRPr="006700BF">
        <w:rPr>
          <w:rFonts w:cs="Arial" w:hint="eastAsia"/>
          <w:b/>
          <w:i/>
          <w:iCs/>
          <w:rtl/>
          <w:lang w:val="en-GB"/>
        </w:rPr>
        <w:t>البيانات</w:t>
      </w:r>
      <w:r w:rsidR="006723D2" w:rsidRPr="006700BF">
        <w:rPr>
          <w:rFonts w:cs="Arial"/>
          <w:b/>
          <w:i/>
          <w:iCs/>
          <w:rtl/>
          <w:lang w:val="en-GB"/>
        </w:rPr>
        <w:t xml:space="preserve"> </w:t>
      </w:r>
      <w:r w:rsidR="006723D2" w:rsidRPr="006700BF">
        <w:rPr>
          <w:rFonts w:cs="Arial" w:hint="eastAsia"/>
          <w:b/>
          <w:i/>
          <w:iCs/>
          <w:rtl/>
          <w:lang w:val="en-GB"/>
        </w:rPr>
        <w:t>الخاص</w:t>
      </w:r>
      <w:r w:rsidR="006723D2" w:rsidRPr="006700BF">
        <w:rPr>
          <w:rFonts w:cs="Arial"/>
          <w:b/>
          <w:i/>
          <w:iCs/>
          <w:rtl/>
          <w:lang w:val="en-GB"/>
        </w:rPr>
        <w:t xml:space="preserve"> </w:t>
      </w:r>
      <w:r w:rsidR="006723D2" w:rsidRPr="006700BF">
        <w:rPr>
          <w:rFonts w:cs="Arial" w:hint="eastAsia"/>
          <w:b/>
          <w:i/>
          <w:iCs/>
          <w:rtl/>
          <w:lang w:val="en-GB"/>
        </w:rPr>
        <w:t>بهم</w:t>
      </w:r>
      <w:r w:rsidR="006723D2" w:rsidRPr="006700BF">
        <w:rPr>
          <w:rFonts w:cs="Arial"/>
          <w:b/>
          <w:i/>
          <w:iCs/>
          <w:rtl/>
          <w:lang w:val="en-GB"/>
        </w:rPr>
        <w:t xml:space="preserve">. </w:t>
      </w:r>
      <w:r w:rsidR="006723D2" w:rsidRPr="006700BF">
        <w:rPr>
          <w:rFonts w:cs="Arial" w:hint="eastAsia"/>
          <w:b/>
          <w:i/>
          <w:iCs/>
          <w:rtl/>
          <w:lang w:val="en-GB"/>
        </w:rPr>
        <w:t>ومع</w:t>
      </w:r>
      <w:r w:rsidR="006723D2" w:rsidRPr="006700BF">
        <w:rPr>
          <w:rFonts w:cs="Arial"/>
          <w:b/>
          <w:i/>
          <w:iCs/>
          <w:rtl/>
          <w:lang w:val="en-GB"/>
        </w:rPr>
        <w:t xml:space="preserve"> </w:t>
      </w:r>
      <w:r w:rsidR="006723D2" w:rsidRPr="006700BF">
        <w:rPr>
          <w:rFonts w:cs="Arial" w:hint="eastAsia"/>
          <w:b/>
          <w:i/>
          <w:iCs/>
          <w:rtl/>
          <w:lang w:val="en-GB"/>
        </w:rPr>
        <w:t>ذلك</w:t>
      </w:r>
      <w:r w:rsidR="006723D2" w:rsidRPr="006700BF">
        <w:rPr>
          <w:rFonts w:cs="Arial"/>
          <w:b/>
          <w:i/>
          <w:iCs/>
          <w:rtl/>
          <w:lang w:val="en-GB"/>
        </w:rPr>
        <w:t xml:space="preserve"> </w:t>
      </w:r>
      <w:r w:rsidR="00F143F7">
        <w:rPr>
          <w:rFonts w:cs="Arial" w:hint="cs"/>
          <w:b/>
          <w:i/>
          <w:iCs/>
          <w:rtl/>
          <w:lang w:val="en-GB"/>
        </w:rPr>
        <w:t>(</w:t>
      </w:r>
      <w:r w:rsidR="006723D2" w:rsidRPr="006700BF">
        <w:rPr>
          <w:rFonts w:cs="Arial" w:hint="eastAsia"/>
          <w:b/>
          <w:i/>
          <w:iCs/>
          <w:rtl/>
          <w:lang w:val="en-GB"/>
        </w:rPr>
        <w:t>إن</w:t>
      </w:r>
      <w:r w:rsidR="006723D2" w:rsidRPr="006700BF">
        <w:rPr>
          <w:rFonts w:cs="Arial"/>
          <w:b/>
          <w:i/>
          <w:iCs/>
          <w:rtl/>
          <w:lang w:val="en-GB"/>
        </w:rPr>
        <w:t xml:space="preserve"> </w:t>
      </w:r>
      <w:r w:rsidR="006723D2" w:rsidRPr="006700BF">
        <w:rPr>
          <w:rFonts w:cs="Arial" w:hint="eastAsia"/>
          <w:b/>
          <w:i/>
          <w:iCs/>
          <w:rtl/>
          <w:lang w:val="en-GB"/>
        </w:rPr>
        <w:t>لم</w:t>
      </w:r>
      <w:r w:rsidR="006723D2" w:rsidRPr="006700BF">
        <w:rPr>
          <w:rFonts w:cs="Arial"/>
          <w:b/>
          <w:i/>
          <w:iCs/>
          <w:rtl/>
          <w:lang w:val="en-GB"/>
        </w:rPr>
        <w:t xml:space="preserve"> </w:t>
      </w:r>
      <w:r w:rsidR="006723D2" w:rsidRPr="006700BF">
        <w:rPr>
          <w:rFonts w:cs="Arial" w:hint="eastAsia"/>
          <w:b/>
          <w:i/>
          <w:iCs/>
          <w:rtl/>
          <w:lang w:val="en-GB"/>
        </w:rPr>
        <w:t>يكن</w:t>
      </w:r>
      <w:r w:rsidR="006723D2" w:rsidRPr="006700BF">
        <w:rPr>
          <w:rFonts w:cs="Arial"/>
          <w:b/>
          <w:i/>
          <w:iCs/>
          <w:rtl/>
          <w:lang w:val="en-GB"/>
        </w:rPr>
        <w:t xml:space="preserve"> </w:t>
      </w:r>
      <w:r w:rsidR="006723D2" w:rsidRPr="006700BF">
        <w:rPr>
          <w:rFonts w:cs="Arial" w:hint="eastAsia"/>
          <w:b/>
          <w:i/>
          <w:iCs/>
          <w:rtl/>
          <w:lang w:val="en-GB"/>
        </w:rPr>
        <w:t>ذلك</w:t>
      </w:r>
      <w:r w:rsidR="006723D2" w:rsidRPr="006700BF">
        <w:rPr>
          <w:rFonts w:cs="Arial"/>
          <w:b/>
          <w:i/>
          <w:iCs/>
          <w:rtl/>
          <w:lang w:val="en-GB"/>
        </w:rPr>
        <w:t xml:space="preserve"> </w:t>
      </w:r>
      <w:r w:rsidR="006723D2" w:rsidRPr="006700BF">
        <w:rPr>
          <w:rFonts w:cs="Arial" w:hint="eastAsia"/>
          <w:b/>
          <w:i/>
          <w:iCs/>
          <w:rtl/>
          <w:lang w:val="en-GB"/>
        </w:rPr>
        <w:t>ممكنًا</w:t>
      </w:r>
      <w:r w:rsidR="00F143F7">
        <w:rPr>
          <w:rFonts w:cs="Arial" w:hint="cs"/>
          <w:b/>
          <w:i/>
          <w:iCs/>
          <w:rtl/>
          <w:lang w:val="en-GB"/>
        </w:rPr>
        <w:t>)</w:t>
      </w:r>
      <w:r w:rsidR="006723D2" w:rsidRPr="006700BF">
        <w:rPr>
          <w:rFonts w:cs="Arial"/>
          <w:b/>
          <w:i/>
          <w:iCs/>
          <w:rtl/>
          <w:lang w:val="en-GB"/>
        </w:rPr>
        <w:t xml:space="preserve"> </w:t>
      </w:r>
      <w:r w:rsidR="006723D2" w:rsidRPr="006700BF">
        <w:rPr>
          <w:rFonts w:cs="Arial" w:hint="eastAsia"/>
          <w:b/>
          <w:i/>
          <w:iCs/>
          <w:rtl/>
          <w:lang w:val="en-GB"/>
        </w:rPr>
        <w:t>يوفر</w:t>
      </w:r>
      <w:r w:rsidR="006723D2" w:rsidRPr="006700BF">
        <w:rPr>
          <w:rFonts w:cs="Arial"/>
          <w:b/>
          <w:i/>
          <w:iCs/>
          <w:rtl/>
          <w:lang w:val="en-GB"/>
        </w:rPr>
        <w:t xml:space="preserve"> </w:t>
      </w:r>
      <w:r w:rsidR="006723D2" w:rsidRPr="006700BF">
        <w:rPr>
          <w:rFonts w:cs="Arial" w:hint="eastAsia"/>
          <w:b/>
          <w:i/>
          <w:iCs/>
          <w:rtl/>
          <w:lang w:val="en-GB"/>
        </w:rPr>
        <w:t>النص</w:t>
      </w:r>
      <w:r w:rsidR="006723D2" w:rsidRPr="006700BF">
        <w:rPr>
          <w:rFonts w:cs="Arial"/>
          <w:b/>
          <w:i/>
          <w:iCs/>
          <w:rtl/>
          <w:lang w:val="en-GB"/>
        </w:rPr>
        <w:t xml:space="preserve"> </w:t>
      </w:r>
      <w:r w:rsidR="006723D2" w:rsidRPr="006700BF">
        <w:rPr>
          <w:rFonts w:cs="Arial" w:hint="eastAsia"/>
          <w:b/>
          <w:i/>
          <w:iCs/>
          <w:rtl/>
          <w:lang w:val="en-GB"/>
        </w:rPr>
        <w:t>القياسي</w:t>
      </w:r>
      <w:r w:rsidR="006723D2" w:rsidRPr="006700BF">
        <w:rPr>
          <w:rFonts w:cs="Arial"/>
          <w:b/>
          <w:i/>
          <w:iCs/>
          <w:rtl/>
          <w:lang w:val="en-GB"/>
        </w:rPr>
        <w:t xml:space="preserve"> </w:t>
      </w:r>
      <w:r w:rsidR="006723D2" w:rsidRPr="006700BF">
        <w:rPr>
          <w:rFonts w:cs="Arial" w:hint="eastAsia"/>
          <w:b/>
          <w:i/>
          <w:iCs/>
          <w:rtl/>
          <w:lang w:val="en-GB"/>
        </w:rPr>
        <w:t>أدناه</w:t>
      </w:r>
      <w:r w:rsidR="006723D2" w:rsidRPr="006700BF">
        <w:rPr>
          <w:rFonts w:cs="Arial"/>
          <w:b/>
          <w:i/>
          <w:iCs/>
          <w:rtl/>
          <w:lang w:val="en-GB"/>
        </w:rPr>
        <w:t xml:space="preserve"> </w:t>
      </w:r>
      <w:r w:rsidR="006723D2" w:rsidRPr="006700BF">
        <w:rPr>
          <w:rFonts w:cs="Arial" w:hint="eastAsia"/>
          <w:b/>
          <w:i/>
          <w:iCs/>
          <w:rtl/>
          <w:lang w:val="en-GB"/>
        </w:rPr>
        <w:t>نسبة</w:t>
      </w:r>
      <w:r w:rsidR="006723D2" w:rsidRPr="006700BF">
        <w:rPr>
          <w:rFonts w:cs="Arial"/>
          <w:b/>
          <w:i/>
          <w:iCs/>
          <w:rtl/>
          <w:lang w:val="en-GB"/>
        </w:rPr>
        <w:t xml:space="preserve"> </w:t>
      </w:r>
      <w:r w:rsidR="006723D2" w:rsidRPr="006700BF">
        <w:rPr>
          <w:rFonts w:cs="Arial" w:hint="eastAsia"/>
          <w:b/>
          <w:i/>
          <w:iCs/>
          <w:rtl/>
          <w:lang w:val="en-GB"/>
        </w:rPr>
        <w:t>مقترحة</w:t>
      </w:r>
      <w:r w:rsidR="006723D2" w:rsidRPr="006700BF">
        <w:rPr>
          <w:rFonts w:cs="Arial"/>
          <w:b/>
          <w:i/>
          <w:iCs/>
          <w:rtl/>
          <w:lang w:val="en-GB"/>
        </w:rPr>
        <w:t xml:space="preserve"> </w:t>
      </w:r>
      <w:r w:rsidR="006723D2" w:rsidRPr="006700BF">
        <w:rPr>
          <w:rFonts w:cs="Arial" w:hint="eastAsia"/>
          <w:b/>
          <w:i/>
          <w:iCs/>
          <w:rtl/>
          <w:lang w:val="en-GB"/>
        </w:rPr>
        <w:t>لموظفي</w:t>
      </w:r>
      <w:r w:rsidR="006723D2" w:rsidRPr="006700BF">
        <w:rPr>
          <w:rFonts w:cs="Arial"/>
          <w:b/>
          <w:i/>
          <w:iCs/>
          <w:rtl/>
          <w:lang w:val="en-GB"/>
        </w:rPr>
        <w:t xml:space="preserve"> </w:t>
      </w:r>
      <w:r w:rsidR="006723D2" w:rsidRPr="006700BF">
        <w:rPr>
          <w:rFonts w:cs="Arial" w:hint="eastAsia"/>
          <w:b/>
          <w:i/>
          <w:iCs/>
          <w:rtl/>
          <w:lang w:val="en-GB"/>
        </w:rPr>
        <w:t>إدخال</w:t>
      </w:r>
      <w:r w:rsidR="006723D2" w:rsidRPr="006700BF">
        <w:rPr>
          <w:rFonts w:cs="Arial"/>
          <w:b/>
          <w:i/>
          <w:iCs/>
          <w:rtl/>
          <w:lang w:val="en-GB"/>
        </w:rPr>
        <w:t xml:space="preserve"> </w:t>
      </w:r>
      <w:r w:rsidR="006723D2" w:rsidRPr="006700BF">
        <w:rPr>
          <w:rFonts w:cs="Arial" w:hint="eastAsia"/>
          <w:b/>
          <w:i/>
          <w:iCs/>
          <w:rtl/>
          <w:lang w:val="en-GB"/>
        </w:rPr>
        <w:t>البيانات</w:t>
      </w:r>
      <w:r w:rsidR="00E07C7C" w:rsidRPr="006700BF">
        <w:rPr>
          <w:b/>
          <w:i/>
          <w:iCs/>
          <w:lang w:val="en-GB"/>
        </w:rPr>
        <w:t>.</w:t>
      </w:r>
    </w:p>
    <w:p w14:paraId="137143EE" w14:textId="77777777" w:rsidR="00D37C74" w:rsidRPr="00155B82" w:rsidRDefault="00D37C74" w:rsidP="008C544C">
      <w:pPr>
        <w:pStyle w:val="ListNumber2"/>
        <w:numPr>
          <w:ilvl w:val="0"/>
          <w:numId w:val="0"/>
        </w:numPr>
        <w:bidi/>
        <w:rPr>
          <w:i/>
          <w:lang w:val="en-GB"/>
        </w:rPr>
      </w:pPr>
      <w:r>
        <w:rPr>
          <w:i/>
          <w:lang w:val="en-GB"/>
        </w:rPr>
        <w:t>---------------------------------------------------------------------------------------------------------------------------</w:t>
      </w:r>
    </w:p>
    <w:p w14:paraId="64F76BC0" w14:textId="22B1ABAC" w:rsidR="00C50EE6" w:rsidRDefault="00C50EE6" w:rsidP="008C544C">
      <w:pPr>
        <w:bidi/>
        <w:rPr>
          <w:rFonts w:cs="Times New Roman"/>
          <w:rtl/>
          <w:lang w:val="en-GB"/>
        </w:rPr>
      </w:pPr>
      <w:r w:rsidRPr="00C50EE6">
        <w:rPr>
          <w:rFonts w:cs="Times New Roman" w:hint="eastAsia"/>
          <w:rtl/>
          <w:lang w:val="en-GB"/>
        </w:rPr>
        <w:t>إن</w:t>
      </w:r>
      <w:r w:rsidRPr="00C50EE6">
        <w:rPr>
          <w:rFonts w:cs="Times New Roman"/>
          <w:rtl/>
          <w:lang w:val="en-GB"/>
        </w:rPr>
        <w:t xml:space="preserve"> </w:t>
      </w:r>
      <w:r w:rsidRPr="00C50EE6">
        <w:rPr>
          <w:rFonts w:cs="Times New Roman" w:hint="eastAsia"/>
          <w:rtl/>
          <w:lang w:val="en-GB"/>
        </w:rPr>
        <w:t>الممارسة</w:t>
      </w:r>
      <w:r w:rsidRPr="00C50EE6">
        <w:rPr>
          <w:rFonts w:cs="Times New Roman"/>
          <w:rtl/>
          <w:lang w:val="en-GB"/>
        </w:rPr>
        <w:t xml:space="preserve"> </w:t>
      </w:r>
      <w:r w:rsidRPr="00C50EE6">
        <w:rPr>
          <w:rFonts w:cs="Times New Roman" w:hint="eastAsia"/>
          <w:rtl/>
          <w:lang w:val="en-GB"/>
        </w:rPr>
        <w:t>الجيدة</w:t>
      </w:r>
      <w:r w:rsidRPr="00C50EE6">
        <w:rPr>
          <w:rFonts w:cs="Times New Roman"/>
          <w:rtl/>
          <w:lang w:val="en-GB"/>
        </w:rPr>
        <w:t xml:space="preserve"> </w:t>
      </w:r>
      <w:r w:rsidRPr="00C50EE6">
        <w:rPr>
          <w:rFonts w:cs="Times New Roman" w:hint="eastAsia"/>
          <w:rtl/>
          <w:lang w:val="en-GB"/>
        </w:rPr>
        <w:t>لإدارة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يقوم</w:t>
      </w:r>
      <w:r w:rsidRPr="00C50EE6">
        <w:rPr>
          <w:rFonts w:cs="Times New Roman"/>
          <w:rtl/>
          <w:lang w:val="en-GB"/>
        </w:rPr>
        <w:t xml:space="preserve"> </w:t>
      </w:r>
      <w:r>
        <w:rPr>
          <w:rFonts w:cs="Times New Roman" w:hint="cs"/>
          <w:rtl/>
          <w:lang w:val="en-GB"/>
        </w:rPr>
        <w:t>ب</w:t>
      </w:r>
      <w:r w:rsidRPr="00C50EE6">
        <w:rPr>
          <w:rFonts w:cs="Times New Roman" w:hint="eastAsia"/>
          <w:rtl/>
          <w:lang w:val="en-GB"/>
        </w:rPr>
        <w:t>ها</w:t>
      </w:r>
      <w:r w:rsidRPr="00C50EE6">
        <w:rPr>
          <w:rFonts w:cs="Times New Roman"/>
          <w:rtl/>
          <w:lang w:val="en-GB"/>
        </w:rPr>
        <w:t xml:space="preserve"> </w:t>
      </w:r>
      <w:r w:rsidRPr="00C50EE6">
        <w:rPr>
          <w:rFonts w:cs="Times New Roman" w:hint="eastAsia"/>
          <w:rtl/>
          <w:lang w:val="en-GB"/>
        </w:rPr>
        <w:t>موظفون</w:t>
      </w:r>
      <w:r w:rsidRPr="00C50EE6">
        <w:rPr>
          <w:rFonts w:cs="Times New Roman"/>
          <w:rtl/>
          <w:lang w:val="en-GB"/>
        </w:rPr>
        <w:t xml:space="preserve"> </w:t>
      </w:r>
      <w:r w:rsidRPr="00C50EE6">
        <w:rPr>
          <w:rFonts w:cs="Times New Roman" w:hint="eastAsia"/>
          <w:rtl/>
          <w:lang w:val="en-GB"/>
        </w:rPr>
        <w:t>خاضعون</w:t>
      </w:r>
      <w:r w:rsidRPr="00C50EE6">
        <w:rPr>
          <w:rFonts w:cs="Times New Roman"/>
          <w:rtl/>
          <w:lang w:val="en-GB"/>
        </w:rPr>
        <w:t xml:space="preserve"> </w:t>
      </w:r>
      <w:r w:rsidRPr="00C50EE6">
        <w:rPr>
          <w:rFonts w:cs="Times New Roman" w:hint="eastAsia"/>
          <w:rtl/>
          <w:lang w:val="en-GB"/>
        </w:rPr>
        <w:t>للإشراف</w:t>
      </w:r>
      <w:r w:rsidRPr="00C50EE6">
        <w:rPr>
          <w:rFonts w:cs="Times New Roman"/>
          <w:rtl/>
          <w:lang w:val="en-GB"/>
        </w:rPr>
        <w:t xml:space="preserve"> </w:t>
      </w:r>
      <w:r w:rsidRPr="00C50EE6">
        <w:rPr>
          <w:rFonts w:cs="Times New Roman" w:hint="eastAsia"/>
          <w:rtl/>
          <w:lang w:val="en-GB"/>
        </w:rPr>
        <w:t>الجيد</w:t>
      </w:r>
      <w:r w:rsidRPr="00C50EE6">
        <w:rPr>
          <w:rFonts w:cs="Times New Roman"/>
          <w:rtl/>
          <w:lang w:val="en-GB"/>
        </w:rPr>
        <w:t xml:space="preserve"> </w:t>
      </w:r>
      <w:r w:rsidRPr="00C50EE6">
        <w:rPr>
          <w:rFonts w:cs="Times New Roman" w:hint="eastAsia"/>
          <w:rtl/>
          <w:lang w:val="en-GB"/>
        </w:rPr>
        <w:t>وذوي</w:t>
      </w:r>
      <w:r w:rsidRPr="00C50EE6">
        <w:rPr>
          <w:rFonts w:cs="Times New Roman"/>
          <w:rtl/>
          <w:lang w:val="en-GB"/>
        </w:rPr>
        <w:t xml:space="preserve"> </w:t>
      </w:r>
      <w:r w:rsidRPr="00C50EE6">
        <w:rPr>
          <w:rFonts w:cs="Times New Roman" w:hint="eastAsia"/>
          <w:rtl/>
          <w:lang w:val="en-GB"/>
        </w:rPr>
        <w:t>الخبرة</w:t>
      </w:r>
      <w:r w:rsidRPr="00C50EE6">
        <w:rPr>
          <w:rFonts w:cs="Times New Roman"/>
          <w:rtl/>
          <w:lang w:val="en-GB"/>
        </w:rPr>
        <w:t xml:space="preserve"> </w:t>
      </w:r>
      <w:r w:rsidRPr="00C50EE6">
        <w:rPr>
          <w:rFonts w:cs="Times New Roman" w:hint="eastAsia"/>
          <w:rtl/>
          <w:lang w:val="en-GB"/>
        </w:rPr>
        <w:t>والمدربين</w:t>
      </w:r>
      <w:r w:rsidRPr="00C50EE6">
        <w:rPr>
          <w:rFonts w:cs="Times New Roman"/>
          <w:rtl/>
          <w:lang w:val="en-GB"/>
        </w:rPr>
        <w:t xml:space="preserve"> </w:t>
      </w:r>
      <w:r w:rsidR="00EA609F">
        <w:rPr>
          <w:rFonts w:cs="Times New Roman" w:hint="cs"/>
          <w:rtl/>
          <w:lang w:val="en-GB"/>
        </w:rPr>
        <w:t>والمختصين</w:t>
      </w:r>
      <w:r w:rsidRPr="00C50EE6">
        <w:rPr>
          <w:rFonts w:cs="Times New Roman"/>
          <w:rtl/>
          <w:lang w:val="en-GB"/>
        </w:rPr>
        <w:t xml:space="preserve"> </w:t>
      </w:r>
      <w:r w:rsidRPr="00C50EE6">
        <w:rPr>
          <w:rFonts w:cs="Times New Roman" w:hint="eastAsia"/>
          <w:rtl/>
          <w:lang w:val="en-GB"/>
        </w:rPr>
        <w:t>لذين</w:t>
      </w:r>
      <w:r w:rsidRPr="00C50EE6">
        <w:rPr>
          <w:rFonts w:cs="Times New Roman"/>
          <w:rtl/>
          <w:lang w:val="en-GB"/>
        </w:rPr>
        <w:t xml:space="preserve"> </w:t>
      </w:r>
      <w:r w:rsidRPr="00C50EE6">
        <w:rPr>
          <w:rFonts w:cs="Times New Roman" w:hint="eastAsia"/>
          <w:rtl/>
          <w:lang w:val="en-GB"/>
        </w:rPr>
        <w:t>لديهم</w:t>
      </w:r>
      <w:r w:rsidRPr="00C50EE6">
        <w:rPr>
          <w:rFonts w:cs="Times New Roman"/>
          <w:rtl/>
          <w:lang w:val="en-GB"/>
        </w:rPr>
        <w:t xml:space="preserve"> </w:t>
      </w:r>
      <w:r w:rsidRPr="00C50EE6">
        <w:rPr>
          <w:rFonts w:cs="Times New Roman" w:hint="eastAsia"/>
          <w:rtl/>
          <w:lang w:val="en-GB"/>
        </w:rPr>
        <w:t>الوقت</w:t>
      </w:r>
      <w:r w:rsidRPr="00C50EE6">
        <w:rPr>
          <w:rFonts w:cs="Times New Roman"/>
          <w:rtl/>
          <w:lang w:val="en-GB"/>
        </w:rPr>
        <w:t xml:space="preserve"> </w:t>
      </w:r>
      <w:r w:rsidRPr="00C50EE6">
        <w:rPr>
          <w:rFonts w:cs="Times New Roman" w:hint="eastAsia"/>
          <w:rtl/>
          <w:lang w:val="en-GB"/>
        </w:rPr>
        <w:t>والموارد</w:t>
      </w:r>
      <w:r w:rsidRPr="00C50EE6">
        <w:rPr>
          <w:rFonts w:cs="Times New Roman"/>
          <w:rtl/>
          <w:lang w:val="en-GB"/>
        </w:rPr>
        <w:t xml:space="preserve"> </w:t>
      </w:r>
      <w:r w:rsidRPr="00C50EE6">
        <w:rPr>
          <w:rFonts w:cs="Times New Roman" w:hint="eastAsia"/>
          <w:rtl/>
          <w:lang w:val="en-GB"/>
        </w:rPr>
        <w:t>للقيام</w:t>
      </w:r>
      <w:r w:rsidRPr="00C50EE6">
        <w:rPr>
          <w:rFonts w:cs="Times New Roman"/>
          <w:rtl/>
          <w:lang w:val="en-GB"/>
        </w:rPr>
        <w:t xml:space="preserve"> </w:t>
      </w:r>
      <w:r w:rsidRPr="00C50EE6">
        <w:rPr>
          <w:rFonts w:cs="Times New Roman" w:hint="eastAsia"/>
          <w:rtl/>
          <w:lang w:val="en-GB"/>
        </w:rPr>
        <w:t>بعملهم</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أن</w:t>
      </w:r>
      <w:r w:rsidRPr="00C50EE6">
        <w:rPr>
          <w:rFonts w:cs="Times New Roman"/>
          <w:rtl/>
          <w:lang w:val="en-GB"/>
        </w:rPr>
        <w:t xml:space="preserve"> </w:t>
      </w:r>
      <w:r w:rsidRPr="00C50EE6">
        <w:rPr>
          <w:rFonts w:cs="Times New Roman" w:hint="eastAsia"/>
          <w:rtl/>
          <w:lang w:val="en-GB"/>
        </w:rPr>
        <w:t>يكون</w:t>
      </w:r>
      <w:r w:rsidRPr="00C50EE6">
        <w:rPr>
          <w:rFonts w:cs="Times New Roman"/>
          <w:rtl/>
          <w:lang w:val="en-GB"/>
        </w:rPr>
        <w:t xml:space="preserve"> </w:t>
      </w:r>
      <w:r w:rsidRPr="00C50EE6">
        <w:rPr>
          <w:rFonts w:cs="Times New Roman" w:hint="eastAsia"/>
          <w:rtl/>
          <w:lang w:val="en-GB"/>
        </w:rPr>
        <w:t>لدى</w:t>
      </w:r>
      <w:r w:rsidRPr="00C50EE6">
        <w:rPr>
          <w:rFonts w:cs="Times New Roman"/>
          <w:rtl/>
          <w:lang w:val="en-GB"/>
        </w:rPr>
        <w:t xml:space="preserve"> </w:t>
      </w:r>
      <w:proofErr w:type="spellStart"/>
      <w:r w:rsidRPr="00C50EE6">
        <w:rPr>
          <w:rFonts w:cs="Times New Roman" w:hint="eastAsia"/>
          <w:rtl/>
          <w:lang w:val="en-GB"/>
        </w:rPr>
        <w:t>أخصائيي</w:t>
      </w:r>
      <w:proofErr w:type="spellEnd"/>
      <w:r>
        <w:rPr>
          <w:rFonts w:cs="Times New Roman" w:hint="cs"/>
          <w:rtl/>
          <w:lang w:val="en-GB"/>
        </w:rPr>
        <w:t xml:space="preserve"> ادارة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عدد</w:t>
      </w:r>
      <w:r w:rsidRPr="00C50EE6">
        <w:rPr>
          <w:rFonts w:cs="Times New Roman"/>
          <w:rtl/>
          <w:lang w:val="en-GB"/>
        </w:rPr>
        <w:t xml:space="preserve"> </w:t>
      </w:r>
      <w:r w:rsidRPr="00C50EE6">
        <w:rPr>
          <w:rFonts w:cs="Times New Roman" w:hint="eastAsia"/>
          <w:rtl/>
          <w:lang w:val="en-GB"/>
        </w:rPr>
        <w:t>معقول</w:t>
      </w:r>
      <w:r w:rsidRPr="00C50EE6">
        <w:rPr>
          <w:rFonts w:cs="Times New Roman"/>
          <w:rtl/>
          <w:lang w:val="en-GB"/>
        </w:rPr>
        <w:t xml:space="preserve"> </w:t>
      </w:r>
      <w:r w:rsidRPr="00C50EE6">
        <w:rPr>
          <w:rFonts w:cs="Times New Roman" w:hint="eastAsia"/>
          <w:rtl/>
          <w:lang w:val="en-GB"/>
        </w:rPr>
        <w:t>من</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Pr>
          <w:rFonts w:cs="Times New Roman" w:hint="cs"/>
          <w:rtl/>
          <w:lang w:val="en-GB"/>
        </w:rPr>
        <w:t>من اجل ضمان ذلك</w:t>
      </w:r>
      <w:r w:rsidRPr="00C50EE6">
        <w:rPr>
          <w:rFonts w:cs="Times New Roman"/>
          <w:rtl/>
          <w:lang w:val="en-GB"/>
        </w:rPr>
        <w:t xml:space="preserve"> </w:t>
      </w:r>
      <w:r w:rsidRPr="00C50EE6">
        <w:rPr>
          <w:rFonts w:cs="Times New Roman" w:hint="eastAsia"/>
          <w:rtl/>
          <w:lang w:val="en-GB"/>
        </w:rPr>
        <w:t>بما</w:t>
      </w:r>
      <w:r w:rsidRPr="00C50EE6">
        <w:rPr>
          <w:rFonts w:cs="Times New Roman"/>
          <w:rtl/>
          <w:lang w:val="en-GB"/>
        </w:rPr>
        <w:t xml:space="preserve"> </w:t>
      </w:r>
      <w:r w:rsidRPr="00C50EE6">
        <w:rPr>
          <w:rFonts w:cs="Times New Roman" w:hint="eastAsia"/>
          <w:rtl/>
          <w:lang w:val="en-GB"/>
        </w:rPr>
        <w:t>يعكس</w:t>
      </w:r>
      <w:r w:rsidRPr="00C50EE6">
        <w:rPr>
          <w:rFonts w:cs="Times New Roman"/>
          <w:rtl/>
          <w:lang w:val="en-GB"/>
        </w:rPr>
        <w:t xml:space="preserve"> </w:t>
      </w:r>
      <w:r w:rsidRPr="00C50EE6">
        <w:rPr>
          <w:rFonts w:cs="Times New Roman" w:hint="eastAsia"/>
          <w:rtl/>
          <w:lang w:val="en-GB"/>
        </w:rPr>
        <w:t>مهاراتهم</w:t>
      </w:r>
      <w:r w:rsidRPr="00C50EE6">
        <w:rPr>
          <w:rFonts w:cs="Times New Roman"/>
          <w:rtl/>
          <w:lang w:val="en-GB"/>
        </w:rPr>
        <w:t xml:space="preserve"> </w:t>
      </w:r>
      <w:r w:rsidRPr="00C50EE6">
        <w:rPr>
          <w:rFonts w:cs="Times New Roman" w:hint="eastAsia"/>
          <w:rtl/>
          <w:lang w:val="en-GB"/>
        </w:rPr>
        <w:t>وكفاءاتهم</w:t>
      </w:r>
      <w:r w:rsidRPr="00C50EE6">
        <w:rPr>
          <w:rFonts w:cs="Times New Roman"/>
          <w:rtl/>
          <w:lang w:val="en-GB"/>
        </w:rPr>
        <w:t xml:space="preserve"> </w:t>
      </w:r>
      <w:r w:rsidRPr="00C50EE6">
        <w:rPr>
          <w:rFonts w:cs="Times New Roman" w:hint="eastAsia"/>
          <w:rtl/>
          <w:lang w:val="en-GB"/>
        </w:rPr>
        <w:t>وخبراتهم</w:t>
      </w:r>
      <w:r w:rsidRPr="00C50EE6">
        <w:rPr>
          <w:rFonts w:cs="Times New Roman"/>
          <w:rtl/>
          <w:lang w:val="en-GB"/>
        </w:rPr>
        <w:t>.</w:t>
      </w:r>
    </w:p>
    <w:p w14:paraId="2729EF4E" w14:textId="3353AD24" w:rsidR="00C50EE6" w:rsidRDefault="00C50EE6" w:rsidP="008C544C">
      <w:pPr>
        <w:pStyle w:val="ListNumber2"/>
        <w:numPr>
          <w:ilvl w:val="0"/>
          <w:numId w:val="0"/>
        </w:numPr>
        <w:bidi/>
        <w:rPr>
          <w:rFonts w:cs="Times New Roman"/>
          <w:rtl/>
          <w:lang w:val="en-GB"/>
        </w:rPr>
      </w:pPr>
      <w:r w:rsidRPr="00C50EE6">
        <w:rPr>
          <w:rFonts w:cs="Times New Roman" w:hint="eastAsia"/>
          <w:rtl/>
          <w:lang w:val="en-GB"/>
        </w:rPr>
        <w:t>المعيار</w:t>
      </w:r>
      <w:r w:rsidRPr="00C50EE6">
        <w:rPr>
          <w:rFonts w:cs="Times New Roman"/>
          <w:rtl/>
          <w:lang w:val="en-GB"/>
        </w:rPr>
        <w:t xml:space="preserve"> </w:t>
      </w:r>
      <w:r w:rsidRPr="00C50EE6">
        <w:rPr>
          <w:rFonts w:cs="Times New Roman" w:hint="eastAsia"/>
          <w:rtl/>
          <w:lang w:val="en-GB"/>
        </w:rPr>
        <w:t>الأدنى</w:t>
      </w:r>
      <w:r w:rsidRPr="00C50EE6">
        <w:rPr>
          <w:rFonts w:cs="Times New Roman"/>
          <w:rtl/>
          <w:lang w:val="en-GB"/>
        </w:rPr>
        <w:t xml:space="preserve"> </w:t>
      </w:r>
      <w:r>
        <w:rPr>
          <w:rFonts w:cs="Times New Roman" w:hint="cs"/>
          <w:rtl/>
          <w:lang w:val="en-GB"/>
        </w:rPr>
        <w:t>ل</w:t>
      </w:r>
      <w:r w:rsidRPr="00C50EE6">
        <w:rPr>
          <w:rFonts w:cs="Times New Roman" w:hint="eastAsia"/>
          <w:rtl/>
          <w:lang w:val="en-GB"/>
        </w:rPr>
        <w:t>عدد</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المخصصة</w:t>
      </w:r>
      <w:r w:rsidRPr="00C50EE6">
        <w:rPr>
          <w:rFonts w:cs="Times New Roman"/>
          <w:rtl/>
          <w:lang w:val="en-GB"/>
        </w:rPr>
        <w:t xml:space="preserve"> </w:t>
      </w:r>
      <w:r w:rsidRPr="00C50EE6">
        <w:rPr>
          <w:rFonts w:cs="Times New Roman" w:hint="eastAsia"/>
          <w:rtl/>
          <w:lang w:val="en-GB"/>
        </w:rPr>
        <w:t>لكل</w:t>
      </w:r>
      <w:r w:rsidRPr="00C50EE6">
        <w:rPr>
          <w:rFonts w:cs="Times New Roman"/>
          <w:rtl/>
          <w:lang w:val="en-GB"/>
        </w:rPr>
        <w:t xml:space="preserve"> </w:t>
      </w:r>
      <w:r w:rsidRPr="00C50EE6">
        <w:rPr>
          <w:rFonts w:cs="Times New Roman" w:hint="eastAsia"/>
          <w:rtl/>
          <w:lang w:val="en-GB"/>
        </w:rPr>
        <w:t>أخصائي</w:t>
      </w:r>
      <w:r>
        <w:rPr>
          <w:rFonts w:cs="Times New Roman" w:hint="cs"/>
          <w:rtl/>
          <w:lang w:val="en-GB"/>
        </w:rPr>
        <w:t xml:space="preserve"> ادارة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ألا</w:t>
      </w:r>
      <w:r w:rsidRPr="00C50EE6">
        <w:rPr>
          <w:rFonts w:cs="Times New Roman"/>
          <w:rtl/>
          <w:lang w:val="en-GB"/>
        </w:rPr>
        <w:t xml:space="preserve"> </w:t>
      </w:r>
      <w:r w:rsidRPr="00C50EE6">
        <w:rPr>
          <w:rFonts w:cs="Times New Roman" w:hint="eastAsia"/>
          <w:rtl/>
          <w:lang w:val="en-GB"/>
        </w:rPr>
        <w:t>يتج</w:t>
      </w:r>
      <w:r>
        <w:rPr>
          <w:rFonts w:cs="Times New Roman" w:hint="cs"/>
          <w:rtl/>
          <w:lang w:val="en-GB"/>
        </w:rPr>
        <w:t>اوز</w:t>
      </w:r>
      <w:r w:rsidRPr="00C50EE6">
        <w:rPr>
          <w:color w:val="00B0F0"/>
          <w:rtl/>
          <w:lang w:val="en-GB"/>
        </w:rPr>
        <w:t xml:space="preserve"> 25</w:t>
      </w:r>
      <w:r w:rsidRPr="00C50EE6">
        <w:rPr>
          <w:rFonts w:cs="Times New Roman"/>
          <w:rtl/>
          <w:lang w:val="en-GB"/>
        </w:rPr>
        <w:t xml:space="preserve"> </w:t>
      </w:r>
      <w:r w:rsidRPr="00C50EE6">
        <w:rPr>
          <w:rFonts w:cs="Times New Roman" w:hint="eastAsia"/>
          <w:rtl/>
          <w:lang w:val="en-GB"/>
        </w:rPr>
        <w:t>حالة</w:t>
      </w:r>
      <w:r w:rsidRPr="00C50EE6">
        <w:rPr>
          <w:rFonts w:cs="Times New Roman"/>
          <w:rtl/>
          <w:lang w:val="en-GB"/>
        </w:rPr>
        <w:t xml:space="preserve">. </w:t>
      </w:r>
      <w:r w:rsidRPr="00C50EE6">
        <w:rPr>
          <w:rFonts w:cs="Times New Roman" w:hint="eastAsia"/>
          <w:rtl/>
          <w:lang w:val="en-GB"/>
        </w:rPr>
        <w:t>هذا</w:t>
      </w:r>
      <w:r w:rsidRPr="00C50EE6">
        <w:rPr>
          <w:rFonts w:cs="Times New Roman"/>
          <w:rtl/>
          <w:lang w:val="en-GB"/>
        </w:rPr>
        <w:t xml:space="preserve"> </w:t>
      </w:r>
      <w:r w:rsidRPr="00C50EE6">
        <w:rPr>
          <w:rFonts w:cs="Times New Roman" w:hint="eastAsia"/>
          <w:rtl/>
          <w:lang w:val="en-GB"/>
        </w:rPr>
        <w:t>هو</w:t>
      </w:r>
      <w:r w:rsidRPr="00C50EE6">
        <w:rPr>
          <w:rFonts w:cs="Times New Roman"/>
          <w:rtl/>
          <w:lang w:val="en-GB"/>
        </w:rPr>
        <w:t xml:space="preserve"> </w:t>
      </w:r>
      <w:r w:rsidRPr="00C50EE6">
        <w:rPr>
          <w:rFonts w:cs="Times New Roman" w:hint="eastAsia"/>
          <w:rtl/>
          <w:lang w:val="en-GB"/>
        </w:rPr>
        <w:t>الحد</w:t>
      </w:r>
      <w:r w:rsidRPr="00C50EE6">
        <w:rPr>
          <w:rFonts w:cs="Times New Roman"/>
          <w:rtl/>
          <w:lang w:val="en-GB"/>
        </w:rPr>
        <w:t xml:space="preserve"> </w:t>
      </w:r>
      <w:r w:rsidRPr="00C50EE6">
        <w:rPr>
          <w:rFonts w:cs="Times New Roman" w:hint="eastAsia"/>
          <w:rtl/>
          <w:lang w:val="en-GB"/>
        </w:rPr>
        <w:t>الأقصى</w:t>
      </w:r>
      <w:r w:rsidRPr="00C50EE6">
        <w:rPr>
          <w:rFonts w:cs="Times New Roman"/>
          <w:rtl/>
          <w:lang w:val="en-GB"/>
        </w:rPr>
        <w:t xml:space="preserve"> </w:t>
      </w:r>
      <w:r w:rsidRPr="00C50EE6">
        <w:rPr>
          <w:rFonts w:cs="Times New Roman" w:hint="eastAsia"/>
          <w:rtl/>
          <w:lang w:val="en-GB"/>
        </w:rPr>
        <w:t>لعدد</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لأخصائي</w:t>
      </w:r>
      <w:r>
        <w:rPr>
          <w:rFonts w:cs="Times New Roman" w:hint="cs"/>
          <w:rtl/>
          <w:lang w:val="en-GB"/>
        </w:rPr>
        <w:t xml:space="preserve"> ادارة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وأن</w:t>
      </w:r>
      <w:r w:rsidRPr="00C50EE6">
        <w:rPr>
          <w:rFonts w:cs="Times New Roman"/>
          <w:rtl/>
          <w:lang w:val="en-GB"/>
        </w:rPr>
        <w:t xml:space="preserve"> </w:t>
      </w:r>
      <w:r>
        <w:rPr>
          <w:rFonts w:cs="Times New Roman" w:hint="cs"/>
          <w:rtl/>
          <w:lang w:val="en-GB"/>
        </w:rPr>
        <w:t xml:space="preserve">عدد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الفعلية</w:t>
      </w:r>
      <w:r w:rsidRPr="00C50EE6">
        <w:rPr>
          <w:rFonts w:cs="Times New Roman"/>
          <w:rtl/>
          <w:lang w:val="en-GB"/>
        </w:rPr>
        <w:t xml:space="preserve"> </w:t>
      </w:r>
      <w:r w:rsidRPr="00C50EE6">
        <w:rPr>
          <w:rFonts w:cs="Times New Roman" w:hint="eastAsia"/>
          <w:rtl/>
          <w:lang w:val="en-GB"/>
        </w:rPr>
        <w:t>تعتمد</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عوامل</w:t>
      </w:r>
      <w:r w:rsidRPr="00C50EE6">
        <w:rPr>
          <w:rFonts w:cs="Times New Roman"/>
          <w:rtl/>
          <w:lang w:val="en-GB"/>
        </w:rPr>
        <w:t xml:space="preserve"> </w:t>
      </w:r>
      <w:r w:rsidRPr="00C50EE6">
        <w:rPr>
          <w:rFonts w:cs="Times New Roman" w:hint="eastAsia"/>
          <w:rtl/>
          <w:lang w:val="en-GB"/>
        </w:rPr>
        <w:t>مثل</w:t>
      </w:r>
      <w:r w:rsidRPr="00C50EE6">
        <w:rPr>
          <w:rFonts w:cs="Times New Roman"/>
          <w:rtl/>
          <w:lang w:val="en-GB"/>
        </w:rPr>
        <w:t xml:space="preserve"> </w:t>
      </w:r>
      <w:r w:rsidRPr="00C50EE6">
        <w:rPr>
          <w:rFonts w:cs="Times New Roman" w:hint="eastAsia"/>
          <w:rtl/>
          <w:lang w:val="en-GB"/>
        </w:rPr>
        <w:t>المسافة</w:t>
      </w:r>
      <w:r w:rsidRPr="00C50EE6">
        <w:rPr>
          <w:rFonts w:cs="Times New Roman"/>
          <w:rtl/>
          <w:lang w:val="en-GB"/>
        </w:rPr>
        <w:t xml:space="preserve"> </w:t>
      </w:r>
      <w:r w:rsidRPr="00C50EE6">
        <w:rPr>
          <w:rFonts w:cs="Times New Roman" w:hint="eastAsia"/>
          <w:rtl/>
          <w:lang w:val="en-GB"/>
        </w:rPr>
        <w:t>التي</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متابعتها</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والمسافة</w:t>
      </w:r>
      <w:r w:rsidRPr="00C50EE6">
        <w:rPr>
          <w:rFonts w:cs="Times New Roman"/>
          <w:rtl/>
          <w:lang w:val="en-GB"/>
        </w:rPr>
        <w:t xml:space="preserve"> </w:t>
      </w:r>
      <w:r w:rsidRPr="00C50EE6">
        <w:rPr>
          <w:rFonts w:cs="Times New Roman" w:hint="eastAsia"/>
          <w:rtl/>
          <w:lang w:val="en-GB"/>
        </w:rPr>
        <w:t>بين</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Pr>
          <w:rFonts w:cs="Times New Roman" w:hint="cs"/>
          <w:rtl/>
          <w:lang w:val="en-GB"/>
        </w:rPr>
        <w:t>و</w:t>
      </w:r>
      <w:r w:rsidRPr="00C50EE6">
        <w:rPr>
          <w:rFonts w:cs="Times New Roman" w:hint="eastAsia"/>
          <w:rtl/>
          <w:lang w:val="en-GB"/>
        </w:rPr>
        <w:t>عدد</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الشديدة</w:t>
      </w:r>
      <w:r w:rsidRPr="00C50EE6">
        <w:rPr>
          <w:rFonts w:cs="Times New Roman"/>
          <w:rtl/>
          <w:lang w:val="en-GB"/>
        </w:rPr>
        <w:t xml:space="preserve"> </w:t>
      </w:r>
      <w:r>
        <w:rPr>
          <w:rFonts w:cs="Times New Roman" w:hint="cs"/>
          <w:rtl/>
          <w:lang w:val="en-GB"/>
        </w:rPr>
        <w:t>و</w:t>
      </w:r>
      <w:r w:rsidRPr="00C50EE6">
        <w:rPr>
          <w:rFonts w:cs="Times New Roman" w:hint="eastAsia"/>
          <w:rtl/>
          <w:lang w:val="en-GB"/>
        </w:rPr>
        <w:t>الخطورة</w:t>
      </w:r>
      <w:r w:rsidRPr="00C50EE6">
        <w:rPr>
          <w:rFonts w:cs="Times New Roman"/>
          <w:rtl/>
          <w:lang w:val="en-GB"/>
        </w:rPr>
        <w:t xml:space="preserve"> </w:t>
      </w:r>
      <w:r w:rsidRPr="00C50EE6">
        <w:rPr>
          <w:rFonts w:cs="Times New Roman" w:hint="eastAsia"/>
          <w:rtl/>
          <w:lang w:val="en-GB"/>
        </w:rPr>
        <w:t>في</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sidRPr="00C50EE6">
        <w:rPr>
          <w:rFonts w:cs="Times New Roman" w:hint="eastAsia"/>
          <w:rtl/>
          <w:lang w:val="en-GB"/>
        </w:rPr>
        <w:t>وقدرة</w:t>
      </w:r>
      <w:r w:rsidRPr="00C50EE6">
        <w:rPr>
          <w:rFonts w:cs="Times New Roman"/>
          <w:rtl/>
          <w:lang w:val="en-GB"/>
        </w:rPr>
        <w:t xml:space="preserve"> </w:t>
      </w:r>
      <w:r w:rsidRPr="00C50EE6">
        <w:rPr>
          <w:rFonts w:cs="Times New Roman" w:hint="eastAsia"/>
          <w:rtl/>
          <w:lang w:val="en-GB"/>
        </w:rPr>
        <w:t>أخصائي</w:t>
      </w:r>
      <w:r>
        <w:rPr>
          <w:rFonts w:cs="Times New Roman" w:hint="cs"/>
          <w:rtl/>
          <w:lang w:val="en-GB"/>
        </w:rPr>
        <w:t xml:space="preserve"> ادارة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مشرف</w:t>
      </w:r>
      <w:r w:rsidRPr="00C50EE6">
        <w:rPr>
          <w:rFonts w:cs="Times New Roman"/>
          <w:rtl/>
          <w:lang w:val="en-GB"/>
        </w:rPr>
        <w:t xml:space="preserve"> </w:t>
      </w:r>
      <w:r w:rsidRPr="00C50EE6">
        <w:rPr>
          <w:rFonts w:cs="Times New Roman" w:hint="eastAsia"/>
          <w:rtl/>
          <w:lang w:val="en-GB"/>
        </w:rPr>
        <w:t>إدارة</w:t>
      </w:r>
      <w:r w:rsidRPr="00C50EE6">
        <w:rPr>
          <w:rFonts w:cs="Times New Roman"/>
          <w:rtl/>
          <w:lang w:val="en-GB"/>
        </w:rPr>
        <w:t xml:space="preserve"> </w:t>
      </w:r>
      <w:r w:rsidRPr="00C50EE6">
        <w:rPr>
          <w:rFonts w:cs="Times New Roman" w:hint="eastAsia"/>
          <w:rtl/>
          <w:lang w:val="en-GB"/>
        </w:rPr>
        <w:t>الحالة</w:t>
      </w:r>
      <w:r w:rsidRPr="00C50EE6">
        <w:rPr>
          <w:rFonts w:cs="Times New Roman"/>
          <w:rtl/>
          <w:lang w:val="en-GB"/>
        </w:rPr>
        <w:t xml:space="preserve"> </w:t>
      </w:r>
      <w:r w:rsidRPr="00C50EE6">
        <w:rPr>
          <w:rFonts w:cs="Times New Roman" w:hint="eastAsia"/>
          <w:rtl/>
          <w:lang w:val="en-GB"/>
        </w:rPr>
        <w:t>مراجعة</w:t>
      </w:r>
      <w:r w:rsidRPr="00C50EE6">
        <w:rPr>
          <w:rFonts w:cs="Times New Roman"/>
          <w:rtl/>
          <w:lang w:val="en-GB"/>
        </w:rPr>
        <w:t xml:space="preserve"> </w:t>
      </w:r>
      <w:r w:rsidRPr="00C50EE6">
        <w:rPr>
          <w:rFonts w:cs="Times New Roman" w:hint="eastAsia"/>
          <w:rtl/>
          <w:lang w:val="en-GB"/>
        </w:rPr>
        <w:t>عدد</w:t>
      </w:r>
      <w:r w:rsidRPr="00C50EE6">
        <w:rPr>
          <w:rFonts w:cs="Times New Roman"/>
          <w:rtl/>
          <w:lang w:val="en-GB"/>
        </w:rPr>
        <w:t xml:space="preserve"> </w:t>
      </w:r>
      <w:r w:rsidRPr="00C50EE6">
        <w:rPr>
          <w:rFonts w:cs="Times New Roman" w:hint="eastAsia"/>
          <w:rtl/>
          <w:lang w:val="en-GB"/>
        </w:rPr>
        <w:t>الحالات</w:t>
      </w:r>
      <w:r w:rsidRPr="00C50EE6">
        <w:rPr>
          <w:rFonts w:cs="Times New Roman"/>
          <w:rtl/>
          <w:lang w:val="en-GB"/>
        </w:rPr>
        <w:t xml:space="preserve"> </w:t>
      </w:r>
      <w:r>
        <w:rPr>
          <w:rFonts w:cs="Times New Roman" w:hint="cs"/>
          <w:rtl/>
          <w:lang w:val="en-GB"/>
        </w:rPr>
        <w:t>المخصصة لكل فرد من</w:t>
      </w:r>
      <w:r w:rsidRPr="00C50EE6">
        <w:rPr>
          <w:rFonts w:cs="Times New Roman"/>
          <w:rtl/>
          <w:lang w:val="en-GB"/>
        </w:rPr>
        <w:t xml:space="preserve"> </w:t>
      </w:r>
      <w:proofErr w:type="spellStart"/>
      <w:r w:rsidRPr="00C50EE6">
        <w:rPr>
          <w:rFonts w:cs="Times New Roman" w:hint="eastAsia"/>
          <w:rtl/>
          <w:lang w:val="en-GB"/>
        </w:rPr>
        <w:t>أخصائيي</w:t>
      </w:r>
      <w:proofErr w:type="spellEnd"/>
      <w:r w:rsidRPr="00C50EE6">
        <w:rPr>
          <w:rFonts w:cs="Times New Roman"/>
          <w:rtl/>
          <w:lang w:val="en-GB"/>
        </w:rPr>
        <w:t xml:space="preserve"> </w:t>
      </w:r>
      <w:r>
        <w:rPr>
          <w:rFonts w:cs="Times New Roman" w:hint="eastAsia"/>
          <w:rtl/>
          <w:lang w:val="en-GB"/>
        </w:rPr>
        <w:t>إدارة</w:t>
      </w:r>
      <w:r>
        <w:rPr>
          <w:rFonts w:cs="Times New Roman" w:hint="cs"/>
          <w:rtl/>
          <w:lang w:val="en-GB"/>
        </w:rPr>
        <w:t xml:space="preserve"> </w:t>
      </w:r>
      <w:r w:rsidR="00192A74">
        <w:rPr>
          <w:rFonts w:cs="Times New Roman" w:hint="cs"/>
          <w:rtl/>
          <w:lang w:val="en-GB"/>
        </w:rPr>
        <w:t>الحالة</w:t>
      </w:r>
      <w:r w:rsidR="00192A74" w:rsidRPr="00C50EE6">
        <w:rPr>
          <w:rFonts w:cs="Times New Roman" w:hint="cs"/>
          <w:rtl/>
          <w:lang w:val="en-GB"/>
        </w:rPr>
        <w:t xml:space="preserve"> للتأكد</w:t>
      </w:r>
      <w:r w:rsidRPr="00C50EE6">
        <w:rPr>
          <w:rFonts w:cs="Times New Roman"/>
          <w:rtl/>
          <w:lang w:val="en-GB"/>
        </w:rPr>
        <w:t xml:space="preserve"> </w:t>
      </w:r>
      <w:r w:rsidRPr="00C50EE6">
        <w:rPr>
          <w:rFonts w:cs="Times New Roman" w:hint="eastAsia"/>
          <w:rtl/>
          <w:lang w:val="en-GB"/>
        </w:rPr>
        <w:t>من</w:t>
      </w:r>
      <w:r w:rsidRPr="00C50EE6">
        <w:rPr>
          <w:rFonts w:cs="Times New Roman"/>
          <w:rtl/>
          <w:lang w:val="en-GB"/>
        </w:rPr>
        <w:t xml:space="preserve"> </w:t>
      </w:r>
      <w:r w:rsidRPr="00C50EE6">
        <w:rPr>
          <w:rFonts w:cs="Times New Roman" w:hint="eastAsia"/>
          <w:rtl/>
          <w:lang w:val="en-GB"/>
        </w:rPr>
        <w:t>إمكانية</w:t>
      </w:r>
      <w:r w:rsidRPr="00C50EE6">
        <w:rPr>
          <w:rFonts w:cs="Times New Roman"/>
          <w:rtl/>
          <w:lang w:val="en-GB"/>
        </w:rPr>
        <w:t xml:space="preserve"> </w:t>
      </w:r>
      <w:r w:rsidRPr="00C50EE6">
        <w:rPr>
          <w:rFonts w:cs="Times New Roman" w:hint="eastAsia"/>
          <w:rtl/>
          <w:lang w:val="en-GB"/>
        </w:rPr>
        <w:t>إدارته</w:t>
      </w:r>
      <w:r>
        <w:rPr>
          <w:rFonts w:cs="Times New Roman" w:hint="cs"/>
          <w:rtl/>
          <w:lang w:val="en-GB"/>
        </w:rPr>
        <w:t>ا</w:t>
      </w:r>
      <w:r w:rsidRPr="00C50EE6">
        <w:rPr>
          <w:rFonts w:cs="Times New Roman"/>
          <w:rtl/>
          <w:lang w:val="en-GB"/>
        </w:rPr>
        <w:t xml:space="preserve"> </w:t>
      </w:r>
      <w:r w:rsidRPr="00C50EE6">
        <w:rPr>
          <w:rFonts w:cs="Times New Roman" w:hint="eastAsia"/>
          <w:rtl/>
          <w:lang w:val="en-GB"/>
        </w:rPr>
        <w:t>مرة</w:t>
      </w:r>
      <w:r w:rsidRPr="00C50EE6">
        <w:rPr>
          <w:rFonts w:cs="Times New Roman"/>
          <w:rtl/>
          <w:lang w:val="en-GB"/>
        </w:rPr>
        <w:t xml:space="preserve"> </w:t>
      </w:r>
      <w:r w:rsidRPr="00C50EE6">
        <w:rPr>
          <w:rFonts w:cs="Times New Roman" w:hint="eastAsia"/>
          <w:rtl/>
          <w:lang w:val="en-GB"/>
        </w:rPr>
        <w:t>واحدة</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الأقل</w:t>
      </w:r>
      <w:r w:rsidRPr="00C50EE6">
        <w:rPr>
          <w:rFonts w:cs="Times New Roman"/>
          <w:rtl/>
          <w:lang w:val="en-GB"/>
        </w:rPr>
        <w:t xml:space="preserve"> </w:t>
      </w:r>
      <w:r w:rsidRPr="00C50EE6">
        <w:rPr>
          <w:rFonts w:cs="Times New Roman" w:hint="eastAsia"/>
          <w:rtl/>
          <w:lang w:val="en-GB"/>
        </w:rPr>
        <w:t>كل</w:t>
      </w:r>
      <w:r w:rsidRPr="00C50EE6">
        <w:rPr>
          <w:color w:val="00B0F0"/>
          <w:rtl/>
          <w:lang w:val="en-GB"/>
        </w:rPr>
        <w:t xml:space="preserve"> </w:t>
      </w:r>
      <w:r w:rsidRPr="00C50EE6">
        <w:rPr>
          <w:rFonts w:hint="eastAsia"/>
          <w:color w:val="00B0F0"/>
          <w:rtl/>
          <w:lang w:val="en-GB"/>
        </w:rPr>
        <w:t>أسبوعين</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ألا</w:t>
      </w:r>
      <w:r w:rsidRPr="00C50EE6">
        <w:rPr>
          <w:rFonts w:cs="Times New Roman"/>
          <w:rtl/>
          <w:lang w:val="en-GB"/>
        </w:rPr>
        <w:t xml:space="preserve"> </w:t>
      </w:r>
      <w:r w:rsidRPr="00C50EE6">
        <w:rPr>
          <w:rFonts w:cs="Times New Roman" w:hint="eastAsia"/>
          <w:rtl/>
          <w:lang w:val="en-GB"/>
        </w:rPr>
        <w:t>يشرف</w:t>
      </w:r>
      <w:r w:rsidRPr="00C50EE6">
        <w:rPr>
          <w:rFonts w:cs="Times New Roman"/>
          <w:rtl/>
          <w:lang w:val="en-GB"/>
        </w:rPr>
        <w:t xml:space="preserve"> </w:t>
      </w:r>
      <w:r w:rsidRPr="00C50EE6">
        <w:rPr>
          <w:rFonts w:cs="Times New Roman" w:hint="eastAsia"/>
          <w:rtl/>
          <w:lang w:val="en-GB"/>
        </w:rPr>
        <w:t>كل</w:t>
      </w:r>
      <w:r w:rsidRPr="00C50EE6">
        <w:rPr>
          <w:rFonts w:cs="Times New Roman"/>
          <w:rtl/>
          <w:lang w:val="en-GB"/>
        </w:rPr>
        <w:t xml:space="preserve"> </w:t>
      </w:r>
      <w:r w:rsidRPr="00C50EE6">
        <w:rPr>
          <w:rFonts w:cs="Times New Roman" w:hint="eastAsia"/>
          <w:rtl/>
          <w:lang w:val="en-GB"/>
        </w:rPr>
        <w:t>مشرف</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أكثر</w:t>
      </w:r>
      <w:r w:rsidRPr="00C50EE6">
        <w:rPr>
          <w:rFonts w:cs="Times New Roman"/>
          <w:rtl/>
          <w:lang w:val="en-GB"/>
        </w:rPr>
        <w:t xml:space="preserve"> </w:t>
      </w:r>
      <w:r>
        <w:rPr>
          <w:rFonts w:cs="Times New Roman" w:hint="cs"/>
          <w:rtl/>
          <w:lang w:val="en-GB"/>
        </w:rPr>
        <w:t>من</w:t>
      </w:r>
      <w:r w:rsidRPr="00C50EE6">
        <w:rPr>
          <w:color w:val="00B0F0"/>
          <w:rtl/>
          <w:lang w:val="en-GB"/>
        </w:rPr>
        <w:t xml:space="preserve"> 5-6 </w:t>
      </w:r>
      <w:r w:rsidRPr="00C50EE6">
        <w:rPr>
          <w:rFonts w:cs="Times New Roman" w:hint="eastAsia"/>
          <w:rtl/>
          <w:lang w:val="en-GB"/>
        </w:rPr>
        <w:t>من</w:t>
      </w:r>
      <w:r w:rsidRPr="00C50EE6">
        <w:rPr>
          <w:rFonts w:cs="Times New Roman"/>
          <w:rtl/>
          <w:lang w:val="en-GB"/>
        </w:rPr>
        <w:t xml:space="preserve"> </w:t>
      </w:r>
      <w:proofErr w:type="spellStart"/>
      <w:r w:rsidRPr="00C50EE6">
        <w:rPr>
          <w:rFonts w:cs="Times New Roman" w:hint="eastAsia"/>
          <w:rtl/>
          <w:lang w:val="en-GB"/>
        </w:rPr>
        <w:t>أخصائيي</w:t>
      </w:r>
      <w:proofErr w:type="spellEnd"/>
      <w:r w:rsidRPr="00C50EE6">
        <w:rPr>
          <w:rFonts w:cs="Times New Roman"/>
          <w:rtl/>
          <w:lang w:val="en-GB"/>
        </w:rPr>
        <w:t xml:space="preserve"> </w:t>
      </w:r>
      <w:r>
        <w:rPr>
          <w:rFonts w:cs="Times New Roman" w:hint="eastAsia"/>
          <w:rtl/>
          <w:lang w:val="en-GB"/>
        </w:rPr>
        <w:t>إدارة</w:t>
      </w:r>
      <w:r>
        <w:rPr>
          <w:rFonts w:cs="Times New Roman" w:hint="cs"/>
          <w:rtl/>
          <w:lang w:val="en-GB"/>
        </w:rPr>
        <w:t xml:space="preserve"> </w:t>
      </w:r>
      <w:r w:rsidRPr="00C50EE6">
        <w:rPr>
          <w:rFonts w:cs="Times New Roman" w:hint="eastAsia"/>
          <w:rtl/>
          <w:lang w:val="en-GB"/>
        </w:rPr>
        <w:t>الحال</w:t>
      </w:r>
      <w:r>
        <w:rPr>
          <w:rFonts w:cs="Times New Roman" w:hint="cs"/>
          <w:rtl/>
          <w:lang w:val="en-GB"/>
        </w:rPr>
        <w:t>ة.</w:t>
      </w:r>
    </w:p>
    <w:p w14:paraId="711D99C4" w14:textId="3A5B8DAD" w:rsidR="00D37C74" w:rsidRPr="00123791" w:rsidRDefault="00C50EE6" w:rsidP="008C544C">
      <w:pPr>
        <w:pStyle w:val="ListNumber2"/>
        <w:numPr>
          <w:ilvl w:val="0"/>
          <w:numId w:val="0"/>
        </w:numPr>
        <w:bidi/>
        <w:rPr>
          <w:rFonts w:cs="HelveticaNeue-Light"/>
          <w:lang w:val="en-GB"/>
        </w:rPr>
      </w:pPr>
      <w:r w:rsidRPr="00C50EE6">
        <w:rPr>
          <w:rFonts w:cs="Times New Roman" w:hint="eastAsia"/>
          <w:rtl/>
          <w:lang w:val="en-GB"/>
        </w:rPr>
        <w:t>تعتمد</w:t>
      </w:r>
      <w:r w:rsidRPr="00C50EE6">
        <w:rPr>
          <w:rFonts w:cs="Times New Roman"/>
          <w:rtl/>
          <w:lang w:val="en-GB"/>
        </w:rPr>
        <w:t xml:space="preserve"> </w:t>
      </w:r>
      <w:r w:rsidRPr="00C50EE6">
        <w:rPr>
          <w:rFonts w:cs="Times New Roman" w:hint="eastAsia"/>
          <w:rtl/>
          <w:lang w:val="en-GB"/>
        </w:rPr>
        <w:t>الحاجة</w:t>
      </w:r>
      <w:r w:rsidRPr="00C50EE6">
        <w:rPr>
          <w:rFonts w:cs="Times New Roman"/>
          <w:rtl/>
          <w:lang w:val="en-GB"/>
        </w:rPr>
        <w:t xml:space="preserve"> </w:t>
      </w:r>
      <w:r w:rsidRPr="00C50EE6">
        <w:rPr>
          <w:rFonts w:cs="Times New Roman" w:hint="eastAsia"/>
          <w:rtl/>
          <w:lang w:val="en-GB"/>
        </w:rPr>
        <w:t>إلى</w:t>
      </w:r>
      <w:r w:rsidRPr="00C50EE6">
        <w:rPr>
          <w:rFonts w:cs="Times New Roman"/>
          <w:rtl/>
          <w:lang w:val="en-GB"/>
        </w:rPr>
        <w:t xml:space="preserve"> </w:t>
      </w:r>
      <w:r w:rsidRPr="00C50EE6">
        <w:rPr>
          <w:rFonts w:cs="Times New Roman" w:hint="eastAsia"/>
          <w:rtl/>
          <w:lang w:val="en-GB"/>
        </w:rPr>
        <w:t>موظفي</w:t>
      </w:r>
      <w:r w:rsidRPr="00C50EE6">
        <w:rPr>
          <w:rFonts w:cs="Times New Roman"/>
          <w:rtl/>
          <w:lang w:val="en-GB"/>
        </w:rPr>
        <w:t xml:space="preserve"> </w:t>
      </w:r>
      <w:r w:rsidRPr="00C50EE6">
        <w:rPr>
          <w:rFonts w:cs="Times New Roman" w:hint="eastAsia"/>
          <w:rtl/>
          <w:lang w:val="en-GB"/>
        </w:rPr>
        <w:t>إدخال</w:t>
      </w:r>
      <w:r w:rsidRPr="00C50EE6">
        <w:rPr>
          <w:rFonts w:cs="Times New Roman"/>
          <w:rtl/>
          <w:lang w:val="en-GB"/>
        </w:rPr>
        <w:t xml:space="preserve"> </w:t>
      </w:r>
      <w:r w:rsidRPr="00C50EE6">
        <w:rPr>
          <w:rFonts w:cs="Times New Roman" w:hint="eastAsia"/>
          <w:rtl/>
          <w:lang w:val="en-GB"/>
        </w:rPr>
        <w:t>البيانات</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قدرة</w:t>
      </w:r>
      <w:r w:rsidRPr="00C50EE6">
        <w:rPr>
          <w:rFonts w:cs="Times New Roman"/>
          <w:rtl/>
          <w:lang w:val="en-GB"/>
        </w:rPr>
        <w:t xml:space="preserve"> </w:t>
      </w:r>
      <w:proofErr w:type="spellStart"/>
      <w:r w:rsidRPr="00C50EE6">
        <w:rPr>
          <w:rFonts w:cs="Times New Roman" w:hint="eastAsia"/>
          <w:rtl/>
          <w:lang w:val="en-GB"/>
        </w:rPr>
        <w:t>أخصائيي</w:t>
      </w:r>
      <w:proofErr w:type="spellEnd"/>
      <w:r>
        <w:rPr>
          <w:rFonts w:cs="Times New Roman" w:hint="cs"/>
          <w:rtl/>
          <w:lang w:val="en-GB"/>
        </w:rPr>
        <w:t xml:space="preserve"> ادارة</w:t>
      </w:r>
      <w:r w:rsidRPr="00C50EE6">
        <w:rPr>
          <w:rFonts w:cs="Times New Roman"/>
          <w:rtl/>
          <w:lang w:val="en-GB"/>
        </w:rPr>
        <w:t xml:space="preserve"> </w:t>
      </w:r>
      <w:r w:rsidRPr="00C50EE6">
        <w:rPr>
          <w:rFonts w:cs="Times New Roman" w:hint="eastAsia"/>
          <w:rtl/>
          <w:lang w:val="en-GB"/>
        </w:rPr>
        <w:t>الحال</w:t>
      </w:r>
      <w:r>
        <w:rPr>
          <w:rFonts w:cs="Times New Roman" w:hint="cs"/>
          <w:rtl/>
          <w:lang w:val="en-GB"/>
        </w:rPr>
        <w:t>ة</w:t>
      </w:r>
      <w:r w:rsidRPr="00C50EE6">
        <w:rPr>
          <w:rFonts w:cs="Times New Roman"/>
          <w:rtl/>
          <w:lang w:val="en-GB"/>
        </w:rPr>
        <w:t xml:space="preserve"> </w:t>
      </w:r>
      <w:r w:rsidRPr="00C50EE6">
        <w:rPr>
          <w:rFonts w:cs="Times New Roman" w:hint="eastAsia"/>
          <w:rtl/>
          <w:lang w:val="en-GB"/>
        </w:rPr>
        <w:t>على</w:t>
      </w:r>
      <w:r w:rsidRPr="00C50EE6">
        <w:rPr>
          <w:rFonts w:cs="Times New Roman"/>
          <w:rtl/>
          <w:lang w:val="en-GB"/>
        </w:rPr>
        <w:t xml:space="preserve"> </w:t>
      </w:r>
      <w:r w:rsidRPr="00C50EE6">
        <w:rPr>
          <w:rFonts w:cs="Times New Roman" w:hint="eastAsia"/>
          <w:rtl/>
          <w:lang w:val="en-GB"/>
        </w:rPr>
        <w:t>استخدام</w:t>
      </w:r>
      <w:r w:rsidRPr="00C50EE6">
        <w:rPr>
          <w:rFonts w:cs="Times New Roman"/>
          <w:rtl/>
          <w:lang w:val="en-GB"/>
        </w:rPr>
        <w:t xml:space="preserve"> </w:t>
      </w:r>
      <w:r w:rsidRPr="00C50EE6">
        <w:rPr>
          <w:rFonts w:cs="Times New Roman" w:hint="eastAsia"/>
          <w:rtl/>
          <w:lang w:val="en-GB"/>
        </w:rPr>
        <w:t>أجهزة</w:t>
      </w:r>
      <w:r w:rsidRPr="00C50EE6">
        <w:rPr>
          <w:rFonts w:cs="Times New Roman"/>
          <w:rtl/>
          <w:lang w:val="en-GB"/>
        </w:rPr>
        <w:t xml:space="preserve"> </w:t>
      </w:r>
      <w:r w:rsidRPr="00C50EE6">
        <w:rPr>
          <w:rFonts w:cs="Times New Roman" w:hint="eastAsia"/>
          <w:rtl/>
          <w:lang w:val="en-GB"/>
        </w:rPr>
        <w:t>الكمبيوتر</w:t>
      </w:r>
      <w:r w:rsidRPr="00C50EE6">
        <w:rPr>
          <w:rFonts w:cs="Times New Roman"/>
          <w:rtl/>
          <w:lang w:val="en-GB"/>
        </w:rPr>
        <w:t xml:space="preserve"> </w:t>
      </w:r>
      <w:r w:rsidRPr="00C50EE6">
        <w:rPr>
          <w:rFonts w:cs="Times New Roman" w:hint="eastAsia"/>
          <w:rtl/>
          <w:lang w:val="en-GB"/>
        </w:rPr>
        <w:t>والتكنولوجيا</w:t>
      </w:r>
      <w:r w:rsidRPr="00C50EE6">
        <w:rPr>
          <w:rFonts w:cs="Times New Roman"/>
          <w:rtl/>
          <w:lang w:val="en-GB"/>
        </w:rPr>
        <w:t xml:space="preserve">. </w:t>
      </w:r>
      <w:r w:rsidRPr="00C50EE6">
        <w:rPr>
          <w:rFonts w:cs="Times New Roman" w:hint="eastAsia"/>
          <w:rtl/>
          <w:lang w:val="en-GB"/>
        </w:rPr>
        <w:t>عند</w:t>
      </w:r>
      <w:r w:rsidRPr="00C50EE6">
        <w:rPr>
          <w:rFonts w:cs="Times New Roman"/>
          <w:rtl/>
          <w:lang w:val="en-GB"/>
        </w:rPr>
        <w:t xml:space="preserve"> </w:t>
      </w:r>
      <w:r w:rsidRPr="00C50EE6">
        <w:rPr>
          <w:rFonts w:cs="Times New Roman" w:hint="eastAsia"/>
          <w:rtl/>
          <w:lang w:val="en-GB"/>
        </w:rPr>
        <w:t>الحاجة،</w:t>
      </w:r>
      <w:r w:rsidRPr="00C50EE6">
        <w:rPr>
          <w:rFonts w:cs="Times New Roman"/>
          <w:rtl/>
          <w:lang w:val="en-GB"/>
        </w:rPr>
        <w:t xml:space="preserve"> </w:t>
      </w:r>
      <w:r w:rsidRPr="00C50EE6">
        <w:rPr>
          <w:rFonts w:cs="Times New Roman" w:hint="eastAsia"/>
          <w:rtl/>
          <w:lang w:val="en-GB"/>
        </w:rPr>
        <w:t>يجب</w:t>
      </w:r>
      <w:r w:rsidRPr="00C50EE6">
        <w:rPr>
          <w:rFonts w:cs="Times New Roman"/>
          <w:rtl/>
          <w:lang w:val="en-GB"/>
        </w:rPr>
        <w:t xml:space="preserve"> </w:t>
      </w:r>
      <w:r w:rsidRPr="00C50EE6">
        <w:rPr>
          <w:rFonts w:cs="Times New Roman" w:hint="eastAsia"/>
          <w:rtl/>
          <w:lang w:val="en-GB"/>
        </w:rPr>
        <w:t>أن</w:t>
      </w:r>
      <w:r w:rsidRPr="00C50EE6">
        <w:rPr>
          <w:rFonts w:cs="Times New Roman"/>
          <w:rtl/>
          <w:lang w:val="en-GB"/>
        </w:rPr>
        <w:t xml:space="preserve"> </w:t>
      </w:r>
      <w:r w:rsidRPr="00C50EE6">
        <w:rPr>
          <w:rFonts w:cs="Times New Roman" w:hint="eastAsia"/>
          <w:rtl/>
          <w:lang w:val="en-GB"/>
        </w:rPr>
        <w:t>يكون</w:t>
      </w:r>
      <w:r w:rsidRPr="00C50EE6">
        <w:rPr>
          <w:rFonts w:cs="Times New Roman"/>
          <w:rtl/>
          <w:lang w:val="en-GB"/>
        </w:rPr>
        <w:t xml:space="preserve"> </w:t>
      </w:r>
      <w:r w:rsidRPr="00C50EE6">
        <w:rPr>
          <w:rFonts w:cs="Times New Roman" w:hint="eastAsia"/>
          <w:rtl/>
          <w:lang w:val="en-GB"/>
        </w:rPr>
        <w:t>موظفو</w:t>
      </w:r>
      <w:r w:rsidRPr="00C50EE6">
        <w:rPr>
          <w:rFonts w:cs="Times New Roman"/>
          <w:rtl/>
          <w:lang w:val="en-GB"/>
        </w:rPr>
        <w:t xml:space="preserve"> </w:t>
      </w:r>
      <w:r w:rsidRPr="00C50EE6">
        <w:rPr>
          <w:rFonts w:cs="Times New Roman" w:hint="eastAsia"/>
          <w:rtl/>
          <w:lang w:val="en-GB"/>
        </w:rPr>
        <w:t>إدخال</w:t>
      </w:r>
      <w:r w:rsidRPr="00C50EE6">
        <w:rPr>
          <w:rFonts w:cs="Times New Roman"/>
          <w:rtl/>
          <w:lang w:val="en-GB"/>
        </w:rPr>
        <w:t xml:space="preserve"> </w:t>
      </w:r>
      <w:r w:rsidRPr="00C50EE6">
        <w:rPr>
          <w:rFonts w:cs="Times New Roman" w:hint="eastAsia"/>
          <w:rtl/>
          <w:lang w:val="en-GB"/>
        </w:rPr>
        <w:t>البيانات</w:t>
      </w:r>
      <w:r>
        <w:rPr>
          <w:rFonts w:cs="Times New Roman" w:hint="cs"/>
          <w:rtl/>
          <w:lang w:val="en-GB"/>
        </w:rPr>
        <w:t xml:space="preserve"> من</w:t>
      </w:r>
      <w:r w:rsidRPr="00C50EE6">
        <w:rPr>
          <w:rFonts w:cs="Times New Roman"/>
          <w:rtl/>
          <w:lang w:val="en-GB"/>
        </w:rPr>
        <w:t xml:space="preserve"> </w:t>
      </w:r>
      <w:r w:rsidRPr="00C50EE6">
        <w:rPr>
          <w:rFonts w:cs="Times New Roman" w:hint="eastAsia"/>
          <w:rtl/>
          <w:lang w:val="en-GB"/>
        </w:rPr>
        <w:t>ذوي</w:t>
      </w:r>
      <w:r w:rsidRPr="00C50EE6">
        <w:rPr>
          <w:rFonts w:cs="Times New Roman"/>
          <w:rtl/>
          <w:lang w:val="en-GB"/>
        </w:rPr>
        <w:t xml:space="preserve"> </w:t>
      </w:r>
      <w:r w:rsidRPr="00C50EE6">
        <w:rPr>
          <w:rFonts w:cs="Times New Roman" w:hint="eastAsia"/>
          <w:rtl/>
          <w:lang w:val="en-GB"/>
        </w:rPr>
        <w:t>المهارات</w:t>
      </w:r>
      <w:r w:rsidRPr="00C50EE6">
        <w:rPr>
          <w:rFonts w:cs="Times New Roman"/>
          <w:rtl/>
          <w:lang w:val="en-GB"/>
        </w:rPr>
        <w:t xml:space="preserve"> </w:t>
      </w:r>
      <w:r w:rsidRPr="00C50EE6">
        <w:rPr>
          <w:rFonts w:cs="Times New Roman" w:hint="eastAsia"/>
          <w:rtl/>
          <w:lang w:val="en-GB"/>
        </w:rPr>
        <w:t>القوية</w:t>
      </w:r>
      <w:r w:rsidRPr="00C50EE6">
        <w:rPr>
          <w:rFonts w:cs="Times New Roman"/>
          <w:rtl/>
          <w:lang w:val="en-GB"/>
        </w:rPr>
        <w:t xml:space="preserve"> </w:t>
      </w:r>
      <w:r w:rsidRPr="00C50EE6">
        <w:rPr>
          <w:rFonts w:cs="Times New Roman" w:hint="eastAsia"/>
          <w:rtl/>
          <w:lang w:val="en-GB"/>
        </w:rPr>
        <w:t>في</w:t>
      </w:r>
      <w:r w:rsidRPr="00C50EE6">
        <w:rPr>
          <w:rFonts w:cs="Times New Roman"/>
          <w:rtl/>
          <w:lang w:val="en-GB"/>
        </w:rPr>
        <w:t xml:space="preserve"> </w:t>
      </w:r>
      <w:r w:rsidRPr="00C50EE6">
        <w:rPr>
          <w:rFonts w:cs="Times New Roman" w:hint="eastAsia"/>
          <w:rtl/>
          <w:lang w:val="en-GB"/>
        </w:rPr>
        <w:t>تقنية</w:t>
      </w:r>
      <w:r w:rsidRPr="00C50EE6">
        <w:rPr>
          <w:rFonts w:cs="Times New Roman"/>
          <w:rtl/>
          <w:lang w:val="en-GB"/>
        </w:rPr>
        <w:t xml:space="preserve"> </w:t>
      </w:r>
      <w:r w:rsidRPr="00C50EE6">
        <w:rPr>
          <w:rFonts w:cs="Times New Roman" w:hint="eastAsia"/>
          <w:rtl/>
          <w:lang w:val="en-GB"/>
        </w:rPr>
        <w:t>المعلومات</w:t>
      </w:r>
      <w:r w:rsidRPr="00C50EE6">
        <w:rPr>
          <w:rFonts w:cs="Times New Roman"/>
          <w:rtl/>
          <w:lang w:val="en-GB"/>
        </w:rPr>
        <w:t xml:space="preserve"> </w:t>
      </w:r>
      <w:r w:rsidRPr="00C50EE6">
        <w:rPr>
          <w:rFonts w:cs="Times New Roman" w:hint="eastAsia"/>
          <w:rtl/>
          <w:lang w:val="en-GB"/>
        </w:rPr>
        <w:t>مسؤولين</w:t>
      </w:r>
      <w:r w:rsidRPr="00C50EE6">
        <w:rPr>
          <w:rFonts w:cs="Times New Roman"/>
          <w:rtl/>
          <w:lang w:val="en-GB"/>
        </w:rPr>
        <w:t xml:space="preserve"> </w:t>
      </w:r>
      <w:r w:rsidRPr="00C50EE6">
        <w:rPr>
          <w:rFonts w:cs="Times New Roman" w:hint="eastAsia"/>
          <w:rtl/>
          <w:lang w:val="en-GB"/>
        </w:rPr>
        <w:t>عن</w:t>
      </w:r>
      <w:r w:rsidRPr="00C50EE6">
        <w:rPr>
          <w:rFonts w:cs="Times New Roman"/>
          <w:rtl/>
          <w:lang w:val="en-GB"/>
        </w:rPr>
        <w:t xml:space="preserve"> </w:t>
      </w:r>
      <w:r w:rsidRPr="00C50EE6">
        <w:rPr>
          <w:rFonts w:cs="Times New Roman" w:hint="eastAsia"/>
          <w:rtl/>
          <w:lang w:val="en-GB"/>
        </w:rPr>
        <w:t>تقريبًا</w:t>
      </w:r>
      <w:r w:rsidRPr="00C50EE6">
        <w:rPr>
          <w:rFonts w:cs="Times New Roman"/>
          <w:rtl/>
          <w:lang w:val="en-GB"/>
        </w:rPr>
        <w:t xml:space="preserve"> 100 </w:t>
      </w:r>
      <w:r w:rsidRPr="00C50EE6">
        <w:rPr>
          <w:rFonts w:cs="Times New Roman" w:hint="eastAsia"/>
          <w:rtl/>
          <w:lang w:val="en-GB"/>
        </w:rPr>
        <w:t>حالة</w:t>
      </w:r>
      <w:r w:rsidRPr="00C50EE6">
        <w:rPr>
          <w:rFonts w:cs="Times New Roman"/>
          <w:rtl/>
          <w:lang w:val="en-GB"/>
        </w:rPr>
        <w:t>.</w:t>
      </w:r>
      <w:r w:rsidR="00D37C74">
        <w:rPr>
          <w:rFonts w:cs="HelveticaNeue-Light"/>
          <w:lang w:val="en-GB"/>
        </w:rPr>
        <w:br/>
      </w:r>
      <w:r w:rsidR="00D37C74">
        <w:rPr>
          <w:i/>
          <w:lang w:val="en-GB"/>
        </w:rPr>
        <w:t>---------------------------------------------------------------------------------------------------------------------------</w:t>
      </w:r>
    </w:p>
    <w:p w14:paraId="142A3F5E" w14:textId="3650A0B0" w:rsidR="006231BD" w:rsidRPr="003B4E91" w:rsidRDefault="006700BF" w:rsidP="008C544C">
      <w:pPr>
        <w:bidi/>
        <w:rPr>
          <w:b/>
          <w:bCs/>
          <w:i/>
          <w:iCs/>
          <w:u w:val="single"/>
          <w:lang w:val="en-GB"/>
        </w:rPr>
      </w:pPr>
      <w:proofErr w:type="spellStart"/>
      <w:r>
        <w:rPr>
          <w:rFonts w:hint="cs"/>
          <w:b/>
          <w:bCs/>
          <w:i/>
          <w:iCs/>
          <w:u w:val="single"/>
          <w:rtl/>
          <w:lang w:val="en-GB"/>
        </w:rPr>
        <w:t>الكفائات</w:t>
      </w:r>
      <w:proofErr w:type="spellEnd"/>
      <w:r>
        <w:rPr>
          <w:rFonts w:hint="cs"/>
          <w:b/>
          <w:bCs/>
          <w:i/>
          <w:iCs/>
          <w:u w:val="single"/>
          <w:rtl/>
          <w:lang w:val="en-GB"/>
        </w:rPr>
        <w:t xml:space="preserve"> </w:t>
      </w:r>
      <w:r>
        <w:rPr>
          <w:rFonts w:hint="eastAsia"/>
          <w:b/>
          <w:bCs/>
          <w:i/>
          <w:iCs/>
          <w:u w:val="single"/>
          <w:rtl/>
          <w:lang w:val="en-GB"/>
        </w:rPr>
        <w:t>الأساسية</w:t>
      </w:r>
      <w:r>
        <w:rPr>
          <w:rFonts w:hint="cs"/>
          <w:b/>
          <w:bCs/>
          <w:i/>
          <w:iCs/>
          <w:u w:val="single"/>
          <w:rtl/>
          <w:lang w:val="en-GB"/>
        </w:rPr>
        <w:t xml:space="preserve"> </w:t>
      </w:r>
      <w:proofErr w:type="gramStart"/>
      <w:r>
        <w:rPr>
          <w:rFonts w:hint="cs"/>
          <w:b/>
          <w:bCs/>
          <w:i/>
          <w:iCs/>
          <w:u w:val="single"/>
          <w:rtl/>
          <w:lang w:val="en-GB"/>
        </w:rPr>
        <w:t>و بناء</w:t>
      </w:r>
      <w:proofErr w:type="gramEnd"/>
      <w:r>
        <w:rPr>
          <w:rFonts w:hint="cs"/>
          <w:b/>
          <w:bCs/>
          <w:i/>
          <w:iCs/>
          <w:u w:val="single"/>
          <w:rtl/>
          <w:lang w:val="en-GB"/>
        </w:rPr>
        <w:t xml:space="preserve"> القدرات: </w:t>
      </w:r>
      <w:r w:rsidRPr="006700BF">
        <w:rPr>
          <w:rFonts w:cs="Arial" w:hint="eastAsia"/>
          <w:i/>
          <w:iCs/>
          <w:rtl/>
          <w:lang w:val="en-GB"/>
        </w:rPr>
        <w:t>يجب</w:t>
      </w:r>
      <w:r w:rsidRPr="006700BF">
        <w:rPr>
          <w:rFonts w:cs="Arial"/>
          <w:i/>
          <w:iCs/>
          <w:rtl/>
          <w:lang w:val="en-GB"/>
        </w:rPr>
        <w:t xml:space="preserve"> </w:t>
      </w:r>
      <w:r w:rsidRPr="006700BF">
        <w:rPr>
          <w:rFonts w:cs="Arial" w:hint="eastAsia"/>
          <w:i/>
          <w:iCs/>
          <w:rtl/>
          <w:lang w:val="en-GB"/>
        </w:rPr>
        <w:t>تحديد</w:t>
      </w:r>
      <w:r w:rsidRPr="006700BF">
        <w:rPr>
          <w:rFonts w:cs="Arial"/>
          <w:i/>
          <w:iCs/>
          <w:rtl/>
          <w:lang w:val="en-GB"/>
        </w:rPr>
        <w:t xml:space="preserve"> </w:t>
      </w:r>
      <w:r w:rsidRPr="006700BF">
        <w:rPr>
          <w:rFonts w:cs="Arial" w:hint="eastAsia"/>
          <w:i/>
          <w:iCs/>
          <w:rtl/>
          <w:lang w:val="en-GB"/>
        </w:rPr>
        <w:t>الكفاءات</w:t>
      </w:r>
      <w:r w:rsidRPr="006700BF">
        <w:rPr>
          <w:rFonts w:cs="Arial"/>
          <w:i/>
          <w:iCs/>
          <w:rtl/>
          <w:lang w:val="en-GB"/>
        </w:rPr>
        <w:t xml:space="preserve"> </w:t>
      </w:r>
      <w:r w:rsidRPr="006700BF">
        <w:rPr>
          <w:rFonts w:cs="Arial" w:hint="eastAsia"/>
          <w:i/>
          <w:iCs/>
          <w:rtl/>
          <w:lang w:val="en-GB"/>
        </w:rPr>
        <w:t>الأساسية</w:t>
      </w:r>
      <w:r w:rsidRPr="006700BF">
        <w:rPr>
          <w:rFonts w:cs="Arial"/>
          <w:i/>
          <w:iCs/>
          <w:rtl/>
          <w:lang w:val="en-GB"/>
        </w:rPr>
        <w:t xml:space="preserve"> </w:t>
      </w:r>
      <w:proofErr w:type="spellStart"/>
      <w:r w:rsidRPr="006700BF">
        <w:rPr>
          <w:rFonts w:cs="Arial" w:hint="eastAsia"/>
          <w:i/>
          <w:iCs/>
          <w:rtl/>
          <w:lang w:val="en-GB"/>
        </w:rPr>
        <w:t>لأخصائيي</w:t>
      </w:r>
      <w:proofErr w:type="spellEnd"/>
      <w:r>
        <w:rPr>
          <w:rFonts w:cs="Arial" w:hint="cs"/>
          <w:i/>
          <w:iCs/>
          <w:rtl/>
          <w:lang w:val="en-GB"/>
        </w:rPr>
        <w:t xml:space="preserve"> ادارة</w:t>
      </w:r>
      <w:r w:rsidRPr="006700BF">
        <w:rPr>
          <w:rFonts w:cs="Arial"/>
          <w:i/>
          <w:iCs/>
          <w:rtl/>
          <w:lang w:val="en-GB"/>
        </w:rPr>
        <w:t xml:space="preserve"> </w:t>
      </w:r>
      <w:r w:rsidRPr="006700BF">
        <w:rPr>
          <w:rFonts w:cs="Arial" w:hint="eastAsia"/>
          <w:i/>
          <w:iCs/>
          <w:rtl/>
          <w:lang w:val="en-GB"/>
        </w:rPr>
        <w:t>الحال</w:t>
      </w:r>
      <w:r>
        <w:rPr>
          <w:rFonts w:cs="Arial" w:hint="cs"/>
          <w:i/>
          <w:iCs/>
          <w:rtl/>
          <w:lang w:val="en-GB"/>
        </w:rPr>
        <w:t>ة</w:t>
      </w:r>
      <w:r w:rsidRPr="006700BF">
        <w:rPr>
          <w:rFonts w:cs="Arial"/>
          <w:i/>
          <w:iCs/>
          <w:rtl/>
          <w:lang w:val="en-GB"/>
        </w:rPr>
        <w:t xml:space="preserve"> </w:t>
      </w:r>
      <w:r w:rsidRPr="006700BF">
        <w:rPr>
          <w:rFonts w:cs="Arial" w:hint="eastAsia"/>
          <w:i/>
          <w:iCs/>
          <w:rtl/>
          <w:lang w:val="en-GB"/>
        </w:rPr>
        <w:t>و</w:t>
      </w:r>
      <w:r>
        <w:rPr>
          <w:rFonts w:cs="Arial" w:hint="cs"/>
          <w:i/>
          <w:iCs/>
          <w:rtl/>
          <w:lang w:val="en-GB"/>
        </w:rPr>
        <w:t xml:space="preserve">مشرفين </w:t>
      </w:r>
      <w:r>
        <w:rPr>
          <w:rFonts w:cs="Arial" w:hint="eastAsia"/>
          <w:i/>
          <w:iCs/>
          <w:rtl/>
          <w:lang w:val="en-GB"/>
        </w:rPr>
        <w:t>إدارة</w:t>
      </w:r>
      <w:r>
        <w:rPr>
          <w:rFonts w:cs="Arial" w:hint="cs"/>
          <w:i/>
          <w:iCs/>
          <w:rtl/>
          <w:lang w:val="en-GB"/>
        </w:rPr>
        <w:t xml:space="preserve"> الحالة </w:t>
      </w:r>
      <w:hyperlink r:id="rId16" w:history="1">
        <w:r w:rsidRPr="006700BF">
          <w:rPr>
            <w:rStyle w:val="Hyperlink"/>
            <w:rFonts w:cs="Arial"/>
            <w:i/>
            <w:iCs/>
            <w:rtl/>
            <w:lang w:val="en-GB"/>
          </w:rPr>
          <w:t>(</w:t>
        </w:r>
        <w:r w:rsidRPr="006700BF">
          <w:rPr>
            <w:rStyle w:val="Hyperlink"/>
            <w:rFonts w:cs="Arial" w:hint="eastAsia"/>
            <w:i/>
            <w:iCs/>
            <w:rtl/>
            <w:lang w:val="en-GB"/>
          </w:rPr>
          <w:t>انظر</w:t>
        </w:r>
        <w:r w:rsidRPr="006700BF">
          <w:rPr>
            <w:rStyle w:val="Hyperlink"/>
            <w:rFonts w:cs="Arial"/>
            <w:i/>
            <w:iCs/>
            <w:rtl/>
            <w:lang w:val="en-GB"/>
          </w:rPr>
          <w:t xml:space="preserve"> </w:t>
        </w:r>
        <w:r w:rsidRPr="006700BF">
          <w:rPr>
            <w:rStyle w:val="Hyperlink"/>
            <w:rFonts w:cs="Arial" w:hint="eastAsia"/>
            <w:i/>
            <w:iCs/>
            <w:rtl/>
            <w:lang w:val="en-GB"/>
          </w:rPr>
          <w:t>الملحق</w:t>
        </w:r>
        <w:r w:rsidRPr="006700BF">
          <w:rPr>
            <w:rStyle w:val="Hyperlink"/>
            <w:rFonts w:cs="Arial"/>
            <w:i/>
            <w:iCs/>
            <w:rtl/>
            <w:lang w:val="en-GB"/>
          </w:rPr>
          <w:t xml:space="preserve"> 1 </w:t>
        </w:r>
        <w:r w:rsidRPr="006700BF">
          <w:rPr>
            <w:rStyle w:val="Hyperlink"/>
            <w:rFonts w:cs="Arial" w:hint="eastAsia"/>
            <w:i/>
            <w:iCs/>
            <w:rtl/>
            <w:lang w:val="en-GB"/>
          </w:rPr>
          <w:t>من</w:t>
        </w:r>
        <w:r w:rsidRPr="006700BF">
          <w:rPr>
            <w:rStyle w:val="Hyperlink"/>
            <w:rFonts w:cs="Arial"/>
            <w:i/>
            <w:iCs/>
            <w:rtl/>
            <w:lang w:val="en-GB"/>
          </w:rPr>
          <w:t xml:space="preserve"> </w:t>
        </w:r>
        <w:r w:rsidRPr="006700BF">
          <w:rPr>
            <w:rStyle w:val="Hyperlink"/>
            <w:rFonts w:cs="Arial" w:hint="eastAsia"/>
            <w:i/>
            <w:iCs/>
            <w:rtl/>
            <w:lang w:val="en-GB"/>
          </w:rPr>
          <w:t>المبادئ</w:t>
        </w:r>
        <w:r w:rsidRPr="006700BF">
          <w:rPr>
            <w:rStyle w:val="Hyperlink"/>
            <w:rFonts w:cs="Arial"/>
            <w:i/>
            <w:iCs/>
            <w:rtl/>
            <w:lang w:val="en-GB"/>
          </w:rPr>
          <w:t xml:space="preserve"> </w:t>
        </w:r>
        <w:r w:rsidRPr="006700BF">
          <w:rPr>
            <w:rStyle w:val="Hyperlink"/>
            <w:rFonts w:cs="Arial" w:hint="eastAsia"/>
            <w:i/>
            <w:iCs/>
            <w:rtl/>
            <w:lang w:val="en-GB"/>
          </w:rPr>
          <w:t>التوجيهية</w:t>
        </w:r>
        <w:r w:rsidRPr="006700BF">
          <w:rPr>
            <w:rStyle w:val="Hyperlink"/>
            <w:rFonts w:cs="Arial"/>
            <w:i/>
            <w:iCs/>
            <w:rtl/>
            <w:lang w:val="en-GB"/>
          </w:rPr>
          <w:t xml:space="preserve"> </w:t>
        </w:r>
        <w:r w:rsidRPr="006700BF">
          <w:rPr>
            <w:rStyle w:val="Hyperlink"/>
            <w:rFonts w:cs="Arial" w:hint="eastAsia"/>
            <w:i/>
            <w:iCs/>
            <w:rtl/>
            <w:lang w:val="en-GB"/>
          </w:rPr>
          <w:t>المشتركة</w:t>
        </w:r>
        <w:r w:rsidRPr="006700BF">
          <w:rPr>
            <w:rStyle w:val="Hyperlink"/>
            <w:rFonts w:cs="Arial"/>
            <w:i/>
            <w:iCs/>
            <w:rtl/>
            <w:lang w:val="en-GB"/>
          </w:rPr>
          <w:t xml:space="preserve"> </w:t>
        </w:r>
        <w:r w:rsidRPr="006700BF">
          <w:rPr>
            <w:rStyle w:val="Hyperlink"/>
            <w:rFonts w:cs="Arial" w:hint="eastAsia"/>
            <w:i/>
            <w:iCs/>
            <w:rtl/>
            <w:lang w:val="en-GB"/>
          </w:rPr>
          <w:t>بين</w:t>
        </w:r>
        <w:r w:rsidRPr="006700BF">
          <w:rPr>
            <w:rStyle w:val="Hyperlink"/>
            <w:rFonts w:cs="Arial"/>
            <w:i/>
            <w:iCs/>
            <w:rtl/>
            <w:lang w:val="en-GB"/>
          </w:rPr>
          <w:t xml:space="preserve"> </w:t>
        </w:r>
        <w:r w:rsidRPr="006700BF">
          <w:rPr>
            <w:rStyle w:val="Hyperlink"/>
            <w:rFonts w:cs="Arial" w:hint="eastAsia"/>
            <w:i/>
            <w:iCs/>
            <w:rtl/>
            <w:lang w:val="en-GB"/>
          </w:rPr>
          <w:t>الوكالات</w:t>
        </w:r>
        <w:r w:rsidRPr="006700BF">
          <w:rPr>
            <w:rStyle w:val="Hyperlink"/>
            <w:rFonts w:cs="Arial"/>
            <w:i/>
            <w:iCs/>
            <w:rtl/>
            <w:lang w:val="en-GB"/>
          </w:rPr>
          <w:t xml:space="preserve"> </w:t>
        </w:r>
        <w:r w:rsidRPr="006700BF">
          <w:rPr>
            <w:rStyle w:val="Hyperlink"/>
            <w:rFonts w:cs="Arial" w:hint="eastAsia"/>
            <w:i/>
            <w:iCs/>
            <w:rtl/>
            <w:lang w:val="en-GB"/>
          </w:rPr>
          <w:t>لإدارة</w:t>
        </w:r>
        <w:r w:rsidRPr="006700BF">
          <w:rPr>
            <w:rStyle w:val="Hyperlink"/>
            <w:rFonts w:cs="Arial"/>
            <w:i/>
            <w:iCs/>
            <w:rtl/>
            <w:lang w:val="en-GB"/>
          </w:rPr>
          <w:t xml:space="preserve"> </w:t>
        </w:r>
        <w:r w:rsidRPr="006700BF">
          <w:rPr>
            <w:rStyle w:val="Hyperlink"/>
            <w:rFonts w:cs="Arial" w:hint="eastAsia"/>
            <w:i/>
            <w:iCs/>
            <w:rtl/>
            <w:lang w:val="en-GB"/>
          </w:rPr>
          <w:t>الحا</w:t>
        </w:r>
        <w:r w:rsidRPr="006700BF">
          <w:rPr>
            <w:rStyle w:val="Hyperlink"/>
            <w:rFonts w:cs="Arial" w:hint="cs"/>
            <w:i/>
            <w:iCs/>
            <w:rtl/>
            <w:lang w:val="en-GB"/>
          </w:rPr>
          <w:t>لة</w:t>
        </w:r>
        <w:r w:rsidRPr="006700BF">
          <w:rPr>
            <w:rStyle w:val="Hyperlink"/>
            <w:rFonts w:cs="Arial"/>
            <w:i/>
            <w:iCs/>
            <w:rtl/>
            <w:lang w:val="en-GB"/>
          </w:rPr>
          <w:t xml:space="preserve"> </w:t>
        </w:r>
        <w:r w:rsidRPr="006700BF">
          <w:rPr>
            <w:rStyle w:val="Hyperlink"/>
            <w:rFonts w:cs="Arial" w:hint="eastAsia"/>
            <w:i/>
            <w:iCs/>
            <w:rtl/>
            <w:lang w:val="en-GB"/>
          </w:rPr>
          <w:t>وحماية</w:t>
        </w:r>
        <w:r w:rsidRPr="006700BF">
          <w:rPr>
            <w:rStyle w:val="Hyperlink"/>
            <w:rFonts w:cs="Arial"/>
            <w:i/>
            <w:iCs/>
            <w:rtl/>
            <w:lang w:val="en-GB"/>
          </w:rPr>
          <w:t xml:space="preserve"> </w:t>
        </w:r>
        <w:r w:rsidRPr="006700BF">
          <w:rPr>
            <w:rStyle w:val="Hyperlink"/>
            <w:rFonts w:cs="Arial" w:hint="eastAsia"/>
            <w:i/>
            <w:iCs/>
            <w:rtl/>
            <w:lang w:val="en-GB"/>
          </w:rPr>
          <w:t>الطفل</w:t>
        </w:r>
        <w:r w:rsidRPr="006700BF">
          <w:rPr>
            <w:rStyle w:val="Hyperlink"/>
            <w:rFonts w:cs="Arial"/>
            <w:i/>
            <w:iCs/>
            <w:rtl/>
            <w:lang w:val="en-GB"/>
          </w:rPr>
          <w:t xml:space="preserve"> (2014).</w:t>
        </w:r>
      </w:hyperlink>
      <w:r w:rsidR="001F73ED" w:rsidRPr="003B4E91">
        <w:rPr>
          <w:b/>
          <w:bCs/>
          <w:i/>
          <w:iCs/>
          <w:u w:val="single"/>
          <w:lang w:val="en-GB"/>
        </w:rPr>
        <w:t xml:space="preserve"> </w:t>
      </w:r>
    </w:p>
    <w:p w14:paraId="6E5446D3" w14:textId="77777777" w:rsidR="00813C17" w:rsidRDefault="006700BF" w:rsidP="008C544C">
      <w:pPr>
        <w:bidi/>
        <w:spacing w:before="120" w:after="120"/>
        <w:rPr>
          <w:rFonts w:cs="Arial"/>
          <w:i/>
          <w:iCs/>
          <w:lang w:val="en-GB"/>
        </w:rPr>
      </w:pPr>
      <w:r w:rsidRPr="006700BF">
        <w:rPr>
          <w:rFonts w:cs="Arial" w:hint="eastAsia"/>
          <w:i/>
          <w:iCs/>
          <w:rtl/>
          <w:lang w:val="en-GB"/>
        </w:rPr>
        <w:t>يجب</w:t>
      </w:r>
      <w:r w:rsidRPr="006700BF">
        <w:rPr>
          <w:rFonts w:cs="Arial"/>
          <w:i/>
          <w:iCs/>
          <w:rtl/>
          <w:lang w:val="en-GB"/>
        </w:rPr>
        <w:t xml:space="preserve"> </w:t>
      </w:r>
      <w:r w:rsidRPr="006700BF">
        <w:rPr>
          <w:rFonts w:cs="Arial" w:hint="eastAsia"/>
          <w:i/>
          <w:iCs/>
          <w:rtl/>
          <w:lang w:val="en-GB"/>
        </w:rPr>
        <w:t>أن</w:t>
      </w:r>
      <w:r w:rsidRPr="006700BF">
        <w:rPr>
          <w:rFonts w:cs="Arial"/>
          <w:i/>
          <w:iCs/>
          <w:rtl/>
          <w:lang w:val="en-GB"/>
        </w:rPr>
        <w:t xml:space="preserve"> </w:t>
      </w:r>
      <w:r w:rsidRPr="006700BF">
        <w:rPr>
          <w:rFonts w:cs="Arial" w:hint="eastAsia"/>
          <w:i/>
          <w:iCs/>
          <w:rtl/>
          <w:lang w:val="en-GB"/>
        </w:rPr>
        <w:t>تستند</w:t>
      </w:r>
      <w:r w:rsidRPr="006700BF">
        <w:rPr>
          <w:rFonts w:cs="Arial"/>
          <w:i/>
          <w:iCs/>
          <w:rtl/>
          <w:lang w:val="en-GB"/>
        </w:rPr>
        <w:t xml:space="preserve"> </w:t>
      </w:r>
      <w:r w:rsidRPr="006700BF">
        <w:rPr>
          <w:rFonts w:cs="Arial" w:hint="eastAsia"/>
          <w:i/>
          <w:iCs/>
          <w:rtl/>
          <w:lang w:val="en-GB"/>
        </w:rPr>
        <w:t>خطط</w:t>
      </w:r>
      <w:r w:rsidRPr="006700BF">
        <w:rPr>
          <w:rFonts w:cs="Arial"/>
          <w:i/>
          <w:iCs/>
          <w:rtl/>
          <w:lang w:val="en-GB"/>
        </w:rPr>
        <w:t xml:space="preserve"> </w:t>
      </w:r>
      <w:r w:rsidRPr="006700BF">
        <w:rPr>
          <w:rFonts w:cs="Arial" w:hint="eastAsia"/>
          <w:i/>
          <w:iCs/>
          <w:rtl/>
          <w:lang w:val="en-GB"/>
        </w:rPr>
        <w:t>بناء</w:t>
      </w:r>
      <w:r w:rsidRPr="006700BF">
        <w:rPr>
          <w:rFonts w:cs="Arial"/>
          <w:i/>
          <w:iCs/>
          <w:rtl/>
          <w:lang w:val="en-GB"/>
        </w:rPr>
        <w:t xml:space="preserve"> </w:t>
      </w:r>
      <w:r w:rsidRPr="006700BF">
        <w:rPr>
          <w:rFonts w:cs="Arial" w:hint="eastAsia"/>
          <w:i/>
          <w:iCs/>
          <w:rtl/>
          <w:lang w:val="en-GB"/>
        </w:rPr>
        <w:t>القدرات</w:t>
      </w:r>
      <w:r w:rsidRPr="006700BF">
        <w:rPr>
          <w:rFonts w:cs="Arial"/>
          <w:i/>
          <w:iCs/>
          <w:rtl/>
          <w:lang w:val="en-GB"/>
        </w:rPr>
        <w:t xml:space="preserve"> </w:t>
      </w:r>
      <w:r w:rsidRPr="006700BF">
        <w:rPr>
          <w:rFonts w:cs="Arial" w:hint="eastAsia"/>
          <w:i/>
          <w:iCs/>
          <w:rtl/>
          <w:lang w:val="en-GB"/>
        </w:rPr>
        <w:t>للجهات</w:t>
      </w:r>
      <w:r w:rsidRPr="006700BF">
        <w:rPr>
          <w:rFonts w:cs="Arial"/>
          <w:i/>
          <w:iCs/>
          <w:rtl/>
          <w:lang w:val="en-GB"/>
        </w:rPr>
        <w:t xml:space="preserve"> </w:t>
      </w:r>
      <w:r w:rsidRPr="006700BF">
        <w:rPr>
          <w:rFonts w:cs="Arial" w:hint="eastAsia"/>
          <w:i/>
          <w:iCs/>
          <w:rtl/>
          <w:lang w:val="en-GB"/>
        </w:rPr>
        <w:t>الفاعلة</w:t>
      </w:r>
      <w:r w:rsidRPr="006700BF">
        <w:rPr>
          <w:rFonts w:cs="Arial"/>
          <w:i/>
          <w:iCs/>
          <w:rtl/>
          <w:lang w:val="en-GB"/>
        </w:rPr>
        <w:t xml:space="preserve"> </w:t>
      </w:r>
      <w:r w:rsidRPr="006700BF">
        <w:rPr>
          <w:rFonts w:cs="Arial" w:hint="eastAsia"/>
          <w:i/>
          <w:iCs/>
          <w:rtl/>
          <w:lang w:val="en-GB"/>
        </w:rPr>
        <w:t>في</w:t>
      </w:r>
      <w:r w:rsidRPr="006700BF">
        <w:rPr>
          <w:rFonts w:cs="Arial"/>
          <w:i/>
          <w:iCs/>
          <w:rtl/>
          <w:lang w:val="en-GB"/>
        </w:rPr>
        <w:t xml:space="preserve"> </w:t>
      </w:r>
      <w:r w:rsidRPr="006700BF">
        <w:rPr>
          <w:rFonts w:cs="Arial" w:hint="eastAsia"/>
          <w:i/>
          <w:iCs/>
          <w:rtl/>
          <w:lang w:val="en-GB"/>
        </w:rPr>
        <w:t>إدارة</w:t>
      </w:r>
      <w:r w:rsidRPr="006700BF">
        <w:rPr>
          <w:rFonts w:cs="Arial"/>
          <w:i/>
          <w:iCs/>
          <w:rtl/>
          <w:lang w:val="en-GB"/>
        </w:rPr>
        <w:t xml:space="preserve"> </w:t>
      </w:r>
      <w:r w:rsidRPr="006700BF">
        <w:rPr>
          <w:rFonts w:cs="Arial" w:hint="eastAsia"/>
          <w:i/>
          <w:iCs/>
          <w:rtl/>
          <w:lang w:val="en-GB"/>
        </w:rPr>
        <w:t>الحال</w:t>
      </w:r>
      <w:r>
        <w:rPr>
          <w:rFonts w:cs="Arial" w:hint="cs"/>
          <w:i/>
          <w:iCs/>
          <w:rtl/>
          <w:lang w:val="en-GB"/>
        </w:rPr>
        <w:t>ة</w:t>
      </w:r>
      <w:r w:rsidRPr="006700BF">
        <w:rPr>
          <w:rFonts w:cs="Arial"/>
          <w:i/>
          <w:iCs/>
          <w:rtl/>
          <w:lang w:val="en-GB"/>
        </w:rPr>
        <w:t xml:space="preserve"> </w:t>
      </w:r>
      <w:r w:rsidRPr="006700BF">
        <w:rPr>
          <w:rFonts w:cs="Arial" w:hint="eastAsia"/>
          <w:i/>
          <w:iCs/>
          <w:rtl/>
          <w:lang w:val="en-GB"/>
        </w:rPr>
        <w:t>إلى</w:t>
      </w:r>
      <w:r w:rsidRPr="006700BF">
        <w:rPr>
          <w:rFonts w:cs="Arial"/>
          <w:i/>
          <w:iCs/>
          <w:rtl/>
          <w:lang w:val="en-GB"/>
        </w:rPr>
        <w:t xml:space="preserve"> </w:t>
      </w:r>
      <w:r w:rsidRPr="006700BF">
        <w:rPr>
          <w:rFonts w:cs="Arial" w:hint="eastAsia"/>
          <w:i/>
          <w:iCs/>
          <w:rtl/>
          <w:lang w:val="en-GB"/>
        </w:rPr>
        <w:t>تقييم</w:t>
      </w:r>
      <w:r w:rsidRPr="006700BF">
        <w:rPr>
          <w:rFonts w:cs="Arial"/>
          <w:i/>
          <w:iCs/>
          <w:rtl/>
          <w:lang w:val="en-GB"/>
        </w:rPr>
        <w:t xml:space="preserve"> </w:t>
      </w:r>
      <w:r w:rsidRPr="006700BF">
        <w:rPr>
          <w:rFonts w:cs="Arial" w:hint="eastAsia"/>
          <w:i/>
          <w:iCs/>
          <w:rtl/>
          <w:lang w:val="en-GB"/>
        </w:rPr>
        <w:t>القدرات</w:t>
      </w:r>
      <w:r w:rsidRPr="006700BF">
        <w:rPr>
          <w:rFonts w:cs="Arial"/>
          <w:i/>
          <w:iCs/>
          <w:rtl/>
          <w:lang w:val="en-GB"/>
        </w:rPr>
        <w:t xml:space="preserve">. </w:t>
      </w:r>
      <w:r w:rsidRPr="006700BF">
        <w:rPr>
          <w:rFonts w:cs="Arial" w:hint="eastAsia"/>
          <w:i/>
          <w:iCs/>
          <w:rtl/>
          <w:lang w:val="en-GB"/>
        </w:rPr>
        <w:t>يمكن</w:t>
      </w:r>
      <w:r w:rsidRPr="006700BF">
        <w:rPr>
          <w:rFonts w:cs="Arial"/>
          <w:i/>
          <w:iCs/>
          <w:rtl/>
          <w:lang w:val="en-GB"/>
        </w:rPr>
        <w:t xml:space="preserve"> </w:t>
      </w:r>
      <w:r w:rsidRPr="006700BF">
        <w:rPr>
          <w:rFonts w:cs="Arial" w:hint="eastAsia"/>
          <w:i/>
          <w:iCs/>
          <w:rtl/>
          <w:lang w:val="en-GB"/>
        </w:rPr>
        <w:t>تكييف</w:t>
      </w:r>
      <w:r w:rsidRPr="006700BF">
        <w:rPr>
          <w:rFonts w:cs="Arial"/>
          <w:i/>
          <w:iCs/>
          <w:rtl/>
          <w:lang w:val="en-GB"/>
        </w:rPr>
        <w:t xml:space="preserve"> </w:t>
      </w:r>
      <w:r w:rsidRPr="006700BF">
        <w:rPr>
          <w:rFonts w:cs="Arial" w:hint="eastAsia"/>
          <w:i/>
          <w:iCs/>
          <w:rtl/>
          <w:lang w:val="en-GB"/>
        </w:rPr>
        <w:t>أدوات</w:t>
      </w:r>
      <w:r w:rsidRPr="006700BF">
        <w:rPr>
          <w:rFonts w:cs="Arial"/>
          <w:i/>
          <w:iCs/>
          <w:rtl/>
          <w:lang w:val="en-GB"/>
        </w:rPr>
        <w:t xml:space="preserve"> </w:t>
      </w:r>
      <w:r w:rsidRPr="006700BF">
        <w:rPr>
          <w:rFonts w:cs="Arial" w:hint="eastAsia"/>
          <w:i/>
          <w:iCs/>
          <w:rtl/>
          <w:lang w:val="en-GB"/>
        </w:rPr>
        <w:t>تقييم</w:t>
      </w:r>
      <w:r w:rsidRPr="006700BF">
        <w:rPr>
          <w:rFonts w:cs="Arial"/>
          <w:i/>
          <w:iCs/>
          <w:rtl/>
          <w:lang w:val="en-GB"/>
        </w:rPr>
        <w:t xml:space="preserve"> </w:t>
      </w:r>
      <w:r w:rsidRPr="006700BF">
        <w:rPr>
          <w:rFonts w:cs="Arial" w:hint="eastAsia"/>
          <w:i/>
          <w:iCs/>
          <w:rtl/>
          <w:lang w:val="en-GB"/>
        </w:rPr>
        <w:t>قدرات</w:t>
      </w:r>
      <w:r w:rsidRPr="006700BF">
        <w:rPr>
          <w:rFonts w:cs="Arial"/>
          <w:i/>
          <w:iCs/>
          <w:rtl/>
          <w:lang w:val="en-GB"/>
        </w:rPr>
        <w:t xml:space="preserve"> </w:t>
      </w:r>
      <w:r w:rsidRPr="006700BF">
        <w:rPr>
          <w:rFonts w:cs="Arial" w:hint="eastAsia"/>
          <w:i/>
          <w:iCs/>
          <w:rtl/>
          <w:lang w:val="en-GB"/>
        </w:rPr>
        <w:t>أخصائي</w:t>
      </w:r>
      <w:r>
        <w:rPr>
          <w:rFonts w:cs="Arial" w:hint="cs"/>
          <w:i/>
          <w:iCs/>
          <w:rtl/>
          <w:lang w:val="en-GB"/>
        </w:rPr>
        <w:t xml:space="preserve"> ادارة</w:t>
      </w:r>
      <w:r w:rsidRPr="006700BF">
        <w:rPr>
          <w:rFonts w:cs="Arial"/>
          <w:i/>
          <w:iCs/>
          <w:rtl/>
          <w:lang w:val="en-GB"/>
        </w:rPr>
        <w:t xml:space="preserve"> </w:t>
      </w:r>
      <w:r w:rsidRPr="006700BF">
        <w:rPr>
          <w:rFonts w:cs="Arial" w:hint="eastAsia"/>
          <w:i/>
          <w:iCs/>
          <w:rtl/>
          <w:lang w:val="en-GB"/>
        </w:rPr>
        <w:t>الحال</w:t>
      </w:r>
      <w:r>
        <w:rPr>
          <w:rFonts w:cs="Arial" w:hint="cs"/>
          <w:i/>
          <w:iCs/>
          <w:rtl/>
          <w:lang w:val="en-GB"/>
        </w:rPr>
        <w:t>ة</w:t>
      </w:r>
      <w:r w:rsidRPr="006700BF">
        <w:rPr>
          <w:rFonts w:cs="Arial"/>
          <w:i/>
          <w:iCs/>
          <w:rtl/>
          <w:lang w:val="en-GB"/>
        </w:rPr>
        <w:t xml:space="preserve"> </w:t>
      </w:r>
      <w:r w:rsidRPr="006700BF">
        <w:rPr>
          <w:rFonts w:cs="Arial" w:hint="eastAsia"/>
          <w:i/>
          <w:iCs/>
          <w:rtl/>
          <w:lang w:val="en-GB"/>
        </w:rPr>
        <w:t>والمشرف</w:t>
      </w:r>
      <w:r>
        <w:rPr>
          <w:rFonts w:cs="Arial" w:hint="cs"/>
          <w:i/>
          <w:iCs/>
          <w:rtl/>
          <w:lang w:val="en-GB"/>
        </w:rPr>
        <w:t>ين</w:t>
      </w:r>
      <w:r w:rsidRPr="006700BF">
        <w:rPr>
          <w:rFonts w:cs="Arial"/>
          <w:i/>
          <w:iCs/>
          <w:rtl/>
          <w:lang w:val="en-GB"/>
        </w:rPr>
        <w:t xml:space="preserve"> </w:t>
      </w:r>
      <w:r w:rsidRPr="006700BF">
        <w:rPr>
          <w:rFonts w:cs="Arial" w:hint="eastAsia"/>
          <w:i/>
          <w:iCs/>
          <w:rtl/>
          <w:lang w:val="en-GB"/>
        </w:rPr>
        <w:t>على</w:t>
      </w:r>
      <w:r w:rsidRPr="006700BF">
        <w:rPr>
          <w:rFonts w:cs="Arial"/>
          <w:i/>
          <w:iCs/>
          <w:rtl/>
          <w:lang w:val="en-GB"/>
        </w:rPr>
        <w:t xml:space="preserve"> </w:t>
      </w:r>
      <w:r w:rsidRPr="006700BF">
        <w:rPr>
          <w:rFonts w:cs="Arial" w:hint="eastAsia"/>
          <w:i/>
          <w:iCs/>
          <w:rtl/>
          <w:lang w:val="en-GB"/>
        </w:rPr>
        <w:t>إدارة</w:t>
      </w:r>
      <w:r w:rsidRPr="006700BF">
        <w:rPr>
          <w:rFonts w:cs="Arial"/>
          <w:i/>
          <w:iCs/>
          <w:rtl/>
          <w:lang w:val="en-GB"/>
        </w:rPr>
        <w:t xml:space="preserve"> </w:t>
      </w:r>
      <w:r w:rsidRPr="006700BF">
        <w:rPr>
          <w:rFonts w:cs="Arial" w:hint="eastAsia"/>
          <w:i/>
          <w:iCs/>
          <w:rtl/>
          <w:lang w:val="en-GB"/>
        </w:rPr>
        <w:t>الحا</w:t>
      </w:r>
      <w:r>
        <w:rPr>
          <w:rFonts w:cs="Arial" w:hint="cs"/>
          <w:i/>
          <w:iCs/>
          <w:rtl/>
          <w:lang w:val="en-GB"/>
        </w:rPr>
        <w:t>لة</w:t>
      </w:r>
      <w:r w:rsidRPr="006700BF">
        <w:rPr>
          <w:rFonts w:cs="Arial"/>
          <w:i/>
          <w:iCs/>
          <w:rtl/>
          <w:lang w:val="en-GB"/>
        </w:rPr>
        <w:t xml:space="preserve"> </w:t>
      </w:r>
      <w:r w:rsidRPr="006700BF">
        <w:rPr>
          <w:rFonts w:cs="Arial" w:hint="eastAsia"/>
          <w:i/>
          <w:iCs/>
          <w:rtl/>
          <w:lang w:val="en-GB"/>
        </w:rPr>
        <w:t>من</w:t>
      </w:r>
      <w:r w:rsidRPr="006700BF">
        <w:rPr>
          <w:rFonts w:cs="Arial"/>
          <w:i/>
          <w:iCs/>
          <w:rtl/>
          <w:lang w:val="en-GB"/>
        </w:rPr>
        <w:t xml:space="preserve"> </w:t>
      </w:r>
      <w:hyperlink r:id="rId17" w:history="1">
        <w:r w:rsidRPr="006700BF">
          <w:rPr>
            <w:rStyle w:val="Hyperlink"/>
            <w:rFonts w:cs="Arial" w:hint="eastAsia"/>
            <w:i/>
            <w:iCs/>
            <w:rtl/>
            <w:lang w:val="en-GB"/>
          </w:rPr>
          <w:t>حزمة</w:t>
        </w:r>
        <w:r w:rsidRPr="006700BF">
          <w:rPr>
            <w:rStyle w:val="Hyperlink"/>
            <w:rFonts w:cs="Arial"/>
            <w:i/>
            <w:iCs/>
            <w:rtl/>
            <w:lang w:val="en-GB"/>
          </w:rPr>
          <w:t xml:space="preserve"> </w:t>
        </w:r>
        <w:r w:rsidRPr="006700BF">
          <w:rPr>
            <w:rStyle w:val="Hyperlink"/>
            <w:rFonts w:cs="Arial" w:hint="eastAsia"/>
            <w:i/>
            <w:iCs/>
            <w:rtl/>
            <w:lang w:val="en-GB"/>
          </w:rPr>
          <w:t>الإشراف</w:t>
        </w:r>
        <w:r w:rsidRPr="006700BF">
          <w:rPr>
            <w:rStyle w:val="Hyperlink"/>
            <w:rFonts w:cs="Arial"/>
            <w:i/>
            <w:iCs/>
            <w:rtl/>
            <w:lang w:val="en-GB"/>
          </w:rPr>
          <w:t xml:space="preserve"> </w:t>
        </w:r>
        <w:r w:rsidRPr="006700BF">
          <w:rPr>
            <w:rStyle w:val="Hyperlink"/>
            <w:rFonts w:cs="Arial" w:hint="eastAsia"/>
            <w:i/>
            <w:iCs/>
            <w:rtl/>
            <w:lang w:val="en-GB"/>
          </w:rPr>
          <w:t>والتوجيه</w:t>
        </w:r>
        <w:r w:rsidRPr="006700BF">
          <w:rPr>
            <w:rStyle w:val="Hyperlink"/>
            <w:rFonts w:cs="Arial"/>
            <w:i/>
            <w:iCs/>
            <w:rtl/>
            <w:lang w:val="en-GB"/>
          </w:rPr>
          <w:t xml:space="preserve"> </w:t>
        </w:r>
        <w:r w:rsidRPr="006700BF">
          <w:rPr>
            <w:rStyle w:val="Hyperlink"/>
            <w:rFonts w:cs="Arial" w:hint="eastAsia"/>
            <w:i/>
            <w:iCs/>
            <w:rtl/>
            <w:lang w:val="en-GB"/>
          </w:rPr>
          <w:t>لإدارة</w:t>
        </w:r>
        <w:r w:rsidRPr="006700BF">
          <w:rPr>
            <w:rStyle w:val="Hyperlink"/>
            <w:rFonts w:cs="Arial"/>
            <w:i/>
            <w:iCs/>
            <w:rtl/>
            <w:lang w:val="en-GB"/>
          </w:rPr>
          <w:t xml:space="preserve"> </w:t>
        </w:r>
        <w:r w:rsidRPr="006700BF">
          <w:rPr>
            <w:rStyle w:val="Hyperlink"/>
            <w:rFonts w:cs="Arial" w:hint="eastAsia"/>
            <w:i/>
            <w:iCs/>
            <w:rtl/>
            <w:lang w:val="en-GB"/>
          </w:rPr>
          <w:t>حالة</w:t>
        </w:r>
        <w:r w:rsidRPr="006700BF">
          <w:rPr>
            <w:rStyle w:val="Hyperlink"/>
            <w:rFonts w:cs="Arial"/>
            <w:i/>
            <w:iCs/>
            <w:rtl/>
            <w:lang w:val="en-GB"/>
          </w:rPr>
          <w:t xml:space="preserve"> </w:t>
        </w:r>
        <w:r w:rsidRPr="006700BF">
          <w:rPr>
            <w:rStyle w:val="Hyperlink"/>
            <w:rFonts w:cs="Arial" w:hint="eastAsia"/>
            <w:i/>
            <w:iCs/>
            <w:rtl/>
            <w:lang w:val="en-GB"/>
          </w:rPr>
          <w:t>حماية</w:t>
        </w:r>
        <w:r w:rsidRPr="006700BF">
          <w:rPr>
            <w:rStyle w:val="Hyperlink"/>
            <w:rFonts w:cs="Arial"/>
            <w:i/>
            <w:iCs/>
            <w:rtl/>
            <w:lang w:val="en-GB"/>
          </w:rPr>
          <w:t xml:space="preserve"> </w:t>
        </w:r>
        <w:r w:rsidRPr="006700BF">
          <w:rPr>
            <w:rStyle w:val="Hyperlink"/>
            <w:rFonts w:cs="Arial" w:hint="eastAsia"/>
            <w:i/>
            <w:iCs/>
            <w:rtl/>
            <w:lang w:val="en-GB"/>
          </w:rPr>
          <w:t>الطفل</w:t>
        </w:r>
        <w:r w:rsidRPr="006700BF">
          <w:rPr>
            <w:rStyle w:val="Hyperlink"/>
            <w:rFonts w:cs="Arial"/>
            <w:i/>
            <w:iCs/>
            <w:rtl/>
            <w:lang w:val="en-GB"/>
          </w:rPr>
          <w:t xml:space="preserve"> </w:t>
        </w:r>
        <w:r w:rsidRPr="006700BF">
          <w:rPr>
            <w:rStyle w:val="Hyperlink"/>
            <w:rFonts w:cs="Arial" w:hint="eastAsia"/>
            <w:i/>
            <w:iCs/>
            <w:rtl/>
            <w:lang w:val="en-GB"/>
          </w:rPr>
          <w:t>المشتركة</w:t>
        </w:r>
        <w:r w:rsidRPr="006700BF">
          <w:rPr>
            <w:rStyle w:val="Hyperlink"/>
            <w:rFonts w:cs="Arial"/>
            <w:i/>
            <w:iCs/>
            <w:rtl/>
            <w:lang w:val="en-GB"/>
          </w:rPr>
          <w:t xml:space="preserve"> </w:t>
        </w:r>
        <w:r w:rsidRPr="006700BF">
          <w:rPr>
            <w:rStyle w:val="Hyperlink"/>
            <w:rFonts w:cs="Arial" w:hint="eastAsia"/>
            <w:i/>
            <w:iCs/>
            <w:rtl/>
            <w:lang w:val="en-GB"/>
          </w:rPr>
          <w:t>بين</w:t>
        </w:r>
        <w:r w:rsidRPr="006700BF">
          <w:rPr>
            <w:rStyle w:val="Hyperlink"/>
            <w:rFonts w:cs="Arial"/>
            <w:i/>
            <w:iCs/>
            <w:rtl/>
            <w:lang w:val="en-GB"/>
          </w:rPr>
          <w:t xml:space="preserve"> </w:t>
        </w:r>
        <w:r w:rsidRPr="006700BF">
          <w:rPr>
            <w:rStyle w:val="Hyperlink"/>
            <w:rFonts w:cs="Arial" w:hint="eastAsia"/>
            <w:i/>
            <w:iCs/>
            <w:rtl/>
            <w:lang w:val="en-GB"/>
          </w:rPr>
          <w:t>الوكالات</w:t>
        </w:r>
        <w:r w:rsidRPr="006700BF">
          <w:rPr>
            <w:rStyle w:val="Hyperlink"/>
            <w:rFonts w:cs="Arial"/>
            <w:i/>
            <w:iCs/>
            <w:rtl/>
            <w:lang w:val="en-GB"/>
          </w:rPr>
          <w:t xml:space="preserve"> (2018)</w:t>
        </w:r>
      </w:hyperlink>
    </w:p>
    <w:p w14:paraId="27F88A0A" w14:textId="77777777" w:rsidR="00813C17" w:rsidRDefault="00813C17" w:rsidP="008C544C">
      <w:pPr>
        <w:bidi/>
        <w:spacing w:before="120" w:after="120"/>
        <w:rPr>
          <w:rFonts w:cs="Arial"/>
          <w:i/>
          <w:iCs/>
          <w:lang w:val="en-GB"/>
        </w:rPr>
      </w:pPr>
    </w:p>
    <w:p w14:paraId="5AAF72B0" w14:textId="69C87380" w:rsidR="00813C17" w:rsidRDefault="00813C17" w:rsidP="008C544C">
      <w:pPr>
        <w:bidi/>
        <w:spacing w:before="120" w:after="120"/>
        <w:rPr>
          <w:rFonts w:cs="Arial"/>
          <w:i/>
          <w:iCs/>
          <w:lang w:val="en-GB"/>
        </w:rPr>
      </w:pPr>
      <w:r w:rsidRPr="00813C17">
        <w:rPr>
          <w:rFonts w:cs="Arial" w:hint="eastAsia"/>
          <w:i/>
          <w:iCs/>
          <w:rtl/>
          <w:lang w:val="en-GB"/>
        </w:rPr>
        <w:t>قد</w:t>
      </w:r>
      <w:r w:rsidRPr="00813C17">
        <w:rPr>
          <w:rFonts w:cs="Arial"/>
          <w:i/>
          <w:iCs/>
          <w:rtl/>
          <w:lang w:val="en-GB"/>
        </w:rPr>
        <w:t xml:space="preserve"> </w:t>
      </w:r>
      <w:r w:rsidRPr="00813C17">
        <w:rPr>
          <w:rFonts w:cs="Arial" w:hint="eastAsia"/>
          <w:i/>
          <w:iCs/>
          <w:rtl/>
          <w:lang w:val="en-GB"/>
        </w:rPr>
        <w:t>تشير</w:t>
      </w:r>
      <w:r w:rsidRPr="00813C17">
        <w:rPr>
          <w:rFonts w:cs="Arial"/>
          <w:i/>
          <w:iCs/>
          <w:rtl/>
          <w:lang w:val="en-GB"/>
        </w:rPr>
        <w:t xml:space="preserve"> </w:t>
      </w:r>
      <w:r w:rsidRPr="00813C17">
        <w:rPr>
          <w:rFonts w:cs="Arial" w:hint="eastAsia"/>
          <w:i/>
          <w:iCs/>
          <w:rtl/>
          <w:lang w:val="en-GB"/>
        </w:rPr>
        <w:t>إجراءات</w:t>
      </w:r>
      <w:r w:rsidRPr="00813C17">
        <w:rPr>
          <w:rFonts w:cs="Arial"/>
          <w:i/>
          <w:iCs/>
          <w:rtl/>
          <w:lang w:val="en-GB"/>
        </w:rPr>
        <w:t xml:space="preserve"> </w:t>
      </w:r>
      <w:r w:rsidRPr="00813C17">
        <w:rPr>
          <w:rFonts w:cs="Arial" w:hint="eastAsia"/>
          <w:i/>
          <w:iCs/>
          <w:rtl/>
          <w:lang w:val="en-GB"/>
        </w:rPr>
        <w:t>ال</w:t>
      </w:r>
      <w:r>
        <w:rPr>
          <w:rFonts w:cs="Arial" w:hint="cs"/>
          <w:i/>
          <w:iCs/>
          <w:rtl/>
          <w:lang w:val="en-GB"/>
        </w:rPr>
        <w:t>عمل</w:t>
      </w:r>
      <w:r w:rsidRPr="00813C17">
        <w:rPr>
          <w:rFonts w:cs="Arial"/>
          <w:i/>
          <w:iCs/>
          <w:rtl/>
          <w:lang w:val="en-GB"/>
        </w:rPr>
        <w:t xml:space="preserve"> </w:t>
      </w:r>
      <w:r w:rsidRPr="00813C17">
        <w:rPr>
          <w:rFonts w:cs="Arial" w:hint="eastAsia"/>
          <w:i/>
          <w:iCs/>
          <w:rtl/>
          <w:lang w:val="en-GB"/>
        </w:rPr>
        <w:t>الموحدة</w:t>
      </w:r>
      <w:r w:rsidRPr="00813C17">
        <w:rPr>
          <w:rFonts w:cs="Arial"/>
          <w:i/>
          <w:iCs/>
          <w:rtl/>
          <w:lang w:val="en-GB"/>
        </w:rPr>
        <w:t xml:space="preserve"> </w:t>
      </w:r>
      <w:r w:rsidRPr="00813C17">
        <w:rPr>
          <w:rFonts w:cs="Arial" w:hint="eastAsia"/>
          <w:i/>
          <w:iCs/>
          <w:rtl/>
          <w:lang w:val="en-GB"/>
        </w:rPr>
        <w:t>إلى</w:t>
      </w:r>
      <w:r w:rsidRPr="00813C17">
        <w:rPr>
          <w:rFonts w:cs="Arial"/>
          <w:i/>
          <w:iCs/>
          <w:rtl/>
          <w:lang w:val="en-GB"/>
        </w:rPr>
        <w:t xml:space="preserve"> </w:t>
      </w:r>
      <w:r w:rsidRPr="00813C17">
        <w:rPr>
          <w:rFonts w:cs="Arial" w:hint="eastAsia"/>
          <w:i/>
          <w:iCs/>
          <w:rtl/>
          <w:lang w:val="en-GB"/>
        </w:rPr>
        <w:t>حزم</w:t>
      </w:r>
      <w:r w:rsidRPr="00813C17">
        <w:rPr>
          <w:rFonts w:cs="Arial"/>
          <w:i/>
          <w:iCs/>
          <w:rtl/>
          <w:lang w:val="en-GB"/>
        </w:rPr>
        <w:t xml:space="preserve"> </w:t>
      </w:r>
      <w:r w:rsidRPr="00813C17">
        <w:rPr>
          <w:rFonts w:cs="Arial" w:hint="eastAsia"/>
          <w:i/>
          <w:iCs/>
          <w:rtl/>
          <w:lang w:val="en-GB"/>
        </w:rPr>
        <w:t>التدريب</w:t>
      </w:r>
      <w:r w:rsidRPr="00813C17">
        <w:rPr>
          <w:rFonts w:cs="Arial"/>
          <w:i/>
          <w:iCs/>
          <w:rtl/>
          <w:lang w:val="en-GB"/>
        </w:rPr>
        <w:t xml:space="preserve"> </w:t>
      </w:r>
      <w:r w:rsidRPr="00813C17">
        <w:rPr>
          <w:rFonts w:cs="Arial" w:hint="eastAsia"/>
          <w:i/>
          <w:iCs/>
          <w:rtl/>
          <w:lang w:val="en-GB"/>
        </w:rPr>
        <w:t>العالمية</w:t>
      </w:r>
      <w:r w:rsidRPr="00813C17">
        <w:rPr>
          <w:rFonts w:cs="Arial"/>
          <w:i/>
          <w:iCs/>
          <w:rtl/>
          <w:lang w:val="en-GB"/>
        </w:rPr>
        <w:t xml:space="preserve"> </w:t>
      </w:r>
      <w:r w:rsidRPr="00813C17">
        <w:rPr>
          <w:rFonts w:cs="Arial" w:hint="eastAsia"/>
          <w:i/>
          <w:iCs/>
          <w:rtl/>
          <w:lang w:val="en-GB"/>
        </w:rPr>
        <w:t>المشتركة</w:t>
      </w:r>
      <w:r w:rsidRPr="00813C17">
        <w:rPr>
          <w:rFonts w:cs="Arial"/>
          <w:i/>
          <w:iCs/>
          <w:rtl/>
          <w:lang w:val="en-GB"/>
        </w:rPr>
        <w:t xml:space="preserve"> </w:t>
      </w:r>
      <w:r w:rsidRPr="00813C17">
        <w:rPr>
          <w:rFonts w:cs="Arial" w:hint="eastAsia"/>
          <w:i/>
          <w:iCs/>
          <w:rtl/>
          <w:lang w:val="en-GB"/>
        </w:rPr>
        <w:t>بين</w:t>
      </w:r>
      <w:r w:rsidRPr="00813C17">
        <w:rPr>
          <w:rFonts w:cs="Arial"/>
          <w:i/>
          <w:iCs/>
          <w:rtl/>
          <w:lang w:val="en-GB"/>
        </w:rPr>
        <w:t xml:space="preserve"> </w:t>
      </w:r>
      <w:r w:rsidRPr="00813C17">
        <w:rPr>
          <w:rFonts w:cs="Arial" w:hint="eastAsia"/>
          <w:i/>
          <w:iCs/>
          <w:rtl/>
          <w:lang w:val="en-GB"/>
        </w:rPr>
        <w:t>الوكالات</w:t>
      </w:r>
      <w:r w:rsidRPr="00813C17">
        <w:rPr>
          <w:rFonts w:cs="Arial"/>
          <w:i/>
          <w:iCs/>
          <w:rtl/>
          <w:lang w:val="en-GB"/>
        </w:rPr>
        <w:t xml:space="preserve"> </w:t>
      </w:r>
      <w:r w:rsidRPr="00813C17">
        <w:rPr>
          <w:rFonts w:cs="Arial" w:hint="eastAsia"/>
          <w:i/>
          <w:iCs/>
          <w:rtl/>
          <w:lang w:val="en-GB"/>
        </w:rPr>
        <w:t>والتي</w:t>
      </w:r>
      <w:r w:rsidRPr="00813C17">
        <w:rPr>
          <w:rFonts w:cs="Arial"/>
          <w:i/>
          <w:iCs/>
          <w:rtl/>
          <w:lang w:val="en-GB"/>
        </w:rPr>
        <w:t xml:space="preserve"> </w:t>
      </w:r>
      <w:r w:rsidRPr="00813C17">
        <w:rPr>
          <w:rFonts w:cs="Arial" w:hint="eastAsia"/>
          <w:i/>
          <w:iCs/>
          <w:rtl/>
          <w:lang w:val="en-GB"/>
        </w:rPr>
        <w:t>ترتبط</w:t>
      </w:r>
      <w:r w:rsidRPr="00813C17">
        <w:rPr>
          <w:rFonts w:cs="Arial"/>
          <w:i/>
          <w:iCs/>
          <w:rtl/>
          <w:lang w:val="en-GB"/>
        </w:rPr>
        <w:t xml:space="preserve"> </w:t>
      </w:r>
      <w:r w:rsidRPr="00813C17">
        <w:rPr>
          <w:rFonts w:cs="Arial" w:hint="eastAsia"/>
          <w:i/>
          <w:iCs/>
          <w:rtl/>
          <w:lang w:val="en-GB"/>
        </w:rPr>
        <w:t>بالكفاءات</w:t>
      </w:r>
      <w:r w:rsidRPr="00813C17">
        <w:rPr>
          <w:rFonts w:cs="Arial"/>
          <w:i/>
          <w:iCs/>
          <w:rtl/>
          <w:lang w:val="en-GB"/>
        </w:rPr>
        <w:t xml:space="preserve"> </w:t>
      </w:r>
      <w:r w:rsidRPr="00813C17">
        <w:rPr>
          <w:rFonts w:cs="Arial" w:hint="eastAsia"/>
          <w:i/>
          <w:iCs/>
          <w:rtl/>
          <w:lang w:val="en-GB"/>
        </w:rPr>
        <w:t>وخطط</w:t>
      </w:r>
      <w:r w:rsidRPr="00813C17">
        <w:rPr>
          <w:rFonts w:cs="Arial"/>
          <w:i/>
          <w:iCs/>
          <w:rtl/>
          <w:lang w:val="en-GB"/>
        </w:rPr>
        <w:t xml:space="preserve"> </w:t>
      </w:r>
      <w:r w:rsidRPr="00813C17">
        <w:rPr>
          <w:rFonts w:cs="Arial" w:hint="eastAsia"/>
          <w:i/>
          <w:iCs/>
          <w:rtl/>
          <w:lang w:val="en-GB"/>
        </w:rPr>
        <w:t>بناء</w:t>
      </w:r>
      <w:r w:rsidRPr="00813C17">
        <w:rPr>
          <w:rFonts w:cs="Arial"/>
          <w:i/>
          <w:iCs/>
          <w:rtl/>
          <w:lang w:val="en-GB"/>
        </w:rPr>
        <w:t xml:space="preserve"> </w:t>
      </w:r>
      <w:r w:rsidRPr="00813C17">
        <w:rPr>
          <w:rFonts w:cs="Arial" w:hint="eastAsia"/>
          <w:i/>
          <w:iCs/>
          <w:rtl/>
          <w:lang w:val="en-GB"/>
        </w:rPr>
        <w:t>القدرات</w:t>
      </w:r>
      <w:r w:rsidRPr="00813C17">
        <w:rPr>
          <w:rFonts w:cs="Arial"/>
          <w:i/>
          <w:iCs/>
          <w:rtl/>
          <w:lang w:val="en-GB"/>
        </w:rPr>
        <w:t xml:space="preserve">. </w:t>
      </w:r>
      <w:r w:rsidRPr="00813C17">
        <w:rPr>
          <w:rFonts w:cs="Arial" w:hint="eastAsia"/>
          <w:i/>
          <w:iCs/>
          <w:rtl/>
          <w:lang w:val="en-GB"/>
        </w:rPr>
        <w:t>يجب</w:t>
      </w:r>
      <w:r w:rsidRPr="00813C17">
        <w:rPr>
          <w:rFonts w:cs="Arial"/>
          <w:i/>
          <w:iCs/>
          <w:rtl/>
          <w:lang w:val="en-GB"/>
        </w:rPr>
        <w:t xml:space="preserve"> </w:t>
      </w:r>
      <w:r w:rsidRPr="00813C17">
        <w:rPr>
          <w:rFonts w:cs="Arial" w:hint="eastAsia"/>
          <w:i/>
          <w:iCs/>
          <w:rtl/>
          <w:lang w:val="en-GB"/>
        </w:rPr>
        <w:t>تضمين</w:t>
      </w:r>
      <w:r w:rsidRPr="00813C17">
        <w:rPr>
          <w:rFonts w:cs="Arial"/>
          <w:i/>
          <w:iCs/>
          <w:rtl/>
          <w:lang w:val="en-GB"/>
        </w:rPr>
        <w:t xml:space="preserve"> </w:t>
      </w:r>
      <w:r w:rsidRPr="00813C17">
        <w:rPr>
          <w:rFonts w:cs="Arial" w:hint="eastAsia"/>
          <w:i/>
          <w:iCs/>
          <w:rtl/>
          <w:lang w:val="en-GB"/>
        </w:rPr>
        <w:t>حزمة</w:t>
      </w:r>
      <w:r w:rsidRPr="00813C17">
        <w:rPr>
          <w:rFonts w:cs="Arial"/>
          <w:i/>
          <w:iCs/>
          <w:rtl/>
          <w:lang w:val="en-GB"/>
        </w:rPr>
        <w:t xml:space="preserve"> </w:t>
      </w:r>
      <w:r w:rsidRPr="00813C17">
        <w:rPr>
          <w:rFonts w:cs="Arial" w:hint="eastAsia"/>
          <w:i/>
          <w:iCs/>
          <w:rtl/>
          <w:lang w:val="en-GB"/>
        </w:rPr>
        <w:t>التدريب</w:t>
      </w:r>
      <w:r w:rsidRPr="00813C17">
        <w:rPr>
          <w:rFonts w:cs="Arial"/>
          <w:i/>
          <w:iCs/>
          <w:rtl/>
          <w:lang w:val="en-GB"/>
        </w:rPr>
        <w:t xml:space="preserve"> </w:t>
      </w:r>
      <w:r w:rsidRPr="00813C17">
        <w:rPr>
          <w:rFonts w:cs="Arial" w:hint="eastAsia"/>
          <w:i/>
          <w:iCs/>
          <w:rtl/>
          <w:lang w:val="en-GB"/>
        </w:rPr>
        <w:t>الوطنية</w:t>
      </w:r>
      <w:r w:rsidRPr="00813C17">
        <w:rPr>
          <w:rFonts w:cs="Arial"/>
          <w:i/>
          <w:iCs/>
          <w:rtl/>
          <w:lang w:val="en-GB"/>
        </w:rPr>
        <w:t xml:space="preserve"> </w:t>
      </w:r>
      <w:r w:rsidRPr="00813C17">
        <w:rPr>
          <w:rFonts w:cs="Arial" w:hint="eastAsia"/>
          <w:i/>
          <w:iCs/>
          <w:rtl/>
          <w:lang w:val="en-GB"/>
        </w:rPr>
        <w:t>بدلاً</w:t>
      </w:r>
      <w:r w:rsidRPr="00813C17">
        <w:rPr>
          <w:rFonts w:cs="Arial"/>
          <w:i/>
          <w:iCs/>
          <w:rtl/>
          <w:lang w:val="en-GB"/>
        </w:rPr>
        <w:t xml:space="preserve"> </w:t>
      </w:r>
      <w:r w:rsidRPr="00813C17">
        <w:rPr>
          <w:rFonts w:cs="Arial" w:hint="eastAsia"/>
          <w:i/>
          <w:iCs/>
          <w:rtl/>
          <w:lang w:val="en-GB"/>
        </w:rPr>
        <w:t>من</w:t>
      </w:r>
      <w:r w:rsidRPr="00813C17">
        <w:rPr>
          <w:rFonts w:cs="Arial"/>
          <w:i/>
          <w:iCs/>
          <w:rtl/>
          <w:lang w:val="en-GB"/>
        </w:rPr>
        <w:t xml:space="preserve"> </w:t>
      </w:r>
      <w:r w:rsidRPr="00813C17">
        <w:rPr>
          <w:rFonts w:cs="Arial" w:hint="eastAsia"/>
          <w:i/>
          <w:iCs/>
          <w:rtl/>
          <w:lang w:val="en-GB"/>
        </w:rPr>
        <w:t>ذلك</w:t>
      </w:r>
      <w:r>
        <w:rPr>
          <w:rFonts w:cs="Arial" w:hint="cs"/>
          <w:i/>
          <w:iCs/>
          <w:rtl/>
          <w:lang w:val="en-GB"/>
        </w:rPr>
        <w:t xml:space="preserve"> عندما</w:t>
      </w:r>
      <w:r w:rsidRPr="00813C17">
        <w:rPr>
          <w:rFonts w:cs="Arial"/>
          <w:i/>
          <w:iCs/>
          <w:rtl/>
          <w:lang w:val="en-GB"/>
        </w:rPr>
        <w:t xml:space="preserve"> </w:t>
      </w:r>
      <w:r>
        <w:rPr>
          <w:rFonts w:cs="Arial" w:hint="cs"/>
          <w:i/>
          <w:iCs/>
          <w:rtl/>
          <w:lang w:val="en-GB"/>
        </w:rPr>
        <w:t>ي</w:t>
      </w:r>
      <w:r w:rsidRPr="00813C17">
        <w:rPr>
          <w:rFonts w:cs="Arial" w:hint="eastAsia"/>
          <w:i/>
          <w:iCs/>
          <w:rtl/>
          <w:lang w:val="en-GB"/>
        </w:rPr>
        <w:t>تم</w:t>
      </w:r>
      <w:r w:rsidRPr="00813C17">
        <w:rPr>
          <w:rFonts w:cs="Arial"/>
          <w:i/>
          <w:iCs/>
          <w:rtl/>
          <w:lang w:val="en-GB"/>
        </w:rPr>
        <w:t xml:space="preserve"> </w:t>
      </w:r>
      <w:r w:rsidRPr="00813C17">
        <w:rPr>
          <w:rFonts w:cs="Arial" w:hint="eastAsia"/>
          <w:i/>
          <w:iCs/>
          <w:rtl/>
          <w:lang w:val="en-GB"/>
        </w:rPr>
        <w:t>تكييفها</w:t>
      </w:r>
      <w:r w:rsidRPr="00813C17">
        <w:rPr>
          <w:rFonts w:cs="Arial"/>
          <w:i/>
          <w:iCs/>
          <w:rtl/>
          <w:lang w:val="en-GB"/>
        </w:rPr>
        <w:t xml:space="preserve"> </w:t>
      </w:r>
      <w:r w:rsidRPr="00813C17">
        <w:rPr>
          <w:rFonts w:cs="Arial" w:hint="eastAsia"/>
          <w:i/>
          <w:iCs/>
          <w:rtl/>
          <w:lang w:val="en-GB"/>
        </w:rPr>
        <w:t>على</w:t>
      </w:r>
      <w:r w:rsidRPr="00813C17">
        <w:rPr>
          <w:rFonts w:cs="Arial"/>
          <w:i/>
          <w:iCs/>
          <w:rtl/>
          <w:lang w:val="en-GB"/>
        </w:rPr>
        <w:t xml:space="preserve"> </w:t>
      </w:r>
      <w:r w:rsidRPr="00813C17">
        <w:rPr>
          <w:rFonts w:cs="Arial" w:hint="eastAsia"/>
          <w:i/>
          <w:iCs/>
          <w:rtl/>
          <w:lang w:val="en-GB"/>
        </w:rPr>
        <w:t>المستوى</w:t>
      </w:r>
      <w:r w:rsidRPr="00813C17">
        <w:rPr>
          <w:rFonts w:cs="Arial"/>
          <w:i/>
          <w:iCs/>
          <w:rtl/>
          <w:lang w:val="en-GB"/>
        </w:rPr>
        <w:t xml:space="preserve"> </w:t>
      </w:r>
      <w:r w:rsidRPr="00813C17">
        <w:rPr>
          <w:rFonts w:cs="Arial" w:hint="eastAsia"/>
          <w:i/>
          <w:iCs/>
          <w:rtl/>
          <w:lang w:val="en-GB"/>
        </w:rPr>
        <w:t>الوطن</w:t>
      </w:r>
      <w:r>
        <w:rPr>
          <w:rFonts w:cs="Arial" w:hint="cs"/>
          <w:i/>
          <w:iCs/>
          <w:rtl/>
          <w:lang w:val="en-GB"/>
        </w:rPr>
        <w:t>ي</w:t>
      </w:r>
      <w:r w:rsidRPr="00813C17">
        <w:rPr>
          <w:rFonts w:cs="Arial"/>
          <w:i/>
          <w:iCs/>
          <w:rtl/>
          <w:lang w:val="en-GB"/>
        </w:rPr>
        <w:t>.</w:t>
      </w:r>
    </w:p>
    <w:p w14:paraId="5710333C" w14:textId="195B3290" w:rsidR="001F73ED" w:rsidRPr="000C3607" w:rsidRDefault="001F73ED" w:rsidP="008C544C">
      <w:pPr>
        <w:bidi/>
        <w:spacing w:before="120" w:after="120"/>
        <w:rPr>
          <w:i/>
          <w:iCs/>
          <w:lang w:val="en-GB"/>
        </w:rPr>
      </w:pPr>
      <w:r w:rsidRPr="000C3607">
        <w:rPr>
          <w:i/>
          <w:iCs/>
          <w:lang w:val="en-GB"/>
        </w:rPr>
        <w:t xml:space="preserve"> </w:t>
      </w:r>
    </w:p>
    <w:p w14:paraId="238A6BFA" w14:textId="0E3A734E" w:rsidR="001F73ED" w:rsidRPr="000C3607" w:rsidRDefault="00134042" w:rsidP="008C544C">
      <w:pPr>
        <w:bidi/>
        <w:spacing w:before="120" w:after="120"/>
        <w:rPr>
          <w:i/>
          <w:iCs/>
          <w:rtl/>
          <w:lang w:val="en-GB"/>
        </w:rPr>
      </w:pPr>
      <w:r>
        <w:rPr>
          <w:rFonts w:hint="cs"/>
          <w:i/>
          <w:iCs/>
          <w:rtl/>
          <w:lang w:val="en-GB"/>
        </w:rPr>
        <w:t xml:space="preserve">تشمل التدريبات المشتركة بين </w:t>
      </w:r>
      <w:proofErr w:type="gramStart"/>
      <w:r>
        <w:rPr>
          <w:rFonts w:hint="cs"/>
          <w:i/>
          <w:iCs/>
          <w:rtl/>
          <w:lang w:val="en-GB"/>
        </w:rPr>
        <w:t xml:space="preserve">الوكالات  </w:t>
      </w:r>
      <w:r w:rsidR="00DF126E">
        <w:rPr>
          <w:rFonts w:hint="cs"/>
          <w:i/>
          <w:iCs/>
          <w:rtl/>
          <w:lang w:val="en-GB"/>
        </w:rPr>
        <w:t>و</w:t>
      </w:r>
      <w:r>
        <w:rPr>
          <w:rFonts w:hint="cs"/>
          <w:i/>
          <w:iCs/>
          <w:rtl/>
          <w:lang w:val="en-GB"/>
        </w:rPr>
        <w:t>المتعلقة</w:t>
      </w:r>
      <w:proofErr w:type="gramEnd"/>
      <w:r>
        <w:rPr>
          <w:rFonts w:hint="cs"/>
          <w:i/>
          <w:iCs/>
          <w:rtl/>
          <w:lang w:val="en-GB"/>
        </w:rPr>
        <w:t xml:space="preserve"> بحماية الطفل:</w:t>
      </w:r>
    </w:p>
    <w:p w14:paraId="105D0DDF" w14:textId="36B64B8B" w:rsidR="001F73ED" w:rsidRPr="00AB35D9" w:rsidRDefault="006B752F" w:rsidP="008C544C">
      <w:pPr>
        <w:pStyle w:val="ListParagraph"/>
        <w:numPr>
          <w:ilvl w:val="0"/>
          <w:numId w:val="17"/>
        </w:numPr>
        <w:bidi/>
        <w:spacing w:before="120" w:after="120" w:line="240" w:lineRule="auto"/>
        <w:ind w:left="714" w:hanging="357"/>
        <w:rPr>
          <w:rStyle w:val="Hyperlink"/>
          <w:i/>
          <w:iCs/>
          <w:lang w:val="en-GB"/>
        </w:rPr>
      </w:pPr>
      <w:hyperlink r:id="rId18" w:history="1">
        <w:r w:rsidR="00AB35D9" w:rsidRPr="00AB35D9">
          <w:rPr>
            <w:rStyle w:val="Hyperlink"/>
            <w:rFonts w:hint="cs"/>
            <w:i/>
            <w:iCs/>
            <w:rtl/>
            <w:lang w:val="en-GB"/>
          </w:rPr>
          <w:t>حزمة</w:t>
        </w:r>
      </w:hyperlink>
      <w:r w:rsidR="00AB35D9" w:rsidRPr="00AB35D9">
        <w:rPr>
          <w:rStyle w:val="Hyperlink"/>
          <w:rFonts w:hint="cs"/>
          <w:i/>
          <w:iCs/>
          <w:rtl/>
          <w:lang w:val="en-GB"/>
        </w:rPr>
        <w:t xml:space="preserve"> تدريب </w:t>
      </w:r>
      <w:r w:rsidR="00AB35D9" w:rsidRPr="00AB35D9">
        <w:rPr>
          <w:rStyle w:val="Hyperlink"/>
          <w:rFonts w:hint="eastAsia"/>
          <w:i/>
          <w:iCs/>
          <w:rtl/>
          <w:lang w:val="en-GB"/>
        </w:rPr>
        <w:t>إدارة</w:t>
      </w:r>
      <w:r w:rsidR="00AB35D9" w:rsidRPr="00AB35D9">
        <w:rPr>
          <w:rStyle w:val="Hyperlink"/>
          <w:rFonts w:hint="cs"/>
          <w:i/>
          <w:iCs/>
          <w:rtl/>
          <w:lang w:val="en-GB"/>
        </w:rPr>
        <w:t xml:space="preserve"> الحالة المشتركة بين الوكالات</w:t>
      </w:r>
    </w:p>
    <w:p w14:paraId="5CE9D264" w14:textId="4C7BE386" w:rsidR="001F73ED" w:rsidRPr="000C3607" w:rsidRDefault="006B752F" w:rsidP="008C544C">
      <w:pPr>
        <w:pStyle w:val="ListParagraph"/>
        <w:numPr>
          <w:ilvl w:val="0"/>
          <w:numId w:val="17"/>
        </w:numPr>
        <w:bidi/>
        <w:spacing w:before="120" w:after="120" w:line="240" w:lineRule="auto"/>
        <w:ind w:left="714" w:hanging="357"/>
        <w:rPr>
          <w:rStyle w:val="Hyperlink"/>
          <w:i/>
          <w:lang w:val="en-GB"/>
        </w:rPr>
      </w:pPr>
      <w:hyperlink r:id="rId19" w:history="1">
        <w:r w:rsidR="00E01AF3">
          <w:rPr>
            <w:rStyle w:val="Hyperlink"/>
            <w:rFonts w:hint="cs"/>
            <w:i/>
            <w:rtl/>
            <w:lang w:val="en-GB"/>
          </w:rPr>
          <w:t>حزمة</w:t>
        </w:r>
      </w:hyperlink>
      <w:r w:rsidR="00E01AF3">
        <w:rPr>
          <w:rStyle w:val="Hyperlink"/>
          <w:rFonts w:hint="cs"/>
          <w:i/>
          <w:rtl/>
          <w:lang w:val="en-GB"/>
        </w:rPr>
        <w:t xml:space="preserve"> </w:t>
      </w:r>
      <w:r w:rsidR="00E01AF3" w:rsidRPr="00E01AF3">
        <w:rPr>
          <w:rStyle w:val="Hyperlink"/>
          <w:rFonts w:hint="cs"/>
          <w:iCs/>
          <w:rtl/>
          <w:lang w:val="en-GB"/>
        </w:rPr>
        <w:t xml:space="preserve">تدريب اشراف </w:t>
      </w:r>
      <w:r w:rsidR="00192A74" w:rsidRPr="00E01AF3">
        <w:rPr>
          <w:rStyle w:val="Hyperlink"/>
          <w:rFonts w:hint="cs"/>
          <w:iCs/>
          <w:rtl/>
          <w:lang w:val="en-GB"/>
        </w:rPr>
        <w:t>وتدريب</w:t>
      </w:r>
      <w:r w:rsidR="00E01AF3" w:rsidRPr="00E01AF3">
        <w:rPr>
          <w:rStyle w:val="Hyperlink"/>
          <w:rFonts w:hint="cs"/>
          <w:iCs/>
          <w:rtl/>
          <w:lang w:val="en-GB"/>
        </w:rPr>
        <w:t xml:space="preserve"> </w:t>
      </w:r>
      <w:r w:rsidR="00E01AF3" w:rsidRPr="00E01AF3">
        <w:rPr>
          <w:rStyle w:val="Hyperlink"/>
          <w:rFonts w:hint="eastAsia"/>
          <w:iCs/>
          <w:rtl/>
          <w:lang w:val="en-GB"/>
        </w:rPr>
        <w:t>إدارة</w:t>
      </w:r>
      <w:r w:rsidR="00E01AF3" w:rsidRPr="00E01AF3">
        <w:rPr>
          <w:rStyle w:val="Hyperlink"/>
          <w:rFonts w:hint="cs"/>
          <w:iCs/>
          <w:rtl/>
          <w:lang w:val="en-GB"/>
        </w:rPr>
        <w:t xml:space="preserve"> الحالة</w:t>
      </w:r>
    </w:p>
    <w:p w14:paraId="1B707711" w14:textId="7CAAE7DF" w:rsidR="006C0157" w:rsidRPr="00E01AF3" w:rsidRDefault="00E01AF3" w:rsidP="008C544C">
      <w:pPr>
        <w:pStyle w:val="ListParagraph"/>
        <w:numPr>
          <w:ilvl w:val="0"/>
          <w:numId w:val="17"/>
        </w:numPr>
        <w:bidi/>
        <w:spacing w:before="120" w:after="120" w:line="240" w:lineRule="auto"/>
        <w:rPr>
          <w:rStyle w:val="Hyperlink"/>
          <w:iCs/>
          <w:lang w:val="en-GB"/>
        </w:rPr>
      </w:pPr>
      <w:r w:rsidRPr="00E01AF3">
        <w:rPr>
          <w:rStyle w:val="Hyperlink"/>
          <w:rFonts w:hint="cs"/>
          <w:iCs/>
          <w:rtl/>
          <w:lang w:val="en-GB"/>
        </w:rPr>
        <w:t xml:space="preserve">حزمة تدريب رعاية </w:t>
      </w:r>
      <w:r w:rsidRPr="00E01AF3">
        <w:rPr>
          <w:rStyle w:val="Hyperlink"/>
          <w:rFonts w:hint="eastAsia"/>
          <w:iCs/>
          <w:rtl/>
          <w:lang w:val="en-GB"/>
        </w:rPr>
        <w:t>الأطفال</w:t>
      </w:r>
      <w:r w:rsidRPr="00E01AF3">
        <w:rPr>
          <w:rStyle w:val="Hyperlink"/>
          <w:rFonts w:hint="cs"/>
          <w:iCs/>
          <w:rtl/>
          <w:lang w:val="en-GB"/>
        </w:rPr>
        <w:t xml:space="preserve"> الناجين من الاعتداء الجنسي في </w:t>
      </w:r>
      <w:r w:rsidRPr="00E01AF3">
        <w:rPr>
          <w:rStyle w:val="Hyperlink"/>
          <w:rFonts w:hint="eastAsia"/>
          <w:iCs/>
          <w:rtl/>
          <w:lang w:val="en-GB"/>
        </w:rPr>
        <w:t>الأوضاع</w:t>
      </w:r>
      <w:r w:rsidRPr="00E01AF3">
        <w:rPr>
          <w:rStyle w:val="Hyperlink"/>
          <w:rFonts w:hint="cs"/>
          <w:iCs/>
          <w:rtl/>
          <w:lang w:val="en-GB"/>
        </w:rPr>
        <w:t xml:space="preserve"> الانسانية</w:t>
      </w:r>
    </w:p>
    <w:p w14:paraId="14434E6A" w14:textId="3D7D8C00" w:rsidR="006C0157" w:rsidRDefault="00E01AF3" w:rsidP="008C544C">
      <w:pPr>
        <w:pStyle w:val="ListParagraph"/>
        <w:numPr>
          <w:ilvl w:val="0"/>
          <w:numId w:val="17"/>
        </w:numPr>
        <w:bidi/>
        <w:spacing w:before="120" w:after="120" w:line="240" w:lineRule="auto"/>
        <w:rPr>
          <w:rStyle w:val="Hyperlink"/>
          <w:i/>
          <w:lang w:val="en-GB"/>
        </w:rPr>
      </w:pPr>
      <w:r>
        <w:rPr>
          <w:rStyle w:val="Hyperlink"/>
          <w:rFonts w:hint="cs"/>
          <w:i/>
          <w:rtl/>
          <w:lang w:val="en-GB"/>
        </w:rPr>
        <w:t xml:space="preserve">حزمة تدريب </w:t>
      </w:r>
      <w:r w:rsidR="00192A74">
        <w:rPr>
          <w:rStyle w:val="Hyperlink"/>
          <w:rFonts w:hint="cs"/>
          <w:i/>
          <w:rtl/>
          <w:lang w:val="en-GB"/>
        </w:rPr>
        <w:t>أفضل</w:t>
      </w:r>
      <w:r>
        <w:rPr>
          <w:rStyle w:val="Hyperlink"/>
          <w:rFonts w:hint="cs"/>
          <w:i/>
          <w:rtl/>
          <w:lang w:val="en-GB"/>
        </w:rPr>
        <w:t xml:space="preserve"> الممارسات من قبل </w:t>
      </w:r>
      <w:r>
        <w:rPr>
          <w:rStyle w:val="Hyperlink"/>
          <w:i/>
        </w:rPr>
        <w:t>UNHCR</w:t>
      </w:r>
    </w:p>
    <w:p w14:paraId="46689793" w14:textId="24B6D255" w:rsidR="00D37C74" w:rsidRPr="00701F5E" w:rsidRDefault="00D37C74" w:rsidP="008C544C">
      <w:pPr>
        <w:pStyle w:val="ListNumber2"/>
        <w:numPr>
          <w:ilvl w:val="0"/>
          <w:numId w:val="0"/>
        </w:numPr>
        <w:bidi/>
        <w:ind w:left="360" w:hanging="360"/>
        <w:rPr>
          <w:rStyle w:val="Hyperlink"/>
          <w:i/>
          <w:color w:val="auto"/>
          <w:u w:val="none"/>
          <w:lang w:val="en-GB"/>
        </w:rPr>
      </w:pPr>
      <w:r>
        <w:rPr>
          <w:i/>
          <w:lang w:val="en-GB"/>
        </w:rPr>
        <w:t>---------------------------------------------------------------------------------------------------------------------------</w:t>
      </w:r>
    </w:p>
    <w:p w14:paraId="4297DAA5" w14:textId="451477E2" w:rsidR="00E01AF3" w:rsidRDefault="00E01AF3" w:rsidP="008C544C">
      <w:pPr>
        <w:bidi/>
        <w:rPr>
          <w:rStyle w:val="BodyTextChar"/>
          <w:rFonts w:cs="Arial"/>
          <w:lang w:val="en-GB"/>
        </w:rPr>
      </w:pPr>
      <w:r w:rsidRPr="00E01AF3">
        <w:rPr>
          <w:rStyle w:val="BodyTextChar"/>
          <w:rFonts w:cs="Arial" w:hint="eastAsia"/>
          <w:rtl/>
          <w:lang w:val="en-GB"/>
        </w:rPr>
        <w:t>يجب</w:t>
      </w:r>
      <w:r w:rsidRPr="00E01AF3">
        <w:rPr>
          <w:rStyle w:val="BodyTextChar"/>
          <w:rFonts w:cs="Arial"/>
          <w:rtl/>
          <w:lang w:val="en-GB"/>
        </w:rPr>
        <w:t xml:space="preserve"> </w:t>
      </w:r>
      <w:r w:rsidRPr="00E01AF3">
        <w:rPr>
          <w:rStyle w:val="BodyTextChar"/>
          <w:rFonts w:cs="Arial" w:hint="eastAsia"/>
          <w:rtl/>
          <w:lang w:val="en-GB"/>
        </w:rPr>
        <w:t>أن</w:t>
      </w:r>
      <w:r w:rsidRPr="00E01AF3">
        <w:rPr>
          <w:rStyle w:val="BodyTextChar"/>
          <w:rFonts w:cs="Arial"/>
          <w:rtl/>
          <w:lang w:val="en-GB"/>
        </w:rPr>
        <w:t xml:space="preserve"> </w:t>
      </w:r>
      <w:r w:rsidRPr="00E01AF3">
        <w:rPr>
          <w:rStyle w:val="BodyTextChar"/>
          <w:rFonts w:cs="Arial" w:hint="eastAsia"/>
          <w:rtl/>
          <w:lang w:val="en-GB"/>
        </w:rPr>
        <w:t>يتم</w:t>
      </w:r>
      <w:r w:rsidRPr="00E01AF3">
        <w:rPr>
          <w:rStyle w:val="BodyTextChar"/>
          <w:rFonts w:cs="Arial"/>
          <w:rtl/>
          <w:lang w:val="en-GB"/>
        </w:rPr>
        <w:t xml:space="preserve"> </w:t>
      </w:r>
      <w:r w:rsidRPr="00E01AF3">
        <w:rPr>
          <w:rStyle w:val="BodyTextChar"/>
          <w:rFonts w:cs="Arial" w:hint="eastAsia"/>
          <w:rtl/>
          <w:lang w:val="en-GB"/>
        </w:rPr>
        <w:t>تقييم</w:t>
      </w:r>
      <w:r w:rsidRPr="00E01AF3">
        <w:rPr>
          <w:rStyle w:val="BodyTextChar"/>
          <w:rFonts w:cs="Arial"/>
          <w:rtl/>
          <w:lang w:val="en-GB"/>
        </w:rPr>
        <w:t xml:space="preserve"> </w:t>
      </w:r>
      <w:r w:rsidRPr="00E01AF3">
        <w:rPr>
          <w:rStyle w:val="BodyTextChar"/>
          <w:rFonts w:cs="Arial" w:hint="eastAsia"/>
          <w:rtl/>
          <w:lang w:val="en-GB"/>
        </w:rPr>
        <w:t>قدرات</w:t>
      </w:r>
      <w:r w:rsidRPr="00E01AF3">
        <w:rPr>
          <w:rStyle w:val="BodyTextChar"/>
          <w:rFonts w:cs="Arial"/>
          <w:rtl/>
          <w:lang w:val="en-GB"/>
        </w:rPr>
        <w:t xml:space="preserve"> </w:t>
      </w:r>
      <w:proofErr w:type="spellStart"/>
      <w:r w:rsidRPr="00E01AF3">
        <w:rPr>
          <w:rStyle w:val="BodyTextChar"/>
          <w:rFonts w:cs="Arial" w:hint="eastAsia"/>
          <w:rtl/>
          <w:lang w:val="en-GB"/>
        </w:rPr>
        <w:t>أخصائيي</w:t>
      </w:r>
      <w:proofErr w:type="spellEnd"/>
      <w:r>
        <w:rPr>
          <w:rStyle w:val="BodyTextChar"/>
          <w:rFonts w:cs="Arial"/>
          <w:lang w:val="en-GB"/>
        </w:rPr>
        <w:t xml:space="preserve"> </w:t>
      </w:r>
      <w:r>
        <w:rPr>
          <w:rStyle w:val="BodyTextChar"/>
          <w:rFonts w:cs="Arial" w:hint="cs"/>
          <w:rtl/>
          <w:lang w:val="en-GB"/>
        </w:rPr>
        <w:t>ادارة</w:t>
      </w:r>
      <w:r w:rsidRPr="00E01AF3">
        <w:rPr>
          <w:rStyle w:val="BodyTextChar"/>
          <w:rFonts w:cs="Arial"/>
          <w:rtl/>
          <w:lang w:val="en-GB"/>
        </w:rPr>
        <w:t xml:space="preserve"> </w:t>
      </w:r>
      <w:r w:rsidRPr="00E01AF3">
        <w:rPr>
          <w:rStyle w:val="BodyTextChar"/>
          <w:rFonts w:cs="Arial" w:hint="eastAsia"/>
          <w:rtl/>
          <w:lang w:val="en-GB"/>
        </w:rPr>
        <w:t>الحال</w:t>
      </w:r>
      <w:r>
        <w:rPr>
          <w:rStyle w:val="BodyTextChar"/>
          <w:rFonts w:cs="Arial" w:hint="cs"/>
          <w:rtl/>
          <w:lang w:val="en-GB"/>
        </w:rPr>
        <w:t>ة</w:t>
      </w:r>
      <w:r w:rsidRPr="00E01AF3">
        <w:rPr>
          <w:rStyle w:val="BodyTextChar"/>
          <w:rFonts w:cs="Arial"/>
          <w:rtl/>
          <w:lang w:val="en-GB"/>
        </w:rPr>
        <w:t xml:space="preserve"> </w:t>
      </w:r>
      <w:r w:rsidRPr="00E01AF3">
        <w:rPr>
          <w:rStyle w:val="BodyTextChar"/>
          <w:rFonts w:cs="Arial" w:hint="eastAsia"/>
          <w:rtl/>
          <w:lang w:val="en-GB"/>
        </w:rPr>
        <w:t>ومشرفي</w:t>
      </w:r>
      <w:r w:rsidRPr="00E01AF3">
        <w:rPr>
          <w:rStyle w:val="BodyTextChar"/>
          <w:rFonts w:cs="Arial"/>
          <w:rtl/>
          <w:lang w:val="en-GB"/>
        </w:rPr>
        <w:t xml:space="preserve"> </w:t>
      </w:r>
      <w:r>
        <w:rPr>
          <w:rStyle w:val="BodyTextChar"/>
          <w:rFonts w:cs="Arial" w:hint="eastAsia"/>
          <w:rtl/>
          <w:lang w:val="en-GB"/>
        </w:rPr>
        <w:t>إدارة</w:t>
      </w:r>
      <w:r>
        <w:rPr>
          <w:rStyle w:val="BodyTextChar"/>
          <w:rFonts w:cs="Arial" w:hint="cs"/>
          <w:rtl/>
          <w:lang w:val="en-GB"/>
        </w:rPr>
        <w:t xml:space="preserve"> </w:t>
      </w:r>
      <w:r w:rsidRPr="00E01AF3">
        <w:rPr>
          <w:rStyle w:val="BodyTextChar"/>
          <w:rFonts w:cs="Arial" w:hint="eastAsia"/>
          <w:rtl/>
          <w:lang w:val="en-GB"/>
        </w:rPr>
        <w:t>الحال</w:t>
      </w:r>
      <w:r>
        <w:rPr>
          <w:rStyle w:val="BodyTextChar"/>
          <w:rFonts w:cs="Arial" w:hint="cs"/>
          <w:rtl/>
          <w:lang w:val="en-GB"/>
        </w:rPr>
        <w:t>ة</w:t>
      </w:r>
      <w:r w:rsidRPr="00E01AF3">
        <w:rPr>
          <w:rStyle w:val="BodyTextChar"/>
          <w:rFonts w:cs="Arial"/>
          <w:rtl/>
          <w:lang w:val="en-GB"/>
        </w:rPr>
        <w:t xml:space="preserve"> </w:t>
      </w:r>
      <w:r w:rsidRPr="00E01AF3">
        <w:rPr>
          <w:rStyle w:val="BodyTextChar"/>
          <w:rFonts w:cs="Arial" w:hint="eastAsia"/>
          <w:rtl/>
          <w:lang w:val="en-GB"/>
        </w:rPr>
        <w:t>وتلقي</w:t>
      </w:r>
      <w:r w:rsidRPr="00E01AF3">
        <w:rPr>
          <w:rStyle w:val="BodyTextChar"/>
          <w:rFonts w:cs="Arial"/>
          <w:rtl/>
          <w:lang w:val="en-GB"/>
        </w:rPr>
        <w:t xml:space="preserve"> </w:t>
      </w:r>
      <w:r w:rsidRPr="00E01AF3">
        <w:rPr>
          <w:rStyle w:val="BodyTextChar"/>
          <w:rFonts w:cs="Arial" w:hint="eastAsia"/>
          <w:rtl/>
          <w:lang w:val="en-GB"/>
        </w:rPr>
        <w:t>بناء</w:t>
      </w:r>
      <w:r w:rsidRPr="00E01AF3">
        <w:rPr>
          <w:rStyle w:val="BodyTextChar"/>
          <w:rFonts w:cs="Arial"/>
          <w:rtl/>
          <w:lang w:val="en-GB"/>
        </w:rPr>
        <w:t xml:space="preserve"> </w:t>
      </w:r>
      <w:r w:rsidRPr="00E01AF3">
        <w:rPr>
          <w:rStyle w:val="BodyTextChar"/>
          <w:rFonts w:cs="Arial" w:hint="eastAsia"/>
          <w:rtl/>
          <w:lang w:val="en-GB"/>
        </w:rPr>
        <w:t>مستمر</w:t>
      </w:r>
      <w:r w:rsidRPr="00E01AF3">
        <w:rPr>
          <w:rStyle w:val="BodyTextChar"/>
          <w:rFonts w:cs="Arial"/>
          <w:rtl/>
          <w:lang w:val="en-GB"/>
        </w:rPr>
        <w:t xml:space="preserve"> </w:t>
      </w:r>
      <w:r w:rsidRPr="00E01AF3">
        <w:rPr>
          <w:rStyle w:val="BodyTextChar"/>
          <w:rFonts w:cs="Arial" w:hint="eastAsia"/>
          <w:rtl/>
          <w:lang w:val="en-GB"/>
        </w:rPr>
        <w:t>للقدرات</w:t>
      </w:r>
      <w:r w:rsidRPr="00E01AF3">
        <w:rPr>
          <w:rStyle w:val="BodyTextChar"/>
          <w:rFonts w:cs="Arial"/>
          <w:rtl/>
          <w:lang w:val="en-GB"/>
        </w:rPr>
        <w:t xml:space="preserve"> </w:t>
      </w:r>
      <w:r w:rsidRPr="00E01AF3">
        <w:rPr>
          <w:rStyle w:val="BodyTextChar"/>
          <w:rFonts w:cs="Arial" w:hint="eastAsia"/>
          <w:rtl/>
          <w:lang w:val="en-GB"/>
        </w:rPr>
        <w:t>من</w:t>
      </w:r>
      <w:r w:rsidRPr="00E01AF3">
        <w:rPr>
          <w:rStyle w:val="BodyTextChar"/>
          <w:rFonts w:cs="Arial"/>
          <w:rtl/>
          <w:lang w:val="en-GB"/>
        </w:rPr>
        <w:t xml:space="preserve"> </w:t>
      </w:r>
      <w:r w:rsidRPr="00E01AF3">
        <w:rPr>
          <w:rStyle w:val="BodyTextChar"/>
          <w:rFonts w:cs="Arial" w:hint="eastAsia"/>
          <w:rtl/>
          <w:lang w:val="en-GB"/>
        </w:rPr>
        <w:t>خلال</w:t>
      </w:r>
      <w:r w:rsidRPr="00E01AF3">
        <w:rPr>
          <w:rStyle w:val="BodyTextChar"/>
          <w:rFonts w:cs="Arial"/>
          <w:rtl/>
          <w:lang w:val="en-GB"/>
        </w:rPr>
        <w:t xml:space="preserve"> </w:t>
      </w:r>
      <w:r w:rsidRPr="00E01AF3">
        <w:rPr>
          <w:rStyle w:val="BodyTextChar"/>
          <w:rFonts w:cs="Arial" w:hint="eastAsia"/>
          <w:rtl/>
          <w:lang w:val="en-GB"/>
        </w:rPr>
        <w:t>التدريب</w:t>
      </w:r>
      <w:r w:rsidRPr="00E01AF3">
        <w:rPr>
          <w:rStyle w:val="BodyTextChar"/>
          <w:rFonts w:cs="Arial"/>
          <w:rtl/>
          <w:lang w:val="en-GB"/>
        </w:rPr>
        <w:t xml:space="preserve"> </w:t>
      </w:r>
      <w:r w:rsidRPr="00E01AF3">
        <w:rPr>
          <w:rStyle w:val="BodyTextChar"/>
          <w:rFonts w:cs="Arial" w:hint="eastAsia"/>
          <w:rtl/>
          <w:lang w:val="en-GB"/>
        </w:rPr>
        <w:t>والإشراف</w:t>
      </w:r>
      <w:r>
        <w:rPr>
          <w:rStyle w:val="BodyTextChar"/>
          <w:rFonts w:cs="Arial" w:hint="cs"/>
          <w:rtl/>
          <w:lang w:val="en-GB"/>
        </w:rPr>
        <w:t>.</w:t>
      </w:r>
    </w:p>
    <w:p w14:paraId="0544C582" w14:textId="26DE8B6F" w:rsidR="00E011BD" w:rsidRDefault="003249F4" w:rsidP="008C544C">
      <w:pPr>
        <w:bidi/>
        <w:rPr>
          <w:color w:val="00B0F0"/>
          <w:lang w:val="en-GB"/>
        </w:rPr>
      </w:pPr>
      <w:r>
        <w:rPr>
          <w:rFonts w:hint="cs"/>
          <w:color w:val="00B0F0"/>
          <w:rtl/>
          <w:lang w:val="en-GB"/>
        </w:rPr>
        <w:t>اظف معلومات وفقا للسياق</w:t>
      </w:r>
    </w:p>
    <w:p w14:paraId="6ED9CB40" w14:textId="4E15E374" w:rsidR="001F73ED" w:rsidRDefault="00E17775" w:rsidP="008C544C">
      <w:pPr>
        <w:pStyle w:val="Heading2"/>
        <w:bidi/>
        <w:rPr>
          <w:lang w:val="en-GB"/>
        </w:rPr>
      </w:pPr>
      <w:bookmarkStart w:id="18" w:name="_Toc12834145"/>
      <w:r>
        <w:rPr>
          <w:lang w:val="en-GB"/>
        </w:rPr>
        <w:lastRenderedPageBreak/>
        <w:t>3</w:t>
      </w:r>
      <w:r w:rsidRPr="000C3607">
        <w:rPr>
          <w:lang w:val="en-GB"/>
        </w:rPr>
        <w:t>.3</w:t>
      </w:r>
      <w:r>
        <w:rPr>
          <w:rFonts w:hint="cs"/>
          <w:rtl/>
          <w:lang w:val="en-GB"/>
        </w:rPr>
        <w:t xml:space="preserve"> </w:t>
      </w:r>
      <w:r w:rsidRPr="000C3607">
        <w:rPr>
          <w:rtl/>
          <w:lang w:val="en-GB"/>
        </w:rPr>
        <w:t>تنسيق</w:t>
      </w:r>
      <w:r w:rsidR="00F87129" w:rsidRPr="003249F4">
        <w:rPr>
          <w:rFonts w:hint="cs"/>
          <w:b w:val="0"/>
          <w:bCs/>
          <w:rtl/>
          <w:lang w:val="en-GB"/>
        </w:rPr>
        <w:t xml:space="preserve"> الخدمات</w:t>
      </w:r>
      <w:bookmarkEnd w:id="18"/>
    </w:p>
    <w:p w14:paraId="49E3FBC9" w14:textId="7419D264" w:rsidR="00701F5E" w:rsidRPr="00123791" w:rsidRDefault="00701F5E" w:rsidP="008C544C">
      <w:pPr>
        <w:pStyle w:val="ListNumber2"/>
        <w:numPr>
          <w:ilvl w:val="0"/>
          <w:numId w:val="0"/>
        </w:numPr>
        <w:bidi/>
        <w:rPr>
          <w:i/>
          <w:lang w:val="en-GB"/>
        </w:rPr>
      </w:pPr>
      <w:r>
        <w:rPr>
          <w:i/>
          <w:lang w:val="en-GB"/>
        </w:rPr>
        <w:t>---------------------------------------------------------------------------------------------------------------------------</w:t>
      </w:r>
    </w:p>
    <w:p w14:paraId="303C6943" w14:textId="77777777" w:rsidR="006E7060" w:rsidRDefault="006E7060" w:rsidP="008C544C">
      <w:pPr>
        <w:bidi/>
        <w:rPr>
          <w:rFonts w:cs="Arial"/>
          <w:i/>
          <w:rtl/>
          <w:lang w:val="en-GB"/>
        </w:rPr>
      </w:pPr>
      <w:r>
        <w:rPr>
          <w:rFonts w:cs="Arial" w:hint="cs"/>
          <w:i/>
          <w:rtl/>
          <w:lang w:val="en-GB"/>
        </w:rPr>
        <w:t>تعد خارطة الخدمات</w:t>
      </w:r>
      <w:r w:rsidRPr="006E7060">
        <w:rPr>
          <w:rFonts w:cs="Arial"/>
          <w:i/>
          <w:rtl/>
          <w:lang w:val="en-GB"/>
        </w:rPr>
        <w:t xml:space="preserve"> </w:t>
      </w:r>
      <w:r w:rsidRPr="006E7060">
        <w:rPr>
          <w:rFonts w:cs="Arial" w:hint="eastAsia"/>
          <w:i/>
          <w:rtl/>
          <w:lang w:val="en-GB"/>
        </w:rPr>
        <w:t>متعدد</w:t>
      </w:r>
      <w:r>
        <w:rPr>
          <w:rFonts w:cs="Arial" w:hint="cs"/>
          <w:i/>
          <w:rtl/>
          <w:lang w:val="en-GB"/>
        </w:rPr>
        <w:t>ة</w:t>
      </w:r>
      <w:r w:rsidRPr="006E7060">
        <w:rPr>
          <w:rFonts w:cs="Arial"/>
          <w:i/>
          <w:rtl/>
          <w:lang w:val="en-GB"/>
        </w:rPr>
        <w:t xml:space="preserve"> </w:t>
      </w:r>
      <w:r w:rsidRPr="006E7060">
        <w:rPr>
          <w:rFonts w:cs="Arial" w:hint="eastAsia"/>
          <w:i/>
          <w:rtl/>
          <w:lang w:val="en-GB"/>
        </w:rPr>
        <w:t>القطاعات</w:t>
      </w:r>
      <w:r w:rsidRPr="006E7060">
        <w:rPr>
          <w:rFonts w:cs="Arial"/>
          <w:i/>
          <w:rtl/>
          <w:lang w:val="en-GB"/>
        </w:rPr>
        <w:t xml:space="preserve"> </w:t>
      </w:r>
      <w:r w:rsidRPr="006E7060">
        <w:rPr>
          <w:rFonts w:cs="Arial" w:hint="eastAsia"/>
          <w:i/>
          <w:rtl/>
          <w:lang w:val="en-GB"/>
        </w:rPr>
        <w:t>عنصرًا</w:t>
      </w:r>
      <w:r w:rsidRPr="006E7060">
        <w:rPr>
          <w:rFonts w:cs="Arial"/>
          <w:i/>
          <w:rtl/>
          <w:lang w:val="en-GB"/>
        </w:rPr>
        <w:t xml:space="preserve"> </w:t>
      </w:r>
      <w:r w:rsidRPr="006E7060">
        <w:rPr>
          <w:rFonts w:cs="Arial" w:hint="eastAsia"/>
          <w:i/>
          <w:rtl/>
          <w:lang w:val="en-GB"/>
        </w:rPr>
        <w:t>أساسيًا</w:t>
      </w:r>
      <w:r w:rsidRPr="006E7060">
        <w:rPr>
          <w:rFonts w:cs="Arial"/>
          <w:i/>
          <w:rtl/>
          <w:lang w:val="en-GB"/>
        </w:rPr>
        <w:t xml:space="preserve"> </w:t>
      </w:r>
      <w:r w:rsidRPr="006E7060">
        <w:rPr>
          <w:rFonts w:cs="Arial" w:hint="eastAsia"/>
          <w:i/>
          <w:rtl/>
          <w:lang w:val="en-GB"/>
        </w:rPr>
        <w:t>في</w:t>
      </w:r>
      <w:r w:rsidRPr="006E7060">
        <w:rPr>
          <w:rFonts w:cs="Arial"/>
          <w:i/>
          <w:rtl/>
          <w:lang w:val="en-GB"/>
        </w:rPr>
        <w:t xml:space="preserve"> </w:t>
      </w:r>
      <w:r w:rsidRPr="006E7060">
        <w:rPr>
          <w:rFonts w:cs="Arial" w:hint="eastAsia"/>
          <w:i/>
          <w:rtl/>
          <w:lang w:val="en-GB"/>
        </w:rPr>
        <w:t>إدارة</w:t>
      </w:r>
      <w:r w:rsidRPr="006E7060">
        <w:rPr>
          <w:rFonts w:cs="Arial"/>
          <w:i/>
          <w:rtl/>
          <w:lang w:val="en-GB"/>
        </w:rPr>
        <w:t xml:space="preserve"> </w:t>
      </w:r>
      <w:r w:rsidRPr="006E7060">
        <w:rPr>
          <w:rFonts w:cs="Arial" w:hint="eastAsia"/>
          <w:i/>
          <w:rtl/>
          <w:lang w:val="en-GB"/>
        </w:rPr>
        <w:t>الحالات</w:t>
      </w:r>
      <w:r w:rsidRPr="006E7060">
        <w:rPr>
          <w:rFonts w:cs="Arial"/>
          <w:i/>
          <w:rtl/>
          <w:lang w:val="en-GB"/>
        </w:rPr>
        <w:t xml:space="preserve"> </w:t>
      </w:r>
      <w:r w:rsidRPr="006E7060">
        <w:rPr>
          <w:rFonts w:cs="Arial" w:hint="eastAsia"/>
          <w:i/>
          <w:rtl/>
          <w:lang w:val="en-GB"/>
        </w:rPr>
        <w:t>حيث</w:t>
      </w:r>
      <w:r w:rsidRPr="006E7060">
        <w:rPr>
          <w:rFonts w:cs="Arial"/>
          <w:i/>
          <w:rtl/>
          <w:lang w:val="en-GB"/>
        </w:rPr>
        <w:t xml:space="preserve"> </w:t>
      </w:r>
      <w:r w:rsidRPr="006E7060">
        <w:rPr>
          <w:rFonts w:cs="Arial" w:hint="eastAsia"/>
          <w:i/>
          <w:rtl/>
          <w:lang w:val="en-GB"/>
        </w:rPr>
        <w:t>إنه</w:t>
      </w:r>
      <w:r>
        <w:rPr>
          <w:rFonts w:cs="Arial" w:hint="cs"/>
          <w:i/>
          <w:rtl/>
          <w:lang w:val="en-GB"/>
        </w:rPr>
        <w:t>ا</w:t>
      </w:r>
      <w:r w:rsidRPr="006E7060">
        <w:rPr>
          <w:rFonts w:cs="Arial"/>
          <w:i/>
          <w:rtl/>
          <w:lang w:val="en-GB"/>
        </w:rPr>
        <w:t xml:space="preserve"> </w:t>
      </w:r>
      <w:r>
        <w:rPr>
          <w:rFonts w:cs="Arial" w:hint="cs"/>
          <w:i/>
          <w:rtl/>
          <w:lang w:val="en-GB"/>
        </w:rPr>
        <w:t>ت</w:t>
      </w:r>
      <w:r w:rsidRPr="006E7060">
        <w:rPr>
          <w:rFonts w:cs="Arial" w:hint="eastAsia"/>
          <w:i/>
          <w:rtl/>
          <w:lang w:val="en-GB"/>
        </w:rPr>
        <w:t>ساعد</w:t>
      </w:r>
      <w:r w:rsidRPr="006E7060">
        <w:rPr>
          <w:rFonts w:cs="Arial"/>
          <w:i/>
          <w:rtl/>
          <w:lang w:val="en-GB"/>
        </w:rPr>
        <w:t xml:space="preserve"> </w:t>
      </w:r>
      <w:r w:rsidRPr="006E7060">
        <w:rPr>
          <w:rFonts w:cs="Arial" w:hint="eastAsia"/>
          <w:i/>
          <w:rtl/>
          <w:lang w:val="en-GB"/>
        </w:rPr>
        <w:t>الجهات</w:t>
      </w:r>
      <w:r w:rsidRPr="006E7060">
        <w:rPr>
          <w:rFonts w:cs="Arial"/>
          <w:i/>
          <w:rtl/>
          <w:lang w:val="en-GB"/>
        </w:rPr>
        <w:t xml:space="preserve"> </w:t>
      </w:r>
      <w:r w:rsidRPr="006E7060">
        <w:rPr>
          <w:rFonts w:cs="Arial" w:hint="eastAsia"/>
          <w:i/>
          <w:rtl/>
          <w:lang w:val="en-GB"/>
        </w:rPr>
        <w:t>الفاعلة</w:t>
      </w:r>
      <w:r w:rsidRPr="006E7060">
        <w:rPr>
          <w:rFonts w:cs="Arial"/>
          <w:i/>
          <w:rtl/>
          <w:lang w:val="en-GB"/>
        </w:rPr>
        <w:t xml:space="preserve"> </w:t>
      </w:r>
      <w:r w:rsidRPr="006E7060">
        <w:rPr>
          <w:rFonts w:cs="Arial" w:hint="eastAsia"/>
          <w:i/>
          <w:rtl/>
          <w:lang w:val="en-GB"/>
        </w:rPr>
        <w:t>المختلفة</w:t>
      </w:r>
      <w:r w:rsidRPr="006E7060">
        <w:rPr>
          <w:rFonts w:cs="Arial"/>
          <w:i/>
          <w:rtl/>
          <w:lang w:val="en-GB"/>
        </w:rPr>
        <w:t xml:space="preserve"> </w:t>
      </w:r>
      <w:r w:rsidRPr="006E7060">
        <w:rPr>
          <w:rFonts w:cs="Arial" w:hint="eastAsia"/>
          <w:i/>
          <w:rtl/>
          <w:lang w:val="en-GB"/>
        </w:rPr>
        <w:t>المشاركة</w:t>
      </w:r>
      <w:r w:rsidRPr="006E7060">
        <w:rPr>
          <w:rFonts w:cs="Arial"/>
          <w:i/>
          <w:rtl/>
          <w:lang w:val="en-GB"/>
        </w:rPr>
        <w:t xml:space="preserve"> </w:t>
      </w:r>
      <w:r w:rsidRPr="006E7060">
        <w:rPr>
          <w:rFonts w:cs="Arial" w:hint="eastAsia"/>
          <w:i/>
          <w:rtl/>
          <w:lang w:val="en-GB"/>
        </w:rPr>
        <w:t>في</w:t>
      </w:r>
      <w:r w:rsidRPr="006E7060">
        <w:rPr>
          <w:rFonts w:cs="Arial"/>
          <w:i/>
          <w:rtl/>
          <w:lang w:val="en-GB"/>
        </w:rPr>
        <w:t xml:space="preserve"> </w:t>
      </w:r>
      <w:r w:rsidRPr="006E7060">
        <w:rPr>
          <w:rFonts w:cs="Arial" w:hint="eastAsia"/>
          <w:i/>
          <w:rtl/>
          <w:lang w:val="en-GB"/>
        </w:rPr>
        <w:t>عملية</w:t>
      </w:r>
      <w:r w:rsidRPr="006E7060">
        <w:rPr>
          <w:rFonts w:cs="Arial"/>
          <w:i/>
          <w:rtl/>
          <w:lang w:val="en-GB"/>
        </w:rPr>
        <w:t xml:space="preserve"> </w:t>
      </w:r>
      <w:r w:rsidRPr="006E7060">
        <w:rPr>
          <w:rFonts w:cs="Arial" w:hint="eastAsia"/>
          <w:i/>
          <w:rtl/>
          <w:lang w:val="en-GB"/>
        </w:rPr>
        <w:t>إدارة</w:t>
      </w:r>
      <w:r w:rsidRPr="006E7060">
        <w:rPr>
          <w:rFonts w:cs="Arial"/>
          <w:i/>
          <w:rtl/>
          <w:lang w:val="en-GB"/>
        </w:rPr>
        <w:t xml:space="preserve"> </w:t>
      </w:r>
      <w:r w:rsidRPr="006E7060">
        <w:rPr>
          <w:rFonts w:cs="Arial" w:hint="eastAsia"/>
          <w:i/>
          <w:rtl/>
          <w:lang w:val="en-GB"/>
        </w:rPr>
        <w:t>الحالات</w:t>
      </w:r>
      <w:r w:rsidRPr="006E7060">
        <w:rPr>
          <w:rFonts w:cs="Arial"/>
          <w:i/>
          <w:rtl/>
          <w:lang w:val="en-GB"/>
        </w:rPr>
        <w:t xml:space="preserve"> </w:t>
      </w:r>
      <w:r w:rsidRPr="006E7060">
        <w:rPr>
          <w:rFonts w:cs="Arial" w:hint="eastAsia"/>
          <w:i/>
          <w:rtl/>
          <w:lang w:val="en-GB"/>
        </w:rPr>
        <w:t>بالإضافة</w:t>
      </w:r>
      <w:r w:rsidRPr="006E7060">
        <w:rPr>
          <w:rFonts w:cs="Arial"/>
          <w:i/>
          <w:rtl/>
          <w:lang w:val="en-GB"/>
        </w:rPr>
        <w:t xml:space="preserve"> </w:t>
      </w:r>
      <w:r w:rsidRPr="006E7060">
        <w:rPr>
          <w:rFonts w:cs="Arial" w:hint="eastAsia"/>
          <w:i/>
          <w:rtl/>
          <w:lang w:val="en-GB"/>
        </w:rPr>
        <w:t>إلى</w:t>
      </w:r>
      <w:r w:rsidRPr="006E7060">
        <w:rPr>
          <w:rFonts w:cs="Arial"/>
          <w:i/>
          <w:rtl/>
          <w:lang w:val="en-GB"/>
        </w:rPr>
        <w:t xml:space="preserve"> </w:t>
      </w:r>
      <w:r w:rsidRPr="006E7060">
        <w:rPr>
          <w:rFonts w:cs="Arial" w:hint="eastAsia"/>
          <w:i/>
          <w:rtl/>
          <w:lang w:val="en-GB"/>
        </w:rPr>
        <w:t>المستفيدين</w:t>
      </w:r>
      <w:r w:rsidRPr="006E7060">
        <w:rPr>
          <w:rFonts w:cs="Arial"/>
          <w:i/>
          <w:rtl/>
          <w:lang w:val="en-GB"/>
        </w:rPr>
        <w:t xml:space="preserve"> </w:t>
      </w:r>
      <w:r>
        <w:rPr>
          <w:rFonts w:cs="Arial" w:hint="cs"/>
          <w:i/>
          <w:rtl/>
          <w:lang w:val="en-GB"/>
        </w:rPr>
        <w:t xml:space="preserve">من </w:t>
      </w:r>
      <w:r w:rsidRPr="006E7060">
        <w:rPr>
          <w:rFonts w:cs="Arial" w:hint="eastAsia"/>
          <w:i/>
          <w:rtl/>
          <w:lang w:val="en-GB"/>
        </w:rPr>
        <w:t>معرفة</w:t>
      </w:r>
      <w:r w:rsidRPr="006E7060">
        <w:rPr>
          <w:rFonts w:cs="Arial"/>
          <w:i/>
          <w:rtl/>
          <w:lang w:val="en-GB"/>
        </w:rPr>
        <w:t xml:space="preserve"> </w:t>
      </w:r>
      <w:r w:rsidRPr="006E7060">
        <w:rPr>
          <w:rFonts w:cs="Arial" w:hint="eastAsia"/>
          <w:i/>
          <w:rtl/>
          <w:lang w:val="en-GB"/>
        </w:rPr>
        <w:t>الخدمات</w:t>
      </w:r>
      <w:r w:rsidRPr="006E7060">
        <w:rPr>
          <w:rFonts w:cs="Arial"/>
          <w:i/>
          <w:rtl/>
          <w:lang w:val="en-GB"/>
        </w:rPr>
        <w:t xml:space="preserve"> </w:t>
      </w:r>
      <w:r w:rsidRPr="006E7060">
        <w:rPr>
          <w:rFonts w:cs="Arial" w:hint="eastAsia"/>
          <w:i/>
          <w:rtl/>
          <w:lang w:val="en-GB"/>
        </w:rPr>
        <w:t>التي</w:t>
      </w:r>
      <w:r w:rsidRPr="006E7060">
        <w:rPr>
          <w:rFonts w:cs="Arial"/>
          <w:i/>
          <w:rtl/>
          <w:lang w:val="en-GB"/>
        </w:rPr>
        <w:t xml:space="preserve"> </w:t>
      </w:r>
      <w:r w:rsidRPr="006E7060">
        <w:rPr>
          <w:rFonts w:cs="Arial" w:hint="eastAsia"/>
          <w:i/>
          <w:rtl/>
          <w:lang w:val="en-GB"/>
        </w:rPr>
        <w:t>يمكنهم</w:t>
      </w:r>
      <w:r w:rsidRPr="006E7060">
        <w:rPr>
          <w:rFonts w:cs="Arial"/>
          <w:i/>
          <w:rtl/>
          <w:lang w:val="en-GB"/>
        </w:rPr>
        <w:t xml:space="preserve"> </w:t>
      </w:r>
      <w:r w:rsidRPr="006E7060">
        <w:rPr>
          <w:rFonts w:cs="Arial" w:hint="eastAsia"/>
          <w:i/>
          <w:rtl/>
          <w:lang w:val="en-GB"/>
        </w:rPr>
        <w:t>الوصول</w:t>
      </w:r>
      <w:r w:rsidRPr="006E7060">
        <w:rPr>
          <w:rFonts w:cs="Arial"/>
          <w:i/>
          <w:rtl/>
          <w:lang w:val="en-GB"/>
        </w:rPr>
        <w:t xml:space="preserve"> </w:t>
      </w:r>
      <w:r w:rsidRPr="006E7060">
        <w:rPr>
          <w:rFonts w:cs="Arial" w:hint="eastAsia"/>
          <w:i/>
          <w:rtl/>
          <w:lang w:val="en-GB"/>
        </w:rPr>
        <w:t>إليها</w:t>
      </w:r>
      <w:r w:rsidRPr="006E7060">
        <w:rPr>
          <w:rFonts w:cs="Arial"/>
          <w:i/>
          <w:rtl/>
          <w:lang w:val="en-GB"/>
        </w:rPr>
        <w:t xml:space="preserve"> </w:t>
      </w:r>
      <w:r w:rsidRPr="006E7060">
        <w:rPr>
          <w:rFonts w:cs="Arial" w:hint="eastAsia"/>
          <w:i/>
          <w:rtl/>
          <w:lang w:val="en-GB"/>
        </w:rPr>
        <w:t>وكيفية</w:t>
      </w:r>
      <w:r w:rsidRPr="006E7060">
        <w:rPr>
          <w:rFonts w:cs="Arial"/>
          <w:i/>
          <w:rtl/>
          <w:lang w:val="en-GB"/>
        </w:rPr>
        <w:t xml:space="preserve"> </w:t>
      </w:r>
      <w:r w:rsidRPr="006E7060">
        <w:rPr>
          <w:rFonts w:cs="Arial" w:hint="eastAsia"/>
          <w:i/>
          <w:rtl/>
          <w:lang w:val="en-GB"/>
        </w:rPr>
        <w:t>ذلك</w:t>
      </w:r>
      <w:r w:rsidRPr="006E7060">
        <w:rPr>
          <w:rFonts w:cs="Arial"/>
          <w:i/>
          <w:rtl/>
          <w:lang w:val="en-GB"/>
        </w:rPr>
        <w:t xml:space="preserve">. </w:t>
      </w:r>
      <w:r w:rsidRPr="006E7060">
        <w:rPr>
          <w:rFonts w:cs="Arial" w:hint="eastAsia"/>
          <w:i/>
          <w:rtl/>
          <w:lang w:val="en-GB"/>
        </w:rPr>
        <w:t>ارسم</w:t>
      </w:r>
      <w:r w:rsidRPr="006E7060">
        <w:rPr>
          <w:rFonts w:cs="Arial"/>
          <w:i/>
          <w:rtl/>
          <w:lang w:val="en-GB"/>
        </w:rPr>
        <w:t xml:space="preserve"> </w:t>
      </w:r>
      <w:r w:rsidRPr="006E7060">
        <w:rPr>
          <w:rFonts w:cs="Arial" w:hint="eastAsia"/>
          <w:i/>
          <w:rtl/>
          <w:lang w:val="en-GB"/>
        </w:rPr>
        <w:t>خريطة</w:t>
      </w:r>
      <w:r w:rsidRPr="006E7060">
        <w:rPr>
          <w:rFonts w:cs="Arial"/>
          <w:i/>
          <w:rtl/>
          <w:lang w:val="en-GB"/>
        </w:rPr>
        <w:t xml:space="preserve"> </w:t>
      </w:r>
      <w:r w:rsidRPr="006E7060">
        <w:rPr>
          <w:rFonts w:cs="Arial" w:hint="eastAsia"/>
          <w:i/>
          <w:rtl/>
          <w:lang w:val="en-GB"/>
        </w:rPr>
        <w:t>لمقدمي</w:t>
      </w:r>
      <w:r w:rsidRPr="006E7060">
        <w:rPr>
          <w:rFonts w:cs="Arial"/>
          <w:i/>
          <w:rtl/>
          <w:lang w:val="en-GB"/>
        </w:rPr>
        <w:t xml:space="preserve"> </w:t>
      </w:r>
      <w:r w:rsidRPr="006E7060">
        <w:rPr>
          <w:rFonts w:cs="Arial" w:hint="eastAsia"/>
          <w:i/>
          <w:rtl/>
          <w:lang w:val="en-GB"/>
        </w:rPr>
        <w:t>الخدمات</w:t>
      </w:r>
      <w:r w:rsidRPr="006E7060">
        <w:rPr>
          <w:rFonts w:cs="Arial"/>
          <w:i/>
          <w:rtl/>
          <w:lang w:val="en-GB"/>
        </w:rPr>
        <w:t xml:space="preserve"> </w:t>
      </w:r>
      <w:r w:rsidRPr="006E7060">
        <w:rPr>
          <w:rFonts w:cs="Arial" w:hint="eastAsia"/>
          <w:i/>
          <w:rtl/>
          <w:lang w:val="en-GB"/>
        </w:rPr>
        <w:t>المتاحين</w:t>
      </w:r>
      <w:r w:rsidRPr="006E7060">
        <w:rPr>
          <w:rFonts w:cs="Arial"/>
          <w:i/>
          <w:rtl/>
          <w:lang w:val="en-GB"/>
        </w:rPr>
        <w:t xml:space="preserve"> </w:t>
      </w:r>
      <w:r w:rsidRPr="006E7060">
        <w:rPr>
          <w:rFonts w:cs="Arial" w:hint="eastAsia"/>
          <w:i/>
          <w:rtl/>
          <w:lang w:val="en-GB"/>
        </w:rPr>
        <w:t>في</w:t>
      </w:r>
      <w:r w:rsidRPr="006E7060">
        <w:rPr>
          <w:rFonts w:cs="Arial"/>
          <w:i/>
          <w:rtl/>
          <w:lang w:val="en-GB"/>
        </w:rPr>
        <w:t xml:space="preserve"> </w:t>
      </w:r>
      <w:r w:rsidRPr="006E7060">
        <w:rPr>
          <w:rFonts w:cs="Arial" w:hint="eastAsia"/>
          <w:i/>
          <w:rtl/>
          <w:lang w:val="en-GB"/>
        </w:rPr>
        <w:t>كل</w:t>
      </w:r>
      <w:r w:rsidRPr="006E7060">
        <w:rPr>
          <w:rFonts w:cs="Arial"/>
          <w:i/>
          <w:rtl/>
          <w:lang w:val="en-GB"/>
        </w:rPr>
        <w:t xml:space="preserve"> </w:t>
      </w:r>
      <w:r w:rsidRPr="006E7060">
        <w:rPr>
          <w:rFonts w:cs="Arial" w:hint="eastAsia"/>
          <w:i/>
          <w:rtl/>
          <w:lang w:val="en-GB"/>
        </w:rPr>
        <w:t>منطقة</w:t>
      </w:r>
      <w:r w:rsidRPr="006E7060">
        <w:rPr>
          <w:rFonts w:cs="Arial"/>
          <w:i/>
          <w:rtl/>
          <w:lang w:val="en-GB"/>
        </w:rPr>
        <w:t xml:space="preserve"> </w:t>
      </w:r>
      <w:r w:rsidRPr="006E7060">
        <w:rPr>
          <w:rFonts w:cs="Arial" w:hint="eastAsia"/>
          <w:i/>
          <w:rtl/>
          <w:lang w:val="en-GB"/>
        </w:rPr>
        <w:t>جغرافية</w:t>
      </w:r>
      <w:r w:rsidRPr="006E7060">
        <w:rPr>
          <w:rFonts w:cs="Arial"/>
          <w:i/>
          <w:rtl/>
          <w:lang w:val="en-GB"/>
        </w:rPr>
        <w:t xml:space="preserve"> </w:t>
      </w:r>
      <w:r w:rsidRPr="006E7060">
        <w:rPr>
          <w:rFonts w:cs="Arial" w:hint="eastAsia"/>
          <w:i/>
          <w:rtl/>
          <w:lang w:val="en-GB"/>
        </w:rPr>
        <w:t>متعلقة</w:t>
      </w:r>
      <w:r w:rsidRPr="006E7060">
        <w:rPr>
          <w:rFonts w:cs="Arial"/>
          <w:i/>
          <w:rtl/>
          <w:lang w:val="en-GB"/>
        </w:rPr>
        <w:t xml:space="preserve"> </w:t>
      </w:r>
      <w:r w:rsidRPr="006E7060">
        <w:rPr>
          <w:rFonts w:cs="Arial" w:hint="cs"/>
          <w:i/>
          <w:rtl/>
          <w:lang w:val="en-GB"/>
        </w:rPr>
        <w:t>ب</w:t>
      </w:r>
      <w:r>
        <w:rPr>
          <w:rFonts w:cs="Arial" w:hint="cs"/>
          <w:i/>
          <w:rtl/>
          <w:lang w:val="en-GB"/>
        </w:rPr>
        <w:t>إجراءات العمل هذه</w:t>
      </w:r>
      <w:r w:rsidRPr="006E7060">
        <w:rPr>
          <w:rFonts w:cs="Arial"/>
          <w:i/>
          <w:rtl/>
          <w:lang w:val="en-GB"/>
        </w:rPr>
        <w:t xml:space="preserve"> </w:t>
      </w:r>
      <w:r w:rsidRPr="006E7060">
        <w:rPr>
          <w:rFonts w:cs="Arial" w:hint="eastAsia"/>
          <w:i/>
          <w:rtl/>
          <w:lang w:val="en-GB"/>
        </w:rPr>
        <w:t>مما</w:t>
      </w:r>
      <w:r w:rsidRPr="006E7060">
        <w:rPr>
          <w:rFonts w:cs="Arial"/>
          <w:i/>
          <w:rtl/>
          <w:lang w:val="en-GB"/>
        </w:rPr>
        <w:t xml:space="preserve"> </w:t>
      </w:r>
      <w:r w:rsidRPr="006E7060">
        <w:rPr>
          <w:rFonts w:cs="Arial" w:hint="eastAsia"/>
          <w:i/>
          <w:rtl/>
          <w:lang w:val="en-GB"/>
        </w:rPr>
        <w:t>يتيح</w:t>
      </w:r>
      <w:r w:rsidRPr="006E7060">
        <w:rPr>
          <w:rFonts w:cs="Arial"/>
          <w:i/>
          <w:rtl/>
          <w:lang w:val="en-GB"/>
        </w:rPr>
        <w:t xml:space="preserve"> </w:t>
      </w:r>
      <w:r w:rsidRPr="006E7060">
        <w:rPr>
          <w:rFonts w:cs="Arial" w:hint="eastAsia"/>
          <w:i/>
          <w:rtl/>
          <w:lang w:val="en-GB"/>
        </w:rPr>
        <w:t>للأطفال</w:t>
      </w:r>
      <w:r w:rsidRPr="006E7060">
        <w:rPr>
          <w:rFonts w:cs="Arial"/>
          <w:i/>
          <w:rtl/>
          <w:lang w:val="en-GB"/>
        </w:rPr>
        <w:t xml:space="preserve"> </w:t>
      </w:r>
      <w:r w:rsidRPr="006E7060">
        <w:rPr>
          <w:rFonts w:cs="Arial" w:hint="eastAsia"/>
          <w:i/>
          <w:rtl/>
          <w:lang w:val="en-GB"/>
        </w:rPr>
        <w:t>المعرضين</w:t>
      </w:r>
      <w:r w:rsidRPr="006E7060">
        <w:rPr>
          <w:rFonts w:cs="Arial"/>
          <w:i/>
          <w:rtl/>
          <w:lang w:val="en-GB"/>
        </w:rPr>
        <w:t xml:space="preserve"> </w:t>
      </w:r>
      <w:r w:rsidRPr="006E7060">
        <w:rPr>
          <w:rFonts w:cs="Arial" w:hint="eastAsia"/>
          <w:i/>
          <w:rtl/>
          <w:lang w:val="en-GB"/>
        </w:rPr>
        <w:t>للعنف</w:t>
      </w:r>
      <w:r w:rsidRPr="006E7060">
        <w:rPr>
          <w:rFonts w:cs="Arial"/>
          <w:i/>
          <w:rtl/>
          <w:lang w:val="en-GB"/>
        </w:rPr>
        <w:t xml:space="preserve"> </w:t>
      </w:r>
      <w:r w:rsidRPr="006E7060">
        <w:rPr>
          <w:rFonts w:cs="Arial" w:hint="eastAsia"/>
          <w:i/>
          <w:rtl/>
          <w:lang w:val="en-GB"/>
        </w:rPr>
        <w:t>والاستغلال</w:t>
      </w:r>
      <w:r w:rsidRPr="006E7060">
        <w:rPr>
          <w:rFonts w:cs="Arial"/>
          <w:i/>
          <w:rtl/>
          <w:lang w:val="en-GB"/>
        </w:rPr>
        <w:t xml:space="preserve"> </w:t>
      </w:r>
      <w:r w:rsidRPr="006E7060">
        <w:rPr>
          <w:rFonts w:cs="Arial" w:hint="eastAsia"/>
          <w:i/>
          <w:rtl/>
          <w:lang w:val="en-GB"/>
        </w:rPr>
        <w:t>والإيذاء</w:t>
      </w:r>
      <w:r w:rsidRPr="006E7060">
        <w:rPr>
          <w:rFonts w:cs="Arial"/>
          <w:i/>
          <w:rtl/>
          <w:lang w:val="en-GB"/>
        </w:rPr>
        <w:t xml:space="preserve"> </w:t>
      </w:r>
      <w:r w:rsidRPr="006E7060">
        <w:rPr>
          <w:rFonts w:cs="Arial" w:hint="eastAsia"/>
          <w:i/>
          <w:rtl/>
          <w:lang w:val="en-GB"/>
        </w:rPr>
        <w:t>والإهمال</w:t>
      </w:r>
      <w:r w:rsidRPr="006E7060">
        <w:rPr>
          <w:rFonts w:cs="Arial"/>
          <w:i/>
          <w:rtl/>
          <w:lang w:val="en-GB"/>
        </w:rPr>
        <w:t xml:space="preserve"> </w:t>
      </w:r>
      <w:r w:rsidRPr="006E7060">
        <w:rPr>
          <w:rFonts w:cs="Arial" w:hint="eastAsia"/>
          <w:i/>
          <w:rtl/>
          <w:lang w:val="en-GB"/>
        </w:rPr>
        <w:t>الحصول</w:t>
      </w:r>
      <w:r w:rsidRPr="006E7060">
        <w:rPr>
          <w:rFonts w:cs="Arial"/>
          <w:i/>
          <w:rtl/>
          <w:lang w:val="en-GB"/>
        </w:rPr>
        <w:t xml:space="preserve"> </w:t>
      </w:r>
      <w:r w:rsidRPr="006E7060">
        <w:rPr>
          <w:rFonts w:cs="Arial" w:hint="eastAsia"/>
          <w:i/>
          <w:rtl/>
          <w:lang w:val="en-GB"/>
        </w:rPr>
        <w:t>على</w:t>
      </w:r>
      <w:r w:rsidRPr="006E7060">
        <w:rPr>
          <w:rFonts w:cs="Arial"/>
          <w:i/>
          <w:rtl/>
          <w:lang w:val="en-GB"/>
        </w:rPr>
        <w:t xml:space="preserve"> </w:t>
      </w:r>
      <w:r w:rsidRPr="006E7060">
        <w:rPr>
          <w:rFonts w:cs="Arial" w:hint="eastAsia"/>
          <w:i/>
          <w:rtl/>
          <w:lang w:val="en-GB"/>
        </w:rPr>
        <w:t>المساعدة</w:t>
      </w:r>
      <w:r w:rsidRPr="006E7060">
        <w:rPr>
          <w:rFonts w:cs="Arial"/>
          <w:i/>
          <w:rtl/>
          <w:lang w:val="en-GB"/>
        </w:rPr>
        <w:t xml:space="preserve"> </w:t>
      </w:r>
      <w:r w:rsidRPr="006E7060">
        <w:rPr>
          <w:rFonts w:cs="Arial" w:hint="eastAsia"/>
          <w:i/>
          <w:rtl/>
          <w:lang w:val="en-GB"/>
        </w:rPr>
        <w:t>والدعم</w:t>
      </w:r>
      <w:r w:rsidRPr="006E7060">
        <w:rPr>
          <w:rFonts w:cs="Arial"/>
          <w:i/>
          <w:rtl/>
          <w:lang w:val="en-GB"/>
        </w:rPr>
        <w:t xml:space="preserve"> </w:t>
      </w:r>
      <w:r w:rsidRPr="006E7060">
        <w:rPr>
          <w:rFonts w:cs="Arial" w:hint="eastAsia"/>
          <w:i/>
          <w:rtl/>
          <w:lang w:val="en-GB"/>
        </w:rPr>
        <w:t>المناسب</w:t>
      </w:r>
      <w:r w:rsidRPr="006E7060">
        <w:rPr>
          <w:rFonts w:cs="Arial"/>
          <w:i/>
          <w:rtl/>
          <w:lang w:val="en-GB"/>
        </w:rPr>
        <w:t>.</w:t>
      </w:r>
    </w:p>
    <w:p w14:paraId="14E47A2B" w14:textId="45EB88A4" w:rsidR="001F73ED" w:rsidRPr="006E7060" w:rsidRDefault="006E7060" w:rsidP="008C544C">
      <w:pPr>
        <w:bidi/>
        <w:rPr>
          <w:rFonts w:cs="Arial"/>
          <w:i/>
          <w:lang w:val="en-GB"/>
        </w:rPr>
      </w:pPr>
      <w:r w:rsidRPr="006E7060">
        <w:rPr>
          <w:rFonts w:cs="Arial" w:hint="eastAsia"/>
          <w:i/>
          <w:rtl/>
          <w:lang w:val="en-GB"/>
        </w:rPr>
        <w:t>يعرض</w:t>
      </w:r>
      <w:r w:rsidRPr="006E7060">
        <w:rPr>
          <w:rFonts w:cs="Arial"/>
          <w:i/>
          <w:rtl/>
          <w:lang w:val="en-GB"/>
        </w:rPr>
        <w:t xml:space="preserve"> </w:t>
      </w:r>
      <w:r w:rsidRPr="006E7060">
        <w:rPr>
          <w:rFonts w:cs="Arial" w:hint="eastAsia"/>
          <w:i/>
          <w:rtl/>
          <w:lang w:val="en-GB"/>
        </w:rPr>
        <w:t>ا</w:t>
      </w:r>
      <w:r>
        <w:rPr>
          <w:rFonts w:cs="Arial" w:hint="cs"/>
          <w:i/>
          <w:rtl/>
          <w:lang w:val="en-GB"/>
        </w:rPr>
        <w:t>لشكل ادناه</w:t>
      </w:r>
      <w:r w:rsidRPr="006E7060">
        <w:rPr>
          <w:rFonts w:cs="Arial"/>
          <w:i/>
          <w:rtl/>
          <w:lang w:val="en-GB"/>
        </w:rPr>
        <w:t xml:space="preserve"> </w:t>
      </w:r>
      <w:r w:rsidRPr="006E7060">
        <w:rPr>
          <w:rFonts w:cs="Arial" w:hint="eastAsia"/>
          <w:i/>
          <w:rtl/>
          <w:lang w:val="en-GB"/>
        </w:rPr>
        <w:t>أمثلة</w:t>
      </w:r>
      <w:r w:rsidRPr="006E7060">
        <w:rPr>
          <w:rFonts w:cs="Arial"/>
          <w:i/>
          <w:rtl/>
          <w:lang w:val="en-GB"/>
        </w:rPr>
        <w:t xml:space="preserve"> </w:t>
      </w:r>
      <w:r w:rsidRPr="006E7060">
        <w:rPr>
          <w:rFonts w:cs="Arial" w:hint="eastAsia"/>
          <w:i/>
          <w:rtl/>
          <w:lang w:val="en-GB"/>
        </w:rPr>
        <w:t>على</w:t>
      </w:r>
      <w:r w:rsidRPr="006E7060">
        <w:rPr>
          <w:rFonts w:cs="Arial"/>
          <w:i/>
          <w:rtl/>
          <w:lang w:val="en-GB"/>
        </w:rPr>
        <w:t xml:space="preserve"> </w:t>
      </w:r>
      <w:r w:rsidRPr="006E7060">
        <w:rPr>
          <w:rFonts w:cs="Arial" w:hint="eastAsia"/>
          <w:i/>
          <w:rtl/>
          <w:lang w:val="en-GB"/>
        </w:rPr>
        <w:t>أنواع</w:t>
      </w:r>
      <w:r w:rsidRPr="006E7060">
        <w:rPr>
          <w:rFonts w:cs="Arial"/>
          <w:i/>
          <w:rtl/>
          <w:lang w:val="en-GB"/>
        </w:rPr>
        <w:t xml:space="preserve"> </w:t>
      </w:r>
      <w:r w:rsidRPr="006E7060">
        <w:rPr>
          <w:rFonts w:cs="Arial" w:hint="eastAsia"/>
          <w:i/>
          <w:rtl/>
          <w:lang w:val="en-GB"/>
        </w:rPr>
        <w:t>الدعم</w:t>
      </w:r>
      <w:r w:rsidRPr="006E7060">
        <w:rPr>
          <w:rFonts w:cs="Arial"/>
          <w:i/>
          <w:rtl/>
          <w:lang w:val="en-GB"/>
        </w:rPr>
        <w:t xml:space="preserve"> </w:t>
      </w:r>
      <w:r w:rsidRPr="006E7060">
        <w:rPr>
          <w:rFonts w:cs="Arial" w:hint="eastAsia"/>
          <w:i/>
          <w:rtl/>
          <w:lang w:val="en-GB"/>
        </w:rPr>
        <w:t>المختلفة</w:t>
      </w:r>
      <w:r w:rsidRPr="006E7060">
        <w:rPr>
          <w:rFonts w:cs="Arial"/>
          <w:i/>
          <w:rtl/>
          <w:lang w:val="en-GB"/>
        </w:rPr>
        <w:t xml:space="preserve"> </w:t>
      </w:r>
      <w:r w:rsidRPr="006E7060">
        <w:rPr>
          <w:rFonts w:cs="Arial" w:hint="eastAsia"/>
          <w:i/>
          <w:rtl/>
          <w:lang w:val="en-GB"/>
        </w:rPr>
        <w:t>والخدمات</w:t>
      </w:r>
      <w:r w:rsidRPr="006E7060">
        <w:rPr>
          <w:rFonts w:cs="Arial"/>
          <w:i/>
          <w:rtl/>
          <w:lang w:val="en-GB"/>
        </w:rPr>
        <w:t xml:space="preserve"> </w:t>
      </w:r>
      <w:r w:rsidRPr="006E7060">
        <w:rPr>
          <w:rFonts w:cs="Arial" w:hint="eastAsia"/>
          <w:i/>
          <w:rtl/>
          <w:lang w:val="en-GB"/>
        </w:rPr>
        <w:t>المباشرة</w:t>
      </w:r>
      <w:r w:rsidRPr="006E7060">
        <w:rPr>
          <w:rFonts w:cs="Arial"/>
          <w:i/>
          <w:rtl/>
          <w:lang w:val="en-GB"/>
        </w:rPr>
        <w:t xml:space="preserve"> </w:t>
      </w:r>
      <w:r w:rsidRPr="006E7060">
        <w:rPr>
          <w:rFonts w:cs="Arial" w:hint="eastAsia"/>
          <w:i/>
          <w:rtl/>
          <w:lang w:val="en-GB"/>
        </w:rPr>
        <w:t>التي</w:t>
      </w:r>
      <w:r w:rsidRPr="006E7060">
        <w:rPr>
          <w:rFonts w:cs="Arial"/>
          <w:i/>
          <w:rtl/>
          <w:lang w:val="en-GB"/>
        </w:rPr>
        <w:t xml:space="preserve"> </w:t>
      </w:r>
      <w:r w:rsidRPr="006E7060">
        <w:rPr>
          <w:rFonts w:cs="Arial" w:hint="eastAsia"/>
          <w:i/>
          <w:rtl/>
          <w:lang w:val="en-GB"/>
        </w:rPr>
        <w:t>قد</w:t>
      </w:r>
      <w:r w:rsidRPr="006E7060">
        <w:rPr>
          <w:rFonts w:cs="Arial"/>
          <w:i/>
          <w:rtl/>
          <w:lang w:val="en-GB"/>
        </w:rPr>
        <w:t xml:space="preserve"> </w:t>
      </w:r>
      <w:r w:rsidRPr="006E7060">
        <w:rPr>
          <w:rFonts w:cs="Arial" w:hint="eastAsia"/>
          <w:i/>
          <w:rtl/>
          <w:lang w:val="en-GB"/>
        </w:rPr>
        <w:t>تكون</w:t>
      </w:r>
      <w:r w:rsidRPr="006E7060">
        <w:rPr>
          <w:rFonts w:cs="Arial"/>
          <w:i/>
          <w:rtl/>
          <w:lang w:val="en-GB"/>
        </w:rPr>
        <w:t xml:space="preserve"> </w:t>
      </w:r>
      <w:r w:rsidRPr="006E7060">
        <w:rPr>
          <w:rFonts w:cs="Arial" w:hint="eastAsia"/>
          <w:i/>
          <w:rtl/>
          <w:lang w:val="en-GB"/>
        </w:rPr>
        <w:t>مطلوبة</w:t>
      </w:r>
      <w:r w:rsidRPr="006E7060">
        <w:rPr>
          <w:rFonts w:cs="Arial"/>
          <w:i/>
          <w:rtl/>
          <w:lang w:val="en-GB"/>
        </w:rPr>
        <w:t xml:space="preserve"> </w:t>
      </w:r>
      <w:r w:rsidRPr="006E7060">
        <w:rPr>
          <w:rFonts w:cs="Arial" w:hint="eastAsia"/>
          <w:i/>
          <w:rtl/>
          <w:lang w:val="en-GB"/>
        </w:rPr>
        <w:t>للاستجابة</w:t>
      </w:r>
      <w:r w:rsidRPr="006E7060">
        <w:rPr>
          <w:rFonts w:cs="Arial"/>
          <w:i/>
          <w:rtl/>
          <w:lang w:val="en-GB"/>
        </w:rPr>
        <w:t xml:space="preserve"> </w:t>
      </w:r>
      <w:r w:rsidRPr="006E7060">
        <w:rPr>
          <w:rFonts w:cs="Arial" w:hint="eastAsia"/>
          <w:i/>
          <w:rtl/>
          <w:lang w:val="en-GB"/>
        </w:rPr>
        <w:t>لاحتياجات</w:t>
      </w:r>
      <w:r w:rsidRPr="006E7060">
        <w:rPr>
          <w:rFonts w:cs="Arial"/>
          <w:i/>
          <w:rtl/>
          <w:lang w:val="en-GB"/>
        </w:rPr>
        <w:t xml:space="preserve"> </w:t>
      </w:r>
      <w:r w:rsidRPr="006E7060">
        <w:rPr>
          <w:rFonts w:cs="Arial" w:hint="eastAsia"/>
          <w:i/>
          <w:rtl/>
          <w:lang w:val="en-GB"/>
        </w:rPr>
        <w:t>حماية</w:t>
      </w:r>
      <w:r w:rsidRPr="006E7060">
        <w:rPr>
          <w:rFonts w:cs="Arial"/>
          <w:i/>
          <w:rtl/>
          <w:lang w:val="en-GB"/>
        </w:rPr>
        <w:t xml:space="preserve"> </w:t>
      </w:r>
      <w:r w:rsidRPr="006E7060">
        <w:rPr>
          <w:rFonts w:cs="Arial" w:hint="eastAsia"/>
          <w:i/>
          <w:rtl/>
          <w:lang w:val="en-GB"/>
        </w:rPr>
        <w:t>الطفل</w:t>
      </w:r>
      <w:r w:rsidRPr="006E7060">
        <w:rPr>
          <w:rFonts w:cs="Arial"/>
          <w:i/>
          <w:rtl/>
          <w:lang w:val="en-GB"/>
        </w:rPr>
        <w:t xml:space="preserve"> </w:t>
      </w:r>
      <w:r w:rsidRPr="006E7060">
        <w:rPr>
          <w:rFonts w:cs="Arial" w:hint="eastAsia"/>
          <w:i/>
          <w:rtl/>
          <w:lang w:val="en-GB"/>
        </w:rPr>
        <w:t>المحددة</w:t>
      </w:r>
      <w:r w:rsidRPr="006E7060">
        <w:rPr>
          <w:rFonts w:cs="Arial"/>
          <w:i/>
          <w:rtl/>
          <w:lang w:val="en-GB"/>
        </w:rPr>
        <w:t xml:space="preserve"> </w:t>
      </w:r>
      <w:r w:rsidRPr="006E7060">
        <w:rPr>
          <w:rFonts w:cs="Arial" w:hint="eastAsia"/>
          <w:i/>
          <w:rtl/>
          <w:lang w:val="en-GB"/>
        </w:rPr>
        <w:t>في</w:t>
      </w:r>
      <w:r w:rsidRPr="006E7060">
        <w:rPr>
          <w:rFonts w:cs="Arial"/>
          <w:i/>
          <w:rtl/>
          <w:lang w:val="en-GB"/>
        </w:rPr>
        <w:t xml:space="preserve"> </w:t>
      </w:r>
      <w:r w:rsidRPr="006E7060">
        <w:rPr>
          <w:rFonts w:cs="Arial" w:hint="eastAsia"/>
          <w:i/>
          <w:rtl/>
          <w:lang w:val="en-GB"/>
        </w:rPr>
        <w:t>مرحلة</w:t>
      </w:r>
      <w:r w:rsidRPr="006E7060">
        <w:rPr>
          <w:rFonts w:cs="Arial"/>
          <w:i/>
          <w:rtl/>
          <w:lang w:val="en-GB"/>
        </w:rPr>
        <w:t xml:space="preserve"> </w:t>
      </w:r>
      <w:r w:rsidRPr="006E7060">
        <w:rPr>
          <w:rFonts w:cs="Arial" w:hint="eastAsia"/>
          <w:i/>
          <w:rtl/>
          <w:lang w:val="en-GB"/>
        </w:rPr>
        <w:t>التقييم</w:t>
      </w:r>
      <w:r w:rsidRPr="006E7060">
        <w:rPr>
          <w:rFonts w:cs="Arial"/>
          <w:i/>
          <w:rtl/>
          <w:lang w:val="en-GB"/>
        </w:rPr>
        <w:t xml:space="preserve">. </w:t>
      </w:r>
      <w:r w:rsidRPr="006E7060">
        <w:rPr>
          <w:rFonts w:cs="Arial" w:hint="eastAsia"/>
          <w:i/>
          <w:rtl/>
          <w:lang w:val="en-GB"/>
        </w:rPr>
        <w:t>يمكن</w:t>
      </w:r>
      <w:r w:rsidRPr="006E7060">
        <w:rPr>
          <w:rFonts w:cs="Arial"/>
          <w:i/>
          <w:rtl/>
          <w:lang w:val="en-GB"/>
        </w:rPr>
        <w:t xml:space="preserve"> </w:t>
      </w:r>
      <w:r w:rsidRPr="006E7060">
        <w:rPr>
          <w:rFonts w:cs="Arial" w:hint="eastAsia"/>
          <w:i/>
          <w:rtl/>
          <w:lang w:val="en-GB"/>
        </w:rPr>
        <w:t>استخدام</w:t>
      </w:r>
      <w:r w:rsidRPr="006E7060">
        <w:rPr>
          <w:rFonts w:cs="Arial"/>
          <w:i/>
          <w:rtl/>
          <w:lang w:val="en-GB"/>
        </w:rPr>
        <w:t xml:space="preserve"> </w:t>
      </w:r>
      <w:r w:rsidRPr="006E7060">
        <w:rPr>
          <w:rFonts w:cs="Arial" w:hint="eastAsia"/>
          <w:i/>
          <w:rtl/>
          <w:lang w:val="en-GB"/>
        </w:rPr>
        <w:t>هذا</w:t>
      </w:r>
      <w:r w:rsidRPr="006E7060">
        <w:rPr>
          <w:rFonts w:cs="Arial"/>
          <w:i/>
          <w:rtl/>
          <w:lang w:val="en-GB"/>
        </w:rPr>
        <w:t xml:space="preserve"> </w:t>
      </w:r>
      <w:r w:rsidRPr="006E7060">
        <w:rPr>
          <w:rFonts w:cs="Arial" w:hint="eastAsia"/>
          <w:i/>
          <w:rtl/>
          <w:lang w:val="en-GB"/>
        </w:rPr>
        <w:t>للتفكير</w:t>
      </w:r>
      <w:r>
        <w:rPr>
          <w:rFonts w:cs="Arial" w:hint="cs"/>
          <w:i/>
          <w:rtl/>
          <w:lang w:val="en-GB"/>
        </w:rPr>
        <w:t xml:space="preserve"> ب</w:t>
      </w:r>
      <w:r w:rsidRPr="006E7060">
        <w:rPr>
          <w:rFonts w:cs="Arial" w:hint="cs"/>
          <w:i/>
          <w:rtl/>
          <w:lang w:val="en-GB"/>
        </w:rPr>
        <w:t>الأنوا</w:t>
      </w:r>
      <w:r w:rsidRPr="006E7060">
        <w:rPr>
          <w:rFonts w:cs="Arial" w:hint="eastAsia"/>
          <w:i/>
          <w:rtl/>
          <w:lang w:val="en-GB"/>
        </w:rPr>
        <w:t>ع</w:t>
      </w:r>
      <w:r w:rsidRPr="006E7060">
        <w:rPr>
          <w:rFonts w:cs="Arial"/>
          <w:i/>
          <w:rtl/>
          <w:lang w:val="en-GB"/>
        </w:rPr>
        <w:t xml:space="preserve"> </w:t>
      </w:r>
      <w:r w:rsidRPr="006E7060">
        <w:rPr>
          <w:rFonts w:cs="Arial" w:hint="eastAsia"/>
          <w:i/>
          <w:rtl/>
          <w:lang w:val="en-GB"/>
        </w:rPr>
        <w:t>المختلفة</w:t>
      </w:r>
      <w:r w:rsidRPr="006E7060">
        <w:rPr>
          <w:rFonts w:cs="Arial"/>
          <w:i/>
          <w:rtl/>
          <w:lang w:val="en-GB"/>
        </w:rPr>
        <w:t xml:space="preserve"> </w:t>
      </w:r>
      <w:r w:rsidRPr="006E7060">
        <w:rPr>
          <w:rFonts w:cs="Arial" w:hint="eastAsia"/>
          <w:i/>
          <w:rtl/>
          <w:lang w:val="en-GB"/>
        </w:rPr>
        <w:t>من</w:t>
      </w:r>
      <w:r w:rsidRPr="006E7060">
        <w:rPr>
          <w:rFonts w:cs="Arial"/>
          <w:i/>
          <w:rtl/>
          <w:lang w:val="en-GB"/>
        </w:rPr>
        <w:t xml:space="preserve"> </w:t>
      </w:r>
      <w:r w:rsidRPr="006E7060">
        <w:rPr>
          <w:rFonts w:cs="Arial" w:hint="eastAsia"/>
          <w:i/>
          <w:rtl/>
          <w:lang w:val="en-GB"/>
        </w:rPr>
        <w:t>الدعم</w:t>
      </w:r>
      <w:r w:rsidRPr="006E7060">
        <w:rPr>
          <w:rFonts w:cs="Arial"/>
          <w:i/>
          <w:rtl/>
          <w:lang w:val="en-GB"/>
        </w:rPr>
        <w:t xml:space="preserve"> </w:t>
      </w:r>
      <w:r w:rsidRPr="006E7060">
        <w:rPr>
          <w:rFonts w:cs="Arial" w:hint="eastAsia"/>
          <w:i/>
          <w:rtl/>
          <w:lang w:val="en-GB"/>
        </w:rPr>
        <w:t>والخدمات</w:t>
      </w:r>
      <w:r w:rsidRPr="006E7060">
        <w:rPr>
          <w:rFonts w:cs="Arial"/>
          <w:i/>
          <w:rtl/>
          <w:lang w:val="en-GB"/>
        </w:rPr>
        <w:t xml:space="preserve"> </w:t>
      </w:r>
      <w:r w:rsidRPr="006E7060">
        <w:rPr>
          <w:rFonts w:cs="Arial" w:hint="eastAsia"/>
          <w:i/>
          <w:rtl/>
          <w:lang w:val="en-GB"/>
        </w:rPr>
        <w:t>التي</w:t>
      </w:r>
      <w:r w:rsidRPr="006E7060">
        <w:rPr>
          <w:rFonts w:cs="Arial"/>
          <w:i/>
          <w:rtl/>
          <w:lang w:val="en-GB"/>
        </w:rPr>
        <w:t xml:space="preserve"> </w:t>
      </w:r>
      <w:r w:rsidRPr="006E7060">
        <w:rPr>
          <w:rFonts w:cs="Arial" w:hint="eastAsia"/>
          <w:i/>
          <w:rtl/>
          <w:lang w:val="en-GB"/>
        </w:rPr>
        <w:t>يجب</w:t>
      </w:r>
      <w:r w:rsidRPr="006E7060">
        <w:rPr>
          <w:rFonts w:cs="Arial"/>
          <w:i/>
          <w:rtl/>
          <w:lang w:val="en-GB"/>
        </w:rPr>
        <w:t xml:space="preserve"> </w:t>
      </w:r>
      <w:r w:rsidRPr="006E7060">
        <w:rPr>
          <w:rFonts w:cs="Arial" w:hint="eastAsia"/>
          <w:i/>
          <w:rtl/>
          <w:lang w:val="en-GB"/>
        </w:rPr>
        <w:t>تعيينها</w:t>
      </w:r>
      <w:r w:rsidRPr="006E7060">
        <w:rPr>
          <w:rFonts w:cs="Arial"/>
          <w:i/>
          <w:rtl/>
          <w:lang w:val="en-GB"/>
        </w:rPr>
        <w:t xml:space="preserve"> </w:t>
      </w:r>
      <w:r w:rsidRPr="006E7060">
        <w:rPr>
          <w:rFonts w:cs="Arial" w:hint="eastAsia"/>
          <w:i/>
          <w:rtl/>
          <w:lang w:val="en-GB"/>
        </w:rPr>
        <w:t>وفقًا</w:t>
      </w:r>
      <w:r w:rsidRPr="006E7060">
        <w:rPr>
          <w:rFonts w:cs="Arial"/>
          <w:i/>
          <w:rtl/>
          <w:lang w:val="en-GB"/>
        </w:rPr>
        <w:t xml:space="preserve"> </w:t>
      </w:r>
      <w:r w:rsidRPr="006E7060">
        <w:rPr>
          <w:rFonts w:cs="Arial" w:hint="eastAsia"/>
          <w:i/>
          <w:rtl/>
          <w:lang w:val="en-GB"/>
        </w:rPr>
        <w:t>للسياق</w:t>
      </w:r>
      <w:r w:rsidRPr="006E7060">
        <w:rPr>
          <w:rFonts w:cs="Arial"/>
          <w:i/>
          <w:rtl/>
          <w:lang w:val="en-GB"/>
        </w:rPr>
        <w:t>.</w:t>
      </w:r>
      <w:r w:rsidR="001F73ED" w:rsidRPr="000C3607">
        <w:rPr>
          <w:i/>
          <w:lang w:val="en-GB"/>
        </w:rPr>
        <w:t xml:space="preserve"> </w:t>
      </w:r>
    </w:p>
    <w:p w14:paraId="707C3928" w14:textId="68A9972F" w:rsidR="00701F5E" w:rsidRDefault="00701F5E" w:rsidP="008C544C">
      <w:pPr>
        <w:pStyle w:val="BlockText"/>
        <w:bidi/>
        <w:rPr>
          <w:lang w:val="en-GB"/>
        </w:rPr>
      </w:pPr>
      <w:r w:rsidRPr="003B4E91">
        <w:rPr>
          <w:rFonts w:asciiTheme="minorHAnsi" w:hAnsiTheme="minorHAnsi"/>
          <w:noProof/>
        </w:rPr>
        <w:drawing>
          <wp:inline distT="0" distB="0" distL="0" distR="0" wp14:anchorId="4D19D664" wp14:editId="4A11B647">
            <wp:extent cx="5317725" cy="4209535"/>
            <wp:effectExtent l="0" t="0" r="0" b="635"/>
            <wp:docPr id="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375290" cy="4255103"/>
                    </a:xfrm>
                    <a:prstGeom prst="rect">
                      <a:avLst/>
                    </a:prstGeom>
                    <a:noFill/>
                    <a:ln>
                      <a:noFill/>
                    </a:ln>
                  </pic:spPr>
                </pic:pic>
              </a:graphicData>
            </a:graphic>
          </wp:inline>
        </w:drawing>
      </w:r>
    </w:p>
    <w:p w14:paraId="6DF73280" w14:textId="0008BC7B" w:rsidR="00A80959" w:rsidRDefault="00650E91" w:rsidP="008C544C">
      <w:pPr>
        <w:pStyle w:val="BodyText"/>
        <w:bidi/>
        <w:rPr>
          <w:rFonts w:cs="Arial"/>
          <w:i/>
          <w:iCs/>
          <w:rtl/>
          <w:lang w:val="en-GB"/>
        </w:rPr>
      </w:pPr>
      <w:r w:rsidRPr="00650E91">
        <w:rPr>
          <w:rFonts w:cs="Arial" w:hint="eastAsia"/>
          <w:i/>
          <w:iCs/>
          <w:rtl/>
          <w:lang w:val="en-GB"/>
        </w:rPr>
        <w:t>ضمان</w:t>
      </w:r>
      <w:r w:rsidRPr="00650E91">
        <w:rPr>
          <w:rFonts w:cs="Arial"/>
          <w:i/>
          <w:iCs/>
          <w:rtl/>
          <w:lang w:val="en-GB"/>
        </w:rPr>
        <w:t xml:space="preserve"> </w:t>
      </w:r>
      <w:r w:rsidRPr="00650E91">
        <w:rPr>
          <w:rFonts w:cs="Arial" w:hint="eastAsia"/>
          <w:i/>
          <w:iCs/>
          <w:rtl/>
          <w:lang w:val="en-GB"/>
        </w:rPr>
        <w:t>التنسيق</w:t>
      </w:r>
      <w:r w:rsidRPr="00650E91">
        <w:rPr>
          <w:rFonts w:cs="Arial"/>
          <w:i/>
          <w:iCs/>
          <w:rtl/>
          <w:lang w:val="en-GB"/>
        </w:rPr>
        <w:t xml:space="preserve"> </w:t>
      </w:r>
      <w:r w:rsidRPr="00650E91">
        <w:rPr>
          <w:rFonts w:cs="Arial" w:hint="eastAsia"/>
          <w:i/>
          <w:iCs/>
          <w:rtl/>
          <w:lang w:val="en-GB"/>
        </w:rPr>
        <w:t>مع</w:t>
      </w:r>
      <w:r w:rsidRPr="00650E91">
        <w:rPr>
          <w:rFonts w:cs="Arial"/>
          <w:i/>
          <w:iCs/>
          <w:rtl/>
          <w:lang w:val="en-GB"/>
        </w:rPr>
        <w:t xml:space="preserve"> </w:t>
      </w:r>
      <w:r w:rsidRPr="00650E91">
        <w:rPr>
          <w:rFonts w:cs="Arial" w:hint="eastAsia"/>
          <w:i/>
          <w:iCs/>
          <w:rtl/>
          <w:lang w:val="en-GB"/>
        </w:rPr>
        <w:t>آلية</w:t>
      </w:r>
      <w:r w:rsidRPr="00650E91">
        <w:rPr>
          <w:rFonts w:cs="Arial"/>
          <w:i/>
          <w:iCs/>
          <w:rtl/>
          <w:lang w:val="en-GB"/>
        </w:rPr>
        <w:t xml:space="preserve"> </w:t>
      </w:r>
      <w:r w:rsidRPr="00650E91">
        <w:rPr>
          <w:rFonts w:cs="Arial" w:hint="eastAsia"/>
          <w:i/>
          <w:iCs/>
          <w:rtl/>
          <w:lang w:val="en-GB"/>
        </w:rPr>
        <w:t>تنسيق</w:t>
      </w:r>
      <w:r w:rsidRPr="00650E91">
        <w:rPr>
          <w:rFonts w:cs="Arial"/>
          <w:i/>
          <w:iCs/>
          <w:rtl/>
          <w:lang w:val="en-GB"/>
        </w:rPr>
        <w:t xml:space="preserve"> </w:t>
      </w:r>
      <w:r w:rsidRPr="00650E91">
        <w:rPr>
          <w:rFonts w:cs="Arial" w:hint="eastAsia"/>
          <w:i/>
          <w:iCs/>
          <w:rtl/>
          <w:lang w:val="en-GB"/>
        </w:rPr>
        <w:t>العنف</w:t>
      </w:r>
      <w:r w:rsidRPr="00650E91">
        <w:rPr>
          <w:rFonts w:cs="Arial"/>
          <w:i/>
          <w:iCs/>
          <w:rtl/>
          <w:lang w:val="en-GB"/>
        </w:rPr>
        <w:t xml:space="preserve"> </w:t>
      </w:r>
      <w:r w:rsidRPr="00650E91">
        <w:rPr>
          <w:rFonts w:cs="Arial" w:hint="eastAsia"/>
          <w:i/>
          <w:iCs/>
          <w:rtl/>
          <w:lang w:val="en-GB"/>
        </w:rPr>
        <w:t>القائم</w:t>
      </w:r>
      <w:r w:rsidRPr="00650E91">
        <w:rPr>
          <w:rFonts w:cs="Arial"/>
          <w:i/>
          <w:iCs/>
          <w:rtl/>
          <w:lang w:val="en-GB"/>
        </w:rPr>
        <w:t xml:space="preserve"> </w:t>
      </w:r>
      <w:r w:rsidRPr="00650E91">
        <w:rPr>
          <w:rFonts w:cs="Arial" w:hint="eastAsia"/>
          <w:i/>
          <w:iCs/>
          <w:rtl/>
          <w:lang w:val="en-GB"/>
        </w:rPr>
        <w:t>على</w:t>
      </w:r>
      <w:r w:rsidRPr="00650E91">
        <w:rPr>
          <w:rFonts w:cs="Arial"/>
          <w:i/>
          <w:iCs/>
          <w:rtl/>
          <w:lang w:val="en-GB"/>
        </w:rPr>
        <w:t xml:space="preserve"> </w:t>
      </w:r>
      <w:r w:rsidRPr="00650E91">
        <w:rPr>
          <w:rFonts w:cs="Arial" w:hint="eastAsia"/>
          <w:i/>
          <w:iCs/>
          <w:rtl/>
          <w:lang w:val="en-GB"/>
        </w:rPr>
        <w:t>النوع</w:t>
      </w:r>
      <w:r w:rsidRPr="00650E91">
        <w:rPr>
          <w:rFonts w:cs="Arial"/>
          <w:i/>
          <w:iCs/>
          <w:rtl/>
          <w:lang w:val="en-GB"/>
        </w:rPr>
        <w:t xml:space="preserve"> </w:t>
      </w:r>
      <w:r w:rsidRPr="00650E91">
        <w:rPr>
          <w:rFonts w:cs="Arial" w:hint="eastAsia"/>
          <w:i/>
          <w:iCs/>
          <w:rtl/>
          <w:lang w:val="en-GB"/>
        </w:rPr>
        <w:t>الاجتماعي</w:t>
      </w:r>
      <w:r w:rsidRPr="00650E91">
        <w:rPr>
          <w:rFonts w:cs="Arial"/>
          <w:i/>
          <w:iCs/>
          <w:rtl/>
          <w:lang w:val="en-GB"/>
        </w:rPr>
        <w:t xml:space="preserve"> (</w:t>
      </w:r>
      <w:r w:rsidRPr="00650E91">
        <w:rPr>
          <w:i/>
          <w:iCs/>
          <w:lang w:val="en-GB"/>
        </w:rPr>
        <w:t>GBV</w:t>
      </w:r>
      <w:r w:rsidRPr="00650E91">
        <w:rPr>
          <w:rFonts w:cs="Arial"/>
          <w:i/>
          <w:iCs/>
          <w:rtl/>
          <w:lang w:val="en-GB"/>
        </w:rPr>
        <w:t xml:space="preserve">) </w:t>
      </w:r>
      <w:r w:rsidRPr="00650E91">
        <w:rPr>
          <w:rFonts w:cs="Arial" w:hint="eastAsia"/>
          <w:i/>
          <w:iCs/>
          <w:rtl/>
          <w:lang w:val="en-GB"/>
        </w:rPr>
        <w:t>لتحديد</w:t>
      </w:r>
      <w:r w:rsidRPr="00650E91">
        <w:rPr>
          <w:rFonts w:cs="Arial"/>
          <w:i/>
          <w:iCs/>
          <w:rtl/>
          <w:lang w:val="en-GB"/>
        </w:rPr>
        <w:t xml:space="preserve"> </w:t>
      </w:r>
      <w:r w:rsidRPr="00650E91">
        <w:rPr>
          <w:rFonts w:cs="Arial" w:hint="eastAsia"/>
          <w:i/>
          <w:iCs/>
          <w:rtl/>
          <w:lang w:val="en-GB"/>
        </w:rPr>
        <w:t>من</w:t>
      </w:r>
      <w:r w:rsidRPr="00650E91">
        <w:rPr>
          <w:rFonts w:cs="Arial"/>
          <w:i/>
          <w:iCs/>
          <w:rtl/>
          <w:lang w:val="en-GB"/>
        </w:rPr>
        <w:t xml:space="preserve"> </w:t>
      </w:r>
      <w:r w:rsidRPr="00650E91">
        <w:rPr>
          <w:rFonts w:cs="Arial" w:hint="eastAsia"/>
          <w:i/>
          <w:iCs/>
          <w:rtl/>
          <w:lang w:val="en-GB"/>
        </w:rPr>
        <w:t>سيقدم</w:t>
      </w:r>
      <w:r w:rsidRPr="00650E91">
        <w:rPr>
          <w:rFonts w:cs="Arial"/>
          <w:i/>
          <w:iCs/>
          <w:rtl/>
          <w:lang w:val="en-GB"/>
        </w:rPr>
        <w:t xml:space="preserve"> </w:t>
      </w:r>
      <w:r w:rsidRPr="00650E91">
        <w:rPr>
          <w:rFonts w:cs="Arial" w:hint="eastAsia"/>
          <w:i/>
          <w:iCs/>
          <w:rtl/>
          <w:lang w:val="en-GB"/>
        </w:rPr>
        <w:t>الدعم</w:t>
      </w:r>
      <w:r w:rsidRPr="00650E91">
        <w:rPr>
          <w:rFonts w:cs="Arial"/>
          <w:i/>
          <w:iCs/>
          <w:rtl/>
          <w:lang w:val="en-GB"/>
        </w:rPr>
        <w:t xml:space="preserve"> </w:t>
      </w:r>
      <w:r w:rsidRPr="00650E91">
        <w:rPr>
          <w:rFonts w:cs="Arial" w:hint="eastAsia"/>
          <w:i/>
          <w:iCs/>
          <w:rtl/>
          <w:lang w:val="en-GB"/>
        </w:rPr>
        <w:t>المتخصص</w:t>
      </w:r>
      <w:r w:rsidRPr="00650E91">
        <w:rPr>
          <w:rFonts w:cs="Arial"/>
          <w:i/>
          <w:iCs/>
          <w:rtl/>
          <w:lang w:val="en-GB"/>
        </w:rPr>
        <w:t xml:space="preserve"> </w:t>
      </w:r>
      <w:r w:rsidRPr="00650E91">
        <w:rPr>
          <w:rFonts w:cs="Arial" w:hint="eastAsia"/>
          <w:i/>
          <w:iCs/>
          <w:rtl/>
          <w:lang w:val="en-GB"/>
        </w:rPr>
        <w:t>للأطفال</w:t>
      </w:r>
      <w:r w:rsidRPr="00650E91">
        <w:rPr>
          <w:rFonts w:cs="Arial"/>
          <w:i/>
          <w:iCs/>
          <w:rtl/>
          <w:lang w:val="en-GB"/>
        </w:rPr>
        <w:t xml:space="preserve"> </w:t>
      </w:r>
      <w:r w:rsidRPr="00650E91">
        <w:rPr>
          <w:rFonts w:cs="Arial" w:hint="eastAsia"/>
          <w:i/>
          <w:iCs/>
          <w:rtl/>
          <w:lang w:val="en-GB"/>
        </w:rPr>
        <w:t>الناجين</w:t>
      </w:r>
      <w:r w:rsidRPr="00650E91">
        <w:rPr>
          <w:rFonts w:cs="Arial"/>
          <w:i/>
          <w:iCs/>
          <w:rtl/>
          <w:lang w:val="en-GB"/>
        </w:rPr>
        <w:t xml:space="preserve"> </w:t>
      </w:r>
      <w:r w:rsidRPr="00650E91">
        <w:rPr>
          <w:rFonts w:cs="Arial" w:hint="eastAsia"/>
          <w:i/>
          <w:iCs/>
          <w:rtl/>
          <w:lang w:val="en-GB"/>
        </w:rPr>
        <w:t>من</w:t>
      </w:r>
      <w:r w:rsidRPr="00650E91">
        <w:rPr>
          <w:rFonts w:cs="Arial"/>
          <w:i/>
          <w:iCs/>
          <w:rtl/>
          <w:lang w:val="en-GB"/>
        </w:rPr>
        <w:t xml:space="preserve"> </w:t>
      </w:r>
      <w:r w:rsidRPr="00650E91">
        <w:rPr>
          <w:rFonts w:cs="Arial" w:hint="eastAsia"/>
          <w:i/>
          <w:iCs/>
          <w:rtl/>
          <w:lang w:val="en-GB"/>
        </w:rPr>
        <w:t>العنف</w:t>
      </w:r>
      <w:r w:rsidRPr="00650E91">
        <w:rPr>
          <w:rFonts w:cs="Arial"/>
          <w:i/>
          <w:iCs/>
          <w:rtl/>
          <w:lang w:val="en-GB"/>
        </w:rPr>
        <w:t xml:space="preserve"> </w:t>
      </w:r>
      <w:r w:rsidR="00744C04">
        <w:rPr>
          <w:rFonts w:cs="Arial" w:hint="cs"/>
          <w:i/>
          <w:iCs/>
          <w:rtl/>
          <w:lang w:val="en-GB"/>
        </w:rPr>
        <w:t xml:space="preserve">القائم على النوع </w:t>
      </w:r>
      <w:r w:rsidR="007B58A1">
        <w:rPr>
          <w:rFonts w:cs="Arial" w:hint="cs"/>
          <w:i/>
          <w:iCs/>
          <w:rtl/>
          <w:lang w:val="en-GB"/>
        </w:rPr>
        <w:t>الاجتماعي والجنسي</w:t>
      </w:r>
      <w:r w:rsidRPr="00650E91">
        <w:rPr>
          <w:rFonts w:cs="Arial"/>
          <w:i/>
          <w:iCs/>
          <w:rtl/>
          <w:lang w:val="en-GB"/>
        </w:rPr>
        <w:t xml:space="preserve"> (</w:t>
      </w:r>
      <w:r w:rsidRPr="00650E91">
        <w:rPr>
          <w:i/>
          <w:iCs/>
          <w:lang w:val="en-GB"/>
        </w:rPr>
        <w:t>S / GBV</w:t>
      </w:r>
      <w:r w:rsidRPr="00650E91">
        <w:rPr>
          <w:rFonts w:cs="Arial"/>
          <w:i/>
          <w:iCs/>
          <w:rtl/>
          <w:lang w:val="en-GB"/>
        </w:rPr>
        <w:t xml:space="preserve">) - </w:t>
      </w:r>
      <w:r w:rsidRPr="00650E91">
        <w:rPr>
          <w:rFonts w:cs="Arial" w:hint="eastAsia"/>
          <w:i/>
          <w:iCs/>
          <w:rtl/>
          <w:lang w:val="en-GB"/>
        </w:rPr>
        <w:t>بما</w:t>
      </w:r>
      <w:r w:rsidRPr="00650E91">
        <w:rPr>
          <w:rFonts w:cs="Arial"/>
          <w:i/>
          <w:iCs/>
          <w:rtl/>
          <w:lang w:val="en-GB"/>
        </w:rPr>
        <w:t xml:space="preserve"> </w:t>
      </w:r>
      <w:r w:rsidRPr="00650E91">
        <w:rPr>
          <w:rFonts w:cs="Arial" w:hint="eastAsia"/>
          <w:i/>
          <w:iCs/>
          <w:rtl/>
          <w:lang w:val="en-GB"/>
        </w:rPr>
        <w:t>في</w:t>
      </w:r>
      <w:r w:rsidRPr="00650E91">
        <w:rPr>
          <w:rFonts w:cs="Arial"/>
          <w:i/>
          <w:iCs/>
          <w:rtl/>
          <w:lang w:val="en-GB"/>
        </w:rPr>
        <w:t xml:space="preserve"> </w:t>
      </w:r>
      <w:r w:rsidRPr="00650E91">
        <w:rPr>
          <w:rFonts w:cs="Arial" w:hint="eastAsia"/>
          <w:i/>
          <w:iCs/>
          <w:rtl/>
          <w:lang w:val="en-GB"/>
        </w:rPr>
        <w:t>ذلك</w:t>
      </w:r>
      <w:r w:rsidRPr="00650E91">
        <w:rPr>
          <w:rFonts w:cs="Arial"/>
          <w:i/>
          <w:iCs/>
          <w:rtl/>
          <w:lang w:val="en-GB"/>
        </w:rPr>
        <w:t xml:space="preserve"> </w:t>
      </w:r>
      <w:r w:rsidRPr="00650E91">
        <w:rPr>
          <w:rFonts w:cs="Arial" w:hint="eastAsia"/>
          <w:i/>
          <w:iCs/>
          <w:rtl/>
          <w:lang w:val="en-GB"/>
        </w:rPr>
        <w:t>زواج</w:t>
      </w:r>
      <w:r w:rsidRPr="00650E91">
        <w:rPr>
          <w:rFonts w:cs="Arial"/>
          <w:i/>
          <w:iCs/>
          <w:rtl/>
          <w:lang w:val="en-GB"/>
        </w:rPr>
        <w:t xml:space="preserve"> </w:t>
      </w:r>
      <w:r w:rsidRPr="00650E91">
        <w:rPr>
          <w:rFonts w:cs="Arial" w:hint="eastAsia"/>
          <w:i/>
          <w:iCs/>
          <w:rtl/>
          <w:lang w:val="en-GB"/>
        </w:rPr>
        <w:t>ال</w:t>
      </w:r>
      <w:r w:rsidR="00744C04">
        <w:rPr>
          <w:rFonts w:cs="Arial" w:hint="cs"/>
          <w:i/>
          <w:iCs/>
          <w:rtl/>
          <w:lang w:val="en-GB"/>
        </w:rPr>
        <w:t>قاصرين</w:t>
      </w:r>
      <w:r w:rsidRPr="00650E91">
        <w:rPr>
          <w:rFonts w:cs="Arial"/>
          <w:i/>
          <w:iCs/>
          <w:rtl/>
          <w:lang w:val="en-GB"/>
        </w:rPr>
        <w:t xml:space="preserve"> </w:t>
      </w:r>
      <w:r w:rsidRPr="00650E91">
        <w:rPr>
          <w:rFonts w:cs="Arial" w:hint="eastAsia"/>
          <w:i/>
          <w:iCs/>
          <w:rtl/>
          <w:lang w:val="en-GB"/>
        </w:rPr>
        <w:t>والزواج</w:t>
      </w:r>
      <w:r w:rsidRPr="00650E91">
        <w:rPr>
          <w:rFonts w:cs="Arial"/>
          <w:i/>
          <w:iCs/>
          <w:rtl/>
          <w:lang w:val="en-GB"/>
        </w:rPr>
        <w:t xml:space="preserve"> </w:t>
      </w:r>
      <w:r w:rsidRPr="00650E91">
        <w:rPr>
          <w:rFonts w:cs="Arial" w:hint="eastAsia"/>
          <w:i/>
          <w:iCs/>
          <w:rtl/>
          <w:lang w:val="en-GB"/>
        </w:rPr>
        <w:t>المبكر</w:t>
      </w:r>
      <w:r w:rsidRPr="00650E91">
        <w:rPr>
          <w:rFonts w:cs="Arial"/>
          <w:i/>
          <w:iCs/>
          <w:rtl/>
          <w:lang w:val="en-GB"/>
        </w:rPr>
        <w:t xml:space="preserve"> </w:t>
      </w:r>
      <w:r w:rsidRPr="00650E91">
        <w:rPr>
          <w:rFonts w:cs="Arial" w:hint="eastAsia"/>
          <w:i/>
          <w:iCs/>
          <w:rtl/>
          <w:lang w:val="en-GB"/>
        </w:rPr>
        <w:t>والزواج</w:t>
      </w:r>
      <w:r w:rsidRPr="00650E91">
        <w:rPr>
          <w:rFonts w:cs="Arial"/>
          <w:i/>
          <w:iCs/>
          <w:rtl/>
          <w:lang w:val="en-GB"/>
        </w:rPr>
        <w:t xml:space="preserve"> </w:t>
      </w:r>
      <w:r w:rsidRPr="00650E91">
        <w:rPr>
          <w:rFonts w:cs="Arial" w:hint="eastAsia"/>
          <w:i/>
          <w:iCs/>
          <w:rtl/>
          <w:lang w:val="en-GB"/>
        </w:rPr>
        <w:t>القسري</w:t>
      </w:r>
      <w:r w:rsidRPr="00650E91">
        <w:rPr>
          <w:rFonts w:cs="Arial"/>
          <w:i/>
          <w:iCs/>
          <w:rtl/>
          <w:lang w:val="en-GB"/>
        </w:rPr>
        <w:t xml:space="preserve"> </w:t>
      </w:r>
      <w:r w:rsidRPr="00650E91">
        <w:rPr>
          <w:rFonts w:cs="Arial" w:hint="eastAsia"/>
          <w:i/>
          <w:iCs/>
          <w:rtl/>
          <w:lang w:val="en-GB"/>
        </w:rPr>
        <w:t>وعنف</w:t>
      </w:r>
      <w:r w:rsidRPr="00650E91">
        <w:rPr>
          <w:rFonts w:cs="Arial"/>
          <w:i/>
          <w:iCs/>
          <w:rtl/>
          <w:lang w:val="en-GB"/>
        </w:rPr>
        <w:t xml:space="preserve"> </w:t>
      </w:r>
      <w:r w:rsidRPr="00650E91">
        <w:rPr>
          <w:rFonts w:cs="Arial" w:hint="eastAsia"/>
          <w:i/>
          <w:iCs/>
          <w:rtl/>
          <w:lang w:val="en-GB"/>
        </w:rPr>
        <w:t>الشريك</w:t>
      </w:r>
      <w:r w:rsidRPr="00650E91">
        <w:rPr>
          <w:rFonts w:cs="Arial"/>
          <w:i/>
          <w:iCs/>
          <w:rtl/>
          <w:lang w:val="en-GB"/>
        </w:rPr>
        <w:t xml:space="preserve"> </w:t>
      </w:r>
      <w:r w:rsidRPr="00650E91">
        <w:rPr>
          <w:rFonts w:cs="Arial" w:hint="eastAsia"/>
          <w:i/>
          <w:iCs/>
          <w:rtl/>
          <w:lang w:val="en-GB"/>
        </w:rPr>
        <w:t>الحميم</w:t>
      </w:r>
      <w:r w:rsidRPr="00650E91">
        <w:rPr>
          <w:rFonts w:cs="Arial"/>
          <w:i/>
          <w:iCs/>
          <w:rtl/>
          <w:lang w:val="en-GB"/>
        </w:rPr>
        <w:t xml:space="preserve"> </w:t>
      </w:r>
      <w:r w:rsidR="00744C04">
        <w:rPr>
          <w:rFonts w:cs="Arial" w:hint="cs"/>
          <w:i/>
          <w:iCs/>
          <w:rtl/>
          <w:lang w:val="en-GB"/>
        </w:rPr>
        <w:t>(ل</w:t>
      </w:r>
      <w:r w:rsidRPr="00650E91">
        <w:rPr>
          <w:rFonts w:cs="Arial" w:hint="eastAsia"/>
          <w:i/>
          <w:iCs/>
          <w:rtl/>
          <w:lang w:val="en-GB"/>
        </w:rPr>
        <w:t>لفتيات</w:t>
      </w:r>
      <w:r w:rsidRPr="00650E91">
        <w:rPr>
          <w:rFonts w:cs="Arial"/>
          <w:i/>
          <w:iCs/>
          <w:rtl/>
          <w:lang w:val="en-GB"/>
        </w:rPr>
        <w:t xml:space="preserve"> </w:t>
      </w:r>
      <w:r w:rsidRPr="00650E91">
        <w:rPr>
          <w:rFonts w:cs="Arial" w:hint="eastAsia"/>
          <w:i/>
          <w:iCs/>
          <w:rtl/>
          <w:lang w:val="en-GB"/>
        </w:rPr>
        <w:t>المتزوجات</w:t>
      </w:r>
      <w:r w:rsidRPr="00650E91">
        <w:rPr>
          <w:rFonts w:cs="Arial"/>
          <w:i/>
          <w:iCs/>
          <w:rtl/>
          <w:lang w:val="en-GB"/>
        </w:rPr>
        <w:t xml:space="preserve">) </w:t>
      </w:r>
      <w:r w:rsidRPr="00650E91">
        <w:rPr>
          <w:rFonts w:cs="Arial" w:hint="eastAsia"/>
          <w:i/>
          <w:iCs/>
          <w:rtl/>
          <w:lang w:val="en-GB"/>
        </w:rPr>
        <w:t>والاغتصاب</w:t>
      </w:r>
      <w:r w:rsidRPr="00650E91">
        <w:rPr>
          <w:rFonts w:cs="Arial"/>
          <w:i/>
          <w:iCs/>
          <w:rtl/>
          <w:lang w:val="en-GB"/>
        </w:rPr>
        <w:t xml:space="preserve"> </w:t>
      </w:r>
      <w:r w:rsidRPr="00650E91">
        <w:rPr>
          <w:rFonts w:cs="Arial" w:hint="eastAsia"/>
          <w:i/>
          <w:iCs/>
          <w:rtl/>
          <w:lang w:val="en-GB"/>
        </w:rPr>
        <w:t>والعنف</w:t>
      </w:r>
      <w:r w:rsidRPr="00650E91">
        <w:rPr>
          <w:rFonts w:cs="Arial"/>
          <w:i/>
          <w:iCs/>
          <w:rtl/>
          <w:lang w:val="en-GB"/>
        </w:rPr>
        <w:t xml:space="preserve"> </w:t>
      </w:r>
      <w:r w:rsidRPr="00650E91">
        <w:rPr>
          <w:rFonts w:cs="Arial" w:hint="eastAsia"/>
          <w:i/>
          <w:iCs/>
          <w:rtl/>
          <w:lang w:val="en-GB"/>
        </w:rPr>
        <w:t>الجنسي</w:t>
      </w:r>
      <w:r w:rsidR="00744C04">
        <w:rPr>
          <w:rFonts w:cs="Arial" w:hint="cs"/>
          <w:i/>
          <w:iCs/>
          <w:rtl/>
          <w:lang w:val="en-GB"/>
        </w:rPr>
        <w:t xml:space="preserve"> وختان الاناث</w:t>
      </w:r>
      <w:r w:rsidRPr="00650E91">
        <w:rPr>
          <w:rFonts w:cs="Arial"/>
          <w:i/>
          <w:iCs/>
          <w:rtl/>
          <w:lang w:val="en-GB"/>
        </w:rPr>
        <w:t xml:space="preserve"> </w:t>
      </w:r>
      <w:r w:rsidRPr="00650E91">
        <w:rPr>
          <w:rFonts w:cs="Arial" w:hint="eastAsia"/>
          <w:i/>
          <w:iCs/>
          <w:rtl/>
          <w:lang w:val="en-GB"/>
        </w:rPr>
        <w:t>وما</w:t>
      </w:r>
      <w:r w:rsidRPr="00650E91">
        <w:rPr>
          <w:rFonts w:cs="Arial"/>
          <w:i/>
          <w:iCs/>
          <w:rtl/>
          <w:lang w:val="en-GB"/>
        </w:rPr>
        <w:t xml:space="preserve"> </w:t>
      </w:r>
      <w:r w:rsidRPr="00650E91">
        <w:rPr>
          <w:rFonts w:cs="Arial" w:hint="eastAsia"/>
          <w:i/>
          <w:iCs/>
          <w:rtl/>
          <w:lang w:val="en-GB"/>
        </w:rPr>
        <w:t>إلى</w:t>
      </w:r>
      <w:r w:rsidRPr="00650E91">
        <w:rPr>
          <w:rFonts w:cs="Arial"/>
          <w:i/>
          <w:iCs/>
          <w:rtl/>
          <w:lang w:val="en-GB"/>
        </w:rPr>
        <w:t xml:space="preserve"> </w:t>
      </w:r>
      <w:r w:rsidRPr="00650E91">
        <w:rPr>
          <w:rFonts w:cs="Arial" w:hint="eastAsia"/>
          <w:i/>
          <w:iCs/>
          <w:rtl/>
          <w:lang w:val="en-GB"/>
        </w:rPr>
        <w:t>ذلك</w:t>
      </w:r>
      <w:r w:rsidRPr="00650E91">
        <w:rPr>
          <w:rFonts w:cs="Arial"/>
          <w:i/>
          <w:iCs/>
          <w:rtl/>
          <w:lang w:val="en-GB"/>
        </w:rPr>
        <w:t xml:space="preserve"> - </w:t>
      </w:r>
      <w:r w:rsidRPr="00650E91">
        <w:rPr>
          <w:rFonts w:cs="Arial" w:hint="eastAsia"/>
          <w:i/>
          <w:iCs/>
          <w:rtl/>
          <w:lang w:val="en-GB"/>
        </w:rPr>
        <w:t>وتحديد</w:t>
      </w:r>
      <w:r w:rsidRPr="00650E91">
        <w:rPr>
          <w:rFonts w:cs="Arial"/>
          <w:i/>
          <w:iCs/>
          <w:rtl/>
          <w:lang w:val="en-GB"/>
        </w:rPr>
        <w:t xml:space="preserve"> </w:t>
      </w:r>
      <w:r w:rsidRPr="00650E91">
        <w:rPr>
          <w:rFonts w:cs="Arial" w:hint="eastAsia"/>
          <w:i/>
          <w:iCs/>
          <w:rtl/>
          <w:lang w:val="en-GB"/>
        </w:rPr>
        <w:t>الخطوط</w:t>
      </w:r>
      <w:r w:rsidRPr="00650E91">
        <w:rPr>
          <w:rFonts w:cs="Arial"/>
          <w:i/>
          <w:iCs/>
          <w:rtl/>
          <w:lang w:val="en-GB"/>
        </w:rPr>
        <w:t xml:space="preserve"> </w:t>
      </w:r>
      <w:r w:rsidRPr="00650E91">
        <w:rPr>
          <w:rFonts w:cs="Arial" w:hint="eastAsia"/>
          <w:i/>
          <w:iCs/>
          <w:rtl/>
          <w:lang w:val="en-GB"/>
        </w:rPr>
        <w:t>العريضة</w:t>
      </w:r>
      <w:r w:rsidRPr="00650E91">
        <w:rPr>
          <w:rFonts w:cs="Arial"/>
          <w:i/>
          <w:iCs/>
          <w:rtl/>
          <w:lang w:val="en-GB"/>
        </w:rPr>
        <w:t xml:space="preserve"> </w:t>
      </w:r>
      <w:r w:rsidRPr="00650E91">
        <w:rPr>
          <w:rFonts w:cs="Arial" w:hint="eastAsia"/>
          <w:i/>
          <w:iCs/>
          <w:rtl/>
          <w:lang w:val="en-GB"/>
        </w:rPr>
        <w:t>للإحالة</w:t>
      </w:r>
      <w:r w:rsidRPr="00650E91">
        <w:rPr>
          <w:rFonts w:cs="Arial"/>
          <w:i/>
          <w:iCs/>
          <w:rtl/>
          <w:lang w:val="en-GB"/>
        </w:rPr>
        <w:t xml:space="preserve"> </w:t>
      </w:r>
      <w:r w:rsidRPr="00650E91">
        <w:rPr>
          <w:rFonts w:cs="Arial" w:hint="eastAsia"/>
          <w:i/>
          <w:iCs/>
          <w:rtl/>
          <w:lang w:val="en-GB"/>
        </w:rPr>
        <w:t>بين</w:t>
      </w:r>
      <w:r w:rsidRPr="00650E91">
        <w:rPr>
          <w:rFonts w:cs="Arial"/>
          <w:i/>
          <w:iCs/>
          <w:rtl/>
          <w:lang w:val="en-GB"/>
        </w:rPr>
        <w:t xml:space="preserve"> </w:t>
      </w:r>
      <w:r w:rsidRPr="00650E91">
        <w:rPr>
          <w:rFonts w:cs="Arial" w:hint="eastAsia"/>
          <w:i/>
          <w:iCs/>
          <w:rtl/>
          <w:lang w:val="en-GB"/>
        </w:rPr>
        <w:t>الجهات</w:t>
      </w:r>
      <w:r w:rsidRPr="00650E91">
        <w:rPr>
          <w:rFonts w:cs="Arial"/>
          <w:i/>
          <w:iCs/>
          <w:rtl/>
          <w:lang w:val="en-GB"/>
        </w:rPr>
        <w:t xml:space="preserve"> </w:t>
      </w:r>
      <w:r w:rsidRPr="00650E91">
        <w:rPr>
          <w:rFonts w:cs="Arial" w:hint="eastAsia"/>
          <w:i/>
          <w:iCs/>
          <w:rtl/>
          <w:lang w:val="en-GB"/>
        </w:rPr>
        <w:t>الفاعلة</w:t>
      </w:r>
      <w:r w:rsidRPr="00650E91">
        <w:rPr>
          <w:rFonts w:cs="Arial"/>
          <w:i/>
          <w:iCs/>
          <w:rtl/>
          <w:lang w:val="en-GB"/>
        </w:rPr>
        <w:t xml:space="preserve"> </w:t>
      </w:r>
      <w:r w:rsidRPr="00650E91">
        <w:rPr>
          <w:rFonts w:cs="Arial" w:hint="eastAsia"/>
          <w:i/>
          <w:iCs/>
          <w:rtl/>
          <w:lang w:val="en-GB"/>
        </w:rPr>
        <w:t>في</w:t>
      </w:r>
      <w:r w:rsidRPr="00650E91">
        <w:rPr>
          <w:rFonts w:cs="Arial"/>
          <w:i/>
          <w:iCs/>
          <w:rtl/>
          <w:lang w:val="en-GB"/>
        </w:rPr>
        <w:t xml:space="preserve"> </w:t>
      </w:r>
      <w:r w:rsidRPr="00650E91">
        <w:rPr>
          <w:rFonts w:cs="Arial" w:hint="eastAsia"/>
          <w:i/>
          <w:iCs/>
          <w:rtl/>
          <w:lang w:val="en-GB"/>
        </w:rPr>
        <w:t>حماية</w:t>
      </w:r>
      <w:r w:rsidRPr="00650E91">
        <w:rPr>
          <w:rFonts w:cs="Arial"/>
          <w:i/>
          <w:iCs/>
          <w:rtl/>
          <w:lang w:val="en-GB"/>
        </w:rPr>
        <w:t xml:space="preserve"> </w:t>
      </w:r>
      <w:r w:rsidRPr="00650E91">
        <w:rPr>
          <w:rFonts w:cs="Arial" w:hint="eastAsia"/>
          <w:i/>
          <w:iCs/>
          <w:rtl/>
          <w:lang w:val="en-GB"/>
        </w:rPr>
        <w:t>الطفل</w:t>
      </w:r>
      <w:r w:rsidRPr="00650E91">
        <w:rPr>
          <w:rFonts w:cs="Arial"/>
          <w:i/>
          <w:iCs/>
          <w:rtl/>
          <w:lang w:val="en-GB"/>
        </w:rPr>
        <w:t xml:space="preserve"> </w:t>
      </w:r>
      <w:r w:rsidRPr="00650E91">
        <w:rPr>
          <w:rFonts w:cs="Arial" w:hint="eastAsia"/>
          <w:i/>
          <w:iCs/>
          <w:rtl/>
          <w:lang w:val="en-GB"/>
        </w:rPr>
        <w:t>والعنف</w:t>
      </w:r>
      <w:r w:rsidRPr="00650E91">
        <w:rPr>
          <w:rFonts w:cs="Arial"/>
          <w:i/>
          <w:iCs/>
          <w:rtl/>
          <w:lang w:val="en-GB"/>
        </w:rPr>
        <w:t xml:space="preserve"> </w:t>
      </w:r>
      <w:r w:rsidRPr="00650E91">
        <w:rPr>
          <w:rFonts w:cs="Arial" w:hint="eastAsia"/>
          <w:i/>
          <w:iCs/>
          <w:rtl/>
          <w:lang w:val="en-GB"/>
        </w:rPr>
        <w:t>القائم</w:t>
      </w:r>
      <w:r w:rsidRPr="00650E91">
        <w:rPr>
          <w:rFonts w:cs="Arial"/>
          <w:i/>
          <w:iCs/>
          <w:rtl/>
          <w:lang w:val="en-GB"/>
        </w:rPr>
        <w:t xml:space="preserve"> </w:t>
      </w:r>
      <w:r w:rsidR="00744C04">
        <w:rPr>
          <w:rFonts w:cs="Arial" w:hint="cs"/>
          <w:i/>
          <w:iCs/>
          <w:rtl/>
          <w:lang w:val="en-GB"/>
        </w:rPr>
        <w:t>على النوع الاجتماعي</w:t>
      </w:r>
      <w:r w:rsidRPr="00650E91">
        <w:rPr>
          <w:rFonts w:cs="Arial"/>
          <w:i/>
          <w:iCs/>
          <w:rtl/>
          <w:lang w:val="en-GB"/>
        </w:rPr>
        <w:t>.</w:t>
      </w:r>
    </w:p>
    <w:p w14:paraId="70D9F5F9" w14:textId="13A7DE55" w:rsidR="00A80959" w:rsidRDefault="00A80959" w:rsidP="008C544C">
      <w:pPr>
        <w:pStyle w:val="BodyText"/>
        <w:bidi/>
        <w:rPr>
          <w:rFonts w:cs="Arial"/>
          <w:i/>
          <w:iCs/>
          <w:rtl/>
          <w:lang w:val="en-GB"/>
        </w:rPr>
      </w:pPr>
      <w:r w:rsidRPr="00A80959">
        <w:rPr>
          <w:rFonts w:cs="Arial" w:hint="eastAsia"/>
          <w:i/>
          <w:iCs/>
          <w:rtl/>
          <w:lang w:val="en-GB"/>
        </w:rPr>
        <w:t>يجب</w:t>
      </w:r>
      <w:r w:rsidRPr="00A80959">
        <w:rPr>
          <w:rFonts w:cs="Arial"/>
          <w:i/>
          <w:iCs/>
          <w:rtl/>
          <w:lang w:val="en-GB"/>
        </w:rPr>
        <w:t xml:space="preserve"> </w:t>
      </w:r>
      <w:r w:rsidRPr="00A80959">
        <w:rPr>
          <w:rFonts w:cs="Arial" w:hint="eastAsia"/>
          <w:i/>
          <w:iCs/>
          <w:rtl/>
          <w:lang w:val="en-GB"/>
        </w:rPr>
        <w:t>أن</w:t>
      </w:r>
      <w:r w:rsidRPr="00A80959">
        <w:rPr>
          <w:rFonts w:cs="Arial"/>
          <w:i/>
          <w:iCs/>
          <w:rtl/>
          <w:lang w:val="en-GB"/>
        </w:rPr>
        <w:t xml:space="preserve"> </w:t>
      </w:r>
      <w:r w:rsidRPr="00A80959">
        <w:rPr>
          <w:rFonts w:cs="Arial" w:hint="eastAsia"/>
          <w:i/>
          <w:iCs/>
          <w:rtl/>
          <w:lang w:val="en-GB"/>
        </w:rPr>
        <w:t>يتم</w:t>
      </w:r>
      <w:r w:rsidRPr="00A80959">
        <w:rPr>
          <w:rFonts w:cs="Arial"/>
          <w:i/>
          <w:iCs/>
          <w:rtl/>
          <w:lang w:val="en-GB"/>
        </w:rPr>
        <w:t xml:space="preserve"> </w:t>
      </w:r>
      <w:r>
        <w:rPr>
          <w:rFonts w:cs="Arial" w:hint="cs"/>
          <w:i/>
          <w:iCs/>
          <w:rtl/>
          <w:lang w:val="en-GB"/>
        </w:rPr>
        <w:t xml:space="preserve">تعداد </w:t>
      </w:r>
      <w:r w:rsidRPr="00A80959">
        <w:rPr>
          <w:rFonts w:cs="Arial" w:hint="eastAsia"/>
          <w:i/>
          <w:iCs/>
          <w:rtl/>
          <w:lang w:val="en-GB"/>
        </w:rPr>
        <w:t>الخدمات</w:t>
      </w:r>
      <w:r>
        <w:rPr>
          <w:rFonts w:cs="Arial" w:hint="cs"/>
          <w:i/>
          <w:iCs/>
          <w:rtl/>
          <w:lang w:val="en-GB"/>
        </w:rPr>
        <w:t xml:space="preserve"> بعد ذلك</w:t>
      </w:r>
      <w:r w:rsidRPr="00A80959">
        <w:rPr>
          <w:rFonts w:cs="Arial"/>
          <w:i/>
          <w:iCs/>
          <w:rtl/>
          <w:lang w:val="en-GB"/>
        </w:rPr>
        <w:t xml:space="preserve"> </w:t>
      </w:r>
      <w:r w:rsidRPr="00A80959">
        <w:rPr>
          <w:rFonts w:cs="Arial" w:hint="eastAsia"/>
          <w:i/>
          <w:iCs/>
          <w:rtl/>
          <w:lang w:val="en-GB"/>
        </w:rPr>
        <w:t>مع</w:t>
      </w:r>
      <w:r w:rsidRPr="00A80959">
        <w:rPr>
          <w:rFonts w:cs="Arial"/>
          <w:i/>
          <w:iCs/>
          <w:rtl/>
          <w:lang w:val="en-GB"/>
        </w:rPr>
        <w:t xml:space="preserve"> </w:t>
      </w:r>
      <w:r w:rsidRPr="00A80959">
        <w:rPr>
          <w:rFonts w:cs="Arial" w:hint="eastAsia"/>
          <w:i/>
          <w:iCs/>
          <w:rtl/>
          <w:lang w:val="en-GB"/>
        </w:rPr>
        <w:t>تفاصيل</w:t>
      </w:r>
      <w:r w:rsidRPr="00A80959">
        <w:rPr>
          <w:rFonts w:cs="Arial"/>
          <w:i/>
          <w:iCs/>
          <w:rtl/>
          <w:lang w:val="en-GB"/>
        </w:rPr>
        <w:t xml:space="preserve"> </w:t>
      </w:r>
      <w:r w:rsidRPr="00A80959">
        <w:rPr>
          <w:rFonts w:cs="Arial" w:hint="eastAsia"/>
          <w:i/>
          <w:iCs/>
          <w:rtl/>
          <w:lang w:val="en-GB"/>
        </w:rPr>
        <w:t>جهات</w:t>
      </w:r>
      <w:r w:rsidRPr="00A80959">
        <w:rPr>
          <w:rFonts w:cs="Arial"/>
          <w:i/>
          <w:iCs/>
          <w:rtl/>
          <w:lang w:val="en-GB"/>
        </w:rPr>
        <w:t xml:space="preserve"> </w:t>
      </w:r>
      <w:r w:rsidRPr="00A80959">
        <w:rPr>
          <w:rFonts w:cs="Arial" w:hint="eastAsia"/>
          <w:i/>
          <w:iCs/>
          <w:rtl/>
          <w:lang w:val="en-GB"/>
        </w:rPr>
        <w:t>اتصال</w:t>
      </w:r>
      <w:r w:rsidRPr="00A80959">
        <w:rPr>
          <w:rFonts w:cs="Arial"/>
          <w:i/>
          <w:iCs/>
          <w:rtl/>
          <w:lang w:val="en-GB"/>
        </w:rPr>
        <w:t xml:space="preserve"> </w:t>
      </w:r>
      <w:r w:rsidRPr="00A80959">
        <w:rPr>
          <w:rFonts w:cs="Arial" w:hint="eastAsia"/>
          <w:i/>
          <w:iCs/>
          <w:rtl/>
          <w:lang w:val="en-GB"/>
        </w:rPr>
        <w:t>محددة</w:t>
      </w:r>
      <w:r w:rsidRPr="00A80959">
        <w:rPr>
          <w:rFonts w:cs="Arial"/>
          <w:i/>
          <w:iCs/>
          <w:rtl/>
          <w:lang w:val="en-GB"/>
        </w:rPr>
        <w:t xml:space="preserve"> </w:t>
      </w:r>
      <w:r w:rsidRPr="00A80959">
        <w:rPr>
          <w:rFonts w:cs="Arial" w:hint="eastAsia"/>
          <w:i/>
          <w:iCs/>
          <w:rtl/>
          <w:lang w:val="en-GB"/>
        </w:rPr>
        <w:t>للإحالات</w:t>
      </w:r>
      <w:r w:rsidRPr="00A80959">
        <w:rPr>
          <w:rFonts w:cs="Arial"/>
          <w:i/>
          <w:iCs/>
          <w:rtl/>
          <w:lang w:val="en-GB"/>
        </w:rPr>
        <w:t xml:space="preserve"> </w:t>
      </w:r>
      <w:r w:rsidRPr="00A80959">
        <w:rPr>
          <w:rFonts w:cs="Arial" w:hint="eastAsia"/>
          <w:i/>
          <w:iCs/>
          <w:rtl/>
          <w:lang w:val="en-GB"/>
        </w:rPr>
        <w:t>والمعلومات</w:t>
      </w:r>
      <w:r w:rsidRPr="00A80959">
        <w:rPr>
          <w:rFonts w:cs="Arial"/>
          <w:i/>
          <w:iCs/>
          <w:rtl/>
          <w:lang w:val="en-GB"/>
        </w:rPr>
        <w:t xml:space="preserve"> </w:t>
      </w:r>
      <w:r w:rsidRPr="00A80959">
        <w:rPr>
          <w:rFonts w:cs="Arial" w:hint="eastAsia"/>
          <w:i/>
          <w:iCs/>
          <w:rtl/>
          <w:lang w:val="en-GB"/>
        </w:rPr>
        <w:t>حول</w:t>
      </w:r>
      <w:r w:rsidRPr="00A80959">
        <w:rPr>
          <w:rFonts w:cs="Arial"/>
          <w:i/>
          <w:iCs/>
          <w:rtl/>
          <w:lang w:val="en-GB"/>
        </w:rPr>
        <w:t xml:space="preserve"> </w:t>
      </w:r>
      <w:r w:rsidRPr="00A80959">
        <w:rPr>
          <w:rFonts w:cs="Arial" w:hint="eastAsia"/>
          <w:i/>
          <w:iCs/>
          <w:rtl/>
          <w:lang w:val="en-GB"/>
        </w:rPr>
        <w:t>من</w:t>
      </w:r>
      <w:r w:rsidRPr="00A80959">
        <w:rPr>
          <w:rFonts w:cs="Arial"/>
          <w:i/>
          <w:iCs/>
          <w:rtl/>
          <w:lang w:val="en-GB"/>
        </w:rPr>
        <w:t xml:space="preserve"> </w:t>
      </w:r>
      <w:r w:rsidRPr="00A80959">
        <w:rPr>
          <w:rFonts w:cs="Arial" w:hint="eastAsia"/>
          <w:i/>
          <w:iCs/>
          <w:rtl/>
          <w:lang w:val="en-GB"/>
        </w:rPr>
        <w:t>يمكنه</w:t>
      </w:r>
      <w:r w:rsidRPr="00A80959">
        <w:rPr>
          <w:rFonts w:cs="Arial"/>
          <w:i/>
          <w:iCs/>
          <w:rtl/>
          <w:lang w:val="en-GB"/>
        </w:rPr>
        <w:t xml:space="preserve"> </w:t>
      </w:r>
      <w:r w:rsidRPr="00A80959">
        <w:rPr>
          <w:rFonts w:cs="Arial" w:hint="eastAsia"/>
          <w:i/>
          <w:iCs/>
          <w:rtl/>
          <w:lang w:val="en-GB"/>
        </w:rPr>
        <w:t>الوصول</w:t>
      </w:r>
      <w:r w:rsidRPr="00A80959">
        <w:rPr>
          <w:rFonts w:cs="Arial"/>
          <w:i/>
          <w:iCs/>
          <w:rtl/>
          <w:lang w:val="en-GB"/>
        </w:rPr>
        <w:t xml:space="preserve"> </w:t>
      </w:r>
      <w:r w:rsidRPr="00A80959">
        <w:rPr>
          <w:rFonts w:cs="Arial" w:hint="eastAsia"/>
          <w:i/>
          <w:iCs/>
          <w:rtl/>
          <w:lang w:val="en-GB"/>
        </w:rPr>
        <w:t>إلى</w:t>
      </w:r>
      <w:r w:rsidRPr="00A80959">
        <w:rPr>
          <w:rFonts w:cs="Arial"/>
          <w:i/>
          <w:iCs/>
          <w:rtl/>
          <w:lang w:val="en-GB"/>
        </w:rPr>
        <w:t xml:space="preserve"> </w:t>
      </w:r>
      <w:r w:rsidRPr="00A80959">
        <w:rPr>
          <w:rFonts w:cs="Arial" w:hint="eastAsia"/>
          <w:i/>
          <w:iCs/>
          <w:rtl/>
          <w:lang w:val="en-GB"/>
        </w:rPr>
        <w:t>الخدمة</w:t>
      </w:r>
      <w:r w:rsidRPr="00A80959">
        <w:rPr>
          <w:rFonts w:cs="Arial"/>
          <w:i/>
          <w:iCs/>
          <w:rtl/>
          <w:lang w:val="en-GB"/>
        </w:rPr>
        <w:t xml:space="preserve"> </w:t>
      </w:r>
      <w:r w:rsidRPr="00A80959">
        <w:rPr>
          <w:rFonts w:cs="Arial" w:hint="eastAsia"/>
          <w:i/>
          <w:iCs/>
          <w:rtl/>
          <w:lang w:val="en-GB"/>
        </w:rPr>
        <w:t>وكيف</w:t>
      </w:r>
      <w:r w:rsidRPr="00A80959">
        <w:rPr>
          <w:rFonts w:cs="Arial"/>
          <w:i/>
          <w:iCs/>
          <w:rtl/>
          <w:lang w:val="en-GB"/>
        </w:rPr>
        <w:t xml:space="preserve">. </w:t>
      </w:r>
      <w:r w:rsidRPr="00A80959">
        <w:rPr>
          <w:rFonts w:cs="Arial" w:hint="eastAsia"/>
          <w:i/>
          <w:iCs/>
          <w:rtl/>
          <w:lang w:val="en-GB"/>
        </w:rPr>
        <w:t>يمكن</w:t>
      </w:r>
      <w:r w:rsidRPr="00A80959">
        <w:rPr>
          <w:rFonts w:cs="Arial"/>
          <w:i/>
          <w:iCs/>
          <w:rtl/>
          <w:lang w:val="en-GB"/>
        </w:rPr>
        <w:t xml:space="preserve"> </w:t>
      </w:r>
      <w:r w:rsidRPr="00A80959">
        <w:rPr>
          <w:rFonts w:cs="Arial" w:hint="eastAsia"/>
          <w:i/>
          <w:iCs/>
          <w:rtl/>
          <w:lang w:val="en-GB"/>
        </w:rPr>
        <w:t>تنظيم</w:t>
      </w:r>
      <w:r w:rsidRPr="00A80959">
        <w:rPr>
          <w:rFonts w:cs="Arial"/>
          <w:i/>
          <w:iCs/>
          <w:rtl/>
          <w:lang w:val="en-GB"/>
        </w:rPr>
        <w:t xml:space="preserve"> </w:t>
      </w:r>
      <w:r w:rsidRPr="00A80959">
        <w:rPr>
          <w:rFonts w:cs="Arial" w:hint="eastAsia"/>
          <w:i/>
          <w:iCs/>
          <w:rtl/>
          <w:lang w:val="en-GB"/>
        </w:rPr>
        <w:t>هذه</w:t>
      </w:r>
      <w:r w:rsidRPr="00A80959">
        <w:rPr>
          <w:rFonts w:cs="Arial"/>
          <w:i/>
          <w:iCs/>
          <w:rtl/>
          <w:lang w:val="en-GB"/>
        </w:rPr>
        <w:t xml:space="preserve"> </w:t>
      </w:r>
      <w:r w:rsidRPr="00A80959">
        <w:rPr>
          <w:rFonts w:cs="Arial" w:hint="eastAsia"/>
          <w:i/>
          <w:iCs/>
          <w:rtl/>
          <w:lang w:val="en-GB"/>
        </w:rPr>
        <w:t>حسب</w:t>
      </w:r>
      <w:r w:rsidRPr="00A80959">
        <w:rPr>
          <w:rFonts w:cs="Arial"/>
          <w:i/>
          <w:iCs/>
          <w:rtl/>
          <w:lang w:val="en-GB"/>
        </w:rPr>
        <w:t xml:space="preserve"> </w:t>
      </w:r>
      <w:r w:rsidRPr="00A80959">
        <w:rPr>
          <w:rFonts w:cs="Arial" w:hint="eastAsia"/>
          <w:i/>
          <w:iCs/>
          <w:rtl/>
          <w:lang w:val="en-GB"/>
        </w:rPr>
        <w:t>نوع</w:t>
      </w:r>
      <w:r w:rsidRPr="00A80959">
        <w:rPr>
          <w:rFonts w:cs="Arial"/>
          <w:i/>
          <w:iCs/>
          <w:rtl/>
          <w:lang w:val="en-GB"/>
        </w:rPr>
        <w:t xml:space="preserve"> </w:t>
      </w:r>
      <w:r w:rsidRPr="00A80959">
        <w:rPr>
          <w:rFonts w:cs="Arial" w:hint="eastAsia"/>
          <w:i/>
          <w:iCs/>
          <w:rtl/>
          <w:lang w:val="en-GB"/>
        </w:rPr>
        <w:t>الخدمة</w:t>
      </w:r>
      <w:r w:rsidRPr="00A80959">
        <w:rPr>
          <w:rFonts w:cs="Arial"/>
          <w:i/>
          <w:iCs/>
          <w:rtl/>
          <w:lang w:val="en-GB"/>
        </w:rPr>
        <w:t xml:space="preserve"> </w:t>
      </w:r>
      <w:r w:rsidRPr="00A80959">
        <w:rPr>
          <w:rFonts w:cs="Arial" w:hint="eastAsia"/>
          <w:i/>
          <w:iCs/>
          <w:rtl/>
          <w:lang w:val="en-GB"/>
        </w:rPr>
        <w:t>والموقع</w:t>
      </w:r>
      <w:r w:rsidRPr="00A80959">
        <w:rPr>
          <w:rFonts w:cs="Arial"/>
          <w:i/>
          <w:iCs/>
          <w:rtl/>
          <w:lang w:val="en-GB"/>
        </w:rPr>
        <w:t xml:space="preserve"> </w:t>
      </w:r>
      <w:r>
        <w:rPr>
          <w:rFonts w:cs="Arial" w:hint="cs"/>
          <w:i/>
          <w:iCs/>
          <w:rtl/>
          <w:lang w:val="en-GB"/>
        </w:rPr>
        <w:t>المحلي</w:t>
      </w:r>
      <w:r w:rsidRPr="00A80959">
        <w:rPr>
          <w:rFonts w:cs="Arial"/>
          <w:i/>
          <w:iCs/>
          <w:rtl/>
          <w:lang w:val="en-GB"/>
        </w:rPr>
        <w:t>.</w:t>
      </w:r>
    </w:p>
    <w:p w14:paraId="1DA94CC0" w14:textId="15838034" w:rsidR="00701F5E" w:rsidRPr="00701F5E" w:rsidRDefault="00701F5E" w:rsidP="008C544C">
      <w:pPr>
        <w:pStyle w:val="ListNumber2"/>
        <w:numPr>
          <w:ilvl w:val="0"/>
          <w:numId w:val="0"/>
        </w:numPr>
        <w:bidi/>
        <w:rPr>
          <w:i/>
          <w:lang w:val="en-GB"/>
        </w:rPr>
      </w:pPr>
      <w:r>
        <w:rPr>
          <w:i/>
          <w:lang w:val="en-GB"/>
        </w:rPr>
        <w:lastRenderedPageBreak/>
        <w:t>---------------------------------------------------------------------------------------------------------------------------</w:t>
      </w:r>
    </w:p>
    <w:p w14:paraId="199C4BC1" w14:textId="429201DE" w:rsidR="001F73ED" w:rsidRPr="000C3607" w:rsidRDefault="00A80959" w:rsidP="008C544C">
      <w:pPr>
        <w:pStyle w:val="BodyText"/>
        <w:bidi/>
        <w:rPr>
          <w:b/>
          <w:bCs/>
          <w:lang w:val="en-GB"/>
        </w:rPr>
      </w:pPr>
      <w:r>
        <w:rPr>
          <w:rFonts w:cs="Arial" w:hint="cs"/>
          <w:rtl/>
          <w:lang w:val="en-GB"/>
        </w:rPr>
        <w:t>ت</w:t>
      </w:r>
      <w:r w:rsidRPr="00A80959">
        <w:rPr>
          <w:rFonts w:cs="Arial" w:hint="eastAsia"/>
          <w:rtl/>
          <w:lang w:val="en-GB"/>
        </w:rPr>
        <w:t>عد</w:t>
      </w:r>
      <w:r w:rsidRPr="00A80959">
        <w:rPr>
          <w:rFonts w:cs="Arial"/>
          <w:rtl/>
          <w:lang w:val="en-GB"/>
        </w:rPr>
        <w:t xml:space="preserve"> </w:t>
      </w:r>
      <w:r>
        <w:rPr>
          <w:rFonts w:cs="Arial" w:hint="cs"/>
          <w:rtl/>
          <w:lang w:val="en-GB"/>
        </w:rPr>
        <w:t xml:space="preserve">تحديد خارطة </w:t>
      </w:r>
      <w:r w:rsidRPr="00760891">
        <w:rPr>
          <w:rFonts w:cs="Arial" w:hint="cs"/>
          <w:rtl/>
          <w:lang w:val="en-GB"/>
        </w:rPr>
        <w:t>الخدمات</w:t>
      </w:r>
      <w:r w:rsidRPr="00760891">
        <w:rPr>
          <w:rFonts w:cs="Arial"/>
          <w:rtl/>
          <w:lang w:val="en-GB"/>
        </w:rPr>
        <w:t xml:space="preserve"> </w:t>
      </w:r>
      <w:r w:rsidRPr="00760891">
        <w:rPr>
          <w:rFonts w:cs="Arial" w:hint="eastAsia"/>
          <w:rtl/>
          <w:lang w:val="en-GB"/>
        </w:rPr>
        <w:t>ومسارات</w:t>
      </w:r>
      <w:r w:rsidRPr="00760891">
        <w:rPr>
          <w:rFonts w:cs="Arial"/>
          <w:rtl/>
          <w:lang w:val="en-GB"/>
        </w:rPr>
        <w:t xml:space="preserve"> </w:t>
      </w:r>
      <w:r w:rsidRPr="00760891">
        <w:rPr>
          <w:rFonts w:cs="Arial" w:hint="eastAsia"/>
          <w:rtl/>
          <w:lang w:val="en-GB"/>
        </w:rPr>
        <w:t>الإحالة</w:t>
      </w:r>
      <w:r w:rsidRPr="00760891">
        <w:rPr>
          <w:rFonts w:cs="Arial"/>
          <w:rtl/>
          <w:lang w:val="en-GB"/>
        </w:rPr>
        <w:t xml:space="preserve"> </w:t>
      </w:r>
      <w:r w:rsidRPr="00760891">
        <w:rPr>
          <w:rFonts w:cs="Arial" w:hint="eastAsia"/>
          <w:rtl/>
          <w:lang w:val="en-GB"/>
        </w:rPr>
        <w:t>في</w:t>
      </w:r>
      <w:r w:rsidRPr="00760891">
        <w:rPr>
          <w:rFonts w:cs="Arial"/>
          <w:rtl/>
          <w:lang w:val="en-GB"/>
        </w:rPr>
        <w:t xml:space="preserve"> </w:t>
      </w:r>
      <w:r w:rsidRPr="00760891">
        <w:rPr>
          <w:rFonts w:cs="Arial" w:hint="eastAsia"/>
          <w:rtl/>
          <w:lang w:val="en-GB"/>
        </w:rPr>
        <w:t>قضايا</w:t>
      </w:r>
      <w:r w:rsidRPr="00760891">
        <w:rPr>
          <w:rFonts w:cs="Arial"/>
          <w:rtl/>
          <w:lang w:val="en-GB"/>
        </w:rPr>
        <w:t xml:space="preserve"> </w:t>
      </w:r>
      <w:r w:rsidRPr="00760891">
        <w:rPr>
          <w:rFonts w:cs="Arial" w:hint="eastAsia"/>
          <w:rtl/>
          <w:lang w:val="en-GB"/>
        </w:rPr>
        <w:t>محددة</w:t>
      </w:r>
      <w:r w:rsidRPr="00760891">
        <w:rPr>
          <w:rFonts w:cs="Arial"/>
          <w:rtl/>
          <w:lang w:val="en-GB"/>
        </w:rPr>
        <w:t xml:space="preserve"> (</w:t>
      </w:r>
      <w:r w:rsidRPr="00760891">
        <w:rPr>
          <w:rFonts w:cs="Arial" w:hint="eastAsia"/>
          <w:rtl/>
          <w:lang w:val="en-GB"/>
        </w:rPr>
        <w:t>القسم</w:t>
      </w:r>
      <w:r w:rsidRPr="00760891">
        <w:rPr>
          <w:rFonts w:cs="Arial"/>
          <w:rtl/>
          <w:lang w:val="en-GB"/>
        </w:rPr>
        <w:t xml:space="preserve"> 3.4) </w:t>
      </w:r>
      <w:r w:rsidRPr="00760891">
        <w:rPr>
          <w:rFonts w:cs="Arial" w:hint="eastAsia"/>
          <w:rtl/>
          <w:lang w:val="en-GB"/>
        </w:rPr>
        <w:t>وبروتوكولات</w:t>
      </w:r>
      <w:r w:rsidRPr="00760891">
        <w:rPr>
          <w:rFonts w:cs="Arial"/>
          <w:rtl/>
          <w:lang w:val="en-GB"/>
        </w:rPr>
        <w:t xml:space="preserve"> </w:t>
      </w:r>
      <w:r w:rsidRPr="00760891">
        <w:rPr>
          <w:rFonts w:cs="Arial" w:hint="eastAsia"/>
          <w:rtl/>
          <w:lang w:val="en-GB"/>
        </w:rPr>
        <w:t>مشاركة</w:t>
      </w:r>
      <w:r w:rsidRPr="00760891">
        <w:rPr>
          <w:rFonts w:cs="Arial"/>
          <w:rtl/>
          <w:lang w:val="en-GB"/>
        </w:rPr>
        <w:t xml:space="preserve"> </w:t>
      </w:r>
      <w:r w:rsidRPr="00760891">
        <w:rPr>
          <w:rFonts w:cs="Arial" w:hint="eastAsia"/>
          <w:rtl/>
          <w:lang w:val="en-GB"/>
        </w:rPr>
        <w:t>المعلومات</w:t>
      </w:r>
      <w:r w:rsidRPr="00760891">
        <w:rPr>
          <w:rFonts w:cs="Arial"/>
          <w:rtl/>
          <w:lang w:val="en-GB"/>
        </w:rPr>
        <w:t xml:space="preserve"> (</w:t>
      </w:r>
      <w:r w:rsidRPr="00760891">
        <w:rPr>
          <w:rFonts w:cs="Arial" w:hint="eastAsia"/>
          <w:rtl/>
          <w:lang w:val="en-GB"/>
        </w:rPr>
        <w:t>القسم</w:t>
      </w:r>
      <w:r w:rsidRPr="00760891">
        <w:rPr>
          <w:rFonts w:cs="Arial"/>
          <w:rtl/>
          <w:lang w:val="en-GB"/>
        </w:rPr>
        <w:t xml:space="preserve"> 6.1) </w:t>
      </w:r>
      <w:r w:rsidRPr="00760891">
        <w:rPr>
          <w:rFonts w:cs="Arial" w:hint="eastAsia"/>
          <w:rtl/>
          <w:lang w:val="en-GB"/>
        </w:rPr>
        <w:t>مكونات</w:t>
      </w:r>
      <w:r w:rsidRPr="00760891">
        <w:rPr>
          <w:rFonts w:cs="Arial"/>
          <w:rtl/>
          <w:lang w:val="en-GB"/>
        </w:rPr>
        <w:t xml:space="preserve"> </w:t>
      </w:r>
      <w:r w:rsidRPr="00760891">
        <w:rPr>
          <w:rFonts w:cs="Arial" w:hint="eastAsia"/>
          <w:rtl/>
          <w:lang w:val="en-GB"/>
        </w:rPr>
        <w:t>أساسية</w:t>
      </w:r>
      <w:r w:rsidRPr="00760891">
        <w:rPr>
          <w:rFonts w:cs="Arial"/>
          <w:rtl/>
          <w:lang w:val="en-GB"/>
        </w:rPr>
        <w:t xml:space="preserve"> </w:t>
      </w:r>
      <w:r w:rsidRPr="00760891">
        <w:rPr>
          <w:rFonts w:cs="Arial" w:hint="eastAsia"/>
          <w:rtl/>
          <w:lang w:val="en-GB"/>
        </w:rPr>
        <w:t>لآليات</w:t>
      </w:r>
      <w:r w:rsidRPr="00760891">
        <w:rPr>
          <w:rFonts w:cs="Arial"/>
          <w:rtl/>
          <w:lang w:val="en-GB"/>
        </w:rPr>
        <w:t xml:space="preserve"> </w:t>
      </w:r>
      <w:r w:rsidRPr="00760891">
        <w:rPr>
          <w:rFonts w:cs="Arial" w:hint="eastAsia"/>
          <w:rtl/>
          <w:lang w:val="en-GB"/>
        </w:rPr>
        <w:t>الإحالة</w:t>
      </w:r>
      <w:r w:rsidRPr="00760891">
        <w:rPr>
          <w:rFonts w:cs="Arial"/>
          <w:rtl/>
          <w:lang w:val="en-GB"/>
        </w:rPr>
        <w:t xml:space="preserve">. </w:t>
      </w:r>
      <w:r w:rsidRPr="00760891">
        <w:rPr>
          <w:rFonts w:cs="Arial" w:hint="cs"/>
          <w:rtl/>
          <w:lang w:val="en-GB"/>
        </w:rPr>
        <w:t>تحدد خارطة الخدمات</w:t>
      </w:r>
      <w:r w:rsidRPr="00760891">
        <w:rPr>
          <w:rFonts w:cs="Arial"/>
          <w:rtl/>
          <w:lang w:val="en-GB"/>
        </w:rPr>
        <w:t xml:space="preserve"> </w:t>
      </w:r>
      <w:r w:rsidRPr="00760891">
        <w:rPr>
          <w:rFonts w:cs="Arial" w:hint="eastAsia"/>
          <w:rtl/>
          <w:lang w:val="en-GB"/>
        </w:rPr>
        <w:t>متعدد</w:t>
      </w:r>
      <w:r w:rsidRPr="00760891">
        <w:rPr>
          <w:rFonts w:cs="Arial"/>
          <w:rtl/>
          <w:lang w:val="en-GB"/>
        </w:rPr>
        <w:t xml:space="preserve"> </w:t>
      </w:r>
      <w:r w:rsidRPr="00760891">
        <w:rPr>
          <w:rFonts w:cs="Arial" w:hint="eastAsia"/>
          <w:rtl/>
          <w:lang w:val="en-GB"/>
        </w:rPr>
        <w:t>القطاعات</w:t>
      </w:r>
      <w:r w:rsidRPr="00760891">
        <w:rPr>
          <w:rFonts w:cs="Arial" w:hint="cs"/>
          <w:rtl/>
          <w:lang w:val="en-GB"/>
        </w:rPr>
        <w:t xml:space="preserve"> </w:t>
      </w:r>
      <w:r w:rsidRPr="00760891">
        <w:rPr>
          <w:rFonts w:cs="Arial" w:hint="eastAsia"/>
          <w:rtl/>
          <w:lang w:val="en-GB"/>
        </w:rPr>
        <w:t>التالي</w:t>
      </w:r>
      <w:r w:rsidR="00760891">
        <w:rPr>
          <w:rFonts w:cs="Arial" w:hint="cs"/>
          <w:rtl/>
          <w:lang w:val="en-GB"/>
        </w:rPr>
        <w:t>ة</w:t>
      </w:r>
      <w:r w:rsidRPr="00760891">
        <w:rPr>
          <w:rFonts w:cs="Arial"/>
          <w:rtl/>
          <w:lang w:val="en-GB"/>
        </w:rPr>
        <w:t xml:space="preserve"> </w:t>
      </w:r>
      <w:r w:rsidRPr="00760891">
        <w:rPr>
          <w:rFonts w:cs="Arial" w:hint="eastAsia"/>
          <w:rtl/>
          <w:lang w:val="en-GB"/>
        </w:rPr>
        <w:t>من</w:t>
      </w:r>
      <w:r w:rsidRPr="00760891">
        <w:rPr>
          <w:rFonts w:cs="Arial"/>
          <w:rtl/>
          <w:lang w:val="en-GB"/>
        </w:rPr>
        <w:t xml:space="preserve"> </w:t>
      </w:r>
      <w:r w:rsidRPr="00760891">
        <w:rPr>
          <w:rFonts w:cs="Arial" w:hint="eastAsia"/>
          <w:rtl/>
          <w:lang w:val="en-GB"/>
        </w:rPr>
        <w:t>الذي</w:t>
      </w:r>
      <w:r w:rsidRPr="00760891">
        <w:rPr>
          <w:rFonts w:cs="Arial"/>
          <w:rtl/>
          <w:lang w:val="en-GB"/>
        </w:rPr>
        <w:t xml:space="preserve"> </w:t>
      </w:r>
      <w:r w:rsidRPr="00760891">
        <w:rPr>
          <w:rFonts w:cs="Arial" w:hint="eastAsia"/>
          <w:rtl/>
          <w:lang w:val="en-GB"/>
        </w:rPr>
        <w:t>يقدم</w:t>
      </w:r>
      <w:r w:rsidRPr="00760891">
        <w:rPr>
          <w:rFonts w:cs="Arial"/>
          <w:rtl/>
          <w:lang w:val="en-GB"/>
        </w:rPr>
        <w:t xml:space="preserve"> </w:t>
      </w:r>
      <w:r w:rsidRPr="00760891">
        <w:rPr>
          <w:rFonts w:cs="Arial" w:hint="eastAsia"/>
          <w:rtl/>
          <w:lang w:val="en-GB"/>
        </w:rPr>
        <w:t>الخدمة</w:t>
      </w:r>
      <w:r w:rsidRPr="00760891">
        <w:rPr>
          <w:rFonts w:cs="Arial"/>
          <w:rtl/>
          <w:lang w:val="en-GB"/>
        </w:rPr>
        <w:t xml:space="preserve"> </w:t>
      </w:r>
      <w:r w:rsidRPr="00760891">
        <w:rPr>
          <w:rFonts w:cs="Arial" w:hint="cs"/>
          <w:rtl/>
          <w:lang w:val="en-GB"/>
        </w:rPr>
        <w:t>و</w:t>
      </w:r>
      <w:r w:rsidRPr="00760891">
        <w:rPr>
          <w:rFonts w:cs="Arial" w:hint="eastAsia"/>
          <w:rtl/>
          <w:lang w:val="en-GB"/>
        </w:rPr>
        <w:t>لأي</w:t>
      </w:r>
      <w:r w:rsidRPr="00760891">
        <w:rPr>
          <w:rFonts w:cs="Arial"/>
          <w:rtl/>
          <w:lang w:val="en-GB"/>
        </w:rPr>
        <w:t xml:space="preserve"> </w:t>
      </w:r>
      <w:r w:rsidRPr="00760891">
        <w:rPr>
          <w:rFonts w:cs="Arial" w:hint="eastAsia"/>
          <w:rtl/>
          <w:lang w:val="en-GB"/>
        </w:rPr>
        <w:t>الأطفال</w:t>
      </w:r>
      <w:r w:rsidRPr="00A80959">
        <w:rPr>
          <w:rFonts w:cs="Arial"/>
          <w:rtl/>
          <w:lang w:val="en-GB"/>
        </w:rPr>
        <w:t xml:space="preserve"> </w:t>
      </w:r>
      <w:r w:rsidRPr="00A80959">
        <w:rPr>
          <w:rFonts w:cs="Arial" w:hint="eastAsia"/>
          <w:rtl/>
          <w:lang w:val="en-GB"/>
        </w:rPr>
        <w:t>وأين</w:t>
      </w:r>
      <w:r w:rsidRPr="00A80959">
        <w:rPr>
          <w:rFonts w:cs="Arial"/>
          <w:rtl/>
          <w:lang w:val="en-GB"/>
        </w:rPr>
        <w:t>.</w:t>
      </w:r>
    </w:p>
    <w:tbl>
      <w:tblPr>
        <w:tblStyle w:val="GridTable4-Accent2"/>
        <w:bidiVisual/>
        <w:tblW w:w="10075" w:type="dxa"/>
        <w:tblInd w:w="-5" w:type="dxa"/>
        <w:tblLook w:val="04A0" w:firstRow="1" w:lastRow="0" w:firstColumn="1" w:lastColumn="0" w:noHBand="0" w:noVBand="1"/>
      </w:tblPr>
      <w:tblGrid>
        <w:gridCol w:w="1998"/>
        <w:gridCol w:w="2138"/>
        <w:gridCol w:w="3329"/>
        <w:gridCol w:w="2610"/>
      </w:tblGrid>
      <w:tr w:rsidR="001F73ED" w:rsidRPr="003B4E91" w14:paraId="58143D3D" w14:textId="77777777" w:rsidTr="00F87129">
        <w:trPr>
          <w:cnfStyle w:val="100000000000" w:firstRow="1" w:lastRow="0" w:firstColumn="0" w:lastColumn="0" w:oddVBand="0" w:evenVBand="0" w:oddHBand="0" w:evenHBand="0" w:firstRowFirstColumn="0" w:firstRowLastColumn="0" w:lastRowFirstColumn="0" w:lastRowLastColumn="0"/>
          <w:trHeight w:val="1520"/>
        </w:trPr>
        <w:tc>
          <w:tcPr>
            <w:cnfStyle w:val="001000000000" w:firstRow="0" w:lastRow="0" w:firstColumn="1" w:lastColumn="0" w:oddVBand="0" w:evenVBand="0" w:oddHBand="0" w:evenHBand="0" w:firstRowFirstColumn="0" w:firstRowLastColumn="0" w:lastRowFirstColumn="0" w:lastRowLastColumn="0"/>
            <w:tcW w:w="10075" w:type="dxa"/>
            <w:gridSpan w:val="4"/>
            <w:shd w:val="clear" w:color="auto" w:fill="FFFFFF" w:themeFill="background1"/>
          </w:tcPr>
          <w:p w14:paraId="1EFD605B" w14:textId="023B6457" w:rsidR="00410EFB" w:rsidRDefault="00410EFB" w:rsidP="008C544C">
            <w:pPr>
              <w:bidi/>
              <w:rPr>
                <w:rStyle w:val="Strong"/>
                <w:rFonts w:ascii="Helvetica Neue Light" w:hAnsi="Helvetica Neue Light" w:cs="Arial"/>
                <w:b w:val="0"/>
                <w:bCs w:val="0"/>
                <w:color w:val="000000" w:themeColor="text1"/>
                <w:u w:val="single"/>
                <w:rtl/>
                <w:lang w:val="en-GB"/>
              </w:rPr>
            </w:pPr>
            <w:r w:rsidRPr="00410EFB">
              <w:rPr>
                <w:rStyle w:val="Strong"/>
                <w:rFonts w:ascii="Helvetica Neue Light" w:hAnsi="Helvetica Neue Light" w:cs="Arial" w:hint="eastAsia"/>
                <w:color w:val="000000" w:themeColor="text1"/>
                <w:u w:val="single"/>
                <w:rtl/>
                <w:lang w:val="en-GB"/>
              </w:rPr>
              <w:t>مثال</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على</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نموذج</w:t>
            </w:r>
            <w:r w:rsidRPr="00410EFB">
              <w:rPr>
                <w:rStyle w:val="Strong"/>
                <w:rFonts w:ascii="Helvetica Neue Light" w:hAnsi="Helvetica Neue Light" w:cs="Arial"/>
                <w:color w:val="000000" w:themeColor="text1"/>
                <w:u w:val="single"/>
                <w:rtl/>
                <w:lang w:val="en-GB"/>
              </w:rPr>
              <w:t xml:space="preserve"> </w:t>
            </w:r>
            <w:r>
              <w:rPr>
                <w:rStyle w:val="Strong"/>
                <w:rFonts w:ascii="Helvetica Neue Light" w:hAnsi="Helvetica Neue Light" w:cs="Arial" w:hint="cs"/>
                <w:color w:val="000000" w:themeColor="text1"/>
                <w:u w:val="single"/>
                <w:rtl/>
                <w:lang w:val="en-GB"/>
              </w:rPr>
              <w:t>يذكر</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مقدمي</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الخدمات</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ذات</w:t>
            </w:r>
            <w:r w:rsidRPr="00410EFB">
              <w:rPr>
                <w:rStyle w:val="Strong"/>
                <w:rFonts w:ascii="Helvetica Neue Light" w:hAnsi="Helvetica Neue Light" w:cs="Arial"/>
                <w:color w:val="000000" w:themeColor="text1"/>
                <w:u w:val="single"/>
                <w:rtl/>
                <w:lang w:val="en-GB"/>
              </w:rPr>
              <w:t xml:space="preserve"> </w:t>
            </w:r>
            <w:r w:rsidRPr="00410EFB">
              <w:rPr>
                <w:rStyle w:val="Strong"/>
                <w:rFonts w:ascii="Helvetica Neue Light" w:hAnsi="Helvetica Neue Light" w:cs="Arial" w:hint="eastAsia"/>
                <w:color w:val="000000" w:themeColor="text1"/>
                <w:u w:val="single"/>
                <w:rtl/>
                <w:lang w:val="en-GB"/>
              </w:rPr>
              <w:t>الصلة</w:t>
            </w:r>
          </w:p>
          <w:p w14:paraId="29DCAC77" w14:textId="7EF63F3A" w:rsidR="002049FA" w:rsidRPr="002049FA" w:rsidRDefault="00410EFB" w:rsidP="008C544C">
            <w:pPr>
              <w:bidi/>
              <w:rPr>
                <w:rFonts w:cs="Arial"/>
                <w:color w:val="auto"/>
                <w:lang w:val="en-GB"/>
              </w:rPr>
            </w:pPr>
            <w:r>
              <w:rPr>
                <w:rFonts w:cs="Arial" w:hint="cs"/>
                <w:color w:val="auto"/>
                <w:rtl/>
                <w:lang w:val="en-GB"/>
              </w:rPr>
              <w:t>الموقع</w:t>
            </w:r>
            <w:r w:rsidRPr="002049FA">
              <w:rPr>
                <w:rFonts w:cs="Arial"/>
                <w:color w:val="auto"/>
                <w:lang w:val="en-GB"/>
              </w:rPr>
              <w:t>:</w:t>
            </w:r>
            <w:r>
              <w:rPr>
                <w:rFonts w:cs="Arial" w:hint="cs"/>
                <w:color w:val="00B0F0"/>
                <w:rtl/>
                <w:lang w:val="en-GB"/>
              </w:rPr>
              <w:t xml:space="preserve"> &lt;</w:t>
            </w:r>
            <w:r w:rsidR="00A64208">
              <w:rPr>
                <w:rFonts w:cs="Arial" w:hint="cs"/>
                <w:color w:val="00B0F0"/>
                <w:rtl/>
                <w:lang w:val="en-GB"/>
              </w:rPr>
              <w:t>أدرج</w:t>
            </w:r>
            <w:r>
              <w:rPr>
                <w:rFonts w:cs="Arial" w:hint="cs"/>
                <w:color w:val="00B0F0"/>
                <w:rtl/>
                <w:lang w:val="en-GB"/>
              </w:rPr>
              <w:t xml:space="preserve"> موقع لدليل الخدمة&gt;</w:t>
            </w:r>
          </w:p>
          <w:p w14:paraId="1DF19600" w14:textId="00D9776A" w:rsidR="001F73ED" w:rsidRPr="000C3607" w:rsidRDefault="00410EFB" w:rsidP="008C544C">
            <w:pPr>
              <w:pStyle w:val="Heading7"/>
              <w:bidi/>
              <w:outlineLvl w:val="6"/>
              <w:rPr>
                <w:b w:val="0"/>
                <w:lang w:val="en-GB"/>
              </w:rPr>
            </w:pPr>
            <w:r w:rsidRPr="00410EFB">
              <w:rPr>
                <w:rFonts w:cs="Arial" w:hint="eastAsia"/>
                <w:rtl/>
                <w:lang w:val="en-GB"/>
              </w:rPr>
              <w:t>توفر</w:t>
            </w:r>
            <w:r w:rsidRPr="00410EFB">
              <w:rPr>
                <w:rFonts w:cs="Arial"/>
                <w:rtl/>
                <w:lang w:val="en-GB"/>
              </w:rPr>
              <w:t xml:space="preserve"> </w:t>
            </w:r>
            <w:r w:rsidRPr="00410EFB">
              <w:rPr>
                <w:rFonts w:cs="Arial" w:hint="eastAsia"/>
                <w:rtl/>
                <w:lang w:val="en-GB"/>
              </w:rPr>
              <w:t>الجهات</w:t>
            </w:r>
            <w:r w:rsidRPr="00410EFB">
              <w:rPr>
                <w:rFonts w:cs="Arial"/>
                <w:rtl/>
                <w:lang w:val="en-GB"/>
              </w:rPr>
              <w:t xml:space="preserve"> </w:t>
            </w:r>
            <w:r w:rsidRPr="00410EFB">
              <w:rPr>
                <w:rFonts w:cs="Arial" w:hint="eastAsia"/>
                <w:rtl/>
                <w:lang w:val="en-GB"/>
              </w:rPr>
              <w:t>الفاعلة</w:t>
            </w:r>
            <w:r w:rsidRPr="00410EFB">
              <w:rPr>
                <w:rFonts w:cs="Arial"/>
                <w:rtl/>
                <w:lang w:val="en-GB"/>
              </w:rPr>
              <w:t xml:space="preserve"> </w:t>
            </w:r>
            <w:r w:rsidRPr="00410EFB">
              <w:rPr>
                <w:rFonts w:cs="Arial" w:hint="eastAsia"/>
                <w:rtl/>
                <w:lang w:val="en-GB"/>
              </w:rPr>
              <w:t>التالية</w:t>
            </w:r>
            <w:r w:rsidRPr="00410EFB">
              <w:rPr>
                <w:rFonts w:cs="Arial"/>
                <w:rtl/>
                <w:lang w:val="en-GB"/>
              </w:rPr>
              <w:t xml:space="preserve"> </w:t>
            </w:r>
            <w:r w:rsidRPr="00410EFB">
              <w:rPr>
                <w:rFonts w:cs="Arial" w:hint="eastAsia"/>
                <w:rtl/>
                <w:lang w:val="en-GB"/>
              </w:rPr>
              <w:t>الخدمات</w:t>
            </w:r>
            <w:r w:rsidRPr="00410EFB">
              <w:rPr>
                <w:rFonts w:cs="Arial"/>
                <w:rtl/>
                <w:lang w:val="en-GB"/>
              </w:rPr>
              <w:t xml:space="preserve"> </w:t>
            </w:r>
            <w:r w:rsidRPr="00410EFB">
              <w:rPr>
                <w:rFonts w:cs="Arial" w:hint="eastAsia"/>
                <w:rtl/>
                <w:lang w:val="en-GB"/>
              </w:rPr>
              <w:t>للأطفال</w:t>
            </w:r>
            <w:r w:rsidRPr="00410EFB">
              <w:rPr>
                <w:rFonts w:cs="Arial"/>
                <w:rtl/>
                <w:lang w:val="en-GB"/>
              </w:rPr>
              <w:t xml:space="preserve"> </w:t>
            </w:r>
            <w:r w:rsidRPr="00410EFB">
              <w:rPr>
                <w:rFonts w:cs="Arial" w:hint="eastAsia"/>
                <w:rtl/>
                <w:lang w:val="en-GB"/>
              </w:rPr>
              <w:t>وأسرهم</w:t>
            </w:r>
            <w:r w:rsidRPr="00410EFB">
              <w:rPr>
                <w:rFonts w:cs="Arial"/>
                <w:rtl/>
                <w:lang w:val="en-GB"/>
              </w:rPr>
              <w:t xml:space="preserve"> / </w:t>
            </w:r>
            <w:r w:rsidRPr="00410EFB">
              <w:rPr>
                <w:rFonts w:cs="Arial" w:hint="eastAsia"/>
                <w:rtl/>
                <w:lang w:val="en-GB"/>
              </w:rPr>
              <w:t>مقدمي</w:t>
            </w:r>
            <w:r w:rsidRPr="00410EFB">
              <w:rPr>
                <w:rFonts w:cs="Arial"/>
                <w:rtl/>
                <w:lang w:val="en-GB"/>
              </w:rPr>
              <w:t xml:space="preserve"> </w:t>
            </w:r>
            <w:r w:rsidRPr="00410EFB">
              <w:rPr>
                <w:rFonts w:cs="Arial" w:hint="eastAsia"/>
                <w:rtl/>
                <w:lang w:val="en-GB"/>
              </w:rPr>
              <w:t>الرعاية</w:t>
            </w:r>
            <w:r w:rsidRPr="00410EFB">
              <w:rPr>
                <w:rFonts w:cs="Arial"/>
                <w:rtl/>
                <w:lang w:val="en-GB"/>
              </w:rPr>
              <w:t xml:space="preserve"> </w:t>
            </w:r>
            <w:r w:rsidRPr="00410EFB">
              <w:rPr>
                <w:rFonts w:cs="Arial" w:hint="eastAsia"/>
                <w:rtl/>
                <w:lang w:val="en-GB"/>
              </w:rPr>
              <w:t>في</w:t>
            </w:r>
            <w:r w:rsidRPr="00410EFB">
              <w:rPr>
                <w:rFonts w:cs="Arial"/>
                <w:rtl/>
                <w:lang w:val="en-GB"/>
              </w:rPr>
              <w:t xml:space="preserve"> </w:t>
            </w:r>
            <w:r w:rsidRPr="00410EFB">
              <w:rPr>
                <w:rFonts w:cs="Arial" w:hint="eastAsia"/>
                <w:rtl/>
                <w:lang w:val="en-GB"/>
              </w:rPr>
              <w:t>المنطقة</w:t>
            </w:r>
            <w:r w:rsidRPr="00410EFB">
              <w:rPr>
                <w:rFonts w:cs="Arial"/>
                <w:rtl/>
                <w:lang w:val="en-GB"/>
              </w:rPr>
              <w:t xml:space="preserve"> </w:t>
            </w:r>
            <w:r w:rsidRPr="00410EFB">
              <w:rPr>
                <w:rFonts w:cs="Arial" w:hint="eastAsia"/>
                <w:rtl/>
                <w:lang w:val="en-GB"/>
              </w:rPr>
              <w:t>التي</w:t>
            </w:r>
            <w:r w:rsidRPr="00410EFB">
              <w:rPr>
                <w:rFonts w:cs="Arial"/>
                <w:rtl/>
                <w:lang w:val="en-GB"/>
              </w:rPr>
              <w:t xml:space="preserve"> </w:t>
            </w:r>
            <w:r w:rsidRPr="00410EFB">
              <w:rPr>
                <w:rFonts w:cs="Arial" w:hint="eastAsia"/>
                <w:rtl/>
                <w:lang w:val="en-GB"/>
              </w:rPr>
              <w:t>تغطيها</w:t>
            </w:r>
            <w:r w:rsidRPr="00410EFB">
              <w:rPr>
                <w:rFonts w:cs="Arial"/>
                <w:rtl/>
                <w:lang w:val="en-GB"/>
              </w:rPr>
              <w:t xml:space="preserve"> </w:t>
            </w:r>
            <w:r w:rsidRPr="00410EFB">
              <w:rPr>
                <w:rFonts w:cs="Arial" w:hint="eastAsia"/>
                <w:rtl/>
                <w:lang w:val="en-GB"/>
              </w:rPr>
              <w:t>اجراءات</w:t>
            </w:r>
            <w:r w:rsidRPr="00410EFB">
              <w:rPr>
                <w:rFonts w:cs="Arial"/>
                <w:rtl/>
                <w:lang w:val="en-GB"/>
              </w:rPr>
              <w:t xml:space="preserve"> </w:t>
            </w:r>
            <w:r w:rsidRPr="00410EFB">
              <w:rPr>
                <w:rFonts w:cs="Arial" w:hint="eastAsia"/>
                <w:rtl/>
                <w:lang w:val="en-GB"/>
              </w:rPr>
              <w:t>ال</w:t>
            </w:r>
            <w:r>
              <w:rPr>
                <w:rFonts w:cs="Arial" w:hint="cs"/>
                <w:rtl/>
                <w:lang w:val="en-GB"/>
              </w:rPr>
              <w:t>عمل</w:t>
            </w:r>
            <w:r w:rsidRPr="00410EFB">
              <w:rPr>
                <w:rFonts w:cs="Arial"/>
                <w:rtl/>
                <w:lang w:val="en-GB"/>
              </w:rPr>
              <w:t xml:space="preserve"> </w:t>
            </w:r>
            <w:r w:rsidRPr="00410EFB">
              <w:rPr>
                <w:rFonts w:cs="Arial" w:hint="eastAsia"/>
                <w:rtl/>
                <w:lang w:val="en-GB"/>
              </w:rPr>
              <w:t>الموحدة</w:t>
            </w:r>
            <w:r>
              <w:rPr>
                <w:rFonts w:cs="Arial" w:hint="cs"/>
                <w:rtl/>
                <w:lang w:val="en-GB"/>
              </w:rPr>
              <w:t xml:space="preserve"> هذه</w:t>
            </w:r>
            <w:r w:rsidRPr="00410EFB">
              <w:rPr>
                <w:rFonts w:cs="Arial"/>
                <w:rtl/>
                <w:lang w:val="en-GB"/>
              </w:rPr>
              <w:t xml:space="preserve">. </w:t>
            </w:r>
            <w:r w:rsidRPr="00410EFB">
              <w:rPr>
                <w:rFonts w:cs="Arial" w:hint="eastAsia"/>
                <w:rtl/>
                <w:lang w:val="en-GB"/>
              </w:rPr>
              <w:t>هذه</w:t>
            </w:r>
            <w:r w:rsidRPr="00410EFB">
              <w:rPr>
                <w:rFonts w:cs="Arial"/>
                <w:rtl/>
                <w:lang w:val="en-GB"/>
              </w:rPr>
              <w:t xml:space="preserve"> </w:t>
            </w:r>
            <w:r w:rsidRPr="00410EFB">
              <w:rPr>
                <w:rFonts w:cs="Arial" w:hint="eastAsia"/>
                <w:rtl/>
                <w:lang w:val="en-GB"/>
              </w:rPr>
              <w:t>الخدمات</w:t>
            </w:r>
            <w:r w:rsidRPr="00410EFB">
              <w:rPr>
                <w:rFonts w:cs="Arial"/>
                <w:rtl/>
                <w:lang w:val="en-GB"/>
              </w:rPr>
              <w:t xml:space="preserve"> </w:t>
            </w:r>
            <w:r w:rsidRPr="00410EFB">
              <w:rPr>
                <w:rFonts w:cs="Arial" w:hint="eastAsia"/>
                <w:rtl/>
                <w:lang w:val="en-GB"/>
              </w:rPr>
              <w:t>لها</w:t>
            </w:r>
            <w:r w:rsidRPr="00410EFB">
              <w:rPr>
                <w:rFonts w:cs="Arial"/>
                <w:rtl/>
                <w:lang w:val="en-GB"/>
              </w:rPr>
              <w:t xml:space="preserve"> </w:t>
            </w:r>
            <w:r w:rsidRPr="00410EFB">
              <w:rPr>
                <w:rFonts w:cs="Arial" w:hint="eastAsia"/>
                <w:rtl/>
                <w:lang w:val="en-GB"/>
              </w:rPr>
              <w:t>تأثير</w:t>
            </w:r>
            <w:r w:rsidRPr="00410EFB">
              <w:rPr>
                <w:rFonts w:cs="Arial"/>
                <w:rtl/>
                <w:lang w:val="en-GB"/>
              </w:rPr>
              <w:t xml:space="preserve"> </w:t>
            </w:r>
            <w:r w:rsidRPr="00410EFB">
              <w:rPr>
                <w:rFonts w:cs="Arial" w:hint="eastAsia"/>
                <w:rtl/>
                <w:lang w:val="en-GB"/>
              </w:rPr>
              <w:t>مباشر</w:t>
            </w:r>
            <w:r w:rsidRPr="00410EFB">
              <w:rPr>
                <w:rFonts w:cs="Arial"/>
                <w:rtl/>
                <w:lang w:val="en-GB"/>
              </w:rPr>
              <w:t xml:space="preserve"> </w:t>
            </w:r>
            <w:r w:rsidRPr="00410EFB">
              <w:rPr>
                <w:rFonts w:cs="Arial" w:hint="eastAsia"/>
                <w:rtl/>
                <w:lang w:val="en-GB"/>
              </w:rPr>
              <w:t>وغير</w:t>
            </w:r>
            <w:r w:rsidRPr="00410EFB">
              <w:rPr>
                <w:rFonts w:cs="Arial"/>
                <w:rtl/>
                <w:lang w:val="en-GB"/>
              </w:rPr>
              <w:t xml:space="preserve"> </w:t>
            </w:r>
            <w:r w:rsidRPr="00410EFB">
              <w:rPr>
                <w:rFonts w:cs="Arial" w:hint="eastAsia"/>
                <w:rtl/>
                <w:lang w:val="en-GB"/>
              </w:rPr>
              <w:t>مباشر</w:t>
            </w:r>
            <w:r w:rsidRPr="00410EFB">
              <w:rPr>
                <w:rFonts w:cs="Arial"/>
                <w:rtl/>
                <w:lang w:val="en-GB"/>
              </w:rPr>
              <w:t xml:space="preserve"> </w:t>
            </w:r>
            <w:r w:rsidRPr="00410EFB">
              <w:rPr>
                <w:rFonts w:cs="Arial" w:hint="eastAsia"/>
                <w:rtl/>
                <w:lang w:val="en-GB"/>
              </w:rPr>
              <w:t>على</w:t>
            </w:r>
            <w:r w:rsidRPr="00410EFB">
              <w:rPr>
                <w:rFonts w:cs="Arial"/>
                <w:rtl/>
                <w:lang w:val="en-GB"/>
              </w:rPr>
              <w:t xml:space="preserve"> </w:t>
            </w:r>
            <w:r w:rsidRPr="00410EFB">
              <w:rPr>
                <w:rFonts w:cs="Arial" w:hint="eastAsia"/>
                <w:rtl/>
                <w:lang w:val="en-GB"/>
              </w:rPr>
              <w:t>حياة</w:t>
            </w:r>
            <w:r w:rsidRPr="00410EFB">
              <w:rPr>
                <w:rFonts w:cs="Arial"/>
                <w:rtl/>
                <w:lang w:val="en-GB"/>
              </w:rPr>
              <w:t xml:space="preserve"> </w:t>
            </w:r>
            <w:r w:rsidRPr="00410EFB">
              <w:rPr>
                <w:rFonts w:cs="Arial" w:hint="eastAsia"/>
                <w:rtl/>
                <w:lang w:val="en-GB"/>
              </w:rPr>
              <w:t>الأطفال</w:t>
            </w:r>
            <w:r w:rsidRPr="00410EFB">
              <w:rPr>
                <w:rFonts w:cs="Arial"/>
                <w:rtl/>
                <w:lang w:val="en-GB"/>
              </w:rPr>
              <w:t xml:space="preserve"> </w:t>
            </w:r>
            <w:r w:rsidRPr="00410EFB">
              <w:rPr>
                <w:rFonts w:cs="Arial" w:hint="eastAsia"/>
                <w:rtl/>
                <w:lang w:val="en-GB"/>
              </w:rPr>
              <w:t>وأسرهم</w:t>
            </w:r>
            <w:r w:rsidRPr="00410EFB">
              <w:rPr>
                <w:rFonts w:cs="Arial"/>
                <w:rtl/>
                <w:lang w:val="en-GB"/>
              </w:rPr>
              <w:t xml:space="preserve"> / </w:t>
            </w:r>
            <w:r w:rsidRPr="00410EFB">
              <w:rPr>
                <w:rFonts w:cs="Arial" w:hint="eastAsia"/>
                <w:rtl/>
                <w:lang w:val="en-GB"/>
              </w:rPr>
              <w:t>مقدمي</w:t>
            </w:r>
            <w:r w:rsidRPr="00410EFB">
              <w:rPr>
                <w:rFonts w:cs="Arial"/>
                <w:rtl/>
                <w:lang w:val="en-GB"/>
              </w:rPr>
              <w:t xml:space="preserve"> </w:t>
            </w:r>
            <w:r w:rsidRPr="00410EFB">
              <w:rPr>
                <w:rFonts w:cs="Arial" w:hint="eastAsia"/>
                <w:rtl/>
                <w:lang w:val="en-GB"/>
              </w:rPr>
              <w:t>الرعاية</w:t>
            </w:r>
            <w:r w:rsidRPr="00410EFB">
              <w:rPr>
                <w:rFonts w:cs="Arial"/>
                <w:rtl/>
                <w:lang w:val="en-GB"/>
              </w:rPr>
              <w:t>.</w:t>
            </w:r>
          </w:p>
        </w:tc>
      </w:tr>
      <w:tr w:rsidR="001F73ED" w:rsidRPr="003B4E91" w14:paraId="3E066343" w14:textId="77777777" w:rsidTr="00410EFB">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1998" w:type="dxa"/>
            <w:shd w:val="clear" w:color="auto" w:fill="97467C" w:themeFill="accent2"/>
          </w:tcPr>
          <w:p w14:paraId="1B7E32B1" w14:textId="4C196B5A" w:rsidR="001F73ED" w:rsidRPr="00C2768D" w:rsidRDefault="00410EFB" w:rsidP="008C544C">
            <w:pPr>
              <w:pStyle w:val="Heading6"/>
              <w:bidi/>
              <w:outlineLvl w:val="5"/>
              <w:rPr>
                <w:b/>
                <w:color w:val="FFFFFF" w:themeColor="background1"/>
                <w:lang w:val="en-GB"/>
              </w:rPr>
            </w:pPr>
            <w:r>
              <w:rPr>
                <w:rFonts w:hint="cs"/>
                <w:b/>
                <w:color w:val="FFFFFF" w:themeColor="background1"/>
                <w:rtl/>
                <w:lang w:val="en-GB"/>
              </w:rPr>
              <w:t>اسم الجهة الفعالة/ المنظمة</w:t>
            </w:r>
          </w:p>
        </w:tc>
        <w:tc>
          <w:tcPr>
            <w:tcW w:w="2138" w:type="dxa"/>
            <w:shd w:val="clear" w:color="auto" w:fill="97467C" w:themeFill="accent2"/>
          </w:tcPr>
          <w:p w14:paraId="536B687F" w14:textId="24C82B29" w:rsidR="001F73ED" w:rsidRPr="000C3607" w:rsidRDefault="00410EFB"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rFonts w:hint="cs"/>
                <w:color w:val="FFFFFF" w:themeColor="background1"/>
                <w:rtl/>
                <w:lang w:val="en-GB"/>
              </w:rPr>
              <w:t>الخدمة(ات) التي تم تقديمها</w:t>
            </w:r>
          </w:p>
        </w:tc>
        <w:tc>
          <w:tcPr>
            <w:tcW w:w="3329" w:type="dxa"/>
            <w:shd w:val="clear" w:color="auto" w:fill="97467C" w:themeFill="accent2"/>
          </w:tcPr>
          <w:p w14:paraId="48FB2CAE" w14:textId="77777777" w:rsidR="00410EFB" w:rsidRDefault="00410EFB" w:rsidP="008C544C">
            <w:pPr>
              <w:bidi/>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b/>
                <w:bCs/>
                <w:i/>
                <w:iCs/>
                <w:color w:val="FFFFFF" w:themeColor="background1"/>
                <w:rtl/>
                <w:lang w:val="en-GB"/>
              </w:rPr>
            </w:pPr>
            <w:proofErr w:type="gramStart"/>
            <w:r w:rsidRPr="00410EFB">
              <w:rPr>
                <w:rFonts w:ascii="Calibri" w:eastAsiaTheme="majorEastAsia" w:hAnsi="Calibri" w:cs="Times New Roman" w:hint="eastAsia"/>
                <w:b/>
                <w:bCs/>
                <w:i/>
                <w:iCs/>
                <w:color w:val="FFFFFF" w:themeColor="background1"/>
                <w:rtl/>
                <w:lang w:val="en-GB"/>
              </w:rPr>
              <w:t>الموقع</w:t>
            </w:r>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w:t>
            </w:r>
            <w:proofErr w:type="gramEnd"/>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اسم</w:t>
            </w:r>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وتفاصيل</w:t>
            </w:r>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الاتصال</w:t>
            </w:r>
            <w:r w:rsidRPr="00410EFB">
              <w:rPr>
                <w:rFonts w:ascii="Calibri" w:eastAsiaTheme="majorEastAsia" w:hAnsi="Calibri" w:cs="Times New Roman"/>
                <w:b/>
                <w:bCs/>
                <w:i/>
                <w:iCs/>
                <w:color w:val="FFFFFF" w:themeColor="background1"/>
                <w:rtl/>
                <w:lang w:val="en-GB"/>
              </w:rPr>
              <w:t xml:space="preserve"> </w:t>
            </w:r>
            <w:r>
              <w:rPr>
                <w:rFonts w:ascii="Calibri" w:eastAsiaTheme="majorEastAsia" w:hAnsi="Calibri" w:cs="Times New Roman" w:hint="cs"/>
                <w:b/>
                <w:bCs/>
                <w:i/>
                <w:iCs/>
                <w:color w:val="FFFFFF" w:themeColor="background1"/>
                <w:rtl/>
                <w:lang w:val="en-GB"/>
              </w:rPr>
              <w:t>ب</w:t>
            </w:r>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نقطة</w:t>
            </w:r>
            <w:r w:rsidRPr="00410EFB">
              <w:rPr>
                <w:rFonts w:ascii="Calibri" w:eastAsiaTheme="majorEastAsia" w:hAnsi="Calibri" w:cs="Times New Roman"/>
                <w:b/>
                <w:bCs/>
                <w:i/>
                <w:iCs/>
                <w:color w:val="FFFFFF" w:themeColor="background1"/>
                <w:rtl/>
                <w:lang w:val="en-GB"/>
              </w:rPr>
              <w:t xml:space="preserve"> </w:t>
            </w:r>
            <w:r w:rsidRPr="00410EFB">
              <w:rPr>
                <w:rFonts w:ascii="Calibri" w:eastAsiaTheme="majorEastAsia" w:hAnsi="Calibri" w:cs="Times New Roman" w:hint="eastAsia"/>
                <w:b/>
                <w:bCs/>
                <w:i/>
                <w:iCs/>
                <w:color w:val="FFFFFF" w:themeColor="background1"/>
                <w:rtl/>
                <w:lang w:val="en-GB"/>
              </w:rPr>
              <w:t>الاتصال</w:t>
            </w:r>
          </w:p>
          <w:p w14:paraId="5A94B2D1" w14:textId="53DA0EFB" w:rsidR="00042253" w:rsidRPr="00410EFB" w:rsidRDefault="00410EFB" w:rsidP="008C544C">
            <w:pPr>
              <w:bidi/>
              <w:cnfStyle w:val="000000100000" w:firstRow="0" w:lastRow="0" w:firstColumn="0" w:lastColumn="0" w:oddVBand="0" w:evenVBand="0" w:oddHBand="1" w:evenHBand="0" w:firstRowFirstColumn="0" w:firstRowLastColumn="0" w:lastRowFirstColumn="0" w:lastRowLastColumn="0"/>
              <w:rPr>
                <w:rFonts w:ascii="Calibri" w:eastAsiaTheme="majorEastAsia" w:hAnsi="Calibri" w:cs="Times New Roman"/>
                <w:b/>
                <w:bCs/>
                <w:i/>
                <w:iCs/>
                <w:color w:val="FFFFFF" w:themeColor="background1"/>
                <w:lang w:val="en-GB"/>
              </w:rPr>
            </w:pPr>
            <w:r>
              <w:rPr>
                <w:rFonts w:cs="Arial" w:hint="cs"/>
                <w:i/>
                <w:color w:val="FFFFFF" w:themeColor="background1"/>
                <w:sz w:val="16"/>
                <w:szCs w:val="16"/>
                <w:rtl/>
                <w:lang w:val="en-GB"/>
              </w:rPr>
              <w:t xml:space="preserve">تحديد </w:t>
            </w:r>
            <w:r w:rsidRPr="00410EFB">
              <w:rPr>
                <w:rFonts w:cs="Arial" w:hint="eastAsia"/>
                <w:i/>
                <w:color w:val="FFFFFF" w:themeColor="background1"/>
                <w:sz w:val="16"/>
                <w:szCs w:val="16"/>
                <w:rtl/>
                <w:lang w:val="en-GB"/>
              </w:rPr>
              <w:t>العنوان</w:t>
            </w:r>
            <w:r w:rsidRPr="00410EFB">
              <w:rPr>
                <w:rFonts w:cs="Arial"/>
                <w:i/>
                <w:color w:val="FFFFFF" w:themeColor="background1"/>
                <w:sz w:val="16"/>
                <w:szCs w:val="16"/>
                <w:rtl/>
                <w:lang w:val="en-GB"/>
              </w:rPr>
              <w:t xml:space="preserve"> </w:t>
            </w:r>
            <w:proofErr w:type="gramStart"/>
            <w:r w:rsidRPr="00410EFB">
              <w:rPr>
                <w:rFonts w:cs="Arial" w:hint="eastAsia"/>
                <w:i/>
                <w:color w:val="FFFFFF" w:themeColor="background1"/>
                <w:sz w:val="16"/>
                <w:szCs w:val="16"/>
                <w:rtl/>
                <w:lang w:val="en-GB"/>
              </w:rPr>
              <w:t>الفعلي</w:t>
            </w:r>
            <w:r w:rsidRPr="00410EFB">
              <w:rPr>
                <w:rFonts w:cs="Arial"/>
                <w:i/>
                <w:color w:val="FFFFFF" w:themeColor="background1"/>
                <w:sz w:val="16"/>
                <w:szCs w:val="16"/>
                <w:rtl/>
                <w:lang w:val="en-GB"/>
              </w:rPr>
              <w:t xml:space="preserve"> </w:t>
            </w:r>
            <w:r w:rsidRPr="00410EFB">
              <w:rPr>
                <w:rFonts w:cs="Arial" w:hint="eastAsia"/>
                <w:i/>
                <w:color w:val="FFFFFF" w:themeColor="background1"/>
                <w:sz w:val="16"/>
                <w:szCs w:val="16"/>
                <w:rtl/>
                <w:lang w:val="en-GB"/>
              </w:rPr>
              <w:t>،</w:t>
            </w:r>
            <w:proofErr w:type="gramEnd"/>
            <w:r w:rsidRPr="00410EFB">
              <w:rPr>
                <w:rFonts w:cs="Arial"/>
                <w:i/>
                <w:color w:val="FFFFFF" w:themeColor="background1"/>
                <w:sz w:val="16"/>
                <w:szCs w:val="16"/>
                <w:rtl/>
                <w:lang w:val="en-GB"/>
              </w:rPr>
              <w:t xml:space="preserve"> </w:t>
            </w:r>
            <w:r>
              <w:rPr>
                <w:rFonts w:cs="Arial" w:hint="cs"/>
                <w:i/>
                <w:color w:val="FFFFFF" w:themeColor="background1"/>
                <w:sz w:val="16"/>
                <w:szCs w:val="16"/>
                <w:rtl/>
                <w:lang w:val="en-GB"/>
              </w:rPr>
              <w:t>نقطة الاتصال</w:t>
            </w:r>
            <w:r w:rsidRPr="00410EFB">
              <w:rPr>
                <w:rFonts w:cs="Arial"/>
                <w:i/>
                <w:color w:val="FFFFFF" w:themeColor="background1"/>
                <w:sz w:val="16"/>
                <w:szCs w:val="16"/>
                <w:rtl/>
                <w:lang w:val="en-GB"/>
              </w:rPr>
              <w:t xml:space="preserve"> </w:t>
            </w:r>
            <w:r w:rsidRPr="00410EFB">
              <w:rPr>
                <w:rFonts w:cs="Arial" w:hint="eastAsia"/>
                <w:i/>
                <w:color w:val="FFFFFF" w:themeColor="background1"/>
                <w:sz w:val="16"/>
                <w:szCs w:val="16"/>
                <w:rtl/>
                <w:lang w:val="en-GB"/>
              </w:rPr>
              <w:t>،</w:t>
            </w:r>
            <w:r w:rsidRPr="00410EFB">
              <w:rPr>
                <w:rFonts w:cs="Arial"/>
                <w:i/>
                <w:color w:val="FFFFFF" w:themeColor="background1"/>
                <w:sz w:val="16"/>
                <w:szCs w:val="16"/>
                <w:rtl/>
                <w:lang w:val="en-GB"/>
              </w:rPr>
              <w:t xml:space="preserve"> </w:t>
            </w:r>
            <w:r w:rsidRPr="00410EFB">
              <w:rPr>
                <w:rFonts w:cs="Arial" w:hint="eastAsia"/>
                <w:i/>
                <w:color w:val="FFFFFF" w:themeColor="background1"/>
                <w:sz w:val="16"/>
                <w:szCs w:val="16"/>
                <w:rtl/>
                <w:lang w:val="en-GB"/>
              </w:rPr>
              <w:t>البريد</w:t>
            </w:r>
            <w:r w:rsidRPr="00410EFB">
              <w:rPr>
                <w:rFonts w:cs="Arial"/>
                <w:i/>
                <w:color w:val="FFFFFF" w:themeColor="background1"/>
                <w:sz w:val="16"/>
                <w:szCs w:val="16"/>
                <w:rtl/>
                <w:lang w:val="en-GB"/>
              </w:rPr>
              <w:t xml:space="preserve"> </w:t>
            </w:r>
            <w:r w:rsidRPr="00410EFB">
              <w:rPr>
                <w:rFonts w:cs="Arial" w:hint="eastAsia"/>
                <w:i/>
                <w:color w:val="FFFFFF" w:themeColor="background1"/>
                <w:sz w:val="16"/>
                <w:szCs w:val="16"/>
                <w:rtl/>
                <w:lang w:val="en-GB"/>
              </w:rPr>
              <w:t>الإلكتروني</w:t>
            </w:r>
            <w:r w:rsidRPr="00410EFB">
              <w:rPr>
                <w:rFonts w:cs="Arial"/>
                <w:i/>
                <w:color w:val="FFFFFF" w:themeColor="background1"/>
                <w:sz w:val="16"/>
                <w:szCs w:val="16"/>
                <w:rtl/>
                <w:lang w:val="en-GB"/>
              </w:rPr>
              <w:t xml:space="preserve"> / </w:t>
            </w:r>
            <w:r w:rsidRPr="00410EFB">
              <w:rPr>
                <w:rFonts w:cs="Arial" w:hint="eastAsia"/>
                <w:i/>
                <w:color w:val="FFFFFF" w:themeColor="background1"/>
                <w:sz w:val="16"/>
                <w:szCs w:val="16"/>
                <w:rtl/>
                <w:lang w:val="en-GB"/>
              </w:rPr>
              <w:t>الهاتف</w:t>
            </w:r>
          </w:p>
        </w:tc>
        <w:tc>
          <w:tcPr>
            <w:tcW w:w="2610" w:type="dxa"/>
            <w:shd w:val="clear" w:color="auto" w:fill="97467C" w:themeFill="accent2"/>
          </w:tcPr>
          <w:p w14:paraId="159CDE3C" w14:textId="70F09AB9" w:rsidR="001F73ED" w:rsidRPr="000C3607" w:rsidRDefault="00410EFB"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sidRPr="00410EFB">
              <w:rPr>
                <w:rFonts w:cs="Times New Roman" w:hint="eastAsia"/>
                <w:color w:val="FFFFFF" w:themeColor="background1"/>
                <w:rtl/>
                <w:lang w:val="en-GB"/>
              </w:rPr>
              <w:t>ملاحظات</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على</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سبيل</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المثال</w:t>
            </w:r>
            <w:r w:rsidR="00A64208">
              <w:rPr>
                <w:rFonts w:cs="Times New Roman" w:hint="cs"/>
                <w:color w:val="FFFFFF" w:themeColor="background1"/>
                <w:rtl/>
                <w:lang w:val="en-GB"/>
              </w:rPr>
              <w:t>:</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التكاليف</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المرتبطة</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وساعات</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العمل</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ومعايير</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الأهلية</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والاتصال</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في</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حالات</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الطوارئ</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ووقت</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الاستهلاك</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وما</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إلى</w:t>
            </w:r>
            <w:r w:rsidRPr="00410EFB">
              <w:rPr>
                <w:rFonts w:cs="Times New Roman"/>
                <w:color w:val="FFFFFF" w:themeColor="background1"/>
                <w:rtl/>
                <w:lang w:val="en-GB"/>
              </w:rPr>
              <w:t xml:space="preserve"> </w:t>
            </w:r>
            <w:r w:rsidRPr="00410EFB">
              <w:rPr>
                <w:rFonts w:cs="Times New Roman" w:hint="eastAsia"/>
                <w:color w:val="FFFFFF" w:themeColor="background1"/>
                <w:rtl/>
                <w:lang w:val="en-GB"/>
              </w:rPr>
              <w:t>ذلك</w:t>
            </w:r>
            <w:r w:rsidRPr="00410EFB">
              <w:rPr>
                <w:rFonts w:cs="Times New Roman"/>
                <w:color w:val="FFFFFF" w:themeColor="background1"/>
                <w:rtl/>
                <w:lang w:val="en-GB"/>
              </w:rPr>
              <w:t>)</w:t>
            </w:r>
          </w:p>
        </w:tc>
      </w:tr>
      <w:tr w:rsidR="001F73ED" w:rsidRPr="003B4E91" w14:paraId="48CFF9D7" w14:textId="77777777" w:rsidTr="00410EFB">
        <w:tc>
          <w:tcPr>
            <w:cnfStyle w:val="001000000000" w:firstRow="0" w:lastRow="0" w:firstColumn="1" w:lastColumn="0" w:oddVBand="0" w:evenVBand="0" w:oddHBand="0" w:evenHBand="0" w:firstRowFirstColumn="0" w:firstRowLastColumn="0" w:lastRowFirstColumn="0" w:lastRowLastColumn="0"/>
            <w:tcW w:w="1998" w:type="dxa"/>
          </w:tcPr>
          <w:p w14:paraId="161AD56A" w14:textId="77777777" w:rsidR="001F73ED" w:rsidRPr="000C3607" w:rsidRDefault="001F73ED" w:rsidP="008C544C">
            <w:pPr>
              <w:pStyle w:val="Heading7"/>
              <w:bidi/>
              <w:outlineLvl w:val="6"/>
              <w:rPr>
                <w:sz w:val="21"/>
                <w:szCs w:val="21"/>
                <w:highlight w:val="yellow"/>
                <w:lang w:val="en-GB"/>
              </w:rPr>
            </w:pPr>
          </w:p>
        </w:tc>
        <w:tc>
          <w:tcPr>
            <w:tcW w:w="2138" w:type="dxa"/>
          </w:tcPr>
          <w:p w14:paraId="1E79EF58" w14:textId="77777777"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329" w:type="dxa"/>
          </w:tcPr>
          <w:p w14:paraId="46DFC069" w14:textId="62032607"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10E553E4" w14:textId="77777777"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r>
      <w:tr w:rsidR="001F73ED" w:rsidRPr="003B4E91" w14:paraId="2DBC2988" w14:textId="77777777" w:rsidTr="004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6DB086CB" w14:textId="77777777" w:rsidR="001F73ED" w:rsidRPr="000C3607" w:rsidRDefault="001F73ED" w:rsidP="008C544C">
            <w:pPr>
              <w:pStyle w:val="Heading7"/>
              <w:bidi/>
              <w:outlineLvl w:val="6"/>
              <w:rPr>
                <w:sz w:val="21"/>
                <w:szCs w:val="21"/>
                <w:highlight w:val="yellow"/>
                <w:lang w:val="en-GB"/>
              </w:rPr>
            </w:pPr>
          </w:p>
        </w:tc>
        <w:tc>
          <w:tcPr>
            <w:tcW w:w="2138" w:type="dxa"/>
          </w:tcPr>
          <w:p w14:paraId="283003D9" w14:textId="77777777" w:rsidR="001F73ED" w:rsidRPr="000C3607" w:rsidRDefault="001F73ED" w:rsidP="008C544C">
            <w:pPr>
              <w:pStyle w:val="Heading7"/>
              <w:bidi/>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329" w:type="dxa"/>
          </w:tcPr>
          <w:p w14:paraId="55105719" w14:textId="2DD6D367" w:rsidR="001F73ED" w:rsidRPr="000C3607" w:rsidRDefault="001F73ED" w:rsidP="008C544C">
            <w:pPr>
              <w:pStyle w:val="Heading7"/>
              <w:bidi/>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EEA4DEB" w14:textId="77777777" w:rsidR="001F73ED" w:rsidRPr="000C3607" w:rsidRDefault="001F73ED" w:rsidP="008C544C">
            <w:pPr>
              <w:pStyle w:val="Heading7"/>
              <w:bidi/>
              <w:outlineLvl w:val="6"/>
              <w:cnfStyle w:val="000000100000" w:firstRow="0" w:lastRow="0" w:firstColumn="0" w:lastColumn="0" w:oddVBand="0" w:evenVBand="0" w:oddHBand="1" w:evenHBand="0" w:firstRowFirstColumn="0" w:firstRowLastColumn="0" w:lastRowFirstColumn="0" w:lastRowLastColumn="0"/>
              <w:rPr>
                <w:lang w:val="en-GB"/>
              </w:rPr>
            </w:pPr>
          </w:p>
        </w:tc>
      </w:tr>
      <w:tr w:rsidR="001F73ED" w:rsidRPr="003B4E91" w14:paraId="303F2742" w14:textId="77777777" w:rsidTr="00410EFB">
        <w:tc>
          <w:tcPr>
            <w:cnfStyle w:val="001000000000" w:firstRow="0" w:lastRow="0" w:firstColumn="1" w:lastColumn="0" w:oddVBand="0" w:evenVBand="0" w:oddHBand="0" w:evenHBand="0" w:firstRowFirstColumn="0" w:firstRowLastColumn="0" w:lastRowFirstColumn="0" w:lastRowLastColumn="0"/>
            <w:tcW w:w="1998" w:type="dxa"/>
          </w:tcPr>
          <w:p w14:paraId="2692154F" w14:textId="77777777" w:rsidR="001F73ED" w:rsidRPr="000C3607" w:rsidRDefault="001F73ED" w:rsidP="008C544C">
            <w:pPr>
              <w:pStyle w:val="Heading7"/>
              <w:bidi/>
              <w:outlineLvl w:val="6"/>
              <w:rPr>
                <w:sz w:val="21"/>
                <w:szCs w:val="21"/>
                <w:highlight w:val="yellow"/>
                <w:lang w:val="en-GB"/>
              </w:rPr>
            </w:pPr>
          </w:p>
        </w:tc>
        <w:tc>
          <w:tcPr>
            <w:tcW w:w="2138" w:type="dxa"/>
          </w:tcPr>
          <w:p w14:paraId="4D483571" w14:textId="77777777"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329" w:type="dxa"/>
          </w:tcPr>
          <w:p w14:paraId="6636FD4D" w14:textId="2578EFBC"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66A0573A" w14:textId="77777777" w:rsidR="001F73ED" w:rsidRPr="000C3607" w:rsidRDefault="001F73ED"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r>
      <w:tr w:rsidR="002049FA" w:rsidRPr="003B4E91" w14:paraId="216DB7C1" w14:textId="77777777" w:rsidTr="00410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47B80B88" w14:textId="77777777" w:rsidR="002049FA" w:rsidRPr="000C3607" w:rsidRDefault="002049FA" w:rsidP="008C544C">
            <w:pPr>
              <w:pStyle w:val="Heading7"/>
              <w:bidi/>
              <w:outlineLvl w:val="6"/>
              <w:rPr>
                <w:sz w:val="21"/>
                <w:szCs w:val="21"/>
                <w:highlight w:val="yellow"/>
                <w:lang w:val="en-GB"/>
              </w:rPr>
            </w:pPr>
          </w:p>
        </w:tc>
        <w:tc>
          <w:tcPr>
            <w:tcW w:w="2138" w:type="dxa"/>
          </w:tcPr>
          <w:p w14:paraId="7A9F2EDA" w14:textId="77777777" w:rsidR="002049FA" w:rsidRPr="000C3607" w:rsidRDefault="002049FA" w:rsidP="008C544C">
            <w:pPr>
              <w:pStyle w:val="Heading7"/>
              <w:bidi/>
              <w:outlineLvl w:val="6"/>
              <w:cnfStyle w:val="000000100000" w:firstRow="0" w:lastRow="0" w:firstColumn="0" w:lastColumn="0" w:oddVBand="0" w:evenVBand="0" w:oddHBand="1" w:evenHBand="0" w:firstRowFirstColumn="0" w:firstRowLastColumn="0" w:lastRowFirstColumn="0" w:lastRowLastColumn="0"/>
              <w:rPr>
                <w:sz w:val="21"/>
                <w:szCs w:val="21"/>
                <w:highlight w:val="yellow"/>
                <w:lang w:val="en-GB"/>
              </w:rPr>
            </w:pPr>
          </w:p>
        </w:tc>
        <w:tc>
          <w:tcPr>
            <w:tcW w:w="3329" w:type="dxa"/>
          </w:tcPr>
          <w:p w14:paraId="47D56837" w14:textId="77777777" w:rsidR="002049FA" w:rsidRPr="000C3607" w:rsidRDefault="002049FA" w:rsidP="008C544C">
            <w:pPr>
              <w:pStyle w:val="Heading7"/>
              <w:bidi/>
              <w:outlineLvl w:val="6"/>
              <w:cnfStyle w:val="000000100000" w:firstRow="0" w:lastRow="0" w:firstColumn="0" w:lastColumn="0" w:oddVBand="0" w:evenVBand="0" w:oddHBand="1" w:evenHBand="0" w:firstRowFirstColumn="0" w:firstRowLastColumn="0" w:lastRowFirstColumn="0" w:lastRowLastColumn="0"/>
              <w:rPr>
                <w:lang w:val="en-GB"/>
              </w:rPr>
            </w:pPr>
          </w:p>
        </w:tc>
        <w:tc>
          <w:tcPr>
            <w:tcW w:w="2610" w:type="dxa"/>
          </w:tcPr>
          <w:p w14:paraId="610BEC1B" w14:textId="77777777" w:rsidR="002049FA" w:rsidRPr="000C3607" w:rsidRDefault="002049FA" w:rsidP="008C544C">
            <w:pPr>
              <w:pStyle w:val="Heading7"/>
              <w:bidi/>
              <w:outlineLvl w:val="6"/>
              <w:cnfStyle w:val="000000100000" w:firstRow="0" w:lastRow="0" w:firstColumn="0" w:lastColumn="0" w:oddVBand="0" w:evenVBand="0" w:oddHBand="1" w:evenHBand="0" w:firstRowFirstColumn="0" w:firstRowLastColumn="0" w:lastRowFirstColumn="0" w:lastRowLastColumn="0"/>
              <w:rPr>
                <w:lang w:val="en-GB"/>
              </w:rPr>
            </w:pPr>
          </w:p>
        </w:tc>
      </w:tr>
      <w:tr w:rsidR="002049FA" w:rsidRPr="003B4E91" w14:paraId="73445E65" w14:textId="77777777" w:rsidTr="00410EFB">
        <w:tc>
          <w:tcPr>
            <w:cnfStyle w:val="001000000000" w:firstRow="0" w:lastRow="0" w:firstColumn="1" w:lastColumn="0" w:oddVBand="0" w:evenVBand="0" w:oddHBand="0" w:evenHBand="0" w:firstRowFirstColumn="0" w:firstRowLastColumn="0" w:lastRowFirstColumn="0" w:lastRowLastColumn="0"/>
            <w:tcW w:w="1998" w:type="dxa"/>
          </w:tcPr>
          <w:p w14:paraId="27A89D57" w14:textId="77777777" w:rsidR="002049FA" w:rsidRPr="000C3607" w:rsidRDefault="002049FA" w:rsidP="008C544C">
            <w:pPr>
              <w:pStyle w:val="Heading7"/>
              <w:bidi/>
              <w:outlineLvl w:val="6"/>
              <w:rPr>
                <w:sz w:val="21"/>
                <w:szCs w:val="21"/>
                <w:highlight w:val="yellow"/>
                <w:lang w:val="en-GB"/>
              </w:rPr>
            </w:pPr>
          </w:p>
        </w:tc>
        <w:tc>
          <w:tcPr>
            <w:tcW w:w="2138" w:type="dxa"/>
          </w:tcPr>
          <w:p w14:paraId="0AA8D093" w14:textId="77777777" w:rsidR="002049FA" w:rsidRPr="000C3607" w:rsidRDefault="002049FA" w:rsidP="008C544C">
            <w:pPr>
              <w:pStyle w:val="Heading7"/>
              <w:bidi/>
              <w:outlineLvl w:val="6"/>
              <w:cnfStyle w:val="000000000000" w:firstRow="0" w:lastRow="0" w:firstColumn="0" w:lastColumn="0" w:oddVBand="0" w:evenVBand="0" w:oddHBand="0" w:evenHBand="0" w:firstRowFirstColumn="0" w:firstRowLastColumn="0" w:lastRowFirstColumn="0" w:lastRowLastColumn="0"/>
              <w:rPr>
                <w:sz w:val="21"/>
                <w:szCs w:val="21"/>
                <w:highlight w:val="yellow"/>
                <w:lang w:val="en-GB"/>
              </w:rPr>
            </w:pPr>
          </w:p>
        </w:tc>
        <w:tc>
          <w:tcPr>
            <w:tcW w:w="3329" w:type="dxa"/>
          </w:tcPr>
          <w:p w14:paraId="09565333" w14:textId="77777777" w:rsidR="002049FA" w:rsidRPr="000C3607" w:rsidRDefault="002049FA"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c>
          <w:tcPr>
            <w:tcW w:w="2610" w:type="dxa"/>
          </w:tcPr>
          <w:p w14:paraId="4FC27D0E" w14:textId="77777777" w:rsidR="002049FA" w:rsidRPr="000C3607" w:rsidRDefault="002049FA" w:rsidP="008C544C">
            <w:pPr>
              <w:pStyle w:val="Heading7"/>
              <w:bidi/>
              <w:outlineLvl w:val="6"/>
              <w:cnfStyle w:val="000000000000" w:firstRow="0" w:lastRow="0" w:firstColumn="0" w:lastColumn="0" w:oddVBand="0" w:evenVBand="0" w:oddHBand="0" w:evenHBand="0" w:firstRowFirstColumn="0" w:firstRowLastColumn="0" w:lastRowFirstColumn="0" w:lastRowLastColumn="0"/>
              <w:rPr>
                <w:lang w:val="en-GB"/>
              </w:rPr>
            </w:pPr>
          </w:p>
        </w:tc>
      </w:tr>
    </w:tbl>
    <w:p w14:paraId="314F62E7" w14:textId="77777777" w:rsidR="00C66DAF" w:rsidRDefault="00C66DAF" w:rsidP="008C544C">
      <w:pPr>
        <w:bidi/>
        <w:rPr>
          <w:color w:val="00B0F0"/>
          <w:lang w:val="en-GB"/>
        </w:rPr>
      </w:pPr>
    </w:p>
    <w:p w14:paraId="58FF51B1" w14:textId="7286382E" w:rsidR="00E011BD" w:rsidRDefault="00410EFB" w:rsidP="008C544C">
      <w:pPr>
        <w:bidi/>
        <w:rPr>
          <w:color w:val="00B0F0"/>
          <w:lang w:val="en-GB"/>
        </w:rPr>
      </w:pPr>
      <w:r w:rsidRPr="00410EFB">
        <w:rPr>
          <w:rFonts w:cs="Arial" w:hint="eastAsia"/>
          <w:color w:val="00B0F0"/>
          <w:rtl/>
          <w:lang w:val="en-GB"/>
        </w:rPr>
        <w:t>تكملة</w:t>
      </w:r>
      <w:r w:rsidRPr="00410EFB">
        <w:rPr>
          <w:rFonts w:cs="Arial"/>
          <w:color w:val="00B0F0"/>
          <w:rtl/>
          <w:lang w:val="en-GB"/>
        </w:rPr>
        <w:t xml:space="preserve"> </w:t>
      </w:r>
      <w:r w:rsidRPr="00410EFB">
        <w:rPr>
          <w:rFonts w:cs="Arial" w:hint="eastAsia"/>
          <w:color w:val="00B0F0"/>
          <w:rtl/>
          <w:lang w:val="en-GB"/>
        </w:rPr>
        <w:t>وفقا</w:t>
      </w:r>
      <w:r w:rsidRPr="00410EFB">
        <w:rPr>
          <w:rFonts w:cs="Arial"/>
          <w:color w:val="00B0F0"/>
          <w:rtl/>
          <w:lang w:val="en-GB"/>
        </w:rPr>
        <w:t xml:space="preserve"> </w:t>
      </w:r>
      <w:r w:rsidRPr="00410EFB">
        <w:rPr>
          <w:rFonts w:cs="Arial" w:hint="eastAsia"/>
          <w:color w:val="00B0F0"/>
          <w:rtl/>
          <w:lang w:val="en-GB"/>
        </w:rPr>
        <w:t>للسياق</w:t>
      </w:r>
      <w:r w:rsidRPr="00410EFB">
        <w:rPr>
          <w:rFonts w:cs="Arial"/>
          <w:color w:val="00B0F0"/>
          <w:rtl/>
          <w:lang w:val="en-GB"/>
        </w:rPr>
        <w:t>.</w:t>
      </w:r>
    </w:p>
    <w:p w14:paraId="7213A620" w14:textId="77777777" w:rsidR="000C3B89" w:rsidRDefault="000C3B89" w:rsidP="008C544C">
      <w:pPr>
        <w:bidi/>
        <w:rPr>
          <w:color w:val="00B0F0"/>
          <w:lang w:val="en-GB"/>
        </w:rPr>
      </w:pPr>
    </w:p>
    <w:p w14:paraId="76D91B06" w14:textId="77777777" w:rsidR="000C3B89" w:rsidRDefault="000C3B89" w:rsidP="008C544C">
      <w:pPr>
        <w:bidi/>
        <w:rPr>
          <w:color w:val="00B0F0"/>
          <w:lang w:val="en-GB"/>
        </w:rPr>
      </w:pPr>
    </w:p>
    <w:p w14:paraId="01EEA9B3" w14:textId="6B4CEEF3" w:rsidR="000C3B89" w:rsidRDefault="000C3B89" w:rsidP="008C544C">
      <w:pPr>
        <w:bidi/>
        <w:rPr>
          <w:color w:val="00B0F0"/>
          <w:rtl/>
          <w:lang w:val="en-GB"/>
        </w:rPr>
      </w:pPr>
    </w:p>
    <w:p w14:paraId="0177CD3A" w14:textId="6C08E1BD" w:rsidR="00AD40CB" w:rsidRDefault="00AD40CB" w:rsidP="008C544C">
      <w:pPr>
        <w:bidi/>
        <w:rPr>
          <w:color w:val="00B0F0"/>
          <w:rtl/>
          <w:lang w:val="en-GB"/>
        </w:rPr>
      </w:pPr>
    </w:p>
    <w:p w14:paraId="2BC90E4B" w14:textId="2D4D74E4" w:rsidR="00AD40CB" w:rsidRDefault="00AD40CB" w:rsidP="008C544C">
      <w:pPr>
        <w:bidi/>
        <w:rPr>
          <w:color w:val="00B0F0"/>
          <w:rtl/>
          <w:lang w:val="en-GB"/>
        </w:rPr>
      </w:pPr>
    </w:p>
    <w:p w14:paraId="0F8A23E0" w14:textId="418F0212" w:rsidR="00D4697A" w:rsidRDefault="00D4697A" w:rsidP="008C544C">
      <w:pPr>
        <w:bidi/>
        <w:rPr>
          <w:color w:val="00B0F0"/>
          <w:rtl/>
          <w:lang w:val="en-GB"/>
        </w:rPr>
      </w:pPr>
    </w:p>
    <w:p w14:paraId="264F4123" w14:textId="596C9D9F" w:rsidR="00D4697A" w:rsidRDefault="00D4697A" w:rsidP="008C544C">
      <w:pPr>
        <w:bidi/>
        <w:rPr>
          <w:color w:val="00B0F0"/>
          <w:rtl/>
          <w:lang w:val="en-GB"/>
        </w:rPr>
      </w:pPr>
    </w:p>
    <w:p w14:paraId="36E7C4B0" w14:textId="74716B4D" w:rsidR="00A64208" w:rsidRDefault="00A64208" w:rsidP="00A64208">
      <w:pPr>
        <w:bidi/>
        <w:rPr>
          <w:color w:val="00B0F0"/>
          <w:rtl/>
          <w:lang w:val="en-GB"/>
        </w:rPr>
      </w:pPr>
    </w:p>
    <w:p w14:paraId="3E2E613C" w14:textId="77777777" w:rsidR="00A64208" w:rsidRDefault="00A64208" w:rsidP="00A64208">
      <w:pPr>
        <w:bidi/>
        <w:rPr>
          <w:color w:val="00B0F0"/>
          <w:rtl/>
          <w:lang w:val="en-GB"/>
        </w:rPr>
      </w:pPr>
    </w:p>
    <w:p w14:paraId="769A0994" w14:textId="77777777" w:rsidR="00D4697A" w:rsidRPr="00123791" w:rsidRDefault="00D4697A" w:rsidP="008C544C">
      <w:pPr>
        <w:bidi/>
        <w:rPr>
          <w:color w:val="00B0F0"/>
          <w:lang w:val="en-GB"/>
        </w:rPr>
      </w:pPr>
    </w:p>
    <w:p w14:paraId="658D2F92" w14:textId="45FF902D" w:rsidR="001F73ED" w:rsidRDefault="00A64208" w:rsidP="008C544C">
      <w:pPr>
        <w:pStyle w:val="Heading2"/>
        <w:bidi/>
        <w:rPr>
          <w:lang w:val="en-GB"/>
        </w:rPr>
      </w:pPr>
      <w:bookmarkStart w:id="19" w:name="_Toc12834146"/>
      <w:r>
        <w:rPr>
          <w:lang w:val="en-GB"/>
        </w:rPr>
        <w:lastRenderedPageBreak/>
        <w:t>3</w:t>
      </w:r>
      <w:r w:rsidRPr="000C3607">
        <w:rPr>
          <w:lang w:val="en-GB"/>
        </w:rPr>
        <w:t>.4</w:t>
      </w:r>
      <w:r>
        <w:rPr>
          <w:rFonts w:hint="cs"/>
          <w:rtl/>
          <w:lang w:val="en-GB"/>
        </w:rPr>
        <w:t xml:space="preserve"> </w:t>
      </w:r>
      <w:r w:rsidRPr="000C3607">
        <w:rPr>
          <w:rtl/>
          <w:lang w:val="en-GB"/>
        </w:rPr>
        <w:t>مسارات</w:t>
      </w:r>
      <w:r w:rsidR="00410EFB" w:rsidRPr="00AD40CB">
        <w:rPr>
          <w:rFonts w:hint="cs"/>
          <w:b w:val="0"/>
          <w:bCs/>
          <w:rtl/>
          <w:lang w:val="en-GB"/>
        </w:rPr>
        <w:t xml:space="preserve"> الإحالة و الياتها</w:t>
      </w:r>
      <w:bookmarkEnd w:id="19"/>
    </w:p>
    <w:p w14:paraId="36D323A3" w14:textId="3C837A15" w:rsidR="00B40FF1" w:rsidRPr="00123791" w:rsidRDefault="00701F5E" w:rsidP="008C544C">
      <w:pPr>
        <w:pStyle w:val="ListNumber2"/>
        <w:numPr>
          <w:ilvl w:val="0"/>
          <w:numId w:val="0"/>
        </w:numPr>
        <w:bidi/>
        <w:rPr>
          <w:i/>
          <w:lang w:val="en-GB"/>
        </w:rPr>
      </w:pPr>
      <w:r>
        <w:rPr>
          <w:i/>
          <w:lang w:val="en-GB"/>
        </w:rPr>
        <w:t>---------------------------------------------------------------------------------------------------------------------------</w:t>
      </w:r>
    </w:p>
    <w:p w14:paraId="015A7AA1" w14:textId="635C6187" w:rsidR="00F54ABB" w:rsidRDefault="00F54ABB" w:rsidP="008C544C">
      <w:pPr>
        <w:pStyle w:val="ListNumber2"/>
        <w:numPr>
          <w:ilvl w:val="0"/>
          <w:numId w:val="0"/>
        </w:numPr>
        <w:bidi/>
        <w:rPr>
          <w:rFonts w:cs="Arial"/>
          <w:i/>
          <w:rtl/>
          <w:lang w:val="en-GB"/>
        </w:rPr>
      </w:pPr>
      <w:r w:rsidRPr="00F54ABB">
        <w:rPr>
          <w:rFonts w:cs="Arial" w:hint="eastAsia"/>
          <w:i/>
          <w:rtl/>
          <w:lang w:val="en-GB"/>
        </w:rPr>
        <w:t>يجب</w:t>
      </w:r>
      <w:r w:rsidRPr="00F54ABB">
        <w:rPr>
          <w:rFonts w:cs="Arial"/>
          <w:i/>
          <w:rtl/>
          <w:lang w:val="en-GB"/>
        </w:rPr>
        <w:t xml:space="preserve"> </w:t>
      </w:r>
      <w:r w:rsidRPr="00F54ABB">
        <w:rPr>
          <w:rFonts w:cs="Arial" w:hint="eastAsia"/>
          <w:i/>
          <w:rtl/>
          <w:lang w:val="en-GB"/>
        </w:rPr>
        <w:t>أن</w:t>
      </w:r>
      <w:r w:rsidRPr="00F54ABB">
        <w:rPr>
          <w:rFonts w:cs="Arial"/>
          <w:i/>
          <w:rtl/>
          <w:lang w:val="en-GB"/>
        </w:rPr>
        <w:t xml:space="preserve"> </w:t>
      </w:r>
      <w:r w:rsidRPr="00F54ABB">
        <w:rPr>
          <w:rFonts w:cs="Arial" w:hint="eastAsia"/>
          <w:i/>
          <w:rtl/>
          <w:lang w:val="en-GB"/>
        </w:rPr>
        <w:t>يحدد</w:t>
      </w:r>
      <w:r w:rsidRPr="00F54ABB">
        <w:rPr>
          <w:rFonts w:cs="Arial"/>
          <w:i/>
          <w:rtl/>
          <w:lang w:val="en-GB"/>
        </w:rPr>
        <w:t xml:space="preserve"> </w:t>
      </w:r>
      <w:r w:rsidRPr="00F54ABB">
        <w:rPr>
          <w:rFonts w:cs="Arial" w:hint="eastAsia"/>
          <w:i/>
          <w:rtl/>
          <w:lang w:val="en-GB"/>
        </w:rPr>
        <w:t>هذا</w:t>
      </w:r>
      <w:r w:rsidRPr="00F54ABB">
        <w:rPr>
          <w:rFonts w:cs="Arial"/>
          <w:i/>
          <w:rtl/>
          <w:lang w:val="en-GB"/>
        </w:rPr>
        <w:t xml:space="preserve"> </w:t>
      </w:r>
      <w:r w:rsidRPr="00F54ABB">
        <w:rPr>
          <w:rFonts w:cs="Arial" w:hint="eastAsia"/>
          <w:i/>
          <w:rtl/>
          <w:lang w:val="en-GB"/>
        </w:rPr>
        <w:t>القسم</w:t>
      </w:r>
      <w:r w:rsidRPr="00F54ABB">
        <w:rPr>
          <w:rFonts w:cs="Arial"/>
          <w:i/>
          <w:rtl/>
          <w:lang w:val="en-GB"/>
        </w:rPr>
        <w:t xml:space="preserve"> </w:t>
      </w:r>
      <w:r w:rsidRPr="00F54ABB">
        <w:rPr>
          <w:rFonts w:cs="Arial" w:hint="eastAsia"/>
          <w:i/>
          <w:rtl/>
          <w:lang w:val="en-GB"/>
        </w:rPr>
        <w:t>آليات</w:t>
      </w:r>
      <w:r w:rsidRPr="00F54ABB">
        <w:rPr>
          <w:rFonts w:cs="Arial"/>
          <w:i/>
          <w:rtl/>
          <w:lang w:val="en-GB"/>
        </w:rPr>
        <w:t xml:space="preserve"> </w:t>
      </w:r>
      <w:r w:rsidRPr="00F54ABB">
        <w:rPr>
          <w:rFonts w:cs="Arial" w:hint="eastAsia"/>
          <w:i/>
          <w:rtl/>
          <w:lang w:val="en-GB"/>
        </w:rPr>
        <w:t>الإحالة</w:t>
      </w:r>
      <w:r w:rsidRPr="00F54ABB">
        <w:rPr>
          <w:rFonts w:cs="Arial"/>
          <w:i/>
          <w:rtl/>
          <w:lang w:val="en-GB"/>
        </w:rPr>
        <w:t xml:space="preserve">. </w:t>
      </w:r>
      <w:r w:rsidRPr="00F54ABB">
        <w:rPr>
          <w:rFonts w:cs="Arial" w:hint="eastAsia"/>
          <w:i/>
          <w:rtl/>
          <w:lang w:val="en-GB"/>
        </w:rPr>
        <w:t>يجب</w:t>
      </w:r>
      <w:r w:rsidRPr="00F54ABB">
        <w:rPr>
          <w:rFonts w:cs="Arial"/>
          <w:i/>
          <w:rtl/>
          <w:lang w:val="en-GB"/>
        </w:rPr>
        <w:t xml:space="preserve"> </w:t>
      </w:r>
      <w:r w:rsidRPr="00F54ABB">
        <w:rPr>
          <w:rFonts w:cs="Arial" w:hint="eastAsia"/>
          <w:i/>
          <w:rtl/>
          <w:lang w:val="en-GB"/>
        </w:rPr>
        <w:t>أيضًا</w:t>
      </w:r>
      <w:r w:rsidRPr="00F54ABB">
        <w:rPr>
          <w:rFonts w:cs="Arial"/>
          <w:i/>
          <w:rtl/>
          <w:lang w:val="en-GB"/>
        </w:rPr>
        <w:t xml:space="preserve"> </w:t>
      </w:r>
      <w:r w:rsidRPr="00F54ABB">
        <w:rPr>
          <w:rFonts w:cs="Arial" w:hint="eastAsia"/>
          <w:i/>
          <w:rtl/>
          <w:lang w:val="en-GB"/>
        </w:rPr>
        <w:t>سرد</w:t>
      </w:r>
      <w:r w:rsidRPr="00F54ABB">
        <w:rPr>
          <w:rFonts w:cs="Arial"/>
          <w:i/>
          <w:rtl/>
          <w:lang w:val="en-GB"/>
        </w:rPr>
        <w:t xml:space="preserve"> </w:t>
      </w:r>
      <w:r w:rsidRPr="00F54ABB">
        <w:rPr>
          <w:rFonts w:cs="Arial" w:hint="eastAsia"/>
          <w:i/>
          <w:rtl/>
          <w:lang w:val="en-GB"/>
        </w:rPr>
        <w:t>مسارات</w:t>
      </w:r>
      <w:r w:rsidRPr="00F54ABB">
        <w:rPr>
          <w:rFonts w:cs="Arial"/>
          <w:i/>
          <w:rtl/>
          <w:lang w:val="en-GB"/>
        </w:rPr>
        <w:t xml:space="preserve"> </w:t>
      </w:r>
      <w:r w:rsidRPr="00F54ABB">
        <w:rPr>
          <w:rFonts w:cs="Arial" w:hint="eastAsia"/>
          <w:i/>
          <w:rtl/>
          <w:lang w:val="en-GB"/>
        </w:rPr>
        <w:t>الإحالة</w:t>
      </w:r>
      <w:r w:rsidRPr="00F54ABB">
        <w:rPr>
          <w:rFonts w:cs="Arial"/>
          <w:i/>
          <w:rtl/>
          <w:lang w:val="en-GB"/>
        </w:rPr>
        <w:t xml:space="preserve"> </w:t>
      </w:r>
      <w:r w:rsidRPr="00F54ABB">
        <w:rPr>
          <w:rFonts w:cs="Arial" w:hint="eastAsia"/>
          <w:i/>
          <w:rtl/>
          <w:lang w:val="en-GB"/>
        </w:rPr>
        <w:t>المحددة</w:t>
      </w:r>
      <w:r w:rsidRPr="00F54ABB">
        <w:rPr>
          <w:rFonts w:cs="Arial"/>
          <w:i/>
          <w:rtl/>
          <w:lang w:val="en-GB"/>
        </w:rPr>
        <w:t xml:space="preserve"> </w:t>
      </w:r>
      <w:r w:rsidRPr="00F54ABB">
        <w:rPr>
          <w:rFonts w:cs="Arial" w:hint="eastAsia"/>
          <w:i/>
          <w:rtl/>
          <w:lang w:val="en-GB"/>
        </w:rPr>
        <w:t>التي</w:t>
      </w:r>
      <w:r w:rsidRPr="00F54ABB">
        <w:rPr>
          <w:rFonts w:cs="Arial"/>
          <w:i/>
          <w:rtl/>
          <w:lang w:val="en-GB"/>
        </w:rPr>
        <w:t xml:space="preserve"> </w:t>
      </w:r>
      <w:r w:rsidRPr="00F54ABB">
        <w:rPr>
          <w:rFonts w:cs="Arial" w:hint="eastAsia"/>
          <w:i/>
          <w:rtl/>
          <w:lang w:val="en-GB"/>
        </w:rPr>
        <w:t>تم</w:t>
      </w:r>
      <w:r w:rsidRPr="00F54ABB">
        <w:rPr>
          <w:rFonts w:cs="Arial"/>
          <w:i/>
          <w:rtl/>
          <w:lang w:val="en-GB"/>
        </w:rPr>
        <w:t xml:space="preserve"> </w:t>
      </w:r>
      <w:r w:rsidRPr="00F54ABB">
        <w:rPr>
          <w:rFonts w:cs="Arial" w:hint="eastAsia"/>
          <w:i/>
          <w:rtl/>
          <w:lang w:val="en-GB"/>
        </w:rPr>
        <w:t>تطويرها</w:t>
      </w:r>
      <w:r w:rsidRPr="00F54ABB">
        <w:rPr>
          <w:rFonts w:cs="Arial"/>
          <w:i/>
          <w:rtl/>
          <w:lang w:val="en-GB"/>
        </w:rPr>
        <w:t xml:space="preserve"> </w:t>
      </w:r>
      <w:r w:rsidRPr="00F54ABB">
        <w:rPr>
          <w:rFonts w:cs="Arial" w:hint="eastAsia"/>
          <w:i/>
          <w:rtl/>
          <w:lang w:val="en-GB"/>
        </w:rPr>
        <w:t>للسياق</w:t>
      </w:r>
      <w:r w:rsidRPr="00F54ABB">
        <w:rPr>
          <w:rFonts w:cs="Arial"/>
          <w:i/>
          <w:rtl/>
          <w:lang w:val="en-GB"/>
        </w:rPr>
        <w:t xml:space="preserve"> </w:t>
      </w:r>
      <w:r w:rsidRPr="00F54ABB">
        <w:rPr>
          <w:rFonts w:cs="Arial" w:hint="eastAsia"/>
          <w:i/>
          <w:rtl/>
          <w:lang w:val="en-GB"/>
        </w:rPr>
        <w:t>وإرفاقها</w:t>
      </w:r>
      <w:r w:rsidRPr="00F54ABB">
        <w:rPr>
          <w:rFonts w:cs="Arial"/>
          <w:i/>
          <w:rtl/>
          <w:lang w:val="en-GB"/>
        </w:rPr>
        <w:t xml:space="preserve"> </w:t>
      </w:r>
      <w:r w:rsidRPr="00F54ABB">
        <w:rPr>
          <w:rFonts w:cs="Arial" w:hint="cs"/>
          <w:i/>
          <w:rtl/>
          <w:lang w:val="en-GB"/>
        </w:rPr>
        <w:t>ب</w:t>
      </w:r>
      <w:r>
        <w:rPr>
          <w:rFonts w:cs="Arial" w:hint="cs"/>
          <w:i/>
          <w:rtl/>
          <w:lang w:val="en-GB"/>
        </w:rPr>
        <w:t>إجراءات العمل</w:t>
      </w:r>
      <w:r w:rsidRPr="00F54ABB">
        <w:rPr>
          <w:rFonts w:cs="Arial"/>
          <w:i/>
          <w:rtl/>
          <w:lang w:val="en-GB"/>
        </w:rPr>
        <w:t xml:space="preserve"> </w:t>
      </w:r>
      <w:r w:rsidRPr="00F54ABB">
        <w:rPr>
          <w:rFonts w:cs="Arial" w:hint="eastAsia"/>
          <w:i/>
          <w:rtl/>
          <w:lang w:val="en-GB"/>
        </w:rPr>
        <w:t>الموحدة</w:t>
      </w:r>
      <w:r w:rsidRPr="00F54ABB">
        <w:rPr>
          <w:rFonts w:cs="Arial"/>
          <w:i/>
          <w:rtl/>
          <w:lang w:val="en-GB"/>
        </w:rPr>
        <w:t xml:space="preserve">. </w:t>
      </w:r>
      <w:r w:rsidRPr="00F54ABB">
        <w:rPr>
          <w:rFonts w:cs="Arial" w:hint="eastAsia"/>
          <w:i/>
          <w:rtl/>
          <w:lang w:val="en-GB"/>
        </w:rPr>
        <w:t>يمكن</w:t>
      </w:r>
      <w:r w:rsidRPr="00F54ABB">
        <w:rPr>
          <w:rFonts w:cs="Arial"/>
          <w:i/>
          <w:rtl/>
          <w:lang w:val="en-GB"/>
        </w:rPr>
        <w:t xml:space="preserve"> </w:t>
      </w:r>
      <w:r w:rsidRPr="00F54ABB">
        <w:rPr>
          <w:rFonts w:cs="Arial" w:hint="eastAsia"/>
          <w:i/>
          <w:rtl/>
          <w:lang w:val="en-GB"/>
        </w:rPr>
        <w:t>العثور</w:t>
      </w:r>
      <w:r w:rsidRPr="00F54ABB">
        <w:rPr>
          <w:rFonts w:cs="Arial"/>
          <w:i/>
          <w:rtl/>
          <w:lang w:val="en-GB"/>
        </w:rPr>
        <w:t xml:space="preserve"> </w:t>
      </w:r>
      <w:r w:rsidRPr="00F54ABB">
        <w:rPr>
          <w:rFonts w:cs="Arial" w:hint="eastAsia"/>
          <w:i/>
          <w:rtl/>
          <w:lang w:val="en-GB"/>
        </w:rPr>
        <w:t>على</w:t>
      </w:r>
      <w:r w:rsidRPr="00F54ABB">
        <w:rPr>
          <w:rFonts w:cs="Arial"/>
          <w:i/>
          <w:rtl/>
          <w:lang w:val="en-GB"/>
        </w:rPr>
        <w:t xml:space="preserve"> </w:t>
      </w:r>
      <w:r>
        <w:rPr>
          <w:rFonts w:cs="Arial" w:hint="cs"/>
          <w:i/>
          <w:rtl/>
          <w:lang w:val="en-GB"/>
        </w:rPr>
        <w:t>نموذج</w:t>
      </w:r>
      <w:r w:rsidRPr="00F54ABB">
        <w:rPr>
          <w:rFonts w:cs="Arial"/>
          <w:i/>
          <w:rtl/>
          <w:lang w:val="en-GB"/>
        </w:rPr>
        <w:t xml:space="preserve"> </w:t>
      </w:r>
      <w:r w:rsidRPr="00F54ABB">
        <w:rPr>
          <w:rFonts w:cs="Arial" w:hint="eastAsia"/>
          <w:i/>
          <w:rtl/>
          <w:lang w:val="en-GB"/>
        </w:rPr>
        <w:t>مسارات</w:t>
      </w:r>
      <w:r w:rsidRPr="00F54ABB">
        <w:rPr>
          <w:rFonts w:cs="Arial"/>
          <w:i/>
          <w:rtl/>
          <w:lang w:val="en-GB"/>
        </w:rPr>
        <w:t xml:space="preserve"> </w:t>
      </w:r>
      <w:r w:rsidRPr="00F54ABB">
        <w:rPr>
          <w:rFonts w:cs="Arial" w:hint="eastAsia"/>
          <w:i/>
          <w:rtl/>
          <w:lang w:val="en-GB"/>
        </w:rPr>
        <w:t>الإحالة</w:t>
      </w:r>
      <w:r w:rsidRPr="00F54ABB">
        <w:rPr>
          <w:rFonts w:cs="Arial"/>
          <w:i/>
          <w:rtl/>
          <w:lang w:val="en-GB"/>
        </w:rPr>
        <w:t xml:space="preserve"> </w:t>
      </w:r>
      <w:r w:rsidRPr="00F54ABB">
        <w:rPr>
          <w:rFonts w:cs="Arial" w:hint="eastAsia"/>
          <w:i/>
          <w:rtl/>
          <w:lang w:val="en-GB"/>
        </w:rPr>
        <w:t>في</w:t>
      </w:r>
      <w:r w:rsidRPr="00F54ABB">
        <w:rPr>
          <w:rFonts w:cs="Arial"/>
          <w:i/>
          <w:rtl/>
          <w:lang w:val="en-GB"/>
        </w:rPr>
        <w:t xml:space="preserve"> </w:t>
      </w:r>
      <w:r w:rsidRPr="00F54ABB">
        <w:rPr>
          <w:rFonts w:cs="Arial" w:hint="eastAsia"/>
          <w:i/>
          <w:rtl/>
          <w:lang w:val="en-GB"/>
        </w:rPr>
        <w:t>الملحق</w:t>
      </w:r>
      <w:r w:rsidRPr="00F54ABB">
        <w:rPr>
          <w:rFonts w:cs="Arial"/>
          <w:i/>
          <w:rtl/>
          <w:lang w:val="en-GB"/>
        </w:rPr>
        <w:t xml:space="preserve"> </w:t>
      </w:r>
      <w:r w:rsidRPr="00F54ABB">
        <w:rPr>
          <w:i/>
          <w:lang w:val="en-GB"/>
        </w:rPr>
        <w:t>D</w:t>
      </w:r>
      <w:r w:rsidRPr="00F54ABB">
        <w:rPr>
          <w:rFonts w:cs="Arial"/>
          <w:i/>
          <w:rtl/>
          <w:lang w:val="en-GB"/>
        </w:rPr>
        <w:t xml:space="preserve"> </w:t>
      </w:r>
      <w:r w:rsidRPr="00F54ABB">
        <w:rPr>
          <w:rFonts w:cs="Arial" w:hint="eastAsia"/>
          <w:i/>
          <w:rtl/>
          <w:lang w:val="en-GB"/>
        </w:rPr>
        <w:t>ل</w:t>
      </w:r>
      <w:r>
        <w:rPr>
          <w:rFonts w:cs="Arial" w:hint="cs"/>
          <w:i/>
          <w:rtl/>
          <w:lang w:val="en-GB"/>
        </w:rPr>
        <w:t xml:space="preserve">لوضع </w:t>
      </w:r>
      <w:r w:rsidR="00E43C7E">
        <w:rPr>
          <w:rFonts w:cs="Arial" w:hint="cs"/>
          <w:i/>
          <w:rtl/>
          <w:lang w:val="en-GB"/>
        </w:rPr>
        <w:t>ضمن</w:t>
      </w:r>
      <w:r w:rsidRPr="00F54ABB">
        <w:rPr>
          <w:rFonts w:cs="Arial"/>
          <w:i/>
          <w:rtl/>
          <w:lang w:val="en-GB"/>
        </w:rPr>
        <w:t xml:space="preserve"> </w:t>
      </w:r>
      <w:r w:rsidRPr="00F54ABB">
        <w:rPr>
          <w:rFonts w:cs="Arial" w:hint="eastAsia"/>
          <w:i/>
          <w:rtl/>
          <w:lang w:val="en-GB"/>
        </w:rPr>
        <w:t>السياق</w:t>
      </w:r>
      <w:r w:rsidRPr="00F54ABB">
        <w:rPr>
          <w:rFonts w:cs="Arial"/>
          <w:i/>
          <w:rtl/>
          <w:lang w:val="en-GB"/>
        </w:rPr>
        <w:t>.</w:t>
      </w:r>
    </w:p>
    <w:p w14:paraId="671FA646" w14:textId="7040CF38" w:rsidR="00701F5E" w:rsidRPr="003B4E91" w:rsidRDefault="00701F5E" w:rsidP="008C544C">
      <w:pPr>
        <w:pStyle w:val="ListNumber2"/>
        <w:numPr>
          <w:ilvl w:val="0"/>
          <w:numId w:val="0"/>
        </w:numPr>
        <w:bidi/>
        <w:rPr>
          <w:i/>
          <w:lang w:val="en-GB"/>
        </w:rPr>
      </w:pPr>
      <w:r>
        <w:rPr>
          <w:i/>
          <w:lang w:val="en-GB"/>
        </w:rPr>
        <w:t>---------------------------------------------------------------------------------------------------------------------------</w:t>
      </w:r>
    </w:p>
    <w:p w14:paraId="18A32821" w14:textId="15445882" w:rsidR="00F54ABB" w:rsidRDefault="00F54ABB" w:rsidP="008C544C">
      <w:pPr>
        <w:bidi/>
        <w:rPr>
          <w:rFonts w:cs="Arial"/>
          <w:lang w:val="en-GB"/>
        </w:rPr>
      </w:pPr>
      <w:r w:rsidRPr="00F54ABB">
        <w:rPr>
          <w:rFonts w:cs="Arial" w:hint="eastAsia"/>
          <w:rtl/>
          <w:lang w:val="en-GB"/>
        </w:rPr>
        <w:t>آليات</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sidRPr="00F54ABB">
        <w:rPr>
          <w:rFonts w:cs="Arial" w:hint="eastAsia"/>
          <w:rtl/>
          <w:lang w:val="en-GB"/>
        </w:rPr>
        <w:t>هي</w:t>
      </w:r>
      <w:r w:rsidRPr="00F54ABB">
        <w:rPr>
          <w:rFonts w:cs="Arial"/>
          <w:rtl/>
          <w:lang w:val="en-GB"/>
        </w:rPr>
        <w:t xml:space="preserve"> </w:t>
      </w:r>
      <w:r w:rsidRPr="00F54ABB">
        <w:rPr>
          <w:rFonts w:cs="Arial" w:hint="eastAsia"/>
          <w:rtl/>
          <w:lang w:val="en-GB"/>
        </w:rPr>
        <w:t>الوسيلة</w:t>
      </w:r>
      <w:r w:rsidRPr="00F54ABB">
        <w:rPr>
          <w:rFonts w:cs="Arial"/>
          <w:rtl/>
          <w:lang w:val="en-GB"/>
        </w:rPr>
        <w:t xml:space="preserve"> </w:t>
      </w:r>
      <w:r w:rsidRPr="00F54ABB">
        <w:rPr>
          <w:rFonts w:cs="Arial" w:hint="eastAsia"/>
          <w:rtl/>
          <w:lang w:val="en-GB"/>
        </w:rPr>
        <w:t>التي</w:t>
      </w:r>
      <w:r w:rsidRPr="00F54ABB">
        <w:rPr>
          <w:rFonts w:cs="Arial"/>
          <w:rtl/>
          <w:lang w:val="en-GB"/>
        </w:rPr>
        <w:t xml:space="preserve"> </w:t>
      </w:r>
      <w:r w:rsidRPr="00F54ABB">
        <w:rPr>
          <w:rFonts w:cs="Arial" w:hint="eastAsia"/>
          <w:rtl/>
          <w:lang w:val="en-GB"/>
        </w:rPr>
        <w:t>يتم</w:t>
      </w:r>
      <w:r w:rsidRPr="00F54ABB">
        <w:rPr>
          <w:rFonts w:cs="Arial"/>
          <w:rtl/>
          <w:lang w:val="en-GB"/>
        </w:rPr>
        <w:t xml:space="preserve"> </w:t>
      </w:r>
      <w:r w:rsidRPr="00F54ABB">
        <w:rPr>
          <w:rFonts w:cs="Arial" w:hint="eastAsia"/>
          <w:rtl/>
          <w:lang w:val="en-GB"/>
        </w:rPr>
        <w:t>بها</w:t>
      </w:r>
      <w:r w:rsidRPr="00F54ABB">
        <w:rPr>
          <w:rFonts w:cs="Arial"/>
          <w:rtl/>
          <w:lang w:val="en-GB"/>
        </w:rPr>
        <w:t xml:space="preserve"> </w:t>
      </w:r>
      <w:r w:rsidRPr="00F54ABB">
        <w:rPr>
          <w:rFonts w:cs="Arial" w:hint="eastAsia"/>
          <w:rtl/>
          <w:lang w:val="en-GB"/>
        </w:rPr>
        <w:t>إجراء</w:t>
      </w:r>
      <w:r w:rsidRPr="00F54ABB">
        <w:rPr>
          <w:rFonts w:cs="Arial"/>
          <w:rtl/>
          <w:lang w:val="en-GB"/>
        </w:rPr>
        <w:t xml:space="preserve"> </w:t>
      </w:r>
      <w:r w:rsidRPr="00F54ABB">
        <w:rPr>
          <w:rFonts w:cs="Arial" w:hint="eastAsia"/>
          <w:rtl/>
          <w:lang w:val="en-GB"/>
        </w:rPr>
        <w:t>الإحال</w:t>
      </w:r>
      <w:r>
        <w:rPr>
          <w:rFonts w:cs="Arial" w:hint="cs"/>
          <w:rtl/>
          <w:lang w:val="en-GB"/>
        </w:rPr>
        <w:t>ات</w:t>
      </w:r>
      <w:r w:rsidRPr="00F54ABB">
        <w:rPr>
          <w:rFonts w:cs="Arial"/>
          <w:rtl/>
          <w:lang w:val="en-GB"/>
        </w:rPr>
        <w:t xml:space="preserve"> </w:t>
      </w:r>
      <w:r w:rsidRPr="00F54ABB">
        <w:rPr>
          <w:rFonts w:cs="Arial" w:hint="eastAsia"/>
          <w:rtl/>
          <w:lang w:val="en-GB"/>
        </w:rPr>
        <w:t>وتقديم</w:t>
      </w:r>
      <w:r w:rsidRPr="00F54ABB">
        <w:rPr>
          <w:rFonts w:cs="Arial"/>
          <w:rtl/>
          <w:lang w:val="en-GB"/>
        </w:rPr>
        <w:t xml:space="preserve"> </w:t>
      </w:r>
      <w:r w:rsidRPr="00F54ABB">
        <w:rPr>
          <w:rFonts w:cs="Arial" w:hint="eastAsia"/>
          <w:rtl/>
          <w:lang w:val="en-GB"/>
        </w:rPr>
        <w:t>الملاحظات</w:t>
      </w:r>
      <w:r w:rsidRPr="00F54ABB">
        <w:rPr>
          <w:rFonts w:cs="Arial"/>
          <w:rtl/>
          <w:lang w:val="en-GB"/>
        </w:rPr>
        <w:t xml:space="preserve"> </w:t>
      </w:r>
      <w:r w:rsidRPr="00F54ABB">
        <w:rPr>
          <w:rFonts w:cs="Arial" w:hint="eastAsia"/>
          <w:rtl/>
          <w:lang w:val="en-GB"/>
        </w:rPr>
        <w:t>بين</w:t>
      </w:r>
      <w:r w:rsidRPr="00F54ABB">
        <w:rPr>
          <w:rFonts w:cs="Arial"/>
          <w:rtl/>
          <w:lang w:val="en-GB"/>
        </w:rPr>
        <w:t xml:space="preserve"> </w:t>
      </w:r>
      <w:proofErr w:type="spellStart"/>
      <w:r w:rsidRPr="00F54ABB">
        <w:rPr>
          <w:rFonts w:cs="Arial" w:hint="eastAsia"/>
          <w:rtl/>
          <w:lang w:val="en-GB"/>
        </w:rPr>
        <w:t>أخصائيي</w:t>
      </w:r>
      <w:proofErr w:type="spellEnd"/>
      <w:r>
        <w:rPr>
          <w:rFonts w:cs="Arial" w:hint="cs"/>
          <w:rtl/>
          <w:lang w:val="en-GB"/>
        </w:rPr>
        <w:t xml:space="preserve"> ادارة</w:t>
      </w:r>
      <w:r w:rsidRPr="00F54ABB">
        <w:rPr>
          <w:rFonts w:cs="Arial"/>
          <w:rtl/>
          <w:lang w:val="en-GB"/>
        </w:rPr>
        <w:t xml:space="preserve"> </w:t>
      </w:r>
      <w:r w:rsidRPr="00F54ABB">
        <w:rPr>
          <w:rFonts w:cs="Arial" w:hint="eastAsia"/>
          <w:rtl/>
          <w:lang w:val="en-GB"/>
        </w:rPr>
        <w:t>الحال</w:t>
      </w:r>
      <w:r>
        <w:rPr>
          <w:rFonts w:cs="Arial" w:hint="cs"/>
          <w:rtl/>
          <w:lang w:val="en-GB"/>
        </w:rPr>
        <w:t>ة</w:t>
      </w:r>
      <w:r w:rsidRPr="00F54ABB">
        <w:rPr>
          <w:rFonts w:cs="Arial"/>
          <w:rtl/>
          <w:lang w:val="en-GB"/>
        </w:rPr>
        <w:t xml:space="preserve"> </w:t>
      </w:r>
      <w:r w:rsidRPr="00F54ABB">
        <w:rPr>
          <w:rFonts w:cs="Arial" w:hint="eastAsia"/>
          <w:rtl/>
          <w:lang w:val="en-GB"/>
        </w:rPr>
        <w:t>ومقدمي</w:t>
      </w:r>
      <w:r w:rsidRPr="00F54ABB">
        <w:rPr>
          <w:rFonts w:cs="Arial"/>
          <w:rtl/>
          <w:lang w:val="en-GB"/>
        </w:rPr>
        <w:t xml:space="preserve"> </w:t>
      </w:r>
      <w:r w:rsidRPr="00F54ABB">
        <w:rPr>
          <w:rFonts w:cs="Arial" w:hint="eastAsia"/>
          <w:rtl/>
          <w:lang w:val="en-GB"/>
        </w:rPr>
        <w:t>الخدمات</w:t>
      </w:r>
      <w:r w:rsidRPr="00F54ABB">
        <w:rPr>
          <w:rFonts w:cs="Arial"/>
          <w:rtl/>
          <w:lang w:val="en-GB"/>
        </w:rPr>
        <w:t xml:space="preserve"> </w:t>
      </w:r>
      <w:r w:rsidRPr="00F54ABB">
        <w:rPr>
          <w:rFonts w:cs="Arial" w:hint="eastAsia"/>
          <w:rtl/>
          <w:lang w:val="en-GB"/>
        </w:rPr>
        <w:t>باتباع</w:t>
      </w:r>
      <w:r w:rsidRPr="00F54ABB">
        <w:rPr>
          <w:rFonts w:cs="Arial"/>
          <w:rtl/>
          <w:lang w:val="en-GB"/>
        </w:rPr>
        <w:t xml:space="preserve"> </w:t>
      </w:r>
      <w:r w:rsidRPr="00F54ABB">
        <w:rPr>
          <w:rFonts w:cs="Arial" w:hint="eastAsia"/>
          <w:rtl/>
          <w:lang w:val="en-GB"/>
        </w:rPr>
        <w:t>بروتوكولات</w:t>
      </w:r>
      <w:r w:rsidRPr="00F54ABB">
        <w:rPr>
          <w:rFonts w:cs="Arial"/>
          <w:rtl/>
          <w:lang w:val="en-GB"/>
        </w:rPr>
        <w:t xml:space="preserve"> </w:t>
      </w:r>
      <w:r w:rsidRPr="00F54ABB">
        <w:rPr>
          <w:rFonts w:cs="Arial" w:hint="eastAsia"/>
          <w:rtl/>
          <w:lang w:val="en-GB"/>
        </w:rPr>
        <w:t>مشاركة</w:t>
      </w:r>
      <w:r w:rsidRPr="00F54ABB">
        <w:rPr>
          <w:rFonts w:cs="Arial"/>
          <w:rtl/>
          <w:lang w:val="en-GB"/>
        </w:rPr>
        <w:t xml:space="preserve"> </w:t>
      </w:r>
      <w:r w:rsidRPr="00F54ABB">
        <w:rPr>
          <w:rFonts w:cs="Arial" w:hint="eastAsia"/>
          <w:rtl/>
          <w:lang w:val="en-GB"/>
        </w:rPr>
        <w:t>المعلومات</w:t>
      </w:r>
      <w:r w:rsidRPr="00F54ABB">
        <w:rPr>
          <w:rFonts w:cs="Arial"/>
          <w:rtl/>
          <w:lang w:val="en-GB"/>
        </w:rPr>
        <w:t xml:space="preserve"> </w:t>
      </w:r>
      <w:r w:rsidRPr="00F54ABB">
        <w:rPr>
          <w:rFonts w:cs="Arial" w:hint="eastAsia"/>
          <w:rtl/>
          <w:lang w:val="en-GB"/>
        </w:rPr>
        <w:t>المتفق</w:t>
      </w:r>
      <w:r w:rsidRPr="00F54ABB">
        <w:rPr>
          <w:rFonts w:cs="Arial"/>
          <w:rtl/>
          <w:lang w:val="en-GB"/>
        </w:rPr>
        <w:t xml:space="preserve"> </w:t>
      </w:r>
      <w:r w:rsidRPr="00F54ABB">
        <w:rPr>
          <w:rFonts w:cs="Arial" w:hint="eastAsia"/>
          <w:rtl/>
          <w:lang w:val="en-GB"/>
        </w:rPr>
        <w:t>عليها</w:t>
      </w:r>
      <w:r w:rsidRPr="00F54ABB">
        <w:rPr>
          <w:rFonts w:cs="Arial"/>
          <w:rtl/>
          <w:lang w:val="en-GB"/>
        </w:rPr>
        <w:t xml:space="preserve"> (</w:t>
      </w:r>
      <w:r w:rsidRPr="00F54ABB">
        <w:rPr>
          <w:rFonts w:cs="Arial" w:hint="eastAsia"/>
          <w:rtl/>
          <w:lang w:val="en-GB"/>
        </w:rPr>
        <w:t>انظر</w:t>
      </w:r>
      <w:r w:rsidRPr="00F54ABB">
        <w:rPr>
          <w:rFonts w:cs="Arial"/>
          <w:rtl/>
          <w:lang w:val="en-GB"/>
        </w:rPr>
        <w:t xml:space="preserve"> </w:t>
      </w:r>
      <w:r w:rsidRPr="00F54ABB">
        <w:rPr>
          <w:rFonts w:cs="Arial" w:hint="eastAsia"/>
          <w:rtl/>
          <w:lang w:val="en-GB"/>
        </w:rPr>
        <w:t>القسم</w:t>
      </w:r>
      <w:r w:rsidRPr="00F54ABB">
        <w:rPr>
          <w:rFonts w:cs="Arial"/>
          <w:rtl/>
          <w:lang w:val="en-GB"/>
        </w:rPr>
        <w:t xml:space="preserve"> 6.1) </w:t>
      </w:r>
      <w:r w:rsidRPr="00F54ABB">
        <w:rPr>
          <w:rFonts w:cs="Arial" w:hint="eastAsia"/>
          <w:rtl/>
          <w:lang w:val="en-GB"/>
        </w:rPr>
        <w:t>ومسارات</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sidRPr="00F54ABB">
        <w:rPr>
          <w:rFonts w:cs="Arial" w:hint="eastAsia"/>
          <w:rtl/>
          <w:lang w:val="en-GB"/>
        </w:rPr>
        <w:t>المحددة</w:t>
      </w:r>
      <w:r w:rsidRPr="00F54ABB">
        <w:rPr>
          <w:rFonts w:cs="Arial"/>
          <w:rtl/>
          <w:lang w:val="en-GB"/>
        </w:rPr>
        <w:t>.</w:t>
      </w:r>
    </w:p>
    <w:p w14:paraId="705D3325" w14:textId="286B04E4" w:rsidR="00F54ABB" w:rsidRDefault="00F54ABB" w:rsidP="008C544C">
      <w:pPr>
        <w:bidi/>
        <w:rPr>
          <w:rFonts w:cs="Arial"/>
          <w:rtl/>
          <w:lang w:val="en-GB"/>
        </w:rPr>
      </w:pPr>
      <w:r>
        <w:rPr>
          <w:rFonts w:cs="Arial" w:hint="cs"/>
          <w:rtl/>
          <w:lang w:val="en-GB"/>
        </w:rPr>
        <w:t>تنسق</w:t>
      </w:r>
      <w:r w:rsidRPr="00F54ABB">
        <w:rPr>
          <w:rFonts w:cs="Arial"/>
          <w:rtl/>
          <w:lang w:val="en-GB"/>
        </w:rPr>
        <w:t xml:space="preserve"> </w:t>
      </w:r>
      <w:r w:rsidRPr="00F54ABB">
        <w:rPr>
          <w:rFonts w:cs="Arial" w:hint="eastAsia"/>
          <w:rtl/>
          <w:lang w:val="en-GB"/>
        </w:rPr>
        <w:t>مسارات</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Pr>
          <w:rFonts w:cs="Arial" w:hint="cs"/>
          <w:rtl/>
          <w:lang w:val="en-GB"/>
        </w:rPr>
        <w:t xml:space="preserve">بين </w:t>
      </w:r>
      <w:r w:rsidRPr="00F54ABB">
        <w:rPr>
          <w:rFonts w:cs="Arial" w:hint="eastAsia"/>
          <w:rtl/>
          <w:lang w:val="en-GB"/>
        </w:rPr>
        <w:t>عملية</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Pr>
          <w:rFonts w:cs="Arial" w:hint="cs"/>
          <w:rtl/>
          <w:lang w:val="en-GB"/>
        </w:rPr>
        <w:t>و</w:t>
      </w:r>
      <w:r w:rsidRPr="00F54ABB">
        <w:rPr>
          <w:rFonts w:cs="Arial" w:hint="eastAsia"/>
          <w:rtl/>
          <w:lang w:val="en-GB"/>
        </w:rPr>
        <w:t>الدعم</w:t>
      </w:r>
      <w:r w:rsidRPr="00F54ABB">
        <w:rPr>
          <w:rFonts w:cs="Arial"/>
          <w:rtl/>
          <w:lang w:val="en-GB"/>
        </w:rPr>
        <w:t xml:space="preserve"> </w:t>
      </w:r>
      <w:r w:rsidRPr="00F54ABB">
        <w:rPr>
          <w:rFonts w:cs="Arial" w:hint="eastAsia"/>
          <w:rtl/>
          <w:lang w:val="en-GB"/>
        </w:rPr>
        <w:t>والخدمات</w:t>
      </w:r>
      <w:r w:rsidRPr="00F54ABB">
        <w:rPr>
          <w:rFonts w:cs="Arial"/>
          <w:rtl/>
          <w:lang w:val="en-GB"/>
        </w:rPr>
        <w:t xml:space="preserve"> </w:t>
      </w:r>
      <w:r w:rsidRPr="00F54ABB">
        <w:rPr>
          <w:rFonts w:cs="Arial" w:hint="eastAsia"/>
          <w:rtl/>
          <w:lang w:val="en-GB"/>
        </w:rPr>
        <w:t>لأنواع</w:t>
      </w:r>
      <w:r w:rsidRPr="00F54ABB">
        <w:rPr>
          <w:rFonts w:cs="Arial"/>
          <w:rtl/>
          <w:lang w:val="en-GB"/>
        </w:rPr>
        <w:t xml:space="preserve"> </w:t>
      </w:r>
      <w:r w:rsidRPr="00F54ABB">
        <w:rPr>
          <w:rFonts w:cs="Arial" w:hint="eastAsia"/>
          <w:rtl/>
          <w:lang w:val="en-GB"/>
        </w:rPr>
        <w:t>محددة</w:t>
      </w:r>
      <w:r w:rsidRPr="00F54ABB">
        <w:rPr>
          <w:rFonts w:cs="Arial"/>
          <w:rtl/>
          <w:lang w:val="en-GB"/>
        </w:rPr>
        <w:t xml:space="preserve"> </w:t>
      </w:r>
      <w:r w:rsidRPr="00F54ABB">
        <w:rPr>
          <w:rFonts w:cs="Arial" w:hint="eastAsia"/>
          <w:rtl/>
          <w:lang w:val="en-GB"/>
        </w:rPr>
        <w:t>من</w:t>
      </w:r>
      <w:r w:rsidRPr="00F54ABB">
        <w:rPr>
          <w:rFonts w:cs="Arial"/>
          <w:rtl/>
          <w:lang w:val="en-GB"/>
        </w:rPr>
        <w:t xml:space="preserve"> </w:t>
      </w:r>
      <w:r w:rsidRPr="00F54ABB">
        <w:rPr>
          <w:rFonts w:cs="Arial" w:hint="eastAsia"/>
          <w:rtl/>
          <w:lang w:val="en-GB"/>
        </w:rPr>
        <w:t>تهديدات</w:t>
      </w:r>
      <w:r w:rsidRPr="00F54ABB">
        <w:rPr>
          <w:rFonts w:cs="Arial"/>
          <w:rtl/>
          <w:lang w:val="en-GB"/>
        </w:rPr>
        <w:t xml:space="preserve"> </w:t>
      </w:r>
      <w:r w:rsidRPr="00F54ABB">
        <w:rPr>
          <w:rFonts w:cs="Arial" w:hint="eastAsia"/>
          <w:rtl/>
          <w:lang w:val="en-GB"/>
        </w:rPr>
        <w:t>حماية</w:t>
      </w:r>
      <w:r w:rsidRPr="00F54ABB">
        <w:rPr>
          <w:rFonts w:cs="Arial"/>
          <w:rtl/>
          <w:lang w:val="en-GB"/>
        </w:rPr>
        <w:t xml:space="preserve"> </w:t>
      </w:r>
      <w:r w:rsidRPr="00F54ABB">
        <w:rPr>
          <w:rFonts w:cs="Arial" w:hint="eastAsia"/>
          <w:rtl/>
          <w:lang w:val="en-GB"/>
        </w:rPr>
        <w:t>الأطفال</w:t>
      </w:r>
      <w:r w:rsidRPr="00F54ABB">
        <w:rPr>
          <w:rFonts w:cs="Arial"/>
          <w:rtl/>
          <w:lang w:val="en-GB"/>
        </w:rPr>
        <w:t xml:space="preserve"> </w:t>
      </w:r>
      <w:r w:rsidRPr="00F54ABB">
        <w:rPr>
          <w:rFonts w:cs="Arial" w:hint="eastAsia"/>
          <w:rtl/>
          <w:lang w:val="en-GB"/>
        </w:rPr>
        <w:t>والانتهاكات</w:t>
      </w:r>
      <w:r w:rsidRPr="00F54ABB">
        <w:rPr>
          <w:rFonts w:cs="Arial"/>
          <w:rtl/>
          <w:lang w:val="en-GB"/>
        </w:rPr>
        <w:t xml:space="preserve"> </w:t>
      </w:r>
      <w:r w:rsidRPr="00F54ABB">
        <w:rPr>
          <w:rFonts w:cs="Arial" w:hint="eastAsia"/>
          <w:rtl/>
          <w:lang w:val="en-GB"/>
        </w:rPr>
        <w:t>ونقاط</w:t>
      </w:r>
      <w:r w:rsidRPr="00F54ABB">
        <w:rPr>
          <w:rFonts w:cs="Arial"/>
          <w:rtl/>
          <w:lang w:val="en-GB"/>
        </w:rPr>
        <w:t xml:space="preserve"> </w:t>
      </w:r>
      <w:r w:rsidRPr="00F54ABB">
        <w:rPr>
          <w:rFonts w:cs="Arial" w:hint="eastAsia"/>
          <w:rtl/>
          <w:lang w:val="en-GB"/>
        </w:rPr>
        <w:t>الضعف</w:t>
      </w:r>
      <w:r w:rsidRPr="00F54ABB">
        <w:rPr>
          <w:rFonts w:cs="Arial"/>
          <w:rtl/>
          <w:lang w:val="en-GB"/>
        </w:rPr>
        <w:t xml:space="preserve">. </w:t>
      </w:r>
      <w:r w:rsidRPr="00F54ABB">
        <w:rPr>
          <w:rFonts w:cs="Arial" w:hint="eastAsia"/>
          <w:rtl/>
          <w:lang w:val="en-GB"/>
        </w:rPr>
        <w:t>قد</w:t>
      </w:r>
      <w:r w:rsidRPr="00F54ABB">
        <w:rPr>
          <w:rFonts w:cs="Arial"/>
          <w:rtl/>
          <w:lang w:val="en-GB"/>
        </w:rPr>
        <w:t xml:space="preserve"> </w:t>
      </w:r>
      <w:r w:rsidRPr="00F54ABB">
        <w:rPr>
          <w:rFonts w:cs="Arial" w:hint="eastAsia"/>
          <w:rtl/>
          <w:lang w:val="en-GB"/>
        </w:rPr>
        <w:t>تشمل</w:t>
      </w:r>
      <w:r w:rsidRPr="00F54ABB">
        <w:rPr>
          <w:rFonts w:cs="Arial"/>
          <w:rtl/>
          <w:lang w:val="en-GB"/>
        </w:rPr>
        <w:t xml:space="preserve"> </w:t>
      </w:r>
      <w:r w:rsidRPr="00F54ABB">
        <w:rPr>
          <w:rFonts w:cs="Arial" w:hint="eastAsia"/>
          <w:rtl/>
          <w:lang w:val="en-GB"/>
        </w:rPr>
        <w:t>هذه</w:t>
      </w:r>
      <w:r w:rsidRPr="00F54ABB">
        <w:rPr>
          <w:rFonts w:cs="Arial"/>
          <w:rtl/>
          <w:lang w:val="en-GB"/>
        </w:rPr>
        <w:t xml:space="preserve"> </w:t>
      </w:r>
      <w:r w:rsidRPr="00F54ABB">
        <w:rPr>
          <w:color w:val="00B0F0"/>
          <w:rtl/>
          <w:lang w:val="en-GB"/>
        </w:rPr>
        <w:t>[</w:t>
      </w:r>
      <w:r w:rsidRPr="00F54ABB">
        <w:rPr>
          <w:rFonts w:hint="eastAsia"/>
          <w:color w:val="00B0F0"/>
          <w:rtl/>
          <w:lang w:val="en-GB"/>
        </w:rPr>
        <w:t>على</w:t>
      </w:r>
      <w:r w:rsidRPr="00F54ABB">
        <w:rPr>
          <w:color w:val="00B0F0"/>
          <w:rtl/>
          <w:lang w:val="en-GB"/>
        </w:rPr>
        <w:t xml:space="preserve"> </w:t>
      </w:r>
      <w:r w:rsidRPr="00F54ABB">
        <w:rPr>
          <w:rFonts w:hint="eastAsia"/>
          <w:color w:val="00B0F0"/>
          <w:rtl/>
          <w:lang w:val="en-GB"/>
        </w:rPr>
        <w:t>سبيل</w:t>
      </w:r>
      <w:r w:rsidRPr="00F54ABB">
        <w:rPr>
          <w:color w:val="00B0F0"/>
          <w:rtl/>
          <w:lang w:val="en-GB"/>
        </w:rPr>
        <w:t xml:space="preserve"> </w:t>
      </w:r>
      <w:r w:rsidRPr="00F54ABB">
        <w:rPr>
          <w:rFonts w:hint="eastAsia"/>
          <w:color w:val="00B0F0"/>
          <w:rtl/>
          <w:lang w:val="en-GB"/>
        </w:rPr>
        <w:t>المثال</w:t>
      </w:r>
      <w:r w:rsidRPr="00F54ABB">
        <w:rPr>
          <w:color w:val="00B0F0"/>
          <w:rtl/>
          <w:lang w:val="en-GB"/>
        </w:rPr>
        <w:t xml:space="preserve"> </w:t>
      </w:r>
      <w:r w:rsidRPr="00F54ABB">
        <w:rPr>
          <w:rFonts w:hint="eastAsia"/>
          <w:color w:val="00B0F0"/>
          <w:rtl/>
          <w:lang w:val="en-GB"/>
        </w:rPr>
        <w:t>الأطفال</w:t>
      </w:r>
      <w:r w:rsidRPr="00F54ABB">
        <w:rPr>
          <w:color w:val="00B0F0"/>
          <w:rtl/>
          <w:lang w:val="en-GB"/>
        </w:rPr>
        <w:t xml:space="preserve"> </w:t>
      </w:r>
      <w:r w:rsidRPr="00F54ABB">
        <w:rPr>
          <w:rFonts w:hint="eastAsia"/>
          <w:color w:val="00B0F0"/>
          <w:rtl/>
          <w:lang w:val="en-GB"/>
        </w:rPr>
        <w:t>الناجين</w:t>
      </w:r>
      <w:r w:rsidRPr="00F54ABB">
        <w:rPr>
          <w:color w:val="00B0F0"/>
          <w:rtl/>
          <w:lang w:val="en-GB"/>
        </w:rPr>
        <w:t xml:space="preserve"> </w:t>
      </w:r>
      <w:r w:rsidRPr="00F54ABB">
        <w:rPr>
          <w:rFonts w:hint="eastAsia"/>
          <w:color w:val="00B0F0"/>
          <w:rtl/>
          <w:lang w:val="en-GB"/>
        </w:rPr>
        <w:t>من</w:t>
      </w:r>
      <w:r w:rsidRPr="00F54ABB">
        <w:rPr>
          <w:color w:val="00B0F0"/>
          <w:rtl/>
          <w:lang w:val="en-GB"/>
        </w:rPr>
        <w:t xml:space="preserve"> </w:t>
      </w:r>
      <w:r w:rsidRPr="00F54ABB">
        <w:rPr>
          <w:rFonts w:hint="eastAsia"/>
          <w:color w:val="00B0F0"/>
          <w:rtl/>
          <w:lang w:val="en-GB"/>
        </w:rPr>
        <w:t>الاعتداء</w:t>
      </w:r>
      <w:r w:rsidRPr="00F54ABB">
        <w:rPr>
          <w:color w:val="00B0F0"/>
          <w:rtl/>
          <w:lang w:val="en-GB"/>
        </w:rPr>
        <w:t xml:space="preserve"> </w:t>
      </w:r>
      <w:r w:rsidRPr="00F54ABB">
        <w:rPr>
          <w:rFonts w:hint="cs"/>
          <w:color w:val="00B0F0"/>
          <w:rtl/>
          <w:lang w:val="en-GB"/>
        </w:rPr>
        <w:t>الجنسي والأطفال</w:t>
      </w:r>
      <w:r w:rsidRPr="00F54ABB">
        <w:rPr>
          <w:color w:val="00B0F0"/>
          <w:rtl/>
          <w:lang w:val="en-GB"/>
        </w:rPr>
        <w:t xml:space="preserve"> </w:t>
      </w:r>
      <w:r w:rsidRPr="00F54ABB">
        <w:rPr>
          <w:rFonts w:hint="eastAsia"/>
          <w:color w:val="00B0F0"/>
          <w:rtl/>
          <w:lang w:val="en-GB"/>
        </w:rPr>
        <w:t>المرتبطين</w:t>
      </w:r>
      <w:r w:rsidRPr="00F54ABB">
        <w:rPr>
          <w:color w:val="00B0F0"/>
          <w:rtl/>
          <w:lang w:val="en-GB"/>
        </w:rPr>
        <w:t xml:space="preserve"> </w:t>
      </w:r>
      <w:r w:rsidRPr="00F54ABB">
        <w:rPr>
          <w:rFonts w:hint="eastAsia"/>
          <w:color w:val="00B0F0"/>
          <w:rtl/>
          <w:lang w:val="en-GB"/>
        </w:rPr>
        <w:t>بالقوات</w:t>
      </w:r>
      <w:r w:rsidRPr="00F54ABB">
        <w:rPr>
          <w:color w:val="00B0F0"/>
          <w:rtl/>
          <w:lang w:val="en-GB"/>
        </w:rPr>
        <w:t xml:space="preserve"> </w:t>
      </w:r>
      <w:r w:rsidRPr="00F54ABB">
        <w:rPr>
          <w:rFonts w:hint="eastAsia"/>
          <w:color w:val="00B0F0"/>
          <w:rtl/>
          <w:lang w:val="en-GB"/>
        </w:rPr>
        <w:t>المسلحة</w:t>
      </w:r>
      <w:r w:rsidRPr="00F54ABB">
        <w:rPr>
          <w:color w:val="00B0F0"/>
          <w:rtl/>
          <w:lang w:val="en-GB"/>
        </w:rPr>
        <w:t xml:space="preserve"> </w:t>
      </w:r>
      <w:r w:rsidRPr="00F54ABB">
        <w:rPr>
          <w:rFonts w:hint="eastAsia"/>
          <w:color w:val="00B0F0"/>
          <w:rtl/>
          <w:lang w:val="en-GB"/>
        </w:rPr>
        <w:t>والجماعات</w:t>
      </w:r>
      <w:r w:rsidRPr="00F54ABB">
        <w:rPr>
          <w:color w:val="00B0F0"/>
          <w:rtl/>
          <w:lang w:val="en-GB"/>
        </w:rPr>
        <w:t xml:space="preserve"> </w:t>
      </w:r>
      <w:r w:rsidR="00EC2D11" w:rsidRPr="00F54ABB">
        <w:rPr>
          <w:rFonts w:hint="cs"/>
          <w:color w:val="00B0F0"/>
          <w:rtl/>
          <w:lang w:val="en-GB"/>
        </w:rPr>
        <w:t>المسلحة والأطفال</w:t>
      </w:r>
      <w:r w:rsidRPr="00F54ABB">
        <w:rPr>
          <w:color w:val="00B0F0"/>
          <w:rtl/>
          <w:lang w:val="en-GB"/>
        </w:rPr>
        <w:t xml:space="preserve"> </w:t>
      </w:r>
      <w:r w:rsidRPr="00F54ABB">
        <w:rPr>
          <w:rFonts w:hint="eastAsia"/>
          <w:color w:val="00B0F0"/>
          <w:rtl/>
          <w:lang w:val="en-GB"/>
        </w:rPr>
        <w:t>المحتاجين</w:t>
      </w:r>
      <w:r w:rsidRPr="00F54ABB">
        <w:rPr>
          <w:color w:val="00B0F0"/>
          <w:rtl/>
          <w:lang w:val="en-GB"/>
        </w:rPr>
        <w:t xml:space="preserve"> </w:t>
      </w:r>
      <w:r w:rsidRPr="00F54ABB">
        <w:rPr>
          <w:rFonts w:hint="eastAsia"/>
          <w:color w:val="00B0F0"/>
          <w:rtl/>
          <w:lang w:val="en-GB"/>
        </w:rPr>
        <w:t>إلى</w:t>
      </w:r>
      <w:r w:rsidRPr="00F54ABB">
        <w:rPr>
          <w:color w:val="00B0F0"/>
          <w:rtl/>
          <w:lang w:val="en-GB"/>
        </w:rPr>
        <w:t xml:space="preserve"> </w:t>
      </w:r>
      <w:r>
        <w:rPr>
          <w:rFonts w:hint="cs"/>
          <w:color w:val="00B0F0"/>
          <w:rtl/>
          <w:lang w:val="en-GB"/>
        </w:rPr>
        <w:t xml:space="preserve">الدعم النفسي </w:t>
      </w:r>
      <w:r w:rsidR="00420571">
        <w:rPr>
          <w:rFonts w:hint="cs"/>
          <w:color w:val="00B0F0"/>
          <w:rtl/>
          <w:lang w:val="en-GB"/>
        </w:rPr>
        <w:t>والاجتماعي</w:t>
      </w:r>
      <w:r w:rsidRPr="00F54ABB">
        <w:rPr>
          <w:color w:val="00B0F0"/>
          <w:rtl/>
          <w:lang w:val="en-GB"/>
        </w:rPr>
        <w:t xml:space="preserve"> </w:t>
      </w:r>
      <w:r w:rsidRPr="00F54ABB">
        <w:rPr>
          <w:rFonts w:hint="eastAsia"/>
          <w:color w:val="00B0F0"/>
          <w:rtl/>
          <w:lang w:val="en-GB"/>
        </w:rPr>
        <w:t>والأطفال</w:t>
      </w:r>
      <w:r w:rsidRPr="00F54ABB">
        <w:rPr>
          <w:color w:val="00B0F0"/>
          <w:rtl/>
          <w:lang w:val="en-GB"/>
        </w:rPr>
        <w:t xml:space="preserve"> </w:t>
      </w:r>
      <w:r w:rsidRPr="00F54ABB">
        <w:rPr>
          <w:rFonts w:hint="eastAsia"/>
          <w:color w:val="00B0F0"/>
          <w:rtl/>
          <w:lang w:val="en-GB"/>
        </w:rPr>
        <w:t>غير</w:t>
      </w:r>
      <w:r w:rsidRPr="00F54ABB">
        <w:rPr>
          <w:color w:val="00B0F0"/>
          <w:rtl/>
          <w:lang w:val="en-GB"/>
        </w:rPr>
        <w:t xml:space="preserve"> </w:t>
      </w:r>
      <w:r w:rsidRPr="00F54ABB">
        <w:rPr>
          <w:rFonts w:hint="eastAsia"/>
          <w:color w:val="00B0F0"/>
          <w:rtl/>
          <w:lang w:val="en-GB"/>
        </w:rPr>
        <w:t>المصحوبين</w:t>
      </w:r>
      <w:r w:rsidRPr="00F54ABB">
        <w:rPr>
          <w:color w:val="00B0F0"/>
          <w:rtl/>
          <w:lang w:val="en-GB"/>
        </w:rPr>
        <w:t xml:space="preserve"> </w:t>
      </w:r>
      <w:r w:rsidRPr="00F54ABB">
        <w:rPr>
          <w:rFonts w:hint="eastAsia"/>
          <w:color w:val="00B0F0"/>
          <w:rtl/>
          <w:lang w:val="en-GB"/>
        </w:rPr>
        <w:t>والمنفصلين</w:t>
      </w:r>
      <w:r w:rsidRPr="00F54ABB">
        <w:rPr>
          <w:color w:val="00B0F0"/>
          <w:rtl/>
          <w:lang w:val="en-GB"/>
        </w:rPr>
        <w:t xml:space="preserve"> </w:t>
      </w:r>
      <w:r w:rsidRPr="00F54ABB">
        <w:rPr>
          <w:rFonts w:hint="eastAsia"/>
          <w:color w:val="00B0F0"/>
          <w:rtl/>
          <w:lang w:val="en-GB"/>
        </w:rPr>
        <w:t>ع</w:t>
      </w:r>
      <w:r>
        <w:rPr>
          <w:rFonts w:hint="cs"/>
          <w:color w:val="00B0F0"/>
          <w:rtl/>
          <w:lang w:val="en-GB"/>
        </w:rPr>
        <w:t>ن عوائلهم</w:t>
      </w:r>
      <w:r w:rsidRPr="00F54ABB">
        <w:rPr>
          <w:color w:val="00B0F0"/>
          <w:rtl/>
          <w:lang w:val="en-GB"/>
        </w:rPr>
        <w:t xml:space="preserve"> </w:t>
      </w:r>
      <w:r w:rsidRPr="00F54ABB">
        <w:rPr>
          <w:rFonts w:hint="eastAsia"/>
          <w:color w:val="00B0F0"/>
          <w:rtl/>
          <w:lang w:val="en-GB"/>
        </w:rPr>
        <w:t>والأطفال</w:t>
      </w:r>
      <w:r w:rsidRPr="00F54ABB">
        <w:rPr>
          <w:color w:val="00B0F0"/>
          <w:rtl/>
          <w:lang w:val="en-GB"/>
        </w:rPr>
        <w:t xml:space="preserve"> </w:t>
      </w:r>
      <w:r w:rsidRPr="00F54ABB">
        <w:rPr>
          <w:rFonts w:hint="eastAsia"/>
          <w:color w:val="00B0F0"/>
          <w:rtl/>
          <w:lang w:val="en-GB"/>
        </w:rPr>
        <w:t>المتورطين</w:t>
      </w:r>
      <w:r w:rsidRPr="00F54ABB">
        <w:rPr>
          <w:color w:val="00B0F0"/>
          <w:rtl/>
          <w:lang w:val="en-GB"/>
        </w:rPr>
        <w:t xml:space="preserve"> </w:t>
      </w:r>
      <w:r w:rsidRPr="00F54ABB">
        <w:rPr>
          <w:rFonts w:hint="eastAsia"/>
          <w:color w:val="00B0F0"/>
          <w:rtl/>
          <w:lang w:val="en-GB"/>
        </w:rPr>
        <w:t>في</w:t>
      </w:r>
      <w:r w:rsidRPr="00F54ABB">
        <w:rPr>
          <w:color w:val="00B0F0"/>
          <w:rtl/>
          <w:lang w:val="en-GB"/>
        </w:rPr>
        <w:t xml:space="preserve"> </w:t>
      </w:r>
      <w:r w:rsidRPr="00F54ABB">
        <w:rPr>
          <w:rFonts w:hint="eastAsia"/>
          <w:color w:val="00B0F0"/>
          <w:rtl/>
          <w:lang w:val="en-GB"/>
        </w:rPr>
        <w:t>عمل</w:t>
      </w:r>
      <w:r w:rsidRPr="00F54ABB">
        <w:rPr>
          <w:color w:val="00B0F0"/>
          <w:rtl/>
          <w:lang w:val="en-GB"/>
        </w:rPr>
        <w:t xml:space="preserve"> </w:t>
      </w:r>
      <w:r w:rsidRPr="00F54ABB">
        <w:rPr>
          <w:rFonts w:hint="eastAsia"/>
          <w:color w:val="00B0F0"/>
          <w:rtl/>
          <w:lang w:val="en-GB"/>
        </w:rPr>
        <w:t>الأطفال</w:t>
      </w:r>
      <w:r w:rsidRPr="00F54ABB">
        <w:rPr>
          <w:color w:val="00B0F0"/>
          <w:rtl/>
          <w:lang w:val="en-GB"/>
        </w:rPr>
        <w:t xml:space="preserve"> </w:t>
      </w:r>
      <w:r w:rsidRPr="00F54ABB">
        <w:rPr>
          <w:rFonts w:hint="eastAsia"/>
          <w:color w:val="00B0F0"/>
          <w:rtl/>
          <w:lang w:val="en-GB"/>
        </w:rPr>
        <w:t>الخطير</w:t>
      </w:r>
      <w:r w:rsidRPr="00F54ABB">
        <w:rPr>
          <w:color w:val="00B0F0"/>
          <w:rtl/>
          <w:lang w:val="en-GB"/>
        </w:rPr>
        <w:t xml:space="preserve"> </w:t>
      </w:r>
      <w:r w:rsidRPr="00F54ABB">
        <w:rPr>
          <w:rFonts w:hint="eastAsia"/>
          <w:color w:val="00B0F0"/>
          <w:rtl/>
          <w:lang w:val="en-GB"/>
        </w:rPr>
        <w:t>وما</w:t>
      </w:r>
      <w:r w:rsidRPr="00F54ABB">
        <w:rPr>
          <w:color w:val="00B0F0"/>
          <w:rtl/>
          <w:lang w:val="en-GB"/>
        </w:rPr>
        <w:t xml:space="preserve"> </w:t>
      </w:r>
      <w:r w:rsidRPr="00F54ABB">
        <w:rPr>
          <w:rFonts w:hint="eastAsia"/>
          <w:color w:val="00B0F0"/>
          <w:rtl/>
          <w:lang w:val="en-GB"/>
        </w:rPr>
        <w:t>إلى</w:t>
      </w:r>
      <w:r w:rsidRPr="00F54ABB">
        <w:rPr>
          <w:color w:val="00B0F0"/>
          <w:rtl/>
          <w:lang w:val="en-GB"/>
        </w:rPr>
        <w:t xml:space="preserve"> </w:t>
      </w:r>
      <w:r w:rsidRPr="00F54ABB">
        <w:rPr>
          <w:rFonts w:hint="eastAsia"/>
          <w:color w:val="00B0F0"/>
          <w:rtl/>
          <w:lang w:val="en-GB"/>
        </w:rPr>
        <w:t>ذلك</w:t>
      </w:r>
      <w:r w:rsidRPr="00F54ABB">
        <w:rPr>
          <w:color w:val="00B0F0"/>
          <w:rtl/>
          <w:lang w:val="en-GB"/>
        </w:rPr>
        <w:t>]</w:t>
      </w:r>
      <w:r w:rsidRPr="00F54ABB">
        <w:rPr>
          <w:rFonts w:cs="Arial"/>
          <w:rtl/>
          <w:lang w:val="en-GB"/>
        </w:rPr>
        <w:t>.</w:t>
      </w:r>
    </w:p>
    <w:p w14:paraId="7F3BB2FD" w14:textId="01EE6DEF" w:rsidR="00F54ABB" w:rsidRDefault="00F54ABB" w:rsidP="008C544C">
      <w:pPr>
        <w:bidi/>
        <w:rPr>
          <w:rFonts w:cs="Arial"/>
          <w:rtl/>
          <w:lang w:val="en-GB"/>
        </w:rPr>
      </w:pPr>
      <w:r w:rsidRPr="00F54ABB">
        <w:rPr>
          <w:rFonts w:cs="Arial" w:hint="eastAsia"/>
          <w:rtl/>
          <w:lang w:val="en-GB"/>
        </w:rPr>
        <w:t>عندما</w:t>
      </w:r>
      <w:r w:rsidRPr="00F54ABB">
        <w:rPr>
          <w:rFonts w:cs="Arial"/>
          <w:rtl/>
          <w:lang w:val="en-GB"/>
        </w:rPr>
        <w:t xml:space="preserve"> </w:t>
      </w:r>
      <w:r w:rsidRPr="00F54ABB">
        <w:rPr>
          <w:rFonts w:cs="Arial" w:hint="eastAsia"/>
          <w:rtl/>
          <w:lang w:val="en-GB"/>
        </w:rPr>
        <w:t>يحدد</w:t>
      </w:r>
      <w:r w:rsidRPr="00F54ABB">
        <w:rPr>
          <w:rFonts w:cs="Arial"/>
          <w:rtl/>
          <w:lang w:val="en-GB"/>
        </w:rPr>
        <w:t xml:space="preserve"> </w:t>
      </w:r>
      <w:r w:rsidRPr="00F54ABB">
        <w:rPr>
          <w:rFonts w:cs="Arial" w:hint="eastAsia"/>
          <w:rtl/>
          <w:lang w:val="en-GB"/>
        </w:rPr>
        <w:t>أفراد</w:t>
      </w:r>
      <w:r w:rsidRPr="00F54ABB">
        <w:rPr>
          <w:rFonts w:cs="Arial"/>
          <w:rtl/>
          <w:lang w:val="en-GB"/>
        </w:rPr>
        <w:t xml:space="preserve"> </w:t>
      </w:r>
      <w:r w:rsidRPr="00F54ABB">
        <w:rPr>
          <w:rFonts w:cs="Arial" w:hint="eastAsia"/>
          <w:rtl/>
          <w:lang w:val="en-GB"/>
        </w:rPr>
        <w:t>المجتمع</w:t>
      </w:r>
      <w:r w:rsidRPr="00F54ABB">
        <w:rPr>
          <w:rFonts w:cs="Arial"/>
          <w:rtl/>
          <w:lang w:val="en-GB"/>
        </w:rPr>
        <w:t xml:space="preserve"> </w:t>
      </w:r>
      <w:r w:rsidRPr="00F54ABB">
        <w:rPr>
          <w:rFonts w:cs="Arial" w:hint="eastAsia"/>
          <w:rtl/>
          <w:lang w:val="en-GB"/>
        </w:rPr>
        <w:t>أو</w:t>
      </w:r>
      <w:r w:rsidRPr="00F54ABB">
        <w:rPr>
          <w:rFonts w:cs="Arial"/>
          <w:rtl/>
          <w:lang w:val="en-GB"/>
        </w:rPr>
        <w:t xml:space="preserve"> </w:t>
      </w:r>
      <w:r w:rsidRPr="00F54ABB">
        <w:rPr>
          <w:rFonts w:cs="Arial" w:hint="eastAsia"/>
          <w:rtl/>
          <w:lang w:val="en-GB"/>
        </w:rPr>
        <w:t>مقدمو</w:t>
      </w:r>
      <w:r w:rsidRPr="00F54ABB">
        <w:rPr>
          <w:rFonts w:cs="Arial"/>
          <w:rtl/>
          <w:lang w:val="en-GB"/>
        </w:rPr>
        <w:t xml:space="preserve"> </w:t>
      </w:r>
      <w:r w:rsidRPr="00F54ABB">
        <w:rPr>
          <w:rFonts w:cs="Arial" w:hint="eastAsia"/>
          <w:rtl/>
          <w:lang w:val="en-GB"/>
        </w:rPr>
        <w:t>الخدمات</w:t>
      </w:r>
      <w:r w:rsidRPr="00F54ABB">
        <w:rPr>
          <w:rFonts w:cs="Arial"/>
          <w:rtl/>
          <w:lang w:val="en-GB"/>
        </w:rPr>
        <w:t xml:space="preserve"> </w:t>
      </w:r>
      <w:r w:rsidRPr="00F54ABB">
        <w:rPr>
          <w:rFonts w:cs="Arial" w:hint="eastAsia"/>
          <w:rtl/>
          <w:lang w:val="en-GB"/>
        </w:rPr>
        <w:t>الأطفال</w:t>
      </w:r>
      <w:r w:rsidRPr="00F54ABB">
        <w:rPr>
          <w:rFonts w:cs="Arial"/>
          <w:rtl/>
          <w:lang w:val="en-GB"/>
        </w:rPr>
        <w:t xml:space="preserve"> </w:t>
      </w:r>
      <w:r w:rsidRPr="00F54ABB">
        <w:rPr>
          <w:rFonts w:cs="Arial" w:hint="eastAsia"/>
          <w:rtl/>
          <w:lang w:val="en-GB"/>
        </w:rPr>
        <w:t>الذين</w:t>
      </w:r>
      <w:r w:rsidRPr="00F54ABB">
        <w:rPr>
          <w:rFonts w:cs="Arial"/>
          <w:rtl/>
          <w:lang w:val="en-GB"/>
        </w:rPr>
        <w:t xml:space="preserve"> </w:t>
      </w:r>
      <w:r w:rsidRPr="00F54ABB">
        <w:rPr>
          <w:rFonts w:cs="Arial" w:hint="eastAsia"/>
          <w:rtl/>
          <w:lang w:val="en-GB"/>
        </w:rPr>
        <w:t>قد</w:t>
      </w:r>
      <w:r w:rsidRPr="00F54ABB">
        <w:rPr>
          <w:rFonts w:cs="Arial"/>
          <w:rtl/>
          <w:lang w:val="en-GB"/>
        </w:rPr>
        <w:t xml:space="preserve"> </w:t>
      </w:r>
      <w:r w:rsidRPr="00F54ABB">
        <w:rPr>
          <w:rFonts w:cs="Arial" w:hint="eastAsia"/>
          <w:rtl/>
          <w:lang w:val="en-GB"/>
        </w:rPr>
        <w:t>يحتاجون</w:t>
      </w:r>
      <w:r w:rsidRPr="00F54ABB">
        <w:rPr>
          <w:rFonts w:cs="Arial"/>
          <w:rtl/>
          <w:lang w:val="en-GB"/>
        </w:rPr>
        <w:t xml:space="preserve"> </w:t>
      </w:r>
      <w:r w:rsidRPr="00F54ABB">
        <w:rPr>
          <w:rFonts w:cs="Arial" w:hint="eastAsia"/>
          <w:rtl/>
          <w:lang w:val="en-GB"/>
        </w:rPr>
        <w:t>إلى</w:t>
      </w:r>
      <w:r w:rsidRPr="00F54ABB">
        <w:rPr>
          <w:rFonts w:cs="Arial"/>
          <w:rtl/>
          <w:lang w:val="en-GB"/>
        </w:rPr>
        <w:t xml:space="preserve"> </w:t>
      </w:r>
      <w:r w:rsidRPr="00F54ABB">
        <w:rPr>
          <w:rFonts w:cs="Arial" w:hint="eastAsia"/>
          <w:rtl/>
          <w:lang w:val="en-GB"/>
        </w:rPr>
        <w:t>إدارة</w:t>
      </w:r>
      <w:r w:rsidRPr="00F54ABB">
        <w:rPr>
          <w:rFonts w:cs="Arial"/>
          <w:rtl/>
          <w:lang w:val="en-GB"/>
        </w:rPr>
        <w:t xml:space="preserve"> </w:t>
      </w:r>
      <w:r w:rsidRPr="00F54ABB">
        <w:rPr>
          <w:rFonts w:cs="Arial" w:hint="eastAsia"/>
          <w:rtl/>
          <w:lang w:val="en-GB"/>
        </w:rPr>
        <w:t>الحال</w:t>
      </w:r>
      <w:r>
        <w:rPr>
          <w:rFonts w:cs="Arial" w:hint="cs"/>
          <w:rtl/>
          <w:lang w:val="en-GB"/>
        </w:rPr>
        <w:t>ة</w:t>
      </w:r>
      <w:r w:rsidRPr="00F54ABB">
        <w:rPr>
          <w:rFonts w:cs="Arial"/>
          <w:rtl/>
          <w:lang w:val="en-GB"/>
        </w:rPr>
        <w:t xml:space="preserve"> </w:t>
      </w:r>
      <w:r w:rsidRPr="00F54ABB">
        <w:rPr>
          <w:rFonts w:cs="Arial" w:hint="eastAsia"/>
          <w:rtl/>
          <w:lang w:val="en-GB"/>
        </w:rPr>
        <w:t>يجب</w:t>
      </w:r>
      <w:r w:rsidRPr="00F54ABB">
        <w:rPr>
          <w:rFonts w:cs="Arial"/>
          <w:rtl/>
          <w:lang w:val="en-GB"/>
        </w:rPr>
        <w:t xml:space="preserve"> </w:t>
      </w:r>
      <w:r w:rsidRPr="00F54ABB">
        <w:rPr>
          <w:rFonts w:cs="Arial" w:hint="eastAsia"/>
          <w:rtl/>
          <w:lang w:val="en-GB"/>
        </w:rPr>
        <w:t>عليهم</w:t>
      </w:r>
      <w:r w:rsidRPr="00F54ABB">
        <w:rPr>
          <w:rFonts w:cs="Arial"/>
          <w:rtl/>
          <w:lang w:val="en-GB"/>
        </w:rPr>
        <w:t xml:space="preserve"> </w:t>
      </w:r>
      <w:r w:rsidRPr="00F54ABB">
        <w:rPr>
          <w:rFonts w:cs="Arial" w:hint="eastAsia"/>
          <w:rtl/>
          <w:lang w:val="en-GB"/>
        </w:rPr>
        <w:t>اتخاذ</w:t>
      </w:r>
      <w:r w:rsidRPr="00F54ABB">
        <w:rPr>
          <w:rFonts w:cs="Arial"/>
          <w:rtl/>
          <w:lang w:val="en-GB"/>
        </w:rPr>
        <w:t xml:space="preserve"> </w:t>
      </w:r>
      <w:r w:rsidRPr="00F54ABB">
        <w:rPr>
          <w:rFonts w:cs="Arial" w:hint="eastAsia"/>
          <w:rtl/>
          <w:lang w:val="en-GB"/>
        </w:rPr>
        <w:t>الخطوات</w:t>
      </w:r>
      <w:r w:rsidRPr="00F54ABB">
        <w:rPr>
          <w:rFonts w:cs="Arial"/>
          <w:rtl/>
          <w:lang w:val="en-GB"/>
        </w:rPr>
        <w:t xml:space="preserve"> </w:t>
      </w:r>
      <w:r w:rsidRPr="00F54ABB">
        <w:rPr>
          <w:rFonts w:cs="Arial" w:hint="eastAsia"/>
          <w:rtl/>
          <w:lang w:val="en-GB"/>
        </w:rPr>
        <w:t>الأولية</w:t>
      </w:r>
      <w:r w:rsidRPr="00F54ABB">
        <w:rPr>
          <w:rFonts w:cs="Arial"/>
          <w:rtl/>
          <w:lang w:val="en-GB"/>
        </w:rPr>
        <w:t xml:space="preserve"> </w:t>
      </w:r>
      <w:r w:rsidRPr="00F54ABB">
        <w:rPr>
          <w:rFonts w:cs="Arial" w:hint="eastAsia"/>
          <w:rtl/>
          <w:lang w:val="en-GB"/>
        </w:rPr>
        <w:t>التالية</w:t>
      </w:r>
      <w:r w:rsidRPr="00F54ABB">
        <w:rPr>
          <w:rFonts w:cs="Arial"/>
          <w:rtl/>
          <w:lang w:val="en-GB"/>
        </w:rPr>
        <w:t>:</w:t>
      </w:r>
    </w:p>
    <w:p w14:paraId="4BF544A6" w14:textId="774645BF" w:rsidR="00F54ABB" w:rsidRPr="00F54ABB" w:rsidRDefault="00F54ABB" w:rsidP="008C544C">
      <w:pPr>
        <w:numPr>
          <w:ilvl w:val="0"/>
          <w:numId w:val="18"/>
        </w:numPr>
        <w:bidi/>
        <w:rPr>
          <w:lang w:val="en-GB"/>
        </w:rPr>
      </w:pPr>
      <w:r w:rsidRPr="00F54ABB">
        <w:rPr>
          <w:rFonts w:cs="Arial" w:hint="eastAsia"/>
          <w:rtl/>
          <w:lang w:val="en-GB"/>
        </w:rPr>
        <w:t>توفير</w:t>
      </w:r>
      <w:r w:rsidRPr="00F54ABB">
        <w:rPr>
          <w:rFonts w:cs="Arial"/>
          <w:rtl/>
          <w:lang w:val="en-GB"/>
        </w:rPr>
        <w:t xml:space="preserve"> </w:t>
      </w:r>
      <w:r w:rsidRPr="00F54ABB">
        <w:rPr>
          <w:rFonts w:cs="Arial" w:hint="eastAsia"/>
          <w:rtl/>
          <w:lang w:val="en-GB"/>
        </w:rPr>
        <w:t>استجابة</w:t>
      </w:r>
      <w:r w:rsidRPr="00F54ABB">
        <w:rPr>
          <w:rFonts w:cs="Arial"/>
          <w:rtl/>
          <w:lang w:val="en-GB"/>
        </w:rPr>
        <w:t xml:space="preserve"> </w:t>
      </w:r>
      <w:r w:rsidRPr="00F54ABB">
        <w:rPr>
          <w:rFonts w:cs="Arial" w:hint="eastAsia"/>
          <w:rtl/>
          <w:lang w:val="en-GB"/>
        </w:rPr>
        <w:t>آمنة</w:t>
      </w:r>
      <w:r w:rsidRPr="00F54ABB">
        <w:rPr>
          <w:rFonts w:cs="Arial"/>
          <w:rtl/>
          <w:lang w:val="en-GB"/>
        </w:rPr>
        <w:t xml:space="preserve"> </w:t>
      </w:r>
      <w:r w:rsidRPr="00F54ABB">
        <w:rPr>
          <w:rFonts w:cs="Arial" w:hint="eastAsia"/>
          <w:rtl/>
          <w:lang w:val="en-GB"/>
        </w:rPr>
        <w:t>و</w:t>
      </w:r>
      <w:r>
        <w:rPr>
          <w:rFonts w:cs="Arial" w:hint="cs"/>
          <w:rtl/>
          <w:lang w:val="en-GB"/>
        </w:rPr>
        <w:t>مراعية</w:t>
      </w:r>
    </w:p>
    <w:p w14:paraId="0EE88F94" w14:textId="2CA76749" w:rsidR="00F54ABB" w:rsidRPr="00F54ABB" w:rsidRDefault="00F54ABB" w:rsidP="008C544C">
      <w:pPr>
        <w:numPr>
          <w:ilvl w:val="0"/>
          <w:numId w:val="18"/>
        </w:numPr>
        <w:bidi/>
        <w:rPr>
          <w:lang w:val="en-GB"/>
        </w:rPr>
      </w:pPr>
      <w:r w:rsidRPr="00F54ABB">
        <w:rPr>
          <w:rFonts w:cs="Arial" w:hint="eastAsia"/>
          <w:rtl/>
          <w:lang w:val="en-GB"/>
        </w:rPr>
        <w:t>احتر</w:t>
      </w:r>
      <w:r w:rsidR="00420571">
        <w:rPr>
          <w:rFonts w:cs="Arial" w:hint="cs"/>
          <w:rtl/>
          <w:lang w:val="en-GB"/>
        </w:rPr>
        <w:t>ا</w:t>
      </w:r>
      <w:r w:rsidRPr="00F54ABB">
        <w:rPr>
          <w:rFonts w:cs="Arial" w:hint="eastAsia"/>
          <w:rtl/>
          <w:lang w:val="en-GB"/>
        </w:rPr>
        <w:t>م</w:t>
      </w:r>
      <w:r w:rsidRPr="00F54ABB">
        <w:rPr>
          <w:rFonts w:cs="Arial"/>
          <w:rtl/>
          <w:lang w:val="en-GB"/>
        </w:rPr>
        <w:t xml:space="preserve"> </w:t>
      </w:r>
      <w:r w:rsidRPr="00F54ABB">
        <w:rPr>
          <w:rFonts w:cs="Arial" w:hint="eastAsia"/>
          <w:rtl/>
          <w:lang w:val="en-GB"/>
        </w:rPr>
        <w:t>سرية</w:t>
      </w:r>
      <w:r w:rsidRPr="00F54ABB">
        <w:rPr>
          <w:rFonts w:cs="Arial"/>
          <w:rtl/>
          <w:lang w:val="en-GB"/>
        </w:rPr>
        <w:t xml:space="preserve"> </w:t>
      </w:r>
      <w:r w:rsidRPr="00F54ABB">
        <w:rPr>
          <w:rFonts w:cs="Arial" w:hint="eastAsia"/>
          <w:rtl/>
          <w:lang w:val="en-GB"/>
        </w:rPr>
        <w:t>ورغبات</w:t>
      </w:r>
      <w:r w:rsidRPr="00F54ABB">
        <w:rPr>
          <w:rFonts w:cs="Arial"/>
          <w:rtl/>
          <w:lang w:val="en-GB"/>
        </w:rPr>
        <w:t xml:space="preserve"> </w:t>
      </w:r>
      <w:r w:rsidRPr="00F54ABB">
        <w:rPr>
          <w:rFonts w:cs="Arial" w:hint="eastAsia"/>
          <w:rtl/>
          <w:lang w:val="en-GB"/>
        </w:rPr>
        <w:t>الطفل</w:t>
      </w:r>
      <w:r w:rsidRPr="00F54ABB">
        <w:rPr>
          <w:rFonts w:cs="Arial"/>
          <w:rtl/>
          <w:lang w:val="en-GB"/>
        </w:rPr>
        <w:t xml:space="preserve"> / </w:t>
      </w:r>
      <w:r w:rsidRPr="00F54ABB">
        <w:rPr>
          <w:rFonts w:cs="Arial" w:hint="eastAsia"/>
          <w:rtl/>
          <w:lang w:val="en-GB"/>
        </w:rPr>
        <w:t>مقدم</w:t>
      </w:r>
      <w:r w:rsidRPr="00F54ABB">
        <w:rPr>
          <w:rFonts w:cs="Arial"/>
          <w:rtl/>
          <w:lang w:val="en-GB"/>
        </w:rPr>
        <w:t xml:space="preserve"> </w:t>
      </w:r>
      <w:r w:rsidRPr="00F54ABB">
        <w:rPr>
          <w:rFonts w:cs="Arial" w:hint="eastAsia"/>
          <w:rtl/>
          <w:lang w:val="en-GB"/>
        </w:rPr>
        <w:t>الرعاية</w:t>
      </w:r>
      <w:r w:rsidRPr="00F54ABB">
        <w:rPr>
          <w:rFonts w:cs="Arial"/>
          <w:rtl/>
          <w:lang w:val="en-GB"/>
        </w:rPr>
        <w:t xml:space="preserve"> - </w:t>
      </w:r>
      <w:r w:rsidRPr="00F54ABB">
        <w:rPr>
          <w:rFonts w:cs="Arial" w:hint="eastAsia"/>
          <w:rtl/>
          <w:lang w:val="en-GB"/>
        </w:rPr>
        <w:t>طالما</w:t>
      </w:r>
      <w:r w:rsidRPr="00F54ABB">
        <w:rPr>
          <w:rFonts w:cs="Arial"/>
          <w:rtl/>
          <w:lang w:val="en-GB"/>
        </w:rPr>
        <w:t xml:space="preserve"> </w:t>
      </w:r>
      <w:r w:rsidRPr="00F54ABB">
        <w:rPr>
          <w:rFonts w:cs="Arial" w:hint="cs"/>
          <w:rtl/>
          <w:lang w:val="en-GB"/>
        </w:rPr>
        <w:t>ألا</w:t>
      </w:r>
      <w:r w:rsidRPr="00F54ABB">
        <w:rPr>
          <w:rFonts w:cs="Arial"/>
          <w:rtl/>
          <w:lang w:val="en-GB"/>
        </w:rPr>
        <w:t xml:space="preserve"> </w:t>
      </w:r>
      <w:r w:rsidRPr="00F54ABB">
        <w:rPr>
          <w:rFonts w:cs="Arial" w:hint="eastAsia"/>
          <w:rtl/>
          <w:lang w:val="en-GB"/>
        </w:rPr>
        <w:t>يعرض</w:t>
      </w:r>
      <w:r>
        <w:rPr>
          <w:rFonts w:cs="Arial" w:hint="cs"/>
          <w:rtl/>
          <w:lang w:val="en-GB"/>
        </w:rPr>
        <w:t xml:space="preserve"> هذا</w:t>
      </w:r>
      <w:r w:rsidRPr="00F54ABB">
        <w:rPr>
          <w:rFonts w:cs="Arial"/>
          <w:rtl/>
          <w:lang w:val="en-GB"/>
        </w:rPr>
        <w:t xml:space="preserve"> </w:t>
      </w:r>
      <w:r w:rsidRPr="00F54ABB">
        <w:rPr>
          <w:rFonts w:cs="Arial" w:hint="eastAsia"/>
          <w:rtl/>
          <w:lang w:val="en-GB"/>
        </w:rPr>
        <w:t>الطفل</w:t>
      </w:r>
      <w:r w:rsidRPr="00F54ABB">
        <w:rPr>
          <w:rFonts w:cs="Arial"/>
          <w:rtl/>
          <w:lang w:val="en-GB"/>
        </w:rPr>
        <w:t xml:space="preserve"> </w:t>
      </w:r>
      <w:r w:rsidRPr="00F54ABB">
        <w:rPr>
          <w:rFonts w:cs="Arial" w:hint="eastAsia"/>
          <w:rtl/>
          <w:lang w:val="en-GB"/>
        </w:rPr>
        <w:t>لخطر</w:t>
      </w:r>
      <w:r w:rsidRPr="00F54ABB">
        <w:rPr>
          <w:rFonts w:cs="Arial"/>
          <w:rtl/>
          <w:lang w:val="en-GB"/>
        </w:rPr>
        <w:t xml:space="preserve"> </w:t>
      </w:r>
      <w:r w:rsidRPr="00F54ABB">
        <w:rPr>
          <w:rFonts w:cs="Arial" w:hint="eastAsia"/>
          <w:rtl/>
          <w:lang w:val="en-GB"/>
        </w:rPr>
        <w:t>إضافي</w:t>
      </w:r>
    </w:p>
    <w:p w14:paraId="33107FC8" w14:textId="4312D2DE" w:rsidR="00F54ABB" w:rsidRPr="00F54ABB" w:rsidRDefault="00F54ABB" w:rsidP="008C544C">
      <w:pPr>
        <w:numPr>
          <w:ilvl w:val="0"/>
          <w:numId w:val="18"/>
        </w:numPr>
        <w:bidi/>
        <w:rPr>
          <w:lang w:val="en-GB"/>
        </w:rPr>
      </w:pPr>
      <w:r w:rsidRPr="00F54ABB">
        <w:rPr>
          <w:rFonts w:cs="Arial" w:hint="eastAsia"/>
          <w:rtl/>
          <w:lang w:val="en-GB"/>
        </w:rPr>
        <w:t>تقديم</w:t>
      </w:r>
      <w:r w:rsidRPr="00F54ABB">
        <w:rPr>
          <w:rFonts w:cs="Arial"/>
          <w:rtl/>
          <w:lang w:val="en-GB"/>
        </w:rPr>
        <w:t xml:space="preserve"> </w:t>
      </w:r>
      <w:r w:rsidRPr="00F54ABB">
        <w:rPr>
          <w:rFonts w:cs="Arial" w:hint="eastAsia"/>
          <w:rtl/>
          <w:lang w:val="en-GB"/>
        </w:rPr>
        <w:t>معلومات</w:t>
      </w:r>
      <w:r w:rsidRPr="00F54ABB">
        <w:rPr>
          <w:rFonts w:cs="Arial"/>
          <w:rtl/>
          <w:lang w:val="en-GB"/>
        </w:rPr>
        <w:t xml:space="preserve"> </w:t>
      </w:r>
      <w:r w:rsidRPr="00F54ABB">
        <w:rPr>
          <w:rFonts w:cs="Arial" w:hint="eastAsia"/>
          <w:rtl/>
          <w:lang w:val="en-GB"/>
        </w:rPr>
        <w:t>حول</w:t>
      </w:r>
      <w:r w:rsidRPr="00F54ABB">
        <w:rPr>
          <w:rFonts w:cs="Arial"/>
          <w:rtl/>
          <w:lang w:val="en-GB"/>
        </w:rPr>
        <w:t xml:space="preserve"> </w:t>
      </w:r>
      <w:r w:rsidRPr="00F54ABB">
        <w:rPr>
          <w:rFonts w:cs="Arial" w:hint="eastAsia"/>
          <w:rtl/>
          <w:lang w:val="en-GB"/>
        </w:rPr>
        <w:t>خدمات</w:t>
      </w:r>
      <w:r w:rsidRPr="00F54ABB">
        <w:rPr>
          <w:rFonts w:cs="Arial"/>
          <w:rtl/>
          <w:lang w:val="en-GB"/>
        </w:rPr>
        <w:t xml:space="preserve"> </w:t>
      </w:r>
      <w:r w:rsidRPr="00F54ABB">
        <w:rPr>
          <w:rFonts w:cs="Arial" w:hint="eastAsia"/>
          <w:rtl/>
          <w:lang w:val="en-GB"/>
        </w:rPr>
        <w:t>إدارة</w:t>
      </w:r>
      <w:r w:rsidRPr="00F54ABB">
        <w:rPr>
          <w:rFonts w:cs="Arial"/>
          <w:rtl/>
          <w:lang w:val="en-GB"/>
        </w:rPr>
        <w:t xml:space="preserve"> </w:t>
      </w:r>
      <w:r w:rsidRPr="00F54ABB">
        <w:rPr>
          <w:rFonts w:cs="Arial" w:hint="eastAsia"/>
          <w:rtl/>
          <w:lang w:val="en-GB"/>
        </w:rPr>
        <w:t>الحالات</w:t>
      </w:r>
      <w:r w:rsidRPr="00F54ABB">
        <w:rPr>
          <w:rFonts w:cs="Arial"/>
          <w:rtl/>
          <w:lang w:val="en-GB"/>
        </w:rPr>
        <w:t xml:space="preserve"> </w:t>
      </w:r>
      <w:r w:rsidRPr="00F54ABB">
        <w:rPr>
          <w:rFonts w:cs="Arial" w:hint="eastAsia"/>
          <w:rtl/>
          <w:lang w:val="en-GB"/>
        </w:rPr>
        <w:t>المتاحة</w:t>
      </w:r>
      <w:r w:rsidRPr="00F54ABB">
        <w:rPr>
          <w:rFonts w:cs="Arial"/>
          <w:rtl/>
          <w:lang w:val="en-GB"/>
        </w:rPr>
        <w:t xml:space="preserve"> </w:t>
      </w:r>
      <w:r w:rsidRPr="00F54ABB">
        <w:rPr>
          <w:rFonts w:cs="Arial" w:hint="eastAsia"/>
          <w:rtl/>
          <w:lang w:val="en-GB"/>
        </w:rPr>
        <w:t>وطلب</w:t>
      </w:r>
      <w:r w:rsidRPr="00F54ABB">
        <w:rPr>
          <w:rFonts w:cs="Arial"/>
          <w:rtl/>
          <w:lang w:val="en-GB"/>
        </w:rPr>
        <w:t xml:space="preserve"> </w:t>
      </w:r>
      <w:r w:rsidRPr="00F54ABB">
        <w:rPr>
          <w:rFonts w:cs="Arial" w:hint="eastAsia"/>
          <w:rtl/>
          <w:lang w:val="en-GB"/>
        </w:rPr>
        <w:t>موافقة</w:t>
      </w:r>
      <w:r w:rsidRPr="00F54ABB">
        <w:rPr>
          <w:rFonts w:cs="Arial"/>
          <w:rtl/>
          <w:lang w:val="en-GB"/>
        </w:rPr>
        <w:t xml:space="preserve"> / </w:t>
      </w:r>
      <w:r w:rsidRPr="00F54ABB">
        <w:rPr>
          <w:rFonts w:cs="Arial" w:hint="eastAsia"/>
          <w:rtl/>
          <w:lang w:val="en-GB"/>
        </w:rPr>
        <w:t>م</w:t>
      </w:r>
      <w:r>
        <w:rPr>
          <w:rFonts w:cs="Arial" w:hint="cs"/>
          <w:rtl/>
          <w:lang w:val="en-GB"/>
        </w:rPr>
        <w:t>صادقة</w:t>
      </w:r>
      <w:r w:rsidRPr="00F54ABB">
        <w:rPr>
          <w:rFonts w:cs="Arial"/>
          <w:rtl/>
          <w:lang w:val="en-GB"/>
        </w:rPr>
        <w:t xml:space="preserve"> </w:t>
      </w:r>
      <w:r w:rsidRPr="00F54ABB">
        <w:rPr>
          <w:rFonts w:cs="Arial" w:hint="eastAsia"/>
          <w:rtl/>
          <w:lang w:val="en-GB"/>
        </w:rPr>
        <w:t>من</w:t>
      </w:r>
      <w:r w:rsidRPr="00F54ABB">
        <w:rPr>
          <w:rFonts w:cs="Arial"/>
          <w:rtl/>
          <w:lang w:val="en-GB"/>
        </w:rPr>
        <w:t xml:space="preserve"> </w:t>
      </w:r>
      <w:r w:rsidRPr="00F54ABB">
        <w:rPr>
          <w:rFonts w:cs="Arial" w:hint="eastAsia"/>
          <w:rtl/>
          <w:lang w:val="en-GB"/>
        </w:rPr>
        <w:t>الطفل</w:t>
      </w:r>
      <w:r w:rsidRPr="00F54ABB">
        <w:rPr>
          <w:rFonts w:cs="Arial"/>
          <w:rtl/>
          <w:lang w:val="en-GB"/>
        </w:rPr>
        <w:t xml:space="preserve"> </w:t>
      </w:r>
      <w:r w:rsidRPr="00F54ABB">
        <w:rPr>
          <w:rFonts w:cs="Arial" w:hint="eastAsia"/>
          <w:rtl/>
          <w:lang w:val="en-GB"/>
        </w:rPr>
        <w:t>والأسرة</w:t>
      </w:r>
    </w:p>
    <w:p w14:paraId="70F07B31" w14:textId="77777777" w:rsidR="00F54ABB" w:rsidRPr="00F54ABB" w:rsidRDefault="00F54ABB" w:rsidP="008C544C">
      <w:pPr>
        <w:numPr>
          <w:ilvl w:val="0"/>
          <w:numId w:val="18"/>
        </w:numPr>
        <w:bidi/>
        <w:rPr>
          <w:lang w:val="en-GB"/>
        </w:rPr>
      </w:pPr>
      <w:r w:rsidRPr="00F54ABB">
        <w:rPr>
          <w:rFonts w:cs="Arial" w:hint="eastAsia"/>
          <w:rtl/>
          <w:lang w:val="en-GB"/>
        </w:rPr>
        <w:t>تسهيل</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sidRPr="00F54ABB">
        <w:rPr>
          <w:rFonts w:cs="Arial" w:hint="eastAsia"/>
          <w:rtl/>
          <w:lang w:val="en-GB"/>
        </w:rPr>
        <w:t>إلى</w:t>
      </w:r>
      <w:r w:rsidRPr="00F54ABB">
        <w:rPr>
          <w:rFonts w:cs="Arial"/>
          <w:rtl/>
          <w:lang w:val="en-GB"/>
        </w:rPr>
        <w:t xml:space="preserve"> </w:t>
      </w:r>
      <w:r w:rsidRPr="00F54ABB">
        <w:rPr>
          <w:rFonts w:cs="Arial" w:hint="eastAsia"/>
          <w:rtl/>
          <w:lang w:val="en-GB"/>
        </w:rPr>
        <w:t>خدمات</w:t>
      </w:r>
      <w:r w:rsidRPr="00F54ABB">
        <w:rPr>
          <w:rFonts w:cs="Arial"/>
          <w:rtl/>
          <w:lang w:val="en-GB"/>
        </w:rPr>
        <w:t xml:space="preserve"> </w:t>
      </w:r>
      <w:r w:rsidRPr="00F54ABB">
        <w:rPr>
          <w:rFonts w:cs="Arial" w:hint="eastAsia"/>
          <w:rtl/>
          <w:lang w:val="en-GB"/>
        </w:rPr>
        <w:t>إدارة</w:t>
      </w:r>
      <w:r w:rsidRPr="00F54ABB">
        <w:rPr>
          <w:rFonts w:cs="Arial"/>
          <w:rtl/>
          <w:lang w:val="en-GB"/>
        </w:rPr>
        <w:t xml:space="preserve"> </w:t>
      </w:r>
      <w:r w:rsidRPr="00F54ABB">
        <w:rPr>
          <w:rFonts w:cs="Arial" w:hint="eastAsia"/>
          <w:rtl/>
          <w:lang w:val="en-GB"/>
        </w:rPr>
        <w:t>الحالات</w:t>
      </w:r>
      <w:r w:rsidRPr="00F54ABB">
        <w:rPr>
          <w:rFonts w:cs="Arial"/>
          <w:rtl/>
          <w:lang w:val="en-GB"/>
        </w:rPr>
        <w:t xml:space="preserve"> </w:t>
      </w:r>
      <w:r w:rsidRPr="00F54ABB">
        <w:rPr>
          <w:rFonts w:cs="Arial" w:hint="eastAsia"/>
          <w:rtl/>
          <w:lang w:val="en-GB"/>
        </w:rPr>
        <w:t>ذات</w:t>
      </w:r>
      <w:r w:rsidRPr="00F54ABB">
        <w:rPr>
          <w:rFonts w:cs="Arial"/>
          <w:rtl/>
          <w:lang w:val="en-GB"/>
        </w:rPr>
        <w:t xml:space="preserve"> </w:t>
      </w:r>
      <w:r w:rsidRPr="00F54ABB">
        <w:rPr>
          <w:rFonts w:cs="Arial" w:hint="eastAsia"/>
          <w:rtl/>
          <w:lang w:val="en-GB"/>
        </w:rPr>
        <w:t>الصلة</w:t>
      </w:r>
      <w:r w:rsidRPr="00F54ABB">
        <w:rPr>
          <w:rFonts w:cs="Arial"/>
          <w:rtl/>
          <w:lang w:val="en-GB"/>
        </w:rPr>
        <w:t xml:space="preserve"> </w:t>
      </w:r>
      <w:r w:rsidRPr="00F54ABB">
        <w:rPr>
          <w:rFonts w:cs="Arial" w:hint="eastAsia"/>
          <w:rtl/>
          <w:lang w:val="en-GB"/>
        </w:rPr>
        <w:t>وفقًا</w:t>
      </w:r>
      <w:r w:rsidRPr="00F54ABB">
        <w:rPr>
          <w:rFonts w:cs="Arial"/>
          <w:rtl/>
          <w:lang w:val="en-GB"/>
        </w:rPr>
        <w:t xml:space="preserve"> </w:t>
      </w:r>
      <w:r w:rsidRPr="00F54ABB">
        <w:rPr>
          <w:rFonts w:cs="Arial" w:hint="eastAsia"/>
          <w:rtl/>
          <w:lang w:val="en-GB"/>
        </w:rPr>
        <w:t>لمسارات</w:t>
      </w:r>
      <w:r w:rsidRPr="00F54ABB">
        <w:rPr>
          <w:rFonts w:cs="Arial"/>
          <w:rtl/>
          <w:lang w:val="en-GB"/>
        </w:rPr>
        <w:t xml:space="preserve"> </w:t>
      </w:r>
      <w:r w:rsidRPr="00F54ABB">
        <w:rPr>
          <w:rFonts w:cs="Arial" w:hint="eastAsia"/>
          <w:rtl/>
          <w:lang w:val="en-GB"/>
        </w:rPr>
        <w:t>الإحالة</w:t>
      </w:r>
      <w:r w:rsidRPr="00F54ABB">
        <w:rPr>
          <w:rFonts w:cs="Arial"/>
          <w:rtl/>
          <w:lang w:val="en-GB"/>
        </w:rPr>
        <w:t xml:space="preserve"> </w:t>
      </w:r>
      <w:r w:rsidRPr="00F54ABB">
        <w:rPr>
          <w:rFonts w:hint="eastAsia"/>
          <w:color w:val="00B0F0"/>
          <w:rtl/>
          <w:lang w:val="en-GB"/>
        </w:rPr>
        <w:t>في</w:t>
      </w:r>
      <w:r w:rsidRPr="00F54ABB">
        <w:rPr>
          <w:color w:val="00B0F0"/>
          <w:rtl/>
          <w:lang w:val="en-GB"/>
        </w:rPr>
        <w:t xml:space="preserve"> </w:t>
      </w:r>
      <w:r w:rsidRPr="00F54ABB">
        <w:rPr>
          <w:rFonts w:hint="eastAsia"/>
          <w:color w:val="00B0F0"/>
          <w:rtl/>
          <w:lang w:val="en-GB"/>
        </w:rPr>
        <w:t>الملحق</w:t>
      </w:r>
      <w:r w:rsidRPr="00F54ABB">
        <w:rPr>
          <w:color w:val="00B0F0"/>
          <w:rtl/>
          <w:lang w:val="en-GB"/>
        </w:rPr>
        <w:t xml:space="preserve"> </w:t>
      </w:r>
      <w:r w:rsidRPr="00F54ABB">
        <w:rPr>
          <w:color w:val="00B0F0"/>
          <w:lang w:val="en-GB"/>
        </w:rPr>
        <w:t>X</w:t>
      </w:r>
      <w:r w:rsidRPr="00F54ABB">
        <w:rPr>
          <w:rFonts w:cs="Arial"/>
          <w:rtl/>
          <w:lang w:val="en-GB"/>
        </w:rPr>
        <w:t xml:space="preserve"> </w:t>
      </w:r>
      <w:r w:rsidRPr="00F54ABB">
        <w:rPr>
          <w:rFonts w:cs="Arial" w:hint="eastAsia"/>
          <w:rtl/>
          <w:lang w:val="en-GB"/>
        </w:rPr>
        <w:t>عند</w:t>
      </w:r>
      <w:r w:rsidRPr="00F54ABB">
        <w:rPr>
          <w:rFonts w:cs="Arial"/>
          <w:rtl/>
          <w:lang w:val="en-GB"/>
        </w:rPr>
        <w:t xml:space="preserve"> </w:t>
      </w:r>
      <w:r w:rsidRPr="00F54ABB">
        <w:rPr>
          <w:rFonts w:cs="Arial" w:hint="eastAsia"/>
          <w:rtl/>
          <w:lang w:val="en-GB"/>
        </w:rPr>
        <w:t>موافقة</w:t>
      </w:r>
      <w:r w:rsidRPr="00F54ABB">
        <w:rPr>
          <w:rFonts w:cs="Arial"/>
          <w:rtl/>
          <w:lang w:val="en-GB"/>
        </w:rPr>
        <w:t xml:space="preserve"> </w:t>
      </w:r>
      <w:r w:rsidRPr="00F54ABB">
        <w:rPr>
          <w:rFonts w:cs="Arial" w:hint="eastAsia"/>
          <w:rtl/>
          <w:lang w:val="en-GB"/>
        </w:rPr>
        <w:t>الطفل</w:t>
      </w:r>
      <w:r w:rsidRPr="00F54ABB">
        <w:rPr>
          <w:rFonts w:cs="Arial"/>
          <w:rtl/>
          <w:lang w:val="en-GB"/>
        </w:rPr>
        <w:t xml:space="preserve"> / </w:t>
      </w:r>
      <w:r w:rsidRPr="00F54ABB">
        <w:rPr>
          <w:rFonts w:cs="Arial" w:hint="eastAsia"/>
          <w:rtl/>
          <w:lang w:val="en-GB"/>
        </w:rPr>
        <w:t>مقدم</w:t>
      </w:r>
      <w:r w:rsidRPr="00F54ABB">
        <w:rPr>
          <w:rFonts w:cs="Arial"/>
          <w:rtl/>
          <w:lang w:val="en-GB"/>
        </w:rPr>
        <w:t xml:space="preserve"> </w:t>
      </w:r>
      <w:r w:rsidRPr="00F54ABB">
        <w:rPr>
          <w:rFonts w:cs="Arial" w:hint="eastAsia"/>
          <w:rtl/>
          <w:lang w:val="en-GB"/>
        </w:rPr>
        <w:t>الرعاية</w:t>
      </w:r>
    </w:p>
    <w:p w14:paraId="5263387A" w14:textId="32686B5F" w:rsidR="009D5EE6" w:rsidRPr="009D5EE6" w:rsidRDefault="009D5EE6" w:rsidP="008C544C">
      <w:pPr>
        <w:numPr>
          <w:ilvl w:val="0"/>
          <w:numId w:val="18"/>
        </w:numPr>
        <w:bidi/>
        <w:rPr>
          <w:lang w:val="en-GB"/>
        </w:rPr>
      </w:pPr>
      <w:r w:rsidRPr="009D5EE6">
        <w:rPr>
          <w:rFonts w:cs="Arial" w:hint="eastAsia"/>
          <w:rtl/>
          <w:lang w:val="en-GB"/>
        </w:rPr>
        <w:t>بالنسبة</w:t>
      </w:r>
      <w:r w:rsidRPr="009D5EE6">
        <w:rPr>
          <w:rFonts w:cs="Arial"/>
          <w:rtl/>
          <w:lang w:val="en-GB"/>
        </w:rPr>
        <w:t xml:space="preserve"> </w:t>
      </w:r>
      <w:r w:rsidRPr="009D5EE6">
        <w:rPr>
          <w:rFonts w:cs="Arial" w:hint="eastAsia"/>
          <w:rtl/>
          <w:lang w:val="en-GB"/>
        </w:rPr>
        <w:t>للأطفال</w:t>
      </w:r>
      <w:r w:rsidRPr="009D5EE6">
        <w:rPr>
          <w:rFonts w:cs="Arial"/>
          <w:rtl/>
          <w:lang w:val="en-GB"/>
        </w:rPr>
        <w:t xml:space="preserve"> </w:t>
      </w:r>
      <w:r w:rsidRPr="009D5EE6">
        <w:rPr>
          <w:rFonts w:cs="Arial" w:hint="eastAsia"/>
          <w:rtl/>
          <w:lang w:val="en-GB"/>
        </w:rPr>
        <w:t>الناجين</w:t>
      </w:r>
      <w:r w:rsidRPr="009D5EE6">
        <w:rPr>
          <w:rFonts w:cs="Arial"/>
          <w:rtl/>
          <w:lang w:val="en-GB"/>
        </w:rPr>
        <w:t xml:space="preserve"> </w:t>
      </w:r>
      <w:r w:rsidRPr="009D5EE6">
        <w:rPr>
          <w:rFonts w:cs="Arial" w:hint="eastAsia"/>
          <w:rtl/>
          <w:lang w:val="en-GB"/>
        </w:rPr>
        <w:t>من</w:t>
      </w:r>
      <w:r w:rsidRPr="009D5EE6">
        <w:rPr>
          <w:rFonts w:cs="Arial"/>
          <w:rtl/>
          <w:lang w:val="en-GB"/>
        </w:rPr>
        <w:t xml:space="preserve"> </w:t>
      </w:r>
      <w:r w:rsidRPr="009D5EE6">
        <w:rPr>
          <w:rFonts w:cs="Arial" w:hint="eastAsia"/>
          <w:rtl/>
          <w:lang w:val="en-GB"/>
        </w:rPr>
        <w:t>العنف</w:t>
      </w:r>
      <w:r w:rsidRPr="009D5EE6">
        <w:rPr>
          <w:rFonts w:cs="Arial"/>
          <w:rtl/>
          <w:lang w:val="en-GB"/>
        </w:rPr>
        <w:t xml:space="preserve"> </w:t>
      </w:r>
      <w:r w:rsidRPr="009D5EE6">
        <w:rPr>
          <w:rFonts w:cs="Arial" w:hint="eastAsia"/>
          <w:rtl/>
          <w:lang w:val="en-GB"/>
        </w:rPr>
        <w:t>الجنسي</w:t>
      </w:r>
      <w:r w:rsidRPr="009D5EE6">
        <w:rPr>
          <w:rFonts w:cs="Arial"/>
          <w:rtl/>
          <w:lang w:val="en-GB"/>
        </w:rPr>
        <w:t xml:space="preserve"> </w:t>
      </w:r>
      <w:r>
        <w:rPr>
          <w:rFonts w:cs="Arial" w:hint="cs"/>
          <w:rtl/>
          <w:lang w:val="en-GB"/>
        </w:rPr>
        <w:t>شجع الحصول الفوري</w:t>
      </w:r>
      <w:r w:rsidRPr="009D5EE6">
        <w:rPr>
          <w:rFonts w:cs="Arial"/>
          <w:rtl/>
          <w:lang w:val="en-GB"/>
        </w:rPr>
        <w:t xml:space="preserve"> (</w:t>
      </w:r>
      <w:r w:rsidRPr="009D5EE6">
        <w:rPr>
          <w:rFonts w:cs="Arial" w:hint="eastAsia"/>
          <w:rtl/>
          <w:lang w:val="en-GB"/>
        </w:rPr>
        <w:t>خلال</w:t>
      </w:r>
      <w:r w:rsidRPr="009D5EE6">
        <w:rPr>
          <w:rFonts w:cs="Arial"/>
          <w:rtl/>
          <w:lang w:val="en-GB"/>
        </w:rPr>
        <w:t xml:space="preserve"> 72 </w:t>
      </w:r>
      <w:r w:rsidRPr="009D5EE6">
        <w:rPr>
          <w:rFonts w:cs="Arial" w:hint="eastAsia"/>
          <w:rtl/>
          <w:lang w:val="en-GB"/>
        </w:rPr>
        <w:t>ساعة</w:t>
      </w:r>
      <w:r w:rsidRPr="009D5EE6">
        <w:rPr>
          <w:rFonts w:cs="Arial"/>
          <w:rtl/>
          <w:lang w:val="en-GB"/>
        </w:rPr>
        <w:t xml:space="preserve">) </w:t>
      </w:r>
      <w:r w:rsidRPr="009D5EE6">
        <w:rPr>
          <w:rFonts w:cs="Arial" w:hint="eastAsia"/>
          <w:rtl/>
          <w:lang w:val="en-GB"/>
        </w:rPr>
        <w:t>على</w:t>
      </w:r>
      <w:r w:rsidRPr="009D5EE6">
        <w:rPr>
          <w:rFonts w:cs="Arial"/>
          <w:rtl/>
          <w:lang w:val="en-GB"/>
        </w:rPr>
        <w:t xml:space="preserve"> </w:t>
      </w:r>
      <w:r w:rsidRPr="009D5EE6">
        <w:rPr>
          <w:rFonts w:cs="Arial" w:hint="eastAsia"/>
          <w:rtl/>
          <w:lang w:val="en-GB"/>
        </w:rPr>
        <w:t>الرعاية</w:t>
      </w:r>
      <w:r w:rsidRPr="009D5EE6">
        <w:rPr>
          <w:rFonts w:cs="Arial"/>
          <w:rtl/>
          <w:lang w:val="en-GB"/>
        </w:rPr>
        <w:t xml:space="preserve"> </w:t>
      </w:r>
      <w:r w:rsidRPr="009D5EE6">
        <w:rPr>
          <w:rFonts w:cs="Arial" w:hint="eastAsia"/>
          <w:rtl/>
          <w:lang w:val="en-GB"/>
        </w:rPr>
        <w:t>الطبية</w:t>
      </w:r>
      <w:r w:rsidRPr="009D5EE6">
        <w:rPr>
          <w:rFonts w:cs="Arial"/>
          <w:rtl/>
          <w:lang w:val="en-GB"/>
        </w:rPr>
        <w:t xml:space="preserve"> </w:t>
      </w:r>
      <w:r w:rsidRPr="009D5EE6">
        <w:rPr>
          <w:rFonts w:cs="Arial" w:hint="cs"/>
          <w:rtl/>
          <w:lang w:val="en-GB"/>
        </w:rPr>
        <w:t>و</w:t>
      </w:r>
      <w:r>
        <w:rPr>
          <w:rFonts w:cs="Arial" w:hint="cs"/>
          <w:rtl/>
          <w:lang w:val="en-GB"/>
        </w:rPr>
        <w:t xml:space="preserve">رعاية </w:t>
      </w:r>
      <w:r w:rsidRPr="009D5EE6">
        <w:rPr>
          <w:rFonts w:cs="Arial" w:hint="eastAsia"/>
          <w:rtl/>
          <w:lang w:val="en-GB"/>
        </w:rPr>
        <w:t>الصحة</w:t>
      </w:r>
      <w:r w:rsidRPr="009D5EE6">
        <w:rPr>
          <w:rFonts w:cs="Arial"/>
          <w:rtl/>
          <w:lang w:val="en-GB"/>
        </w:rPr>
        <w:t xml:space="preserve"> </w:t>
      </w:r>
      <w:r w:rsidRPr="009D5EE6">
        <w:rPr>
          <w:rFonts w:cs="Arial" w:hint="eastAsia"/>
          <w:rtl/>
          <w:lang w:val="en-GB"/>
        </w:rPr>
        <w:t>العقلية</w:t>
      </w:r>
      <w:r w:rsidRPr="009D5EE6">
        <w:rPr>
          <w:rFonts w:cs="Arial"/>
          <w:rtl/>
          <w:lang w:val="en-GB"/>
        </w:rPr>
        <w:t xml:space="preserve"> </w:t>
      </w:r>
      <w:r w:rsidRPr="009D5EE6">
        <w:rPr>
          <w:rFonts w:cs="Arial" w:hint="eastAsia"/>
          <w:rtl/>
          <w:lang w:val="en-GB"/>
        </w:rPr>
        <w:t>والدعم</w:t>
      </w:r>
      <w:r w:rsidRPr="009D5EE6">
        <w:rPr>
          <w:rFonts w:cs="Arial"/>
          <w:rtl/>
          <w:lang w:val="en-GB"/>
        </w:rPr>
        <w:t xml:space="preserve"> </w:t>
      </w:r>
      <w:r w:rsidRPr="009D5EE6">
        <w:rPr>
          <w:rFonts w:cs="Arial" w:hint="eastAsia"/>
          <w:rtl/>
          <w:lang w:val="en-GB"/>
        </w:rPr>
        <w:t>النفسي</w:t>
      </w:r>
      <w:r w:rsidRPr="009D5EE6">
        <w:rPr>
          <w:rFonts w:cs="Arial"/>
          <w:rtl/>
          <w:lang w:val="en-GB"/>
        </w:rPr>
        <w:t xml:space="preserve"> </w:t>
      </w:r>
      <w:r w:rsidRPr="009D5EE6">
        <w:rPr>
          <w:rFonts w:cs="Arial" w:hint="eastAsia"/>
          <w:rtl/>
          <w:lang w:val="en-GB"/>
        </w:rPr>
        <w:t>والاجتماعي</w:t>
      </w:r>
    </w:p>
    <w:p w14:paraId="3F10D334" w14:textId="782D9380" w:rsidR="009D5EE6" w:rsidRPr="009D5EE6" w:rsidRDefault="009D5EE6" w:rsidP="008C544C">
      <w:pPr>
        <w:pStyle w:val="ListParagraph"/>
        <w:numPr>
          <w:ilvl w:val="0"/>
          <w:numId w:val="18"/>
        </w:numPr>
        <w:bidi/>
        <w:rPr>
          <w:rFonts w:cs="Arial"/>
          <w:rtl/>
          <w:lang w:val="en-GB"/>
        </w:rPr>
      </w:pPr>
      <w:r w:rsidRPr="009D5EE6">
        <w:rPr>
          <w:rFonts w:cs="Arial" w:hint="eastAsia"/>
          <w:rtl/>
          <w:lang w:val="en-GB"/>
        </w:rPr>
        <w:t>يجب</w:t>
      </w:r>
      <w:r w:rsidRPr="009D5EE6">
        <w:rPr>
          <w:rFonts w:cs="Arial"/>
          <w:rtl/>
          <w:lang w:val="en-GB"/>
        </w:rPr>
        <w:t xml:space="preserve"> </w:t>
      </w:r>
      <w:r w:rsidRPr="009D5EE6">
        <w:rPr>
          <w:rFonts w:cs="Arial" w:hint="eastAsia"/>
          <w:rtl/>
          <w:lang w:val="en-GB"/>
        </w:rPr>
        <w:t>عدم</w:t>
      </w:r>
      <w:r w:rsidRPr="009D5EE6">
        <w:rPr>
          <w:rFonts w:cs="Arial"/>
          <w:rtl/>
          <w:lang w:val="en-GB"/>
        </w:rPr>
        <w:t xml:space="preserve"> </w:t>
      </w:r>
      <w:r w:rsidRPr="009D5EE6">
        <w:rPr>
          <w:rFonts w:cs="Arial" w:hint="eastAsia"/>
          <w:rtl/>
          <w:lang w:val="en-GB"/>
        </w:rPr>
        <w:t>إجراء</w:t>
      </w:r>
      <w:r w:rsidRPr="009D5EE6">
        <w:rPr>
          <w:rFonts w:cs="Arial"/>
          <w:rtl/>
          <w:lang w:val="en-GB"/>
        </w:rPr>
        <w:t xml:space="preserve"> </w:t>
      </w:r>
      <w:r w:rsidRPr="009D5EE6">
        <w:rPr>
          <w:rFonts w:cs="Arial" w:hint="eastAsia"/>
          <w:rtl/>
          <w:lang w:val="en-GB"/>
        </w:rPr>
        <w:t>أي</w:t>
      </w:r>
      <w:r w:rsidRPr="009D5EE6">
        <w:rPr>
          <w:rFonts w:cs="Arial"/>
          <w:rtl/>
          <w:lang w:val="en-GB"/>
        </w:rPr>
        <w:t xml:space="preserve"> </w:t>
      </w:r>
      <w:r w:rsidRPr="009D5EE6">
        <w:rPr>
          <w:rFonts w:cs="Arial" w:hint="eastAsia"/>
          <w:rtl/>
          <w:lang w:val="en-GB"/>
        </w:rPr>
        <w:t>إحالة</w:t>
      </w:r>
      <w:r w:rsidRPr="009D5EE6">
        <w:rPr>
          <w:rFonts w:cs="Arial"/>
          <w:rtl/>
          <w:lang w:val="en-GB"/>
        </w:rPr>
        <w:t xml:space="preserve"> (</w:t>
      </w:r>
      <w:r w:rsidRPr="009D5EE6">
        <w:rPr>
          <w:rFonts w:cs="Arial" w:hint="eastAsia"/>
          <w:rtl/>
          <w:lang w:val="en-GB"/>
        </w:rPr>
        <w:t>بما</w:t>
      </w:r>
      <w:r w:rsidRPr="009D5EE6">
        <w:rPr>
          <w:rFonts w:cs="Arial"/>
          <w:rtl/>
          <w:lang w:val="en-GB"/>
        </w:rPr>
        <w:t xml:space="preserve"> </w:t>
      </w:r>
      <w:r w:rsidRPr="009D5EE6">
        <w:rPr>
          <w:rFonts w:cs="Arial" w:hint="eastAsia"/>
          <w:rtl/>
          <w:lang w:val="en-GB"/>
        </w:rPr>
        <w:t>في</w:t>
      </w:r>
      <w:r w:rsidRPr="009D5EE6">
        <w:rPr>
          <w:rFonts w:cs="Arial"/>
          <w:rtl/>
          <w:lang w:val="en-GB"/>
        </w:rPr>
        <w:t xml:space="preserve"> </w:t>
      </w:r>
      <w:r w:rsidRPr="009D5EE6">
        <w:rPr>
          <w:rFonts w:cs="Arial" w:hint="eastAsia"/>
          <w:rtl/>
          <w:lang w:val="en-GB"/>
        </w:rPr>
        <w:t>ذلك</w:t>
      </w:r>
      <w:r w:rsidRPr="009D5EE6">
        <w:rPr>
          <w:rFonts w:cs="Arial"/>
          <w:rtl/>
          <w:lang w:val="en-GB"/>
        </w:rPr>
        <w:t xml:space="preserve"> </w:t>
      </w:r>
      <w:r w:rsidRPr="009D5EE6">
        <w:rPr>
          <w:rFonts w:cs="Arial" w:hint="eastAsia"/>
          <w:rtl/>
          <w:lang w:val="en-GB"/>
        </w:rPr>
        <w:t>بالنسبة</w:t>
      </w:r>
      <w:r w:rsidRPr="009D5EE6">
        <w:rPr>
          <w:rFonts w:cs="Arial"/>
          <w:rtl/>
          <w:lang w:val="en-GB"/>
        </w:rPr>
        <w:t xml:space="preserve"> </w:t>
      </w:r>
      <w:r w:rsidRPr="009D5EE6">
        <w:rPr>
          <w:rFonts w:cs="Arial" w:hint="eastAsia"/>
          <w:rtl/>
          <w:lang w:val="en-GB"/>
        </w:rPr>
        <w:t>للأطفال</w:t>
      </w:r>
      <w:r w:rsidRPr="009D5EE6">
        <w:rPr>
          <w:rFonts w:cs="Arial"/>
          <w:rtl/>
          <w:lang w:val="en-GB"/>
        </w:rPr>
        <w:t xml:space="preserve"> </w:t>
      </w:r>
      <w:r w:rsidRPr="009D5EE6">
        <w:rPr>
          <w:rFonts w:cs="Arial" w:hint="eastAsia"/>
          <w:rtl/>
          <w:lang w:val="en-GB"/>
        </w:rPr>
        <w:t>الناجين</w:t>
      </w:r>
      <w:r w:rsidRPr="009D5EE6">
        <w:rPr>
          <w:rFonts w:cs="Arial"/>
          <w:rtl/>
          <w:lang w:val="en-GB"/>
        </w:rPr>
        <w:t xml:space="preserve"> </w:t>
      </w:r>
      <w:r w:rsidRPr="009D5EE6">
        <w:rPr>
          <w:rFonts w:cs="Arial" w:hint="eastAsia"/>
          <w:rtl/>
          <w:lang w:val="en-GB"/>
        </w:rPr>
        <w:t>من</w:t>
      </w:r>
      <w:r w:rsidRPr="009D5EE6">
        <w:rPr>
          <w:rFonts w:cs="Arial"/>
          <w:rtl/>
          <w:lang w:val="en-GB"/>
        </w:rPr>
        <w:t xml:space="preserve"> </w:t>
      </w:r>
      <w:r w:rsidRPr="009D5EE6">
        <w:rPr>
          <w:rFonts w:cs="Arial" w:hint="eastAsia"/>
          <w:rtl/>
          <w:lang w:val="en-GB"/>
        </w:rPr>
        <w:t>العنف</w:t>
      </w:r>
      <w:r w:rsidRPr="009D5EE6">
        <w:rPr>
          <w:rFonts w:cs="Arial"/>
          <w:rtl/>
          <w:lang w:val="en-GB"/>
        </w:rPr>
        <w:t xml:space="preserve"> </w:t>
      </w:r>
      <w:r w:rsidRPr="009D5EE6">
        <w:rPr>
          <w:rFonts w:cs="Arial" w:hint="eastAsia"/>
          <w:rtl/>
          <w:lang w:val="en-GB"/>
        </w:rPr>
        <w:t>الجنسي</w:t>
      </w:r>
      <w:r w:rsidRPr="009D5EE6">
        <w:rPr>
          <w:rFonts w:cs="Arial"/>
          <w:rtl/>
          <w:lang w:val="en-GB"/>
        </w:rPr>
        <w:t xml:space="preserve">) </w:t>
      </w:r>
      <w:r w:rsidRPr="009D5EE6">
        <w:rPr>
          <w:rFonts w:cs="Arial" w:hint="eastAsia"/>
          <w:rtl/>
          <w:lang w:val="en-GB"/>
        </w:rPr>
        <w:t>دون</w:t>
      </w:r>
      <w:r w:rsidRPr="009D5EE6">
        <w:rPr>
          <w:rFonts w:cs="Arial"/>
          <w:rtl/>
          <w:lang w:val="en-GB"/>
        </w:rPr>
        <w:t xml:space="preserve"> </w:t>
      </w:r>
      <w:r w:rsidRPr="009D5EE6">
        <w:rPr>
          <w:rFonts w:cs="Arial" w:hint="eastAsia"/>
          <w:rtl/>
          <w:lang w:val="en-GB"/>
        </w:rPr>
        <w:t>موافقة</w:t>
      </w:r>
      <w:r w:rsidRPr="009D5EE6">
        <w:rPr>
          <w:rFonts w:cs="Arial"/>
          <w:rtl/>
          <w:lang w:val="en-GB"/>
        </w:rPr>
        <w:t xml:space="preserve"> / </w:t>
      </w:r>
      <w:r w:rsidRPr="009D5EE6">
        <w:rPr>
          <w:rFonts w:cs="Arial" w:hint="eastAsia"/>
          <w:rtl/>
          <w:lang w:val="en-GB"/>
        </w:rPr>
        <w:t>إذن</w:t>
      </w:r>
      <w:r w:rsidRPr="009D5EE6">
        <w:rPr>
          <w:rFonts w:cs="Arial"/>
          <w:rtl/>
          <w:lang w:val="en-GB"/>
        </w:rPr>
        <w:t xml:space="preserve"> </w:t>
      </w:r>
      <w:r w:rsidRPr="009D5EE6">
        <w:rPr>
          <w:rFonts w:cs="Arial" w:hint="eastAsia"/>
          <w:rtl/>
          <w:lang w:val="en-GB"/>
        </w:rPr>
        <w:t>صريح</w:t>
      </w:r>
      <w:r w:rsidRPr="009D5EE6">
        <w:rPr>
          <w:rFonts w:cs="Arial"/>
          <w:rtl/>
          <w:lang w:val="en-GB"/>
        </w:rPr>
        <w:t xml:space="preserve"> </w:t>
      </w:r>
      <w:r w:rsidRPr="009D5EE6">
        <w:rPr>
          <w:rFonts w:cs="Arial" w:hint="eastAsia"/>
          <w:rtl/>
          <w:lang w:val="en-GB"/>
        </w:rPr>
        <w:t>إلا</w:t>
      </w:r>
      <w:r w:rsidRPr="009D5EE6">
        <w:rPr>
          <w:rFonts w:cs="Arial"/>
          <w:rtl/>
          <w:lang w:val="en-GB"/>
        </w:rPr>
        <w:t xml:space="preserve"> </w:t>
      </w:r>
      <w:r w:rsidRPr="009D5EE6">
        <w:rPr>
          <w:rFonts w:cs="Arial" w:hint="eastAsia"/>
          <w:rtl/>
          <w:lang w:val="en-GB"/>
        </w:rPr>
        <w:t>في</w:t>
      </w:r>
      <w:r w:rsidRPr="009D5EE6">
        <w:rPr>
          <w:rFonts w:cs="Arial"/>
          <w:rtl/>
          <w:lang w:val="en-GB"/>
        </w:rPr>
        <w:t xml:space="preserve"> </w:t>
      </w:r>
      <w:r w:rsidRPr="009D5EE6">
        <w:rPr>
          <w:rFonts w:cs="Arial" w:hint="eastAsia"/>
          <w:rtl/>
          <w:lang w:val="en-GB"/>
        </w:rPr>
        <w:t>حالة</w:t>
      </w:r>
      <w:r w:rsidRPr="009D5EE6">
        <w:rPr>
          <w:rFonts w:cs="Arial"/>
          <w:rtl/>
          <w:lang w:val="en-GB"/>
        </w:rPr>
        <w:t xml:space="preserve"> </w:t>
      </w:r>
      <w:r w:rsidRPr="009D5EE6">
        <w:rPr>
          <w:rFonts w:cs="Arial" w:hint="eastAsia"/>
          <w:rtl/>
          <w:lang w:val="en-GB"/>
        </w:rPr>
        <w:t>وجود</w:t>
      </w:r>
      <w:r w:rsidRPr="009D5EE6">
        <w:rPr>
          <w:rFonts w:cs="Arial"/>
          <w:rtl/>
          <w:lang w:val="en-GB"/>
        </w:rPr>
        <w:t xml:space="preserve"> </w:t>
      </w:r>
      <w:r w:rsidRPr="009D5EE6">
        <w:rPr>
          <w:rFonts w:cs="Arial" w:hint="eastAsia"/>
          <w:rtl/>
          <w:lang w:val="en-GB"/>
        </w:rPr>
        <w:t>خطر</w:t>
      </w:r>
      <w:r w:rsidRPr="009D5EE6">
        <w:rPr>
          <w:rFonts w:cs="Arial"/>
          <w:rtl/>
          <w:lang w:val="en-GB"/>
        </w:rPr>
        <w:t xml:space="preserve"> </w:t>
      </w:r>
      <w:r w:rsidRPr="009D5EE6">
        <w:rPr>
          <w:rFonts w:cs="Arial" w:hint="eastAsia"/>
          <w:rtl/>
          <w:lang w:val="en-GB"/>
        </w:rPr>
        <w:t>مباشر</w:t>
      </w:r>
      <w:r w:rsidRPr="009D5EE6">
        <w:rPr>
          <w:rFonts w:cs="Arial"/>
          <w:rtl/>
          <w:lang w:val="en-GB"/>
        </w:rPr>
        <w:t xml:space="preserve"> </w:t>
      </w:r>
      <w:r w:rsidRPr="009D5EE6">
        <w:rPr>
          <w:rFonts w:cs="Arial" w:hint="eastAsia"/>
          <w:rtl/>
          <w:lang w:val="en-GB"/>
        </w:rPr>
        <w:t>على</w:t>
      </w:r>
      <w:r w:rsidRPr="009D5EE6">
        <w:rPr>
          <w:rFonts w:cs="Arial"/>
          <w:rtl/>
          <w:lang w:val="en-GB"/>
        </w:rPr>
        <w:t xml:space="preserve"> </w:t>
      </w:r>
      <w:r w:rsidRPr="009D5EE6">
        <w:rPr>
          <w:rFonts w:cs="Arial" w:hint="eastAsia"/>
          <w:rtl/>
          <w:lang w:val="en-GB"/>
        </w:rPr>
        <w:t>سلامة</w:t>
      </w:r>
      <w:r w:rsidRPr="009D5EE6">
        <w:rPr>
          <w:rFonts w:cs="Arial"/>
          <w:rtl/>
          <w:lang w:val="en-GB"/>
        </w:rPr>
        <w:t xml:space="preserve"> </w:t>
      </w:r>
      <w:r w:rsidRPr="009D5EE6">
        <w:rPr>
          <w:rFonts w:cs="Arial" w:hint="eastAsia"/>
          <w:rtl/>
          <w:lang w:val="en-GB"/>
        </w:rPr>
        <w:t>أو</w:t>
      </w:r>
      <w:r w:rsidRPr="009D5EE6">
        <w:rPr>
          <w:rFonts w:cs="Arial"/>
          <w:rtl/>
          <w:lang w:val="en-GB"/>
        </w:rPr>
        <w:t xml:space="preserve"> </w:t>
      </w:r>
      <w:r w:rsidRPr="009D5EE6">
        <w:rPr>
          <w:rFonts w:cs="Arial" w:hint="eastAsia"/>
          <w:rtl/>
          <w:lang w:val="en-GB"/>
        </w:rPr>
        <w:t>امن</w:t>
      </w:r>
      <w:r w:rsidRPr="009D5EE6">
        <w:rPr>
          <w:rFonts w:cs="Arial"/>
          <w:rtl/>
          <w:lang w:val="en-GB"/>
        </w:rPr>
        <w:t xml:space="preserve"> </w:t>
      </w:r>
      <w:r w:rsidRPr="009D5EE6">
        <w:rPr>
          <w:rFonts w:cs="Arial" w:hint="eastAsia"/>
          <w:rtl/>
          <w:lang w:val="en-GB"/>
        </w:rPr>
        <w:t>الطفل</w:t>
      </w:r>
      <w:r w:rsidRPr="009D5EE6">
        <w:rPr>
          <w:rFonts w:cs="Arial"/>
          <w:rtl/>
          <w:lang w:val="en-GB"/>
        </w:rPr>
        <w:t xml:space="preserve"> (</w:t>
      </w:r>
      <w:r w:rsidRPr="009D5EE6">
        <w:rPr>
          <w:rFonts w:cs="Arial" w:hint="eastAsia"/>
          <w:rtl/>
          <w:lang w:val="en-GB"/>
        </w:rPr>
        <w:t>راجع</w:t>
      </w:r>
      <w:r w:rsidRPr="009D5EE6">
        <w:rPr>
          <w:rFonts w:cs="Arial"/>
          <w:rtl/>
          <w:lang w:val="en-GB"/>
        </w:rPr>
        <w:t xml:space="preserve"> </w:t>
      </w:r>
      <w:r>
        <w:rPr>
          <w:rFonts w:cs="Arial" w:hint="cs"/>
          <w:rtl/>
          <w:lang w:val="en-GB"/>
        </w:rPr>
        <w:t>نقطة اتصال</w:t>
      </w:r>
      <w:r w:rsidRPr="009D5EE6">
        <w:rPr>
          <w:rFonts w:cs="Arial"/>
          <w:rtl/>
          <w:lang w:val="en-GB"/>
        </w:rPr>
        <w:t xml:space="preserve"> </w:t>
      </w:r>
      <w:r w:rsidRPr="009D5EE6">
        <w:rPr>
          <w:rFonts w:cs="Arial" w:hint="eastAsia"/>
          <w:rtl/>
          <w:lang w:val="en-GB"/>
        </w:rPr>
        <w:t>تنسيق</w:t>
      </w:r>
      <w:r w:rsidRPr="009D5EE6">
        <w:rPr>
          <w:rFonts w:cs="Arial"/>
          <w:rtl/>
          <w:lang w:val="en-GB"/>
        </w:rPr>
        <w:t xml:space="preserve"> </w:t>
      </w:r>
      <w:r w:rsidRPr="009D5EE6">
        <w:rPr>
          <w:rFonts w:cs="Arial" w:hint="eastAsia"/>
          <w:rtl/>
          <w:lang w:val="en-GB"/>
        </w:rPr>
        <w:t>حماية</w:t>
      </w:r>
      <w:r w:rsidRPr="009D5EE6">
        <w:rPr>
          <w:rFonts w:cs="Arial"/>
          <w:rtl/>
          <w:lang w:val="en-GB"/>
        </w:rPr>
        <w:t xml:space="preserve"> </w:t>
      </w:r>
      <w:r w:rsidRPr="009D5EE6">
        <w:rPr>
          <w:rFonts w:cs="Arial" w:hint="eastAsia"/>
          <w:rtl/>
          <w:lang w:val="en-GB"/>
        </w:rPr>
        <w:t>الطفل</w:t>
      </w:r>
      <w:r w:rsidRPr="009D5EE6">
        <w:rPr>
          <w:rFonts w:cs="Arial"/>
          <w:rtl/>
          <w:lang w:val="en-GB"/>
        </w:rPr>
        <w:t xml:space="preserve"> </w:t>
      </w:r>
      <w:r w:rsidRPr="009D5EE6">
        <w:rPr>
          <w:rFonts w:cs="Arial" w:hint="eastAsia"/>
          <w:rtl/>
          <w:lang w:val="en-GB"/>
        </w:rPr>
        <w:t>لتحديد</w:t>
      </w:r>
      <w:r w:rsidRPr="009D5EE6">
        <w:rPr>
          <w:rFonts w:cs="Arial"/>
          <w:rtl/>
          <w:lang w:val="en-GB"/>
        </w:rPr>
        <w:t xml:space="preserve"> </w:t>
      </w:r>
      <w:r w:rsidRPr="009D5EE6">
        <w:rPr>
          <w:rFonts w:cs="Arial" w:hint="eastAsia"/>
          <w:rtl/>
          <w:lang w:val="en-GB"/>
        </w:rPr>
        <w:t>مصلحة</w:t>
      </w:r>
      <w:r w:rsidRPr="009D5EE6">
        <w:rPr>
          <w:rFonts w:cs="Arial"/>
          <w:rtl/>
          <w:lang w:val="en-GB"/>
        </w:rPr>
        <w:t xml:space="preserve"> </w:t>
      </w:r>
      <w:r w:rsidRPr="009D5EE6">
        <w:rPr>
          <w:rFonts w:cs="Arial" w:hint="eastAsia"/>
          <w:rtl/>
          <w:lang w:val="en-GB"/>
        </w:rPr>
        <w:t>الطفل</w:t>
      </w:r>
      <w:r w:rsidRPr="009D5EE6">
        <w:rPr>
          <w:rFonts w:cs="Arial"/>
          <w:rtl/>
          <w:lang w:val="en-GB"/>
        </w:rPr>
        <w:t xml:space="preserve"> </w:t>
      </w:r>
      <w:r w:rsidRPr="009D5EE6">
        <w:rPr>
          <w:rFonts w:cs="Arial" w:hint="eastAsia"/>
          <w:rtl/>
          <w:lang w:val="en-GB"/>
        </w:rPr>
        <w:t>الفضلى</w:t>
      </w:r>
      <w:r w:rsidRPr="009D5EE6">
        <w:rPr>
          <w:rFonts w:cs="Arial"/>
          <w:rtl/>
          <w:lang w:val="en-GB"/>
        </w:rPr>
        <w:t>)</w:t>
      </w:r>
    </w:p>
    <w:p w14:paraId="73EF909B" w14:textId="77777777" w:rsidR="009D5EE6" w:rsidRDefault="009D5EE6" w:rsidP="008C544C">
      <w:pPr>
        <w:bidi/>
        <w:rPr>
          <w:rFonts w:cs="Arial"/>
          <w:rtl/>
          <w:lang w:val="en-GB"/>
        </w:rPr>
      </w:pPr>
      <w:r w:rsidRPr="009D5EE6">
        <w:rPr>
          <w:rFonts w:cs="Arial" w:hint="eastAsia"/>
          <w:rtl/>
          <w:lang w:val="en-GB"/>
        </w:rPr>
        <w:t>يجب</w:t>
      </w:r>
      <w:r w:rsidRPr="009D5EE6">
        <w:rPr>
          <w:rFonts w:cs="Arial"/>
          <w:rtl/>
          <w:lang w:val="en-GB"/>
        </w:rPr>
        <w:t xml:space="preserve"> </w:t>
      </w:r>
      <w:r w:rsidRPr="009D5EE6">
        <w:rPr>
          <w:rFonts w:cs="Arial" w:hint="eastAsia"/>
          <w:rtl/>
          <w:lang w:val="en-GB"/>
        </w:rPr>
        <w:t>تدريب</w:t>
      </w:r>
      <w:r w:rsidRPr="009D5EE6">
        <w:rPr>
          <w:rFonts w:cs="Arial"/>
          <w:rtl/>
          <w:lang w:val="en-GB"/>
        </w:rPr>
        <w:t xml:space="preserve"> </w:t>
      </w:r>
      <w:r w:rsidRPr="009D5EE6">
        <w:rPr>
          <w:rFonts w:cs="Arial" w:hint="eastAsia"/>
          <w:rtl/>
          <w:lang w:val="en-GB"/>
        </w:rPr>
        <w:t>أفراد</w:t>
      </w:r>
      <w:r w:rsidRPr="009D5EE6">
        <w:rPr>
          <w:rFonts w:cs="Arial"/>
          <w:rtl/>
          <w:lang w:val="en-GB"/>
        </w:rPr>
        <w:t xml:space="preserve"> </w:t>
      </w:r>
      <w:r w:rsidRPr="009D5EE6">
        <w:rPr>
          <w:rFonts w:cs="Arial" w:hint="eastAsia"/>
          <w:rtl/>
          <w:lang w:val="en-GB"/>
        </w:rPr>
        <w:t>المجتمع</w:t>
      </w:r>
      <w:r w:rsidRPr="009D5EE6">
        <w:rPr>
          <w:rFonts w:cs="Arial"/>
          <w:rtl/>
          <w:lang w:val="en-GB"/>
        </w:rPr>
        <w:t xml:space="preserve"> </w:t>
      </w:r>
      <w:r w:rsidRPr="009D5EE6">
        <w:rPr>
          <w:rFonts w:cs="Arial" w:hint="eastAsia"/>
          <w:rtl/>
          <w:lang w:val="en-GB"/>
        </w:rPr>
        <w:t>ومقدمي</w:t>
      </w:r>
      <w:r w:rsidRPr="009D5EE6">
        <w:rPr>
          <w:rFonts w:cs="Arial"/>
          <w:rtl/>
          <w:lang w:val="en-GB"/>
        </w:rPr>
        <w:t xml:space="preserve"> </w:t>
      </w:r>
      <w:r w:rsidRPr="009D5EE6">
        <w:rPr>
          <w:rFonts w:cs="Arial" w:hint="eastAsia"/>
          <w:rtl/>
          <w:lang w:val="en-GB"/>
        </w:rPr>
        <w:t>الخدمات</w:t>
      </w:r>
      <w:r w:rsidRPr="009D5EE6">
        <w:rPr>
          <w:rFonts w:cs="Arial"/>
          <w:rtl/>
          <w:lang w:val="en-GB"/>
        </w:rPr>
        <w:t xml:space="preserve"> </w:t>
      </w:r>
      <w:r w:rsidRPr="009D5EE6">
        <w:rPr>
          <w:rFonts w:cs="Arial" w:hint="eastAsia"/>
          <w:rtl/>
          <w:lang w:val="en-GB"/>
        </w:rPr>
        <w:t>الآخرين</w:t>
      </w:r>
      <w:r w:rsidRPr="009D5EE6">
        <w:rPr>
          <w:rFonts w:cs="Arial"/>
          <w:rtl/>
          <w:lang w:val="en-GB"/>
        </w:rPr>
        <w:t xml:space="preserve"> </w:t>
      </w:r>
      <w:r w:rsidRPr="009D5EE6">
        <w:rPr>
          <w:rFonts w:cs="Arial" w:hint="eastAsia"/>
          <w:rtl/>
          <w:lang w:val="en-GB"/>
        </w:rPr>
        <w:t>الذين</w:t>
      </w:r>
      <w:r w:rsidRPr="009D5EE6">
        <w:rPr>
          <w:rFonts w:cs="Arial"/>
          <w:rtl/>
          <w:lang w:val="en-GB"/>
        </w:rPr>
        <w:t xml:space="preserve"> </w:t>
      </w:r>
      <w:r w:rsidRPr="009D5EE6">
        <w:rPr>
          <w:rFonts w:cs="Arial" w:hint="eastAsia"/>
          <w:rtl/>
          <w:lang w:val="en-GB"/>
        </w:rPr>
        <w:t>يتعاملون</w:t>
      </w:r>
      <w:r w:rsidRPr="009D5EE6">
        <w:rPr>
          <w:rFonts w:cs="Arial"/>
          <w:rtl/>
          <w:lang w:val="en-GB"/>
        </w:rPr>
        <w:t xml:space="preserve"> </w:t>
      </w:r>
      <w:r w:rsidRPr="009D5EE6">
        <w:rPr>
          <w:rFonts w:cs="Arial" w:hint="eastAsia"/>
          <w:rtl/>
          <w:lang w:val="en-GB"/>
        </w:rPr>
        <w:t>مع</w:t>
      </w:r>
      <w:r w:rsidRPr="009D5EE6">
        <w:rPr>
          <w:rFonts w:cs="Arial"/>
          <w:rtl/>
          <w:lang w:val="en-GB"/>
        </w:rPr>
        <w:t xml:space="preserve"> </w:t>
      </w:r>
      <w:r w:rsidRPr="009D5EE6">
        <w:rPr>
          <w:rFonts w:cs="Arial" w:hint="eastAsia"/>
          <w:rtl/>
          <w:lang w:val="en-GB"/>
        </w:rPr>
        <w:t>الأطفال</w:t>
      </w:r>
      <w:r w:rsidRPr="009D5EE6">
        <w:rPr>
          <w:rFonts w:cs="Arial"/>
          <w:rtl/>
          <w:lang w:val="en-GB"/>
        </w:rPr>
        <w:t xml:space="preserve"> </w:t>
      </w:r>
      <w:r w:rsidRPr="009D5EE6">
        <w:rPr>
          <w:rFonts w:cs="Arial" w:hint="eastAsia"/>
          <w:rtl/>
          <w:lang w:val="en-GB"/>
        </w:rPr>
        <w:t>غالبًا</w:t>
      </w:r>
      <w:r w:rsidRPr="009D5EE6">
        <w:rPr>
          <w:rFonts w:cs="Arial"/>
          <w:rtl/>
          <w:lang w:val="en-GB"/>
        </w:rPr>
        <w:t xml:space="preserve"> </w:t>
      </w:r>
      <w:r w:rsidRPr="009D5EE6">
        <w:rPr>
          <w:rFonts w:cs="Arial" w:hint="eastAsia"/>
          <w:rtl/>
          <w:lang w:val="en-GB"/>
        </w:rPr>
        <w:t>على</w:t>
      </w:r>
      <w:r w:rsidRPr="009D5EE6">
        <w:rPr>
          <w:rFonts w:cs="Arial"/>
          <w:rtl/>
          <w:lang w:val="en-GB"/>
        </w:rPr>
        <w:t xml:space="preserve"> </w:t>
      </w:r>
      <w:r w:rsidRPr="009D5EE6">
        <w:rPr>
          <w:rFonts w:cs="Arial" w:hint="eastAsia"/>
          <w:rtl/>
          <w:lang w:val="en-GB"/>
        </w:rPr>
        <w:t>كيفية</w:t>
      </w:r>
      <w:r w:rsidRPr="009D5EE6">
        <w:rPr>
          <w:rFonts w:cs="Arial"/>
          <w:rtl/>
          <w:lang w:val="en-GB"/>
        </w:rPr>
        <w:t xml:space="preserve"> </w:t>
      </w:r>
      <w:r w:rsidRPr="009D5EE6">
        <w:rPr>
          <w:rFonts w:cs="Arial" w:hint="eastAsia"/>
          <w:rtl/>
          <w:lang w:val="en-GB"/>
        </w:rPr>
        <w:t>تحديد</w:t>
      </w:r>
      <w:r w:rsidRPr="009D5EE6">
        <w:rPr>
          <w:rFonts w:cs="Arial"/>
          <w:rtl/>
          <w:lang w:val="en-GB"/>
        </w:rPr>
        <w:t xml:space="preserve"> </w:t>
      </w:r>
      <w:r w:rsidRPr="009D5EE6">
        <w:rPr>
          <w:rFonts w:cs="Arial" w:hint="eastAsia"/>
          <w:rtl/>
          <w:lang w:val="en-GB"/>
        </w:rPr>
        <w:t>الأطفال</w:t>
      </w:r>
      <w:r w:rsidRPr="009D5EE6">
        <w:rPr>
          <w:rFonts w:cs="Arial"/>
          <w:rtl/>
          <w:lang w:val="en-GB"/>
        </w:rPr>
        <w:t xml:space="preserve"> </w:t>
      </w:r>
      <w:r w:rsidRPr="009D5EE6">
        <w:rPr>
          <w:rFonts w:cs="Arial" w:hint="eastAsia"/>
          <w:rtl/>
          <w:lang w:val="en-GB"/>
        </w:rPr>
        <w:t>المعرضين</w:t>
      </w:r>
      <w:r w:rsidRPr="009D5EE6">
        <w:rPr>
          <w:rFonts w:cs="Arial"/>
          <w:rtl/>
          <w:lang w:val="en-GB"/>
        </w:rPr>
        <w:t xml:space="preserve"> </w:t>
      </w:r>
      <w:r w:rsidRPr="009D5EE6">
        <w:rPr>
          <w:rFonts w:cs="Arial" w:hint="eastAsia"/>
          <w:rtl/>
          <w:lang w:val="en-GB"/>
        </w:rPr>
        <w:t>للخطر</w:t>
      </w:r>
      <w:r w:rsidRPr="009D5EE6">
        <w:rPr>
          <w:rFonts w:cs="Arial"/>
          <w:rtl/>
          <w:lang w:val="en-GB"/>
        </w:rPr>
        <w:t xml:space="preserve"> </w:t>
      </w:r>
      <w:r w:rsidRPr="009D5EE6">
        <w:rPr>
          <w:rFonts w:cs="Arial" w:hint="eastAsia"/>
          <w:rtl/>
          <w:lang w:val="en-GB"/>
        </w:rPr>
        <w:t>وكيفية</w:t>
      </w:r>
      <w:r w:rsidRPr="009D5EE6">
        <w:rPr>
          <w:rFonts w:cs="Arial"/>
          <w:rtl/>
          <w:lang w:val="en-GB"/>
        </w:rPr>
        <w:t xml:space="preserve"> </w:t>
      </w:r>
      <w:r w:rsidRPr="009D5EE6">
        <w:rPr>
          <w:rFonts w:cs="Arial" w:hint="eastAsia"/>
          <w:rtl/>
          <w:lang w:val="en-GB"/>
        </w:rPr>
        <w:t>إجراء</w:t>
      </w:r>
      <w:r w:rsidRPr="009D5EE6">
        <w:rPr>
          <w:rFonts w:cs="Arial"/>
          <w:rtl/>
          <w:lang w:val="en-GB"/>
        </w:rPr>
        <w:t xml:space="preserve"> </w:t>
      </w:r>
      <w:r w:rsidRPr="009D5EE6">
        <w:rPr>
          <w:rFonts w:cs="Arial" w:hint="eastAsia"/>
          <w:rtl/>
          <w:lang w:val="en-GB"/>
        </w:rPr>
        <w:t>عمليات</w:t>
      </w:r>
      <w:r w:rsidRPr="009D5EE6">
        <w:rPr>
          <w:rFonts w:cs="Arial"/>
          <w:rtl/>
          <w:lang w:val="en-GB"/>
        </w:rPr>
        <w:t xml:space="preserve"> </w:t>
      </w:r>
      <w:r w:rsidRPr="009D5EE6">
        <w:rPr>
          <w:rFonts w:cs="Arial" w:hint="eastAsia"/>
          <w:rtl/>
          <w:lang w:val="en-GB"/>
        </w:rPr>
        <w:t>إحالة</w:t>
      </w:r>
      <w:r w:rsidRPr="009D5EE6">
        <w:rPr>
          <w:rFonts w:cs="Arial"/>
          <w:rtl/>
          <w:lang w:val="en-GB"/>
        </w:rPr>
        <w:t xml:space="preserve"> </w:t>
      </w:r>
      <w:r w:rsidRPr="009D5EE6">
        <w:rPr>
          <w:rFonts w:cs="Arial" w:hint="eastAsia"/>
          <w:rtl/>
          <w:lang w:val="en-GB"/>
        </w:rPr>
        <w:t>آمنة</w:t>
      </w:r>
      <w:r w:rsidRPr="009D5EE6">
        <w:rPr>
          <w:rFonts w:cs="Arial"/>
          <w:rtl/>
          <w:lang w:val="en-GB"/>
        </w:rPr>
        <w:t>.</w:t>
      </w:r>
    </w:p>
    <w:p w14:paraId="583A3581" w14:textId="56185D61" w:rsidR="009F6CE9" w:rsidRDefault="009D5EE6" w:rsidP="008C544C">
      <w:pPr>
        <w:bidi/>
        <w:rPr>
          <w:color w:val="00B0F0"/>
          <w:rtl/>
          <w:lang w:val="en-GB"/>
        </w:rPr>
      </w:pPr>
      <w:r>
        <w:rPr>
          <w:rFonts w:hint="cs"/>
          <w:color w:val="00B0F0"/>
          <w:rtl/>
          <w:lang w:val="en-GB"/>
        </w:rPr>
        <w:t>تكملة وفقا للسياق</w:t>
      </w:r>
    </w:p>
    <w:p w14:paraId="7FC32B2D" w14:textId="7D5C4E7C" w:rsidR="00AD40CB" w:rsidRDefault="00AD40CB" w:rsidP="008C544C">
      <w:pPr>
        <w:bidi/>
        <w:rPr>
          <w:color w:val="00B0F0"/>
          <w:rtl/>
          <w:lang w:val="en-GB"/>
        </w:rPr>
      </w:pPr>
    </w:p>
    <w:p w14:paraId="593BF60A" w14:textId="3CCDECCE" w:rsidR="00AD40CB" w:rsidRDefault="00AD40CB" w:rsidP="008C544C">
      <w:pPr>
        <w:bidi/>
        <w:rPr>
          <w:color w:val="00B0F0"/>
          <w:rtl/>
          <w:lang w:val="en-GB"/>
        </w:rPr>
      </w:pPr>
    </w:p>
    <w:p w14:paraId="430264F1" w14:textId="1B123C9B" w:rsidR="00AD40CB" w:rsidRDefault="00AD40CB" w:rsidP="008C544C">
      <w:pPr>
        <w:bidi/>
        <w:rPr>
          <w:color w:val="00B0F0"/>
          <w:lang w:val="en-GB"/>
        </w:rPr>
      </w:pPr>
    </w:p>
    <w:p w14:paraId="25ABCF5E" w14:textId="19238156" w:rsidR="005153BF" w:rsidRDefault="005153BF" w:rsidP="008C544C">
      <w:pPr>
        <w:bidi/>
        <w:rPr>
          <w:color w:val="00B0F0"/>
          <w:lang w:val="en-GB"/>
        </w:rPr>
      </w:pPr>
    </w:p>
    <w:p w14:paraId="02258FBF" w14:textId="75758107" w:rsidR="005153BF" w:rsidRDefault="005153BF" w:rsidP="008C544C">
      <w:pPr>
        <w:bidi/>
        <w:rPr>
          <w:color w:val="00B0F0"/>
          <w:lang w:val="en-GB"/>
        </w:rPr>
      </w:pPr>
    </w:p>
    <w:p w14:paraId="37E3EC38" w14:textId="3CC622CA" w:rsidR="005153BF" w:rsidRDefault="005153BF" w:rsidP="008C544C">
      <w:pPr>
        <w:bidi/>
        <w:rPr>
          <w:color w:val="00B0F0"/>
          <w:rtl/>
          <w:lang w:val="en-GB"/>
        </w:rPr>
      </w:pPr>
    </w:p>
    <w:p w14:paraId="18317939" w14:textId="77777777" w:rsidR="00192A74" w:rsidRPr="00155B82" w:rsidRDefault="00192A74" w:rsidP="008C544C">
      <w:pPr>
        <w:bidi/>
        <w:rPr>
          <w:color w:val="00B0F0"/>
          <w:rtl/>
          <w:lang w:val="en-GB"/>
        </w:rPr>
      </w:pPr>
    </w:p>
    <w:p w14:paraId="6E6F3EB9" w14:textId="64BEFD61" w:rsidR="00192A74" w:rsidRDefault="00192A74" w:rsidP="008C544C">
      <w:pPr>
        <w:pStyle w:val="ListNumber2"/>
        <w:numPr>
          <w:ilvl w:val="0"/>
          <w:numId w:val="0"/>
        </w:numPr>
        <w:bidi/>
        <w:rPr>
          <w:rFonts w:asciiTheme="majorHAnsi" w:eastAsiaTheme="majorEastAsia" w:hAnsiTheme="majorHAnsi" w:cs="Times New Roman (Headings CS)"/>
          <w:bCs/>
          <w:caps/>
          <w:color w:val="0388C5" w:themeColor="accent5"/>
          <w:sz w:val="40"/>
          <w:szCs w:val="40"/>
          <w:rtl/>
          <w:lang w:val="en-GB"/>
        </w:rPr>
      </w:pPr>
      <w:r w:rsidRPr="00192A74">
        <w:rPr>
          <w:rFonts w:asciiTheme="majorHAnsi" w:eastAsiaTheme="majorEastAsia" w:hAnsiTheme="majorHAnsi" w:cs="Times New Roman (Headings CS)" w:hint="eastAsia"/>
          <w:bCs/>
          <w:caps/>
          <w:color w:val="0388C5" w:themeColor="accent5"/>
          <w:sz w:val="40"/>
          <w:szCs w:val="40"/>
          <w:rtl/>
          <w:lang w:val="en-GB"/>
        </w:rPr>
        <w:t>القس</w:t>
      </w:r>
      <w:r>
        <w:rPr>
          <w:rFonts w:asciiTheme="majorHAnsi" w:eastAsiaTheme="majorEastAsia" w:hAnsiTheme="majorHAnsi" w:cs="Times New Roman (Headings CS)" w:hint="cs"/>
          <w:bCs/>
          <w:caps/>
          <w:color w:val="0388C5" w:themeColor="accent5"/>
          <w:sz w:val="40"/>
          <w:szCs w:val="40"/>
          <w:rtl/>
          <w:lang w:val="en-GB"/>
        </w:rPr>
        <w:t>م</w:t>
      </w:r>
      <w:r w:rsidRPr="00192A74">
        <w:rPr>
          <w:rFonts w:asciiTheme="majorHAnsi" w:eastAsiaTheme="majorEastAsia" w:hAnsiTheme="majorHAnsi" w:cs="Times New Roman (Headings CS)"/>
          <w:bCs/>
          <w:caps/>
          <w:color w:val="0388C5" w:themeColor="accent5"/>
          <w:sz w:val="40"/>
          <w:szCs w:val="40"/>
          <w:rtl/>
          <w:lang w:val="en-GB"/>
        </w:rPr>
        <w:t xml:space="preserve"> </w:t>
      </w:r>
      <w:r>
        <w:rPr>
          <w:rFonts w:asciiTheme="majorHAnsi" w:eastAsiaTheme="majorEastAsia" w:hAnsiTheme="majorHAnsi" w:cs="Times New Roman (Headings CS)" w:hint="cs"/>
          <w:bCs/>
          <w:caps/>
          <w:color w:val="0388C5" w:themeColor="accent5"/>
          <w:sz w:val="40"/>
          <w:szCs w:val="40"/>
          <w:rtl/>
          <w:lang w:val="en-GB"/>
        </w:rPr>
        <w:t>٤</w:t>
      </w:r>
      <w:r w:rsidRPr="00192A74">
        <w:rPr>
          <w:rFonts w:asciiTheme="majorHAnsi" w:eastAsiaTheme="majorEastAsia" w:hAnsiTheme="majorHAnsi" w:cs="Times New Roman (Headings CS)"/>
          <w:bCs/>
          <w:caps/>
          <w:color w:val="0388C5" w:themeColor="accent5"/>
          <w:sz w:val="40"/>
          <w:szCs w:val="40"/>
          <w:rtl/>
          <w:lang w:val="en-GB"/>
        </w:rPr>
        <w:t xml:space="preserve">: </w:t>
      </w:r>
      <w:r>
        <w:rPr>
          <w:rFonts w:asciiTheme="majorHAnsi" w:eastAsiaTheme="majorEastAsia" w:hAnsiTheme="majorHAnsi" w:cs="Times New Roman (Headings CS)" w:hint="cs"/>
          <w:bCs/>
          <w:caps/>
          <w:color w:val="0388C5" w:themeColor="accent5"/>
          <w:sz w:val="40"/>
          <w:szCs w:val="40"/>
          <w:rtl/>
          <w:lang w:val="en-GB"/>
        </w:rPr>
        <w:t>التحليل الشامل للمخاطر</w:t>
      </w:r>
      <w:r w:rsidRPr="00192A74">
        <w:rPr>
          <w:rFonts w:asciiTheme="majorHAnsi" w:eastAsiaTheme="majorEastAsia" w:hAnsiTheme="majorHAnsi" w:cs="Times New Roman (Headings CS)"/>
          <w:bCs/>
          <w:caps/>
          <w:color w:val="0388C5" w:themeColor="accent5"/>
          <w:sz w:val="40"/>
          <w:szCs w:val="40"/>
          <w:rtl/>
          <w:lang w:val="en-GB"/>
        </w:rPr>
        <w:t xml:space="preserve"> </w:t>
      </w:r>
      <w:r w:rsidRPr="00192A74">
        <w:rPr>
          <w:rFonts w:asciiTheme="majorHAnsi" w:eastAsiaTheme="majorEastAsia" w:hAnsiTheme="majorHAnsi" w:cs="Times New Roman (Headings CS)" w:hint="eastAsia"/>
          <w:bCs/>
          <w:caps/>
          <w:color w:val="0388C5" w:themeColor="accent5"/>
          <w:sz w:val="40"/>
          <w:szCs w:val="40"/>
          <w:rtl/>
          <w:lang w:val="en-GB"/>
        </w:rPr>
        <w:t>والأهلية</w:t>
      </w:r>
      <w:r w:rsidRPr="00192A74">
        <w:rPr>
          <w:rFonts w:asciiTheme="majorHAnsi" w:eastAsiaTheme="majorEastAsia" w:hAnsiTheme="majorHAnsi" w:cs="Times New Roman (Headings CS)"/>
          <w:bCs/>
          <w:caps/>
          <w:color w:val="0388C5" w:themeColor="accent5"/>
          <w:sz w:val="40"/>
          <w:szCs w:val="40"/>
          <w:rtl/>
          <w:lang w:val="en-GB"/>
        </w:rPr>
        <w:t xml:space="preserve"> </w:t>
      </w:r>
      <w:r w:rsidRPr="00192A74">
        <w:rPr>
          <w:rFonts w:asciiTheme="majorHAnsi" w:eastAsiaTheme="majorEastAsia" w:hAnsiTheme="majorHAnsi" w:cs="Times New Roman (Headings CS)" w:hint="eastAsia"/>
          <w:bCs/>
          <w:caps/>
          <w:color w:val="0388C5" w:themeColor="accent5"/>
          <w:sz w:val="40"/>
          <w:szCs w:val="40"/>
          <w:rtl/>
          <w:lang w:val="en-GB"/>
        </w:rPr>
        <w:t>و</w:t>
      </w:r>
      <w:r>
        <w:rPr>
          <w:rFonts w:asciiTheme="majorHAnsi" w:eastAsiaTheme="majorEastAsia" w:hAnsiTheme="majorHAnsi" w:cs="Times New Roman (Headings CS)" w:hint="cs"/>
          <w:bCs/>
          <w:caps/>
          <w:color w:val="0388C5" w:themeColor="accent5"/>
          <w:sz w:val="40"/>
          <w:szCs w:val="40"/>
          <w:rtl/>
          <w:lang w:val="en-GB"/>
        </w:rPr>
        <w:t>تحديد الاولويات</w:t>
      </w:r>
    </w:p>
    <w:p w14:paraId="0EAEC7A2" w14:textId="030B9567" w:rsidR="00701F5E" w:rsidRPr="00123791" w:rsidRDefault="00701F5E" w:rsidP="008C544C">
      <w:pPr>
        <w:pStyle w:val="ListNumber2"/>
        <w:numPr>
          <w:ilvl w:val="0"/>
          <w:numId w:val="0"/>
        </w:numPr>
        <w:bidi/>
        <w:rPr>
          <w:i/>
          <w:lang w:val="en-GB"/>
        </w:rPr>
      </w:pPr>
      <w:r>
        <w:rPr>
          <w:i/>
          <w:lang w:val="en-GB"/>
        </w:rPr>
        <w:t>---------------------------------------------------------------------------------------------------------------------------</w:t>
      </w:r>
    </w:p>
    <w:p w14:paraId="5FC556F5" w14:textId="4C70CDE3" w:rsidR="004E20F6" w:rsidRDefault="004E20F6" w:rsidP="008C544C">
      <w:pPr>
        <w:bidi/>
        <w:rPr>
          <w:rFonts w:cs="Arial"/>
          <w:i/>
        </w:rPr>
      </w:pPr>
      <w:r>
        <w:rPr>
          <w:rFonts w:eastAsiaTheme="minorHAnsi" w:hint="cs"/>
          <w:b/>
          <w:i/>
          <w:u w:val="single"/>
          <w:rtl/>
          <w:lang w:val="en-GB"/>
        </w:rPr>
        <w:t>التحليل الشامل للمخاطر:</w:t>
      </w:r>
      <w:r w:rsidR="0048311C">
        <w:rPr>
          <w:rFonts w:eastAsiaTheme="minorHAnsi"/>
          <w:lang w:val="en-GB"/>
        </w:rPr>
        <w:t xml:space="preserve"> </w:t>
      </w:r>
      <w:r w:rsidRPr="004E20F6">
        <w:rPr>
          <w:rFonts w:cs="Arial" w:hint="eastAsia"/>
          <w:i/>
          <w:rtl/>
        </w:rPr>
        <w:t>يجب</w:t>
      </w:r>
      <w:r w:rsidRPr="004E20F6">
        <w:rPr>
          <w:rFonts w:cs="Arial"/>
          <w:i/>
          <w:rtl/>
        </w:rPr>
        <w:t xml:space="preserve"> </w:t>
      </w:r>
      <w:r w:rsidRPr="004E20F6">
        <w:rPr>
          <w:rFonts w:cs="Arial" w:hint="eastAsia"/>
          <w:i/>
          <w:rtl/>
        </w:rPr>
        <w:t>أن</w:t>
      </w:r>
      <w:r w:rsidRPr="004E20F6">
        <w:rPr>
          <w:rFonts w:cs="Arial"/>
          <w:i/>
          <w:rtl/>
        </w:rPr>
        <w:t xml:space="preserve"> </w:t>
      </w:r>
      <w:r w:rsidRPr="004E20F6">
        <w:rPr>
          <w:rFonts w:cs="Arial" w:hint="eastAsia"/>
          <w:i/>
          <w:rtl/>
        </w:rPr>
        <w:t>يحدد</w:t>
      </w:r>
      <w:r w:rsidRPr="004E20F6">
        <w:rPr>
          <w:rFonts w:cs="Arial"/>
          <w:i/>
          <w:rtl/>
        </w:rPr>
        <w:t xml:space="preserve"> </w:t>
      </w:r>
      <w:r w:rsidRPr="004E20F6">
        <w:rPr>
          <w:rFonts w:cs="Arial" w:hint="eastAsia"/>
          <w:i/>
          <w:rtl/>
        </w:rPr>
        <w:t>هذا</w:t>
      </w:r>
      <w:r w:rsidRPr="004E20F6">
        <w:rPr>
          <w:rFonts w:cs="Arial"/>
          <w:i/>
          <w:rtl/>
        </w:rPr>
        <w:t xml:space="preserve"> </w:t>
      </w:r>
      <w:r w:rsidRPr="004E20F6">
        <w:rPr>
          <w:rFonts w:cs="Arial" w:hint="eastAsia"/>
          <w:i/>
          <w:rtl/>
        </w:rPr>
        <w:t>القسم</w:t>
      </w:r>
      <w:r w:rsidRPr="004E20F6">
        <w:rPr>
          <w:rFonts w:cs="Arial"/>
          <w:i/>
          <w:rtl/>
        </w:rPr>
        <w:t xml:space="preserve"> </w:t>
      </w:r>
      <w:r w:rsidRPr="004E20F6">
        <w:rPr>
          <w:rFonts w:cs="Arial" w:hint="eastAsia"/>
          <w:i/>
          <w:rtl/>
        </w:rPr>
        <w:t>التحليل</w:t>
      </w:r>
      <w:r w:rsidRPr="004E20F6">
        <w:rPr>
          <w:rFonts w:cs="Arial"/>
          <w:i/>
          <w:rtl/>
        </w:rPr>
        <w:t xml:space="preserve"> </w:t>
      </w:r>
      <w:r w:rsidRPr="004E20F6">
        <w:rPr>
          <w:rFonts w:cs="Arial" w:hint="eastAsia"/>
          <w:i/>
          <w:rtl/>
        </w:rPr>
        <w:t>الشامل</w:t>
      </w:r>
      <w:r w:rsidRPr="004E20F6">
        <w:rPr>
          <w:rFonts w:cs="Arial"/>
          <w:i/>
          <w:rtl/>
        </w:rPr>
        <w:t xml:space="preserve"> </w:t>
      </w:r>
      <w:r w:rsidRPr="004E20F6">
        <w:rPr>
          <w:rFonts w:cs="Arial" w:hint="eastAsia"/>
          <w:i/>
          <w:rtl/>
        </w:rPr>
        <w:t>لمخاطر</w:t>
      </w:r>
      <w:r w:rsidRPr="004E20F6">
        <w:rPr>
          <w:rFonts w:cs="Arial"/>
          <w:i/>
          <w:rtl/>
        </w:rPr>
        <w:t xml:space="preserve"> </w:t>
      </w:r>
      <w:r w:rsidRPr="004E20F6">
        <w:rPr>
          <w:rFonts w:cs="Arial" w:hint="eastAsia"/>
          <w:i/>
          <w:rtl/>
        </w:rPr>
        <w:t>حماية</w:t>
      </w:r>
      <w:r w:rsidRPr="004E20F6">
        <w:rPr>
          <w:rFonts w:cs="Arial"/>
          <w:i/>
          <w:rtl/>
        </w:rPr>
        <w:t xml:space="preserve"> </w:t>
      </w:r>
      <w:r w:rsidRPr="004E20F6">
        <w:rPr>
          <w:rFonts w:cs="Arial" w:hint="eastAsia"/>
          <w:i/>
          <w:rtl/>
        </w:rPr>
        <w:t>الطفل</w:t>
      </w:r>
      <w:r w:rsidRPr="004E20F6">
        <w:rPr>
          <w:rFonts w:cs="Arial"/>
          <w:i/>
          <w:rtl/>
        </w:rPr>
        <w:t xml:space="preserve"> </w:t>
      </w:r>
      <w:r w:rsidRPr="004E20F6">
        <w:rPr>
          <w:rFonts w:cs="Arial" w:hint="eastAsia"/>
          <w:i/>
          <w:rtl/>
        </w:rPr>
        <w:t>الذي</w:t>
      </w:r>
      <w:r w:rsidRPr="004E20F6">
        <w:rPr>
          <w:rFonts w:cs="Arial"/>
          <w:i/>
          <w:rtl/>
        </w:rPr>
        <w:t xml:space="preserve"> </w:t>
      </w:r>
      <w:r w:rsidRPr="004E20F6">
        <w:rPr>
          <w:rFonts w:cs="Arial" w:hint="eastAsia"/>
          <w:i/>
          <w:rtl/>
        </w:rPr>
        <w:t>يتم</w:t>
      </w:r>
      <w:r w:rsidRPr="004E20F6">
        <w:rPr>
          <w:rFonts w:cs="Arial"/>
          <w:i/>
          <w:rtl/>
        </w:rPr>
        <w:t xml:space="preserve"> </w:t>
      </w:r>
      <w:r w:rsidRPr="004E20F6">
        <w:rPr>
          <w:rFonts w:cs="Arial" w:hint="eastAsia"/>
          <w:i/>
          <w:rtl/>
        </w:rPr>
        <w:t>إجراؤه</w:t>
      </w:r>
      <w:r w:rsidRPr="004E20F6">
        <w:rPr>
          <w:rFonts w:cs="Arial"/>
          <w:i/>
          <w:rtl/>
        </w:rPr>
        <w:t xml:space="preserve"> </w:t>
      </w:r>
      <w:r>
        <w:rPr>
          <w:rFonts w:cs="Arial" w:hint="cs"/>
          <w:i/>
          <w:rtl/>
        </w:rPr>
        <w:t>ضمن</w:t>
      </w:r>
      <w:r w:rsidRPr="004E20F6">
        <w:rPr>
          <w:rFonts w:cs="Arial"/>
          <w:i/>
          <w:rtl/>
        </w:rPr>
        <w:t xml:space="preserve"> </w:t>
      </w:r>
      <w:r w:rsidRPr="004E20F6">
        <w:rPr>
          <w:rFonts w:cs="Arial" w:hint="eastAsia"/>
          <w:i/>
          <w:rtl/>
        </w:rPr>
        <w:t>السياق</w:t>
      </w:r>
      <w:r w:rsidRPr="004E20F6">
        <w:rPr>
          <w:rFonts w:cs="Arial"/>
          <w:i/>
          <w:rtl/>
        </w:rPr>
        <w:t xml:space="preserve"> </w:t>
      </w:r>
      <w:r w:rsidRPr="004E20F6">
        <w:rPr>
          <w:rFonts w:cs="Arial" w:hint="eastAsia"/>
          <w:i/>
          <w:rtl/>
        </w:rPr>
        <w:t>والذي</w:t>
      </w:r>
      <w:r w:rsidRPr="004E20F6">
        <w:rPr>
          <w:rFonts w:cs="Arial"/>
          <w:i/>
          <w:rtl/>
        </w:rPr>
        <w:t xml:space="preserve"> </w:t>
      </w:r>
      <w:r w:rsidRPr="004E20F6">
        <w:rPr>
          <w:rFonts w:cs="Arial" w:hint="eastAsia"/>
          <w:i/>
          <w:rtl/>
        </w:rPr>
        <w:t>يحدد</w:t>
      </w:r>
      <w:r w:rsidRPr="004E20F6">
        <w:rPr>
          <w:rFonts w:cs="Arial"/>
          <w:i/>
          <w:rtl/>
        </w:rPr>
        <w:t xml:space="preserve"> </w:t>
      </w:r>
      <w:r w:rsidRPr="004E20F6">
        <w:rPr>
          <w:rFonts w:cs="Arial" w:hint="eastAsia"/>
          <w:i/>
          <w:rtl/>
        </w:rPr>
        <w:t>التهديدات</w:t>
      </w:r>
      <w:r w:rsidRPr="004E20F6">
        <w:rPr>
          <w:rFonts w:cs="Arial"/>
          <w:i/>
          <w:rtl/>
        </w:rPr>
        <w:t xml:space="preserve"> </w:t>
      </w:r>
      <w:r w:rsidRPr="004E20F6">
        <w:rPr>
          <w:rFonts w:cs="Arial" w:hint="eastAsia"/>
          <w:i/>
          <w:rtl/>
        </w:rPr>
        <w:t>والانتهاكات</w:t>
      </w:r>
      <w:r w:rsidRPr="004E20F6">
        <w:rPr>
          <w:rFonts w:cs="Arial"/>
          <w:i/>
          <w:rtl/>
        </w:rPr>
        <w:t xml:space="preserve"> </w:t>
      </w:r>
      <w:r w:rsidRPr="004E20F6">
        <w:rPr>
          <w:rFonts w:cs="Arial" w:hint="eastAsia"/>
          <w:i/>
          <w:rtl/>
        </w:rPr>
        <w:t>الرئيسية</w:t>
      </w:r>
      <w:r w:rsidRPr="004E20F6">
        <w:rPr>
          <w:rFonts w:cs="Arial"/>
          <w:i/>
          <w:rtl/>
        </w:rPr>
        <w:t xml:space="preserve"> </w:t>
      </w:r>
      <w:r w:rsidRPr="004E20F6">
        <w:rPr>
          <w:rFonts w:cs="Arial" w:hint="eastAsia"/>
          <w:i/>
          <w:rtl/>
        </w:rPr>
        <w:t>التي</w:t>
      </w:r>
      <w:r w:rsidRPr="004E20F6">
        <w:rPr>
          <w:rFonts w:cs="Arial"/>
          <w:i/>
          <w:rtl/>
        </w:rPr>
        <w:t xml:space="preserve"> </w:t>
      </w:r>
      <w:r w:rsidRPr="004E20F6">
        <w:rPr>
          <w:rFonts w:cs="Arial" w:hint="eastAsia"/>
          <w:i/>
          <w:rtl/>
        </w:rPr>
        <w:t>تؤثر</w:t>
      </w:r>
      <w:r w:rsidRPr="004E20F6">
        <w:rPr>
          <w:rFonts w:cs="Arial"/>
          <w:i/>
          <w:rtl/>
        </w:rPr>
        <w:t xml:space="preserve"> </w:t>
      </w:r>
      <w:r w:rsidRPr="004E20F6">
        <w:rPr>
          <w:rFonts w:cs="Arial" w:hint="eastAsia"/>
          <w:i/>
          <w:rtl/>
        </w:rPr>
        <w:t>على</w:t>
      </w:r>
      <w:r w:rsidRPr="004E20F6">
        <w:rPr>
          <w:rFonts w:cs="Arial"/>
          <w:i/>
          <w:rtl/>
        </w:rPr>
        <w:t xml:space="preserve"> </w:t>
      </w:r>
      <w:r w:rsidRPr="004E20F6">
        <w:rPr>
          <w:rFonts w:cs="Arial" w:hint="eastAsia"/>
          <w:i/>
          <w:rtl/>
        </w:rPr>
        <w:t>الأطفال</w:t>
      </w:r>
      <w:r w:rsidRPr="004E20F6">
        <w:rPr>
          <w:rFonts w:cs="Arial"/>
          <w:i/>
          <w:rtl/>
        </w:rPr>
        <w:t xml:space="preserve"> </w:t>
      </w:r>
      <w:r w:rsidRPr="004E20F6">
        <w:rPr>
          <w:rFonts w:cs="Arial" w:hint="eastAsia"/>
          <w:i/>
          <w:rtl/>
        </w:rPr>
        <w:t>و</w:t>
      </w:r>
      <w:r>
        <w:rPr>
          <w:rFonts w:cs="Arial" w:hint="cs"/>
          <w:i/>
          <w:rtl/>
        </w:rPr>
        <w:t>تحدد اي ا</w:t>
      </w:r>
      <w:r w:rsidRPr="004E20F6">
        <w:rPr>
          <w:rFonts w:cs="Arial" w:hint="eastAsia"/>
          <w:i/>
          <w:rtl/>
        </w:rPr>
        <w:t>لأطفال</w:t>
      </w:r>
      <w:r w:rsidRPr="004E20F6">
        <w:rPr>
          <w:rFonts w:cs="Arial"/>
          <w:i/>
          <w:rtl/>
        </w:rPr>
        <w:t xml:space="preserve"> </w:t>
      </w:r>
      <w:r w:rsidRPr="004E20F6">
        <w:rPr>
          <w:rFonts w:cs="Arial" w:hint="eastAsia"/>
          <w:i/>
          <w:rtl/>
        </w:rPr>
        <w:t>أكثر</w:t>
      </w:r>
      <w:r w:rsidRPr="004E20F6">
        <w:rPr>
          <w:rFonts w:cs="Arial"/>
          <w:i/>
          <w:rtl/>
        </w:rPr>
        <w:t xml:space="preserve"> </w:t>
      </w:r>
      <w:r w:rsidRPr="004E20F6">
        <w:rPr>
          <w:rFonts w:cs="Arial" w:hint="eastAsia"/>
          <w:i/>
          <w:rtl/>
        </w:rPr>
        <w:t>عرضةً</w:t>
      </w:r>
      <w:r w:rsidRPr="004E20F6">
        <w:rPr>
          <w:rFonts w:cs="Arial"/>
          <w:i/>
          <w:rtl/>
        </w:rPr>
        <w:t xml:space="preserve"> </w:t>
      </w:r>
      <w:r w:rsidRPr="004E20F6">
        <w:rPr>
          <w:rFonts w:cs="Arial" w:hint="cs"/>
          <w:i/>
          <w:rtl/>
        </w:rPr>
        <w:t>له</w:t>
      </w:r>
      <w:r>
        <w:rPr>
          <w:rFonts w:cs="Arial" w:hint="cs"/>
          <w:i/>
          <w:rtl/>
        </w:rPr>
        <w:t>ذه المخاطر</w:t>
      </w:r>
      <w:r w:rsidRPr="004E20F6">
        <w:rPr>
          <w:rFonts w:cs="Arial"/>
          <w:i/>
          <w:rtl/>
        </w:rPr>
        <w:t xml:space="preserve"> (</w:t>
      </w:r>
      <w:r w:rsidRPr="004E20F6">
        <w:rPr>
          <w:rFonts w:cs="Arial" w:hint="eastAsia"/>
          <w:i/>
          <w:rtl/>
        </w:rPr>
        <w:t>من</w:t>
      </w:r>
      <w:r w:rsidRPr="004E20F6">
        <w:rPr>
          <w:rFonts w:cs="Arial"/>
          <w:i/>
          <w:rtl/>
        </w:rPr>
        <w:t xml:space="preserve"> </w:t>
      </w:r>
      <w:r w:rsidRPr="004E20F6">
        <w:rPr>
          <w:rFonts w:cs="Arial" w:hint="eastAsia"/>
          <w:i/>
          <w:rtl/>
        </w:rPr>
        <w:t>خلال</w:t>
      </w:r>
      <w:r w:rsidRPr="004E20F6">
        <w:rPr>
          <w:rFonts w:cs="Arial"/>
          <w:i/>
          <w:rtl/>
        </w:rPr>
        <w:t xml:space="preserve"> </w:t>
      </w:r>
      <w:r w:rsidRPr="004E20F6">
        <w:rPr>
          <w:rFonts w:cs="Arial" w:hint="eastAsia"/>
          <w:i/>
          <w:rtl/>
        </w:rPr>
        <w:t>مراعاة</w:t>
      </w:r>
      <w:r w:rsidRPr="004E20F6">
        <w:rPr>
          <w:rFonts w:cs="Arial"/>
          <w:i/>
          <w:rtl/>
        </w:rPr>
        <w:t xml:space="preserve"> </w:t>
      </w:r>
      <w:r w:rsidRPr="004E20F6">
        <w:rPr>
          <w:rFonts w:cs="Arial" w:hint="eastAsia"/>
          <w:i/>
          <w:rtl/>
        </w:rPr>
        <w:t>العوامل</w:t>
      </w:r>
      <w:r w:rsidRPr="004E20F6">
        <w:rPr>
          <w:rFonts w:cs="Arial"/>
          <w:i/>
          <w:rtl/>
        </w:rPr>
        <w:t xml:space="preserve"> </w:t>
      </w:r>
      <w:r w:rsidRPr="004E20F6">
        <w:rPr>
          <w:rFonts w:cs="Arial" w:hint="eastAsia"/>
          <w:i/>
          <w:rtl/>
        </w:rPr>
        <w:t>الفردية</w:t>
      </w:r>
      <w:r w:rsidRPr="004E20F6">
        <w:rPr>
          <w:rFonts w:cs="Arial"/>
          <w:i/>
          <w:rtl/>
        </w:rPr>
        <w:t xml:space="preserve"> </w:t>
      </w:r>
      <w:r w:rsidRPr="004E20F6">
        <w:rPr>
          <w:rFonts w:cs="Arial" w:hint="eastAsia"/>
          <w:i/>
          <w:rtl/>
        </w:rPr>
        <w:t>والعائلية</w:t>
      </w:r>
      <w:r w:rsidRPr="004E20F6">
        <w:rPr>
          <w:rFonts w:cs="Arial"/>
          <w:i/>
          <w:rtl/>
        </w:rPr>
        <w:t xml:space="preserve"> </w:t>
      </w:r>
      <w:r w:rsidRPr="004E20F6">
        <w:rPr>
          <w:rFonts w:cs="Arial" w:hint="eastAsia"/>
          <w:i/>
          <w:rtl/>
        </w:rPr>
        <w:t>والاجتماعية</w:t>
      </w:r>
      <w:r w:rsidRPr="004E20F6">
        <w:rPr>
          <w:rFonts w:cs="Arial"/>
          <w:i/>
          <w:rtl/>
        </w:rPr>
        <w:t>).</w:t>
      </w:r>
      <w:r w:rsidR="0048311C" w:rsidRPr="00837261">
        <w:rPr>
          <w:rFonts w:cs="Arial"/>
          <w:i/>
        </w:rPr>
        <w:t xml:space="preserve"> </w:t>
      </w:r>
      <w:r w:rsidRPr="004E20F6">
        <w:rPr>
          <w:rFonts w:cs="Arial" w:hint="eastAsia"/>
          <w:i/>
          <w:rtl/>
        </w:rPr>
        <w:t>يجب</w:t>
      </w:r>
      <w:r w:rsidRPr="004E20F6">
        <w:rPr>
          <w:rFonts w:cs="Arial"/>
          <w:i/>
          <w:rtl/>
        </w:rPr>
        <w:t xml:space="preserve"> </w:t>
      </w:r>
      <w:r w:rsidRPr="004E20F6">
        <w:rPr>
          <w:rFonts w:cs="Arial" w:hint="eastAsia"/>
          <w:i/>
          <w:rtl/>
        </w:rPr>
        <w:t>أن</w:t>
      </w:r>
      <w:r w:rsidR="00D63F2D">
        <w:rPr>
          <w:rFonts w:cs="Arial"/>
          <w:i/>
        </w:rPr>
        <w:t xml:space="preserve"> </w:t>
      </w:r>
      <w:r w:rsidR="00D63F2D">
        <w:rPr>
          <w:rFonts w:cs="Arial" w:hint="cs"/>
          <w:i/>
          <w:rtl/>
        </w:rPr>
        <w:t>توضح كيفية</w:t>
      </w:r>
      <w:r w:rsidRPr="004E20F6">
        <w:rPr>
          <w:rFonts w:cs="Arial"/>
          <w:i/>
          <w:rtl/>
        </w:rPr>
        <w:t xml:space="preserve"> </w:t>
      </w:r>
      <w:r w:rsidRPr="004E20F6">
        <w:rPr>
          <w:rFonts w:cs="Arial" w:hint="eastAsia"/>
          <w:i/>
          <w:rtl/>
        </w:rPr>
        <w:t>التمييز</w:t>
      </w:r>
      <w:r w:rsidRPr="004E20F6">
        <w:rPr>
          <w:rFonts w:cs="Arial"/>
          <w:i/>
          <w:rtl/>
        </w:rPr>
        <w:t xml:space="preserve"> </w:t>
      </w:r>
      <w:r w:rsidRPr="004E20F6">
        <w:rPr>
          <w:rFonts w:cs="Arial" w:hint="eastAsia"/>
          <w:i/>
          <w:rtl/>
        </w:rPr>
        <w:t>بين</w:t>
      </w:r>
      <w:r w:rsidRPr="004E20F6">
        <w:rPr>
          <w:rFonts w:cs="Arial"/>
          <w:i/>
          <w:rtl/>
        </w:rPr>
        <w:t xml:space="preserve"> </w:t>
      </w:r>
      <w:r w:rsidRPr="004E20F6">
        <w:rPr>
          <w:rFonts w:cs="Arial" w:hint="eastAsia"/>
          <w:i/>
          <w:rtl/>
        </w:rPr>
        <w:t>هؤلاء</w:t>
      </w:r>
      <w:r w:rsidRPr="004E20F6">
        <w:rPr>
          <w:rFonts w:cs="Arial"/>
          <w:i/>
          <w:rtl/>
        </w:rPr>
        <w:t xml:space="preserve"> </w:t>
      </w:r>
      <w:r w:rsidRPr="004E20F6">
        <w:rPr>
          <w:rFonts w:cs="Arial" w:hint="eastAsia"/>
          <w:i/>
          <w:rtl/>
        </w:rPr>
        <w:t>الأطفال</w:t>
      </w:r>
      <w:r w:rsidRPr="004E20F6">
        <w:rPr>
          <w:rFonts w:cs="Arial"/>
          <w:i/>
          <w:rtl/>
        </w:rPr>
        <w:t xml:space="preserve"> </w:t>
      </w:r>
      <w:r w:rsidRPr="004E20F6">
        <w:rPr>
          <w:rFonts w:cs="Arial" w:hint="eastAsia"/>
          <w:i/>
          <w:rtl/>
        </w:rPr>
        <w:t>وتحديدهم</w:t>
      </w:r>
      <w:r w:rsidRPr="004E20F6">
        <w:rPr>
          <w:rFonts w:cs="Arial"/>
          <w:i/>
          <w:rtl/>
        </w:rPr>
        <w:t xml:space="preserve"> </w:t>
      </w:r>
      <w:r w:rsidR="00D63F2D">
        <w:rPr>
          <w:rFonts w:cs="Arial" w:hint="cs"/>
          <w:i/>
          <w:rtl/>
        </w:rPr>
        <w:t xml:space="preserve">من </w:t>
      </w:r>
      <w:r w:rsidRPr="004E20F6">
        <w:rPr>
          <w:rFonts w:cs="Arial" w:hint="eastAsia"/>
          <w:i/>
          <w:rtl/>
        </w:rPr>
        <w:t>بين</w:t>
      </w:r>
      <w:r w:rsidRPr="004E20F6">
        <w:rPr>
          <w:rFonts w:cs="Arial"/>
          <w:i/>
          <w:rtl/>
        </w:rPr>
        <w:t xml:space="preserve"> </w:t>
      </w:r>
      <w:r w:rsidRPr="004E20F6">
        <w:rPr>
          <w:rFonts w:cs="Arial" w:hint="eastAsia"/>
          <w:i/>
          <w:rtl/>
        </w:rPr>
        <w:t>الأعداد</w:t>
      </w:r>
      <w:r w:rsidRPr="004E20F6">
        <w:rPr>
          <w:rFonts w:cs="Arial"/>
          <w:i/>
          <w:rtl/>
        </w:rPr>
        <w:t xml:space="preserve"> </w:t>
      </w:r>
      <w:r w:rsidRPr="004E20F6">
        <w:rPr>
          <w:rFonts w:cs="Arial" w:hint="eastAsia"/>
          <w:i/>
          <w:rtl/>
        </w:rPr>
        <w:t>الكبيرة</w:t>
      </w:r>
      <w:r w:rsidRPr="004E20F6">
        <w:rPr>
          <w:rFonts w:cs="Arial"/>
          <w:i/>
          <w:rtl/>
        </w:rPr>
        <w:t xml:space="preserve"> </w:t>
      </w:r>
      <w:r w:rsidRPr="004E20F6">
        <w:rPr>
          <w:rFonts w:cs="Arial" w:hint="eastAsia"/>
          <w:i/>
          <w:rtl/>
        </w:rPr>
        <w:t>من</w:t>
      </w:r>
      <w:r w:rsidRPr="004E20F6">
        <w:rPr>
          <w:rFonts w:cs="Arial"/>
          <w:i/>
          <w:rtl/>
        </w:rPr>
        <w:t xml:space="preserve"> </w:t>
      </w:r>
      <w:r w:rsidRPr="004E20F6">
        <w:rPr>
          <w:rFonts w:cs="Arial" w:hint="eastAsia"/>
          <w:i/>
          <w:rtl/>
        </w:rPr>
        <w:t>الأطفال</w:t>
      </w:r>
      <w:r w:rsidRPr="004E20F6">
        <w:rPr>
          <w:rFonts w:cs="Arial"/>
          <w:i/>
          <w:rtl/>
        </w:rPr>
        <w:t xml:space="preserve"> </w:t>
      </w:r>
      <w:r w:rsidRPr="004E20F6">
        <w:rPr>
          <w:rFonts w:cs="Arial" w:hint="eastAsia"/>
          <w:i/>
          <w:rtl/>
        </w:rPr>
        <w:t>المحتاجين</w:t>
      </w:r>
      <w:r w:rsidRPr="004E20F6">
        <w:rPr>
          <w:rFonts w:cs="Arial"/>
          <w:i/>
          <w:rtl/>
        </w:rPr>
        <w:t xml:space="preserve"> </w:t>
      </w:r>
      <w:r w:rsidRPr="004E20F6">
        <w:rPr>
          <w:rFonts w:cs="Arial" w:hint="eastAsia"/>
          <w:i/>
          <w:rtl/>
        </w:rPr>
        <w:t>إلى</w:t>
      </w:r>
      <w:r w:rsidRPr="004E20F6">
        <w:rPr>
          <w:rFonts w:cs="Arial"/>
          <w:i/>
          <w:rtl/>
        </w:rPr>
        <w:t xml:space="preserve"> </w:t>
      </w:r>
      <w:r w:rsidRPr="004E20F6">
        <w:rPr>
          <w:rFonts w:cs="Arial" w:hint="eastAsia"/>
          <w:i/>
          <w:rtl/>
        </w:rPr>
        <w:t>الدعم</w:t>
      </w:r>
      <w:r w:rsidRPr="004E20F6">
        <w:rPr>
          <w:rFonts w:cs="Arial"/>
          <w:i/>
          <w:rtl/>
        </w:rPr>
        <w:t xml:space="preserve"> </w:t>
      </w:r>
      <w:r w:rsidRPr="004E20F6">
        <w:rPr>
          <w:rFonts w:cs="Arial" w:hint="eastAsia"/>
          <w:i/>
          <w:rtl/>
        </w:rPr>
        <w:t>المعرضين</w:t>
      </w:r>
      <w:r w:rsidRPr="004E20F6">
        <w:rPr>
          <w:rFonts w:cs="Arial"/>
          <w:i/>
          <w:rtl/>
        </w:rPr>
        <w:t xml:space="preserve"> </w:t>
      </w:r>
      <w:r w:rsidRPr="004E20F6">
        <w:rPr>
          <w:rFonts w:cs="Arial" w:hint="eastAsia"/>
          <w:i/>
          <w:rtl/>
        </w:rPr>
        <w:t>لخطر</w:t>
      </w:r>
      <w:r w:rsidRPr="004E20F6">
        <w:rPr>
          <w:rFonts w:cs="Arial"/>
          <w:i/>
          <w:rtl/>
        </w:rPr>
        <w:t xml:space="preserve"> </w:t>
      </w:r>
      <w:r w:rsidRPr="004E20F6">
        <w:rPr>
          <w:rFonts w:cs="Arial" w:hint="eastAsia"/>
          <w:i/>
          <w:rtl/>
        </w:rPr>
        <w:t>كبير</w:t>
      </w:r>
      <w:r w:rsidRPr="004E20F6">
        <w:rPr>
          <w:rFonts w:cs="Arial"/>
          <w:i/>
          <w:rtl/>
        </w:rPr>
        <w:t xml:space="preserve"> </w:t>
      </w:r>
      <w:r w:rsidRPr="004E20F6">
        <w:rPr>
          <w:rFonts w:cs="Arial" w:hint="eastAsia"/>
          <w:i/>
          <w:rtl/>
        </w:rPr>
        <w:t>من</w:t>
      </w:r>
      <w:r w:rsidRPr="004E20F6">
        <w:rPr>
          <w:rFonts w:cs="Arial"/>
          <w:i/>
          <w:rtl/>
        </w:rPr>
        <w:t xml:space="preserve"> </w:t>
      </w:r>
      <w:r w:rsidRPr="004E20F6">
        <w:rPr>
          <w:rFonts w:cs="Arial" w:hint="eastAsia"/>
          <w:i/>
          <w:rtl/>
        </w:rPr>
        <w:t>الأذى</w:t>
      </w:r>
      <w:r w:rsidRPr="004E20F6">
        <w:rPr>
          <w:rFonts w:cs="Arial"/>
          <w:i/>
          <w:rtl/>
        </w:rPr>
        <w:t xml:space="preserve">. </w:t>
      </w:r>
      <w:r w:rsidRPr="004E20F6">
        <w:rPr>
          <w:rFonts w:cs="Arial" w:hint="eastAsia"/>
          <w:i/>
          <w:rtl/>
        </w:rPr>
        <w:t>سيؤدي</w:t>
      </w:r>
      <w:r w:rsidRPr="004E20F6">
        <w:rPr>
          <w:rFonts w:cs="Arial"/>
          <w:i/>
          <w:rtl/>
        </w:rPr>
        <w:t xml:space="preserve"> </w:t>
      </w:r>
      <w:r w:rsidRPr="004E20F6">
        <w:rPr>
          <w:rFonts w:cs="Arial" w:hint="eastAsia"/>
          <w:i/>
          <w:rtl/>
        </w:rPr>
        <w:t>ذلك</w:t>
      </w:r>
      <w:r w:rsidRPr="004E20F6">
        <w:rPr>
          <w:rFonts w:cs="Arial"/>
          <w:i/>
          <w:rtl/>
        </w:rPr>
        <w:t xml:space="preserve"> </w:t>
      </w:r>
      <w:r w:rsidRPr="004E20F6">
        <w:rPr>
          <w:rFonts w:cs="Arial" w:hint="eastAsia"/>
          <w:i/>
          <w:rtl/>
        </w:rPr>
        <w:t>لاحقًا</w:t>
      </w:r>
      <w:r w:rsidRPr="004E20F6">
        <w:rPr>
          <w:rFonts w:cs="Arial"/>
          <w:i/>
          <w:rtl/>
        </w:rPr>
        <w:t xml:space="preserve"> </w:t>
      </w:r>
      <w:r w:rsidRPr="004E20F6">
        <w:rPr>
          <w:rFonts w:cs="Arial" w:hint="eastAsia"/>
          <w:i/>
          <w:rtl/>
        </w:rPr>
        <w:t>إلى</w:t>
      </w:r>
      <w:r w:rsidRPr="004E20F6">
        <w:rPr>
          <w:rFonts w:cs="Arial"/>
          <w:i/>
          <w:rtl/>
        </w:rPr>
        <w:t xml:space="preserve"> </w:t>
      </w:r>
      <w:r w:rsidR="00D63F2D">
        <w:rPr>
          <w:rFonts w:cs="Arial" w:hint="cs"/>
          <w:i/>
          <w:rtl/>
        </w:rPr>
        <w:t>تغذية مدخلات</w:t>
      </w:r>
      <w:r w:rsidRPr="004E20F6">
        <w:rPr>
          <w:rFonts w:cs="Arial"/>
          <w:i/>
          <w:rtl/>
        </w:rPr>
        <w:t xml:space="preserve"> </w:t>
      </w:r>
      <w:r w:rsidRPr="004E20F6">
        <w:rPr>
          <w:rFonts w:cs="Arial" w:hint="eastAsia"/>
          <w:i/>
          <w:rtl/>
        </w:rPr>
        <w:t>معايير</w:t>
      </w:r>
      <w:r w:rsidRPr="004E20F6">
        <w:rPr>
          <w:rFonts w:cs="Arial"/>
          <w:i/>
          <w:rtl/>
        </w:rPr>
        <w:t xml:space="preserve"> </w:t>
      </w:r>
      <w:r w:rsidRPr="004E20F6">
        <w:rPr>
          <w:rFonts w:cs="Arial" w:hint="eastAsia"/>
          <w:i/>
          <w:rtl/>
        </w:rPr>
        <w:t>الأهلية</w:t>
      </w:r>
      <w:r w:rsidRPr="004E20F6">
        <w:rPr>
          <w:rFonts w:cs="Arial"/>
          <w:i/>
          <w:rtl/>
        </w:rPr>
        <w:t xml:space="preserve"> (</w:t>
      </w:r>
      <w:r w:rsidRPr="004E20F6">
        <w:rPr>
          <w:rFonts w:cs="Arial" w:hint="eastAsia"/>
          <w:i/>
          <w:rtl/>
        </w:rPr>
        <w:t>انظر</w:t>
      </w:r>
      <w:r w:rsidRPr="004E20F6">
        <w:rPr>
          <w:rFonts w:cs="Arial"/>
          <w:i/>
          <w:rtl/>
        </w:rPr>
        <w:t xml:space="preserve"> </w:t>
      </w:r>
      <w:r w:rsidRPr="004E20F6">
        <w:rPr>
          <w:rFonts w:cs="Arial" w:hint="eastAsia"/>
          <w:i/>
          <w:rtl/>
        </w:rPr>
        <w:t>أدناه</w:t>
      </w:r>
      <w:r w:rsidRPr="004E20F6">
        <w:rPr>
          <w:rFonts w:cs="Arial"/>
          <w:i/>
          <w:rtl/>
        </w:rPr>
        <w:t xml:space="preserve">). </w:t>
      </w:r>
      <w:r w:rsidRPr="004E20F6">
        <w:rPr>
          <w:rFonts w:cs="Arial" w:hint="eastAsia"/>
          <w:i/>
          <w:rtl/>
        </w:rPr>
        <w:t>يمكن</w:t>
      </w:r>
      <w:r w:rsidRPr="004E20F6">
        <w:rPr>
          <w:rFonts w:cs="Arial"/>
          <w:i/>
          <w:rtl/>
        </w:rPr>
        <w:t xml:space="preserve"> </w:t>
      </w:r>
      <w:r w:rsidRPr="004E20F6">
        <w:rPr>
          <w:rFonts w:cs="Arial" w:hint="eastAsia"/>
          <w:i/>
          <w:rtl/>
        </w:rPr>
        <w:t>استخلاص</w:t>
      </w:r>
      <w:r w:rsidRPr="004E20F6">
        <w:rPr>
          <w:rFonts w:cs="Arial"/>
          <w:i/>
          <w:rtl/>
        </w:rPr>
        <w:t xml:space="preserve"> </w:t>
      </w:r>
      <w:r w:rsidRPr="004E20F6">
        <w:rPr>
          <w:rFonts w:cs="Arial" w:hint="eastAsia"/>
          <w:i/>
          <w:rtl/>
        </w:rPr>
        <w:t>التحليل</w:t>
      </w:r>
      <w:r w:rsidRPr="004E20F6">
        <w:rPr>
          <w:rFonts w:cs="Arial"/>
          <w:i/>
          <w:rtl/>
        </w:rPr>
        <w:t xml:space="preserve"> </w:t>
      </w:r>
      <w:r w:rsidRPr="004E20F6">
        <w:rPr>
          <w:rFonts w:cs="Arial" w:hint="eastAsia"/>
          <w:i/>
          <w:rtl/>
        </w:rPr>
        <w:t>من</w:t>
      </w:r>
      <w:r w:rsidRPr="004E20F6">
        <w:rPr>
          <w:rFonts w:cs="Arial"/>
          <w:i/>
          <w:rtl/>
        </w:rPr>
        <w:t xml:space="preserve"> </w:t>
      </w:r>
      <w:r w:rsidRPr="004E20F6">
        <w:rPr>
          <w:rFonts w:cs="Arial" w:hint="eastAsia"/>
          <w:i/>
          <w:rtl/>
        </w:rPr>
        <w:t>البيانات</w:t>
      </w:r>
      <w:r w:rsidRPr="004E20F6">
        <w:rPr>
          <w:rFonts w:cs="Arial"/>
          <w:i/>
          <w:rtl/>
        </w:rPr>
        <w:t xml:space="preserve"> </w:t>
      </w:r>
      <w:r w:rsidRPr="004E20F6">
        <w:rPr>
          <w:rFonts w:cs="Arial" w:hint="eastAsia"/>
          <w:i/>
          <w:rtl/>
        </w:rPr>
        <w:t>الثانوية</w:t>
      </w:r>
      <w:r w:rsidRPr="004E20F6">
        <w:rPr>
          <w:rFonts w:cs="Arial"/>
          <w:i/>
          <w:rtl/>
        </w:rPr>
        <w:t xml:space="preserve"> </w:t>
      </w:r>
      <w:r w:rsidRPr="004E20F6">
        <w:rPr>
          <w:rFonts w:cs="Arial" w:hint="eastAsia"/>
          <w:i/>
          <w:rtl/>
        </w:rPr>
        <w:t>التي</w:t>
      </w:r>
      <w:r w:rsidRPr="004E20F6">
        <w:rPr>
          <w:rFonts w:cs="Arial"/>
          <w:i/>
          <w:rtl/>
        </w:rPr>
        <w:t xml:space="preserve"> </w:t>
      </w:r>
      <w:r w:rsidRPr="004E20F6">
        <w:rPr>
          <w:rFonts w:cs="Arial" w:hint="eastAsia"/>
          <w:i/>
          <w:rtl/>
        </w:rPr>
        <w:t>كانت</w:t>
      </w:r>
      <w:r w:rsidRPr="004E20F6">
        <w:rPr>
          <w:rFonts w:cs="Arial"/>
          <w:i/>
          <w:rtl/>
        </w:rPr>
        <w:t xml:space="preserve"> </w:t>
      </w:r>
      <w:r w:rsidRPr="004E20F6">
        <w:rPr>
          <w:rFonts w:cs="Arial" w:hint="eastAsia"/>
          <w:i/>
          <w:rtl/>
        </w:rPr>
        <w:t>موجودة</w:t>
      </w:r>
      <w:r w:rsidRPr="004E20F6">
        <w:rPr>
          <w:rFonts w:cs="Arial"/>
          <w:i/>
          <w:rtl/>
        </w:rPr>
        <w:t xml:space="preserve"> </w:t>
      </w:r>
      <w:r w:rsidRPr="004E20F6">
        <w:rPr>
          <w:rFonts w:cs="Arial" w:hint="eastAsia"/>
          <w:i/>
          <w:rtl/>
        </w:rPr>
        <w:t>مسبقًا</w:t>
      </w:r>
      <w:r w:rsidRPr="004E20F6">
        <w:rPr>
          <w:rFonts w:cs="Arial"/>
          <w:i/>
          <w:rtl/>
        </w:rPr>
        <w:t xml:space="preserve"> </w:t>
      </w:r>
      <w:r w:rsidRPr="004E20F6">
        <w:rPr>
          <w:rFonts w:cs="Arial" w:hint="eastAsia"/>
          <w:i/>
          <w:rtl/>
        </w:rPr>
        <w:t>للأزمة</w:t>
      </w:r>
      <w:r w:rsidRPr="004E20F6">
        <w:rPr>
          <w:rFonts w:cs="Arial"/>
          <w:i/>
          <w:rtl/>
        </w:rPr>
        <w:t xml:space="preserve"> </w:t>
      </w:r>
      <w:r w:rsidRPr="004E20F6">
        <w:rPr>
          <w:rFonts w:cs="Arial" w:hint="eastAsia"/>
          <w:i/>
          <w:rtl/>
        </w:rPr>
        <w:t>الإنسانية</w:t>
      </w:r>
      <w:r w:rsidRPr="004E20F6">
        <w:rPr>
          <w:rFonts w:cs="Arial"/>
          <w:i/>
          <w:rtl/>
        </w:rPr>
        <w:t xml:space="preserve"> </w:t>
      </w:r>
      <w:r w:rsidRPr="004E20F6">
        <w:rPr>
          <w:rFonts w:cs="Arial" w:hint="eastAsia"/>
          <w:i/>
          <w:rtl/>
        </w:rPr>
        <w:t>ومن</w:t>
      </w:r>
      <w:r w:rsidRPr="004E20F6">
        <w:rPr>
          <w:rFonts w:cs="Arial"/>
          <w:i/>
          <w:rtl/>
        </w:rPr>
        <w:t xml:space="preserve"> </w:t>
      </w:r>
      <w:r w:rsidR="00D63F2D">
        <w:rPr>
          <w:rFonts w:cs="Arial" w:hint="cs"/>
          <w:i/>
          <w:rtl/>
        </w:rPr>
        <w:t xml:space="preserve">تقييمات </w:t>
      </w:r>
      <w:r w:rsidRPr="004E20F6">
        <w:rPr>
          <w:rFonts w:cs="Arial" w:hint="eastAsia"/>
          <w:i/>
          <w:rtl/>
        </w:rPr>
        <w:t>حماية</w:t>
      </w:r>
      <w:r w:rsidRPr="004E20F6">
        <w:rPr>
          <w:rFonts w:cs="Arial"/>
          <w:i/>
          <w:rtl/>
        </w:rPr>
        <w:t xml:space="preserve"> </w:t>
      </w:r>
      <w:r w:rsidRPr="004E20F6">
        <w:rPr>
          <w:rFonts w:cs="Arial" w:hint="eastAsia"/>
          <w:i/>
          <w:rtl/>
        </w:rPr>
        <w:t>الطفل</w:t>
      </w:r>
      <w:r w:rsidRPr="004E20F6">
        <w:rPr>
          <w:rFonts w:cs="Arial"/>
          <w:i/>
          <w:rtl/>
        </w:rPr>
        <w:t xml:space="preserve"> </w:t>
      </w:r>
      <w:r w:rsidRPr="004E20F6">
        <w:rPr>
          <w:rFonts w:cs="Arial" w:hint="eastAsia"/>
          <w:i/>
          <w:rtl/>
        </w:rPr>
        <w:t>والتقييمات</w:t>
      </w:r>
      <w:r w:rsidRPr="004E20F6">
        <w:rPr>
          <w:rFonts w:cs="Arial"/>
          <w:i/>
          <w:rtl/>
        </w:rPr>
        <w:t xml:space="preserve"> </w:t>
      </w:r>
      <w:r w:rsidRPr="004E20F6">
        <w:rPr>
          <w:rFonts w:cs="Arial" w:hint="eastAsia"/>
          <w:i/>
          <w:rtl/>
        </w:rPr>
        <w:t>متعددة</w:t>
      </w:r>
      <w:r w:rsidRPr="004E20F6">
        <w:rPr>
          <w:rFonts w:cs="Arial"/>
          <w:i/>
          <w:rtl/>
        </w:rPr>
        <w:t xml:space="preserve"> </w:t>
      </w:r>
      <w:r w:rsidRPr="004E20F6">
        <w:rPr>
          <w:rFonts w:cs="Arial" w:hint="eastAsia"/>
          <w:i/>
          <w:rtl/>
        </w:rPr>
        <w:t>القطاعات</w:t>
      </w:r>
      <w:r w:rsidRPr="004E20F6">
        <w:rPr>
          <w:rFonts w:cs="Arial"/>
          <w:i/>
          <w:rtl/>
        </w:rPr>
        <w:t xml:space="preserve"> </w:t>
      </w:r>
      <w:r w:rsidRPr="004E20F6">
        <w:rPr>
          <w:rFonts w:cs="Arial" w:hint="eastAsia"/>
          <w:i/>
          <w:rtl/>
        </w:rPr>
        <w:t>ومن</w:t>
      </w:r>
      <w:r w:rsidRPr="004E20F6">
        <w:rPr>
          <w:rFonts w:cs="Arial"/>
          <w:i/>
          <w:rtl/>
        </w:rPr>
        <w:t xml:space="preserve"> </w:t>
      </w:r>
      <w:r w:rsidRPr="004E20F6">
        <w:rPr>
          <w:rFonts w:cs="Arial" w:hint="eastAsia"/>
          <w:i/>
          <w:rtl/>
        </w:rPr>
        <w:t>تحليل</w:t>
      </w:r>
      <w:r w:rsidRPr="004E20F6">
        <w:rPr>
          <w:rFonts w:cs="Arial"/>
          <w:i/>
          <w:rtl/>
        </w:rPr>
        <w:t xml:space="preserve"> </w:t>
      </w:r>
      <w:r w:rsidRPr="004E20F6">
        <w:rPr>
          <w:rFonts w:cs="Arial" w:hint="eastAsia"/>
          <w:i/>
          <w:rtl/>
        </w:rPr>
        <w:t>بيانات</w:t>
      </w:r>
      <w:r w:rsidRPr="004E20F6">
        <w:rPr>
          <w:rFonts w:cs="Arial"/>
          <w:i/>
          <w:rtl/>
        </w:rPr>
        <w:t xml:space="preserve"> </w:t>
      </w:r>
      <w:r w:rsidRPr="004E20F6">
        <w:rPr>
          <w:rFonts w:cs="Arial" w:hint="eastAsia"/>
          <w:i/>
          <w:rtl/>
        </w:rPr>
        <w:t>الحالات</w:t>
      </w:r>
      <w:r w:rsidRPr="004E20F6">
        <w:rPr>
          <w:rFonts w:cs="Arial"/>
          <w:i/>
          <w:rtl/>
        </w:rPr>
        <w:t xml:space="preserve"> </w:t>
      </w:r>
      <w:r w:rsidRPr="004E20F6">
        <w:rPr>
          <w:rFonts w:cs="Arial" w:hint="eastAsia"/>
          <w:i/>
          <w:rtl/>
        </w:rPr>
        <w:t>أو</w:t>
      </w:r>
      <w:r w:rsidRPr="004E20F6">
        <w:rPr>
          <w:rFonts w:cs="Arial"/>
          <w:i/>
          <w:rtl/>
        </w:rPr>
        <w:t xml:space="preserve"> </w:t>
      </w:r>
      <w:r w:rsidRPr="004E20F6">
        <w:rPr>
          <w:rFonts w:cs="Arial" w:hint="eastAsia"/>
          <w:i/>
          <w:rtl/>
        </w:rPr>
        <w:t>الحوادث</w:t>
      </w:r>
      <w:r w:rsidRPr="004E20F6">
        <w:rPr>
          <w:rFonts w:cs="Arial"/>
          <w:i/>
          <w:rtl/>
        </w:rPr>
        <w:t xml:space="preserve"> </w:t>
      </w:r>
      <w:r w:rsidRPr="004E20F6">
        <w:rPr>
          <w:rFonts w:cs="Arial" w:hint="eastAsia"/>
          <w:i/>
          <w:rtl/>
        </w:rPr>
        <w:t>ومن</w:t>
      </w:r>
      <w:r w:rsidRPr="004E20F6">
        <w:rPr>
          <w:rFonts w:cs="Arial"/>
          <w:i/>
          <w:rtl/>
        </w:rPr>
        <w:t xml:space="preserve"> </w:t>
      </w:r>
      <w:r w:rsidRPr="004E20F6">
        <w:rPr>
          <w:rFonts w:cs="Arial" w:hint="eastAsia"/>
          <w:i/>
          <w:rtl/>
        </w:rPr>
        <w:t>خلال</w:t>
      </w:r>
      <w:r w:rsidRPr="004E20F6">
        <w:rPr>
          <w:rFonts w:cs="Arial"/>
          <w:i/>
          <w:rtl/>
        </w:rPr>
        <w:t xml:space="preserve"> </w:t>
      </w:r>
      <w:r w:rsidRPr="004E20F6">
        <w:rPr>
          <w:rFonts w:cs="Arial" w:hint="eastAsia"/>
          <w:i/>
          <w:rtl/>
        </w:rPr>
        <w:t>إشراك</w:t>
      </w:r>
      <w:r w:rsidRPr="004E20F6">
        <w:rPr>
          <w:rFonts w:cs="Arial"/>
          <w:i/>
          <w:rtl/>
        </w:rPr>
        <w:t xml:space="preserve"> </w:t>
      </w:r>
      <w:r w:rsidRPr="004E20F6">
        <w:rPr>
          <w:rFonts w:cs="Arial" w:hint="eastAsia"/>
          <w:i/>
          <w:rtl/>
        </w:rPr>
        <w:t>المجتمع</w:t>
      </w:r>
      <w:r w:rsidRPr="004E20F6">
        <w:rPr>
          <w:rFonts w:cs="Arial"/>
          <w:i/>
          <w:rtl/>
        </w:rPr>
        <w:t xml:space="preserve"> </w:t>
      </w:r>
      <w:r w:rsidR="00D63F2D">
        <w:rPr>
          <w:rFonts w:cs="Arial" w:hint="cs"/>
          <w:i/>
          <w:rtl/>
        </w:rPr>
        <w:t>في</w:t>
      </w:r>
      <w:r w:rsidRPr="004E20F6">
        <w:rPr>
          <w:rFonts w:cs="Arial"/>
          <w:i/>
          <w:rtl/>
        </w:rPr>
        <w:t xml:space="preserve"> </w:t>
      </w:r>
      <w:r w:rsidRPr="004E20F6">
        <w:rPr>
          <w:rFonts w:cs="Arial" w:hint="eastAsia"/>
          <w:i/>
          <w:rtl/>
        </w:rPr>
        <w:t>تحديد</w:t>
      </w:r>
      <w:r w:rsidRPr="004E20F6">
        <w:rPr>
          <w:rFonts w:cs="Arial"/>
          <w:i/>
          <w:rtl/>
        </w:rPr>
        <w:t xml:space="preserve"> </w:t>
      </w:r>
      <w:r w:rsidRPr="004E20F6">
        <w:rPr>
          <w:rFonts w:cs="Arial" w:hint="eastAsia"/>
          <w:i/>
          <w:rtl/>
        </w:rPr>
        <w:t>الأطفال</w:t>
      </w:r>
      <w:r w:rsidRPr="004E20F6">
        <w:rPr>
          <w:rFonts w:cs="Arial"/>
          <w:i/>
          <w:rtl/>
        </w:rPr>
        <w:t xml:space="preserve"> </w:t>
      </w:r>
      <w:r w:rsidRPr="004E20F6">
        <w:rPr>
          <w:rFonts w:cs="Arial" w:hint="eastAsia"/>
          <w:i/>
          <w:rtl/>
        </w:rPr>
        <w:t>المعرضين</w:t>
      </w:r>
      <w:r w:rsidRPr="004E20F6">
        <w:rPr>
          <w:rFonts w:cs="Arial"/>
          <w:i/>
          <w:rtl/>
        </w:rPr>
        <w:t xml:space="preserve"> </w:t>
      </w:r>
      <w:r w:rsidRPr="004E20F6">
        <w:rPr>
          <w:rFonts w:cs="Arial" w:hint="eastAsia"/>
          <w:i/>
          <w:rtl/>
        </w:rPr>
        <w:t>لخطر</w:t>
      </w:r>
      <w:r w:rsidRPr="004E20F6">
        <w:rPr>
          <w:rFonts w:cs="Arial"/>
          <w:i/>
          <w:rtl/>
        </w:rPr>
        <w:t xml:space="preserve"> </w:t>
      </w:r>
      <w:r w:rsidRPr="004E20F6">
        <w:rPr>
          <w:rFonts w:cs="Arial" w:hint="eastAsia"/>
          <w:i/>
          <w:rtl/>
        </w:rPr>
        <w:t>كبير</w:t>
      </w:r>
      <w:r w:rsidRPr="004E20F6">
        <w:rPr>
          <w:rFonts w:cs="Arial"/>
          <w:i/>
          <w:rtl/>
        </w:rPr>
        <w:t xml:space="preserve"> </w:t>
      </w:r>
      <w:r w:rsidRPr="004E20F6">
        <w:rPr>
          <w:rFonts w:cs="Arial" w:hint="eastAsia"/>
          <w:i/>
          <w:rtl/>
        </w:rPr>
        <w:t>للضرر</w:t>
      </w:r>
      <w:r w:rsidRPr="004E20F6">
        <w:rPr>
          <w:rFonts w:cs="Arial"/>
          <w:i/>
          <w:rtl/>
        </w:rPr>
        <w:t>.</w:t>
      </w:r>
    </w:p>
    <w:p w14:paraId="514809A5" w14:textId="41E3EB44" w:rsidR="0048311C" w:rsidRPr="00123791" w:rsidRDefault="00701F5E" w:rsidP="008C544C">
      <w:pPr>
        <w:bidi/>
        <w:rPr>
          <w:i/>
          <w:lang w:val="en-GB"/>
        </w:rPr>
      </w:pPr>
      <w:r>
        <w:rPr>
          <w:i/>
          <w:lang w:val="en-GB"/>
        </w:rPr>
        <w:t>---------------------------------------------------------------------------------------------------------------------------</w:t>
      </w:r>
    </w:p>
    <w:p w14:paraId="0889542D" w14:textId="0C3BA2A7" w:rsidR="0048311C" w:rsidRDefault="00F4212C" w:rsidP="008C544C">
      <w:pPr>
        <w:bidi/>
        <w:rPr>
          <w:rFonts w:cs="Arial"/>
          <w:color w:val="00B0F0"/>
          <w:rtl/>
        </w:rPr>
      </w:pPr>
      <w:r w:rsidRPr="00F4212C">
        <w:rPr>
          <w:rFonts w:cs="Arial" w:hint="cs"/>
          <w:i/>
          <w:rtl/>
        </w:rPr>
        <w:t>لا</w:t>
      </w:r>
      <w:r w:rsidRPr="00F4212C">
        <w:rPr>
          <w:rFonts w:cs="Arial"/>
          <w:i/>
          <w:rtl/>
        </w:rPr>
        <w:t xml:space="preserve"> </w:t>
      </w:r>
      <w:r w:rsidRPr="00F4212C">
        <w:rPr>
          <w:rFonts w:cs="Arial" w:hint="cs"/>
          <w:i/>
          <w:rtl/>
        </w:rPr>
        <w:t>يحتاج</w:t>
      </w:r>
      <w:r w:rsidRPr="00F4212C">
        <w:rPr>
          <w:rFonts w:cs="Arial"/>
          <w:i/>
          <w:rtl/>
        </w:rPr>
        <w:t xml:space="preserve"> </w:t>
      </w:r>
      <w:r w:rsidRPr="00F4212C">
        <w:rPr>
          <w:rFonts w:cs="Arial" w:hint="cs"/>
          <w:i/>
          <w:rtl/>
        </w:rPr>
        <w:t>جميع</w:t>
      </w:r>
      <w:r w:rsidRPr="00F4212C">
        <w:rPr>
          <w:rFonts w:cs="Arial"/>
          <w:i/>
          <w:rtl/>
        </w:rPr>
        <w:t xml:space="preserve"> </w:t>
      </w:r>
      <w:r w:rsidRPr="00F4212C">
        <w:rPr>
          <w:rFonts w:cs="Arial" w:hint="cs"/>
          <w:i/>
          <w:rtl/>
        </w:rPr>
        <w:t>الأطفال</w:t>
      </w:r>
      <w:r w:rsidRPr="00F4212C">
        <w:rPr>
          <w:rFonts w:cs="Arial"/>
          <w:i/>
          <w:rtl/>
        </w:rPr>
        <w:t xml:space="preserve"> </w:t>
      </w:r>
      <w:r w:rsidRPr="00F4212C">
        <w:rPr>
          <w:rFonts w:cs="Arial" w:hint="cs"/>
          <w:i/>
          <w:rtl/>
        </w:rPr>
        <w:t>إلى</w:t>
      </w:r>
      <w:r w:rsidRPr="00F4212C">
        <w:rPr>
          <w:rFonts w:cs="Arial"/>
          <w:i/>
          <w:rtl/>
        </w:rPr>
        <w:t xml:space="preserve"> </w:t>
      </w:r>
      <w:r w:rsidRPr="00F4212C">
        <w:rPr>
          <w:rFonts w:cs="Arial" w:hint="cs"/>
          <w:i/>
          <w:rtl/>
        </w:rPr>
        <w:t>التدخلات</w:t>
      </w:r>
      <w:r w:rsidRPr="00F4212C">
        <w:rPr>
          <w:rFonts w:cs="Arial"/>
          <w:i/>
          <w:rtl/>
        </w:rPr>
        <w:t xml:space="preserve"> </w:t>
      </w:r>
      <w:r w:rsidRPr="00F4212C">
        <w:rPr>
          <w:rFonts w:cs="Arial" w:hint="cs"/>
          <w:i/>
          <w:rtl/>
        </w:rPr>
        <w:t>الفردية</w:t>
      </w:r>
      <w:r w:rsidRPr="00F4212C">
        <w:rPr>
          <w:rFonts w:cs="Arial"/>
          <w:i/>
          <w:rtl/>
        </w:rPr>
        <w:t xml:space="preserve"> </w:t>
      </w:r>
      <w:r w:rsidRPr="00F4212C">
        <w:rPr>
          <w:rFonts w:cs="Arial" w:hint="cs"/>
          <w:i/>
          <w:rtl/>
        </w:rPr>
        <w:t>لحماية</w:t>
      </w:r>
      <w:r w:rsidRPr="00F4212C">
        <w:rPr>
          <w:rFonts w:cs="Arial"/>
          <w:i/>
          <w:rtl/>
        </w:rPr>
        <w:t xml:space="preserve"> </w:t>
      </w:r>
      <w:r w:rsidRPr="00F4212C">
        <w:rPr>
          <w:rFonts w:cs="Arial" w:hint="cs"/>
          <w:i/>
          <w:rtl/>
        </w:rPr>
        <w:t>الأطفال</w:t>
      </w:r>
      <w:r>
        <w:rPr>
          <w:rFonts w:cs="Arial" w:hint="cs"/>
          <w:i/>
          <w:rtl/>
        </w:rPr>
        <w:t xml:space="preserve"> </w:t>
      </w:r>
      <w:r w:rsidRPr="00F4212C">
        <w:rPr>
          <w:rFonts w:cs="Arial" w:hint="cs"/>
          <w:i/>
          <w:rtl/>
        </w:rPr>
        <w:t>في</w:t>
      </w:r>
      <w:r w:rsidRPr="00F4212C">
        <w:rPr>
          <w:rFonts w:cs="Arial"/>
          <w:i/>
          <w:rtl/>
        </w:rPr>
        <w:t xml:space="preserve"> </w:t>
      </w:r>
      <w:r w:rsidRPr="00F4212C">
        <w:rPr>
          <w:rFonts w:cs="Arial"/>
          <w:i/>
          <w:color w:val="00B0F0"/>
          <w:rtl/>
        </w:rPr>
        <w:t>[</w:t>
      </w:r>
      <w:r w:rsidRPr="00F4212C">
        <w:rPr>
          <w:rFonts w:cs="Arial" w:hint="cs"/>
          <w:i/>
          <w:color w:val="00B0F0"/>
          <w:rtl/>
        </w:rPr>
        <w:t>السياق</w:t>
      </w:r>
      <w:r w:rsidRPr="00F4212C">
        <w:rPr>
          <w:rFonts w:cs="Arial"/>
          <w:i/>
          <w:color w:val="00B0F0"/>
          <w:rtl/>
        </w:rPr>
        <w:t xml:space="preserve"> </w:t>
      </w:r>
      <w:r w:rsidRPr="00F4212C">
        <w:rPr>
          <w:rFonts w:cs="Arial" w:hint="cs"/>
          <w:i/>
          <w:color w:val="00B0F0"/>
          <w:rtl/>
        </w:rPr>
        <w:t>الإنساني</w:t>
      </w:r>
      <w:r w:rsidRPr="00F4212C">
        <w:rPr>
          <w:rFonts w:cs="Arial"/>
          <w:i/>
          <w:color w:val="00B0F0"/>
          <w:rtl/>
        </w:rPr>
        <w:t xml:space="preserve">]. </w:t>
      </w:r>
      <w:r w:rsidR="008231C3">
        <w:rPr>
          <w:rFonts w:cs="Arial" w:hint="cs"/>
          <w:i/>
          <w:rtl/>
        </w:rPr>
        <w:t>يجب</w:t>
      </w:r>
      <w:r w:rsidRPr="00F4212C">
        <w:rPr>
          <w:rFonts w:cs="Arial"/>
          <w:i/>
          <w:rtl/>
        </w:rPr>
        <w:t xml:space="preserve"> </w:t>
      </w:r>
      <w:r>
        <w:rPr>
          <w:rFonts w:cs="Arial" w:hint="cs"/>
          <w:i/>
          <w:rtl/>
        </w:rPr>
        <w:t xml:space="preserve">اجراء </w:t>
      </w:r>
      <w:r w:rsidRPr="00F4212C">
        <w:rPr>
          <w:rFonts w:cs="Arial" w:hint="cs"/>
          <w:i/>
          <w:rtl/>
        </w:rPr>
        <w:t>تحليل</w:t>
      </w:r>
      <w:r w:rsidRPr="00F4212C">
        <w:rPr>
          <w:rFonts w:cs="Arial"/>
          <w:i/>
          <w:rtl/>
        </w:rPr>
        <w:t xml:space="preserve"> </w:t>
      </w:r>
      <w:r w:rsidRPr="00F4212C">
        <w:rPr>
          <w:rFonts w:cs="Arial" w:hint="cs"/>
          <w:i/>
          <w:rtl/>
        </w:rPr>
        <w:t>دقيق</w:t>
      </w:r>
      <w:r w:rsidRPr="00F4212C">
        <w:rPr>
          <w:rFonts w:cs="Arial"/>
          <w:i/>
          <w:rtl/>
        </w:rPr>
        <w:t xml:space="preserve"> </w:t>
      </w:r>
      <w:r w:rsidRPr="00F4212C">
        <w:rPr>
          <w:rFonts w:cs="Arial" w:hint="cs"/>
          <w:i/>
          <w:rtl/>
        </w:rPr>
        <w:t>حول</w:t>
      </w:r>
      <w:r w:rsidRPr="00F4212C">
        <w:rPr>
          <w:rFonts w:cs="Arial"/>
          <w:i/>
          <w:rtl/>
        </w:rPr>
        <w:t xml:space="preserve"> </w:t>
      </w:r>
      <w:r w:rsidRPr="00F4212C">
        <w:rPr>
          <w:rFonts w:cs="Arial" w:hint="cs"/>
          <w:i/>
          <w:rtl/>
        </w:rPr>
        <w:t>الأطفال</w:t>
      </w:r>
      <w:r w:rsidRPr="00F4212C">
        <w:rPr>
          <w:rFonts w:cs="Arial"/>
          <w:i/>
          <w:rtl/>
        </w:rPr>
        <w:t xml:space="preserve"> </w:t>
      </w:r>
      <w:r w:rsidRPr="00F4212C">
        <w:rPr>
          <w:rFonts w:cs="Arial" w:hint="cs"/>
          <w:i/>
          <w:rtl/>
        </w:rPr>
        <w:t>الذين</w:t>
      </w:r>
      <w:r w:rsidRPr="00F4212C">
        <w:rPr>
          <w:rFonts w:cs="Arial"/>
          <w:i/>
          <w:rtl/>
        </w:rPr>
        <w:t xml:space="preserve"> </w:t>
      </w:r>
      <w:r w:rsidRPr="00F4212C">
        <w:rPr>
          <w:rFonts w:cs="Arial" w:hint="cs"/>
          <w:i/>
          <w:rtl/>
        </w:rPr>
        <w:t>يجب</w:t>
      </w:r>
      <w:r w:rsidRPr="00F4212C">
        <w:rPr>
          <w:rFonts w:cs="Arial"/>
          <w:i/>
          <w:rtl/>
        </w:rPr>
        <w:t xml:space="preserve"> </w:t>
      </w:r>
      <w:r w:rsidRPr="00F4212C">
        <w:rPr>
          <w:rFonts w:cs="Arial" w:hint="cs"/>
          <w:i/>
          <w:rtl/>
        </w:rPr>
        <w:t>أن</w:t>
      </w:r>
      <w:r w:rsidRPr="00F4212C">
        <w:rPr>
          <w:rFonts w:cs="Arial"/>
          <w:i/>
          <w:rtl/>
        </w:rPr>
        <w:t xml:space="preserve"> </w:t>
      </w:r>
      <w:r w:rsidRPr="00F4212C">
        <w:rPr>
          <w:rFonts w:cs="Arial" w:hint="cs"/>
          <w:i/>
          <w:rtl/>
        </w:rPr>
        <w:t>يتلقوا</w:t>
      </w:r>
      <w:r w:rsidRPr="00F4212C">
        <w:rPr>
          <w:rFonts w:cs="Arial"/>
          <w:i/>
          <w:rtl/>
        </w:rPr>
        <w:t xml:space="preserve"> </w:t>
      </w:r>
      <w:r w:rsidRPr="00F4212C">
        <w:rPr>
          <w:rFonts w:cs="Arial" w:hint="cs"/>
          <w:i/>
          <w:rtl/>
        </w:rPr>
        <w:t>أي</w:t>
      </w:r>
      <w:r w:rsidRPr="00F4212C">
        <w:rPr>
          <w:rFonts w:cs="Arial"/>
          <w:i/>
          <w:rtl/>
        </w:rPr>
        <w:t xml:space="preserve"> </w:t>
      </w:r>
      <w:r w:rsidRPr="00F4212C">
        <w:rPr>
          <w:rFonts w:cs="Arial" w:hint="cs"/>
          <w:i/>
          <w:rtl/>
        </w:rPr>
        <w:t>نوع</w:t>
      </w:r>
      <w:r w:rsidRPr="00F4212C">
        <w:rPr>
          <w:rFonts w:cs="Arial"/>
          <w:i/>
          <w:rtl/>
        </w:rPr>
        <w:t xml:space="preserve"> </w:t>
      </w:r>
      <w:r w:rsidRPr="00F4212C">
        <w:rPr>
          <w:rFonts w:cs="Arial" w:hint="cs"/>
          <w:i/>
          <w:rtl/>
        </w:rPr>
        <w:t>من</w:t>
      </w:r>
      <w:r w:rsidRPr="00F4212C">
        <w:rPr>
          <w:rFonts w:cs="Arial"/>
          <w:i/>
          <w:rtl/>
        </w:rPr>
        <w:t xml:space="preserve"> </w:t>
      </w:r>
      <w:r w:rsidRPr="00F4212C">
        <w:rPr>
          <w:rFonts w:cs="Arial" w:hint="cs"/>
          <w:i/>
          <w:rtl/>
        </w:rPr>
        <w:t>التدخل</w:t>
      </w:r>
      <w:r w:rsidRPr="00F4212C">
        <w:rPr>
          <w:rFonts w:cs="Arial"/>
          <w:i/>
          <w:rtl/>
        </w:rPr>
        <w:t xml:space="preserve"> </w:t>
      </w:r>
      <w:r w:rsidRPr="00F4212C">
        <w:rPr>
          <w:rFonts w:cs="Arial" w:hint="cs"/>
          <w:i/>
          <w:rtl/>
        </w:rPr>
        <w:t>مثل</w:t>
      </w:r>
      <w:r w:rsidRPr="00F4212C">
        <w:rPr>
          <w:rFonts w:cs="Arial"/>
          <w:i/>
          <w:rtl/>
        </w:rPr>
        <w:t xml:space="preserve"> </w:t>
      </w:r>
      <w:r w:rsidRPr="00F4212C">
        <w:rPr>
          <w:rFonts w:cs="Arial" w:hint="cs"/>
          <w:i/>
          <w:rtl/>
        </w:rPr>
        <w:t>دعم</w:t>
      </w:r>
      <w:r w:rsidRPr="00F4212C">
        <w:rPr>
          <w:rFonts w:cs="Arial"/>
          <w:i/>
          <w:rtl/>
        </w:rPr>
        <w:t xml:space="preserve"> </w:t>
      </w:r>
      <w:r w:rsidRPr="00F4212C">
        <w:rPr>
          <w:rFonts w:cs="Arial" w:hint="cs"/>
          <w:i/>
          <w:rtl/>
        </w:rPr>
        <w:t>إدارة</w:t>
      </w:r>
      <w:r w:rsidRPr="00F4212C">
        <w:rPr>
          <w:rFonts w:cs="Arial"/>
          <w:i/>
          <w:rtl/>
        </w:rPr>
        <w:t xml:space="preserve"> </w:t>
      </w:r>
      <w:r w:rsidRPr="00F4212C">
        <w:rPr>
          <w:rFonts w:cs="Arial" w:hint="cs"/>
          <w:i/>
          <w:rtl/>
        </w:rPr>
        <w:t>الحالات</w:t>
      </w:r>
      <w:r w:rsidRPr="00F4212C">
        <w:rPr>
          <w:rFonts w:eastAsia="UniversLTStd" w:cs="UniversLTStd"/>
          <w:rtl/>
          <w:lang w:val="en-GB"/>
        </w:rPr>
        <w:t>.</w:t>
      </w:r>
      <w:r w:rsidRPr="00F4212C">
        <w:rPr>
          <w:rFonts w:cs="Arial"/>
          <w:rtl/>
        </w:rPr>
        <w:t xml:space="preserve"> </w:t>
      </w:r>
      <w:r w:rsidRPr="00F4212C">
        <w:rPr>
          <w:rFonts w:cs="Arial" w:hint="eastAsia"/>
          <w:rtl/>
        </w:rPr>
        <w:t>يجب</w:t>
      </w:r>
      <w:r w:rsidRPr="00F4212C">
        <w:rPr>
          <w:rFonts w:cs="Arial"/>
          <w:rtl/>
        </w:rPr>
        <w:t xml:space="preserve"> </w:t>
      </w:r>
      <w:r w:rsidRPr="00F4212C">
        <w:rPr>
          <w:rFonts w:cs="Arial" w:hint="eastAsia"/>
          <w:rtl/>
        </w:rPr>
        <w:t>على</w:t>
      </w:r>
      <w:r w:rsidRPr="00F4212C">
        <w:rPr>
          <w:rFonts w:cs="Arial"/>
          <w:rtl/>
        </w:rPr>
        <w:t xml:space="preserve"> </w:t>
      </w:r>
      <w:r w:rsidRPr="00F4212C">
        <w:rPr>
          <w:rFonts w:cs="Arial" w:hint="eastAsia"/>
          <w:rtl/>
        </w:rPr>
        <w:t>ا</w:t>
      </w:r>
      <w:r>
        <w:rPr>
          <w:rFonts w:cs="Arial" w:hint="cs"/>
          <w:rtl/>
        </w:rPr>
        <w:t xml:space="preserve">خصائي </w:t>
      </w:r>
      <w:r>
        <w:rPr>
          <w:rFonts w:cs="Arial" w:hint="eastAsia"/>
          <w:rtl/>
        </w:rPr>
        <w:t>إدارة</w:t>
      </w:r>
      <w:r>
        <w:rPr>
          <w:rFonts w:cs="Arial" w:hint="cs"/>
          <w:rtl/>
        </w:rPr>
        <w:t xml:space="preserve"> حالة</w:t>
      </w:r>
      <w:r w:rsidRPr="00F4212C">
        <w:rPr>
          <w:rFonts w:cs="Arial"/>
          <w:rtl/>
        </w:rPr>
        <w:t xml:space="preserve"> </w:t>
      </w:r>
      <w:r w:rsidRPr="00F4212C">
        <w:rPr>
          <w:rFonts w:cs="Arial" w:hint="eastAsia"/>
          <w:rtl/>
        </w:rPr>
        <w:t>حماية</w:t>
      </w:r>
      <w:r w:rsidRPr="00F4212C">
        <w:rPr>
          <w:rFonts w:cs="Arial"/>
          <w:rtl/>
        </w:rPr>
        <w:t xml:space="preserve"> </w:t>
      </w:r>
      <w:r w:rsidRPr="00F4212C">
        <w:rPr>
          <w:rFonts w:cs="Arial" w:hint="eastAsia"/>
          <w:rtl/>
        </w:rPr>
        <w:t>الطفل</w:t>
      </w:r>
      <w:r w:rsidRPr="00F4212C">
        <w:rPr>
          <w:rFonts w:cs="Arial"/>
          <w:rtl/>
        </w:rPr>
        <w:t xml:space="preserve"> </w:t>
      </w:r>
      <w:r w:rsidRPr="00F4212C">
        <w:rPr>
          <w:rFonts w:cs="Arial" w:hint="eastAsia"/>
          <w:rtl/>
        </w:rPr>
        <w:t>التمييز</w:t>
      </w:r>
      <w:r w:rsidRPr="00F4212C">
        <w:rPr>
          <w:rFonts w:cs="Arial"/>
          <w:rtl/>
        </w:rPr>
        <w:t xml:space="preserve"> </w:t>
      </w:r>
      <w:r w:rsidRPr="00F4212C">
        <w:rPr>
          <w:rFonts w:cs="Arial" w:hint="eastAsia"/>
          <w:rtl/>
        </w:rPr>
        <w:t>وتحديد</w:t>
      </w:r>
      <w:r w:rsidRPr="00F4212C">
        <w:rPr>
          <w:rFonts w:cs="Arial"/>
          <w:rtl/>
        </w:rPr>
        <w:t xml:space="preserve"> </w:t>
      </w:r>
      <w:r w:rsidRPr="00F4212C">
        <w:rPr>
          <w:rFonts w:cs="Arial" w:hint="eastAsia"/>
          <w:rtl/>
        </w:rPr>
        <w:t>الحالات</w:t>
      </w:r>
      <w:r w:rsidRPr="00F4212C">
        <w:rPr>
          <w:rFonts w:cs="Arial"/>
          <w:rtl/>
        </w:rPr>
        <w:t xml:space="preserve"> </w:t>
      </w:r>
      <w:r w:rsidRPr="00F4212C">
        <w:rPr>
          <w:rFonts w:cs="Arial" w:hint="eastAsia"/>
          <w:rtl/>
        </w:rPr>
        <w:t>التي</w:t>
      </w:r>
      <w:r w:rsidRPr="00F4212C">
        <w:rPr>
          <w:rFonts w:cs="Arial"/>
          <w:rtl/>
        </w:rPr>
        <w:t xml:space="preserve"> </w:t>
      </w:r>
      <w:r w:rsidRPr="00F4212C">
        <w:rPr>
          <w:rFonts w:cs="Arial" w:hint="eastAsia"/>
          <w:rtl/>
        </w:rPr>
        <w:t>تكون</w:t>
      </w:r>
      <w:r w:rsidRPr="00F4212C">
        <w:rPr>
          <w:rFonts w:cs="Arial"/>
          <w:rtl/>
        </w:rPr>
        <w:t xml:space="preserve"> </w:t>
      </w:r>
      <w:r w:rsidRPr="00F4212C">
        <w:rPr>
          <w:rFonts w:cs="Arial" w:hint="eastAsia"/>
          <w:rtl/>
        </w:rPr>
        <w:t>عرضة</w:t>
      </w:r>
      <w:r w:rsidRPr="00F4212C">
        <w:rPr>
          <w:rFonts w:cs="Arial"/>
          <w:rtl/>
        </w:rPr>
        <w:t xml:space="preserve"> </w:t>
      </w:r>
      <w:r w:rsidRPr="00F4212C">
        <w:rPr>
          <w:rFonts w:cs="Arial" w:hint="eastAsia"/>
          <w:rtl/>
        </w:rPr>
        <w:t>لخطر</w:t>
      </w:r>
      <w:r w:rsidRPr="00F4212C">
        <w:rPr>
          <w:rFonts w:cs="Arial"/>
          <w:rtl/>
        </w:rPr>
        <w:t xml:space="preserve"> </w:t>
      </w:r>
      <w:r w:rsidRPr="00F4212C">
        <w:rPr>
          <w:rFonts w:cs="Arial" w:hint="eastAsia"/>
          <w:rtl/>
        </w:rPr>
        <w:t>كبير</w:t>
      </w:r>
      <w:r w:rsidRPr="00F4212C">
        <w:rPr>
          <w:rFonts w:cs="Arial"/>
          <w:rtl/>
        </w:rPr>
        <w:t xml:space="preserve"> </w:t>
      </w:r>
      <w:r w:rsidRPr="00F4212C">
        <w:rPr>
          <w:rFonts w:cs="Arial" w:hint="eastAsia"/>
          <w:rtl/>
        </w:rPr>
        <w:t>للأذى</w:t>
      </w:r>
      <w:r>
        <w:rPr>
          <w:rFonts w:cs="Arial" w:hint="cs"/>
          <w:rtl/>
        </w:rPr>
        <w:t xml:space="preserve"> </w:t>
      </w:r>
      <w:r w:rsidRPr="00F4212C">
        <w:rPr>
          <w:rFonts w:cs="Arial" w:hint="eastAsia"/>
          <w:rtl/>
        </w:rPr>
        <w:t>من</w:t>
      </w:r>
      <w:r w:rsidRPr="00F4212C">
        <w:rPr>
          <w:rFonts w:cs="Arial"/>
          <w:rtl/>
        </w:rPr>
        <w:t xml:space="preserve"> </w:t>
      </w:r>
      <w:r w:rsidRPr="00F4212C">
        <w:rPr>
          <w:rFonts w:cs="Arial" w:hint="eastAsia"/>
          <w:rtl/>
        </w:rPr>
        <w:t>بين</w:t>
      </w:r>
      <w:r w:rsidRPr="00F4212C">
        <w:rPr>
          <w:rFonts w:cs="Arial"/>
          <w:rtl/>
        </w:rPr>
        <w:t xml:space="preserve"> </w:t>
      </w:r>
      <w:r w:rsidRPr="00F4212C">
        <w:rPr>
          <w:rFonts w:cs="Arial" w:hint="eastAsia"/>
          <w:rtl/>
        </w:rPr>
        <w:t>الأعداد</w:t>
      </w:r>
      <w:r w:rsidRPr="00F4212C">
        <w:rPr>
          <w:rFonts w:cs="Arial"/>
          <w:rtl/>
        </w:rPr>
        <w:t xml:space="preserve"> </w:t>
      </w:r>
      <w:r w:rsidRPr="00F4212C">
        <w:rPr>
          <w:rFonts w:cs="Arial" w:hint="eastAsia"/>
          <w:rtl/>
        </w:rPr>
        <w:t>الكبيرة</w:t>
      </w:r>
      <w:r w:rsidRPr="00F4212C">
        <w:rPr>
          <w:rFonts w:cs="Arial"/>
          <w:rtl/>
        </w:rPr>
        <w:t xml:space="preserve"> </w:t>
      </w:r>
      <w:r w:rsidRPr="00F4212C">
        <w:rPr>
          <w:rFonts w:cs="Arial" w:hint="eastAsia"/>
          <w:rtl/>
        </w:rPr>
        <w:t>من</w:t>
      </w:r>
      <w:r w:rsidRPr="00F4212C">
        <w:rPr>
          <w:rFonts w:cs="Arial"/>
          <w:rtl/>
        </w:rPr>
        <w:t xml:space="preserve"> </w:t>
      </w:r>
      <w:r w:rsidRPr="00F4212C">
        <w:rPr>
          <w:rFonts w:cs="Arial" w:hint="eastAsia"/>
          <w:rtl/>
        </w:rPr>
        <w:t>الأطفال</w:t>
      </w:r>
      <w:r w:rsidRPr="00F4212C">
        <w:rPr>
          <w:rFonts w:cs="Arial"/>
          <w:rtl/>
        </w:rPr>
        <w:t xml:space="preserve"> </w:t>
      </w:r>
      <w:r w:rsidRPr="00F4212C">
        <w:rPr>
          <w:rFonts w:cs="Arial" w:hint="eastAsia"/>
          <w:rtl/>
        </w:rPr>
        <w:t>المحتاجين</w:t>
      </w:r>
      <w:r w:rsidRPr="00F4212C">
        <w:rPr>
          <w:rFonts w:cs="Arial"/>
          <w:rtl/>
        </w:rPr>
        <w:t xml:space="preserve"> </w:t>
      </w:r>
      <w:r w:rsidRPr="00F4212C">
        <w:rPr>
          <w:rFonts w:cs="Arial" w:hint="eastAsia"/>
          <w:rtl/>
        </w:rPr>
        <w:t>إلى</w:t>
      </w:r>
      <w:r w:rsidRPr="00F4212C">
        <w:rPr>
          <w:rFonts w:cs="Arial"/>
          <w:rtl/>
        </w:rPr>
        <w:t xml:space="preserve"> </w:t>
      </w:r>
      <w:r w:rsidRPr="00F4212C">
        <w:rPr>
          <w:rFonts w:cs="Arial" w:hint="eastAsia"/>
          <w:rtl/>
        </w:rPr>
        <w:t>الدعم</w:t>
      </w:r>
      <w:r w:rsidRPr="00F4212C">
        <w:rPr>
          <w:rFonts w:cs="Arial"/>
          <w:rtl/>
        </w:rPr>
        <w:t xml:space="preserve"> </w:t>
      </w:r>
      <w:r w:rsidRPr="00F4212C">
        <w:rPr>
          <w:rFonts w:cs="Arial" w:hint="eastAsia"/>
          <w:rtl/>
        </w:rPr>
        <w:t>في</w:t>
      </w:r>
      <w:r w:rsidRPr="00F4212C">
        <w:rPr>
          <w:rFonts w:cs="Arial"/>
          <w:rtl/>
        </w:rPr>
        <w:t xml:space="preserve"> </w:t>
      </w:r>
      <w:r w:rsidRPr="00F4212C">
        <w:rPr>
          <w:rFonts w:cs="Arial"/>
          <w:color w:val="00B0F0"/>
          <w:rtl/>
        </w:rPr>
        <w:t>[</w:t>
      </w:r>
      <w:r w:rsidRPr="00F4212C">
        <w:rPr>
          <w:rFonts w:cs="Arial" w:hint="eastAsia"/>
          <w:color w:val="00B0F0"/>
          <w:rtl/>
        </w:rPr>
        <w:t>السياق</w:t>
      </w:r>
      <w:r w:rsidRPr="00F4212C">
        <w:rPr>
          <w:rFonts w:cs="Arial"/>
          <w:color w:val="00B0F0"/>
          <w:rtl/>
        </w:rPr>
        <w:t xml:space="preserve"> </w:t>
      </w:r>
      <w:r w:rsidRPr="00F4212C">
        <w:rPr>
          <w:rFonts w:cs="Arial" w:hint="eastAsia"/>
          <w:color w:val="00B0F0"/>
          <w:rtl/>
        </w:rPr>
        <w:t>الإنساني</w:t>
      </w:r>
      <w:r w:rsidRPr="00F4212C">
        <w:rPr>
          <w:rFonts w:cs="Arial"/>
          <w:color w:val="00B0F0"/>
          <w:rtl/>
        </w:rPr>
        <w:t xml:space="preserve">]. </w:t>
      </w:r>
      <w:r w:rsidRPr="00F4212C">
        <w:rPr>
          <w:rFonts w:cs="Arial" w:hint="eastAsia"/>
          <w:rtl/>
        </w:rPr>
        <w:t>عند</w:t>
      </w:r>
      <w:r w:rsidRPr="00F4212C">
        <w:rPr>
          <w:rFonts w:cs="Arial"/>
          <w:rtl/>
        </w:rPr>
        <w:t xml:space="preserve"> </w:t>
      </w:r>
      <w:r w:rsidRPr="00F4212C">
        <w:rPr>
          <w:rFonts w:cs="Arial" w:hint="eastAsia"/>
          <w:rtl/>
        </w:rPr>
        <w:t>القيام</w:t>
      </w:r>
      <w:r w:rsidRPr="00F4212C">
        <w:rPr>
          <w:rFonts w:cs="Arial"/>
          <w:rtl/>
        </w:rPr>
        <w:t xml:space="preserve"> </w:t>
      </w:r>
      <w:r w:rsidRPr="00F4212C">
        <w:rPr>
          <w:rFonts w:cs="Arial" w:hint="eastAsia"/>
          <w:rtl/>
        </w:rPr>
        <w:t>بذلك،</w:t>
      </w:r>
      <w:r w:rsidRPr="00F4212C">
        <w:rPr>
          <w:rFonts w:cs="Arial"/>
          <w:rtl/>
        </w:rPr>
        <w:t xml:space="preserve"> </w:t>
      </w:r>
      <w:r w:rsidRPr="00F4212C">
        <w:rPr>
          <w:rFonts w:cs="Arial" w:hint="eastAsia"/>
          <w:rtl/>
        </w:rPr>
        <w:t>يجب</w:t>
      </w:r>
      <w:r w:rsidRPr="00F4212C">
        <w:rPr>
          <w:rFonts w:cs="Arial"/>
          <w:rtl/>
        </w:rPr>
        <w:t xml:space="preserve"> </w:t>
      </w:r>
      <w:r w:rsidRPr="00F4212C">
        <w:rPr>
          <w:rFonts w:cs="Arial" w:hint="eastAsia"/>
          <w:rtl/>
        </w:rPr>
        <w:t>على</w:t>
      </w:r>
      <w:r w:rsidRPr="00F4212C">
        <w:rPr>
          <w:rFonts w:cs="Arial"/>
          <w:rtl/>
        </w:rPr>
        <w:t xml:space="preserve"> </w:t>
      </w:r>
      <w:r w:rsidRPr="00F4212C">
        <w:rPr>
          <w:rFonts w:cs="Arial" w:hint="eastAsia"/>
          <w:rtl/>
        </w:rPr>
        <w:t>المتخصصين</w:t>
      </w:r>
      <w:r w:rsidRPr="00F4212C">
        <w:rPr>
          <w:rFonts w:cs="Arial"/>
          <w:rtl/>
        </w:rPr>
        <w:t xml:space="preserve"> </w:t>
      </w:r>
      <w:r w:rsidRPr="00F4212C">
        <w:rPr>
          <w:rFonts w:cs="Arial" w:hint="eastAsia"/>
          <w:rtl/>
        </w:rPr>
        <w:t>في</w:t>
      </w:r>
      <w:r w:rsidRPr="00F4212C">
        <w:rPr>
          <w:rFonts w:cs="Arial"/>
          <w:rtl/>
        </w:rPr>
        <w:t xml:space="preserve"> </w:t>
      </w:r>
      <w:r w:rsidRPr="00F4212C">
        <w:rPr>
          <w:rFonts w:cs="Arial" w:hint="eastAsia"/>
          <w:rtl/>
        </w:rPr>
        <w:t>حماية</w:t>
      </w:r>
      <w:r w:rsidRPr="00F4212C">
        <w:rPr>
          <w:rFonts w:cs="Arial"/>
          <w:rtl/>
        </w:rPr>
        <w:t xml:space="preserve"> </w:t>
      </w:r>
      <w:r w:rsidRPr="00F4212C">
        <w:rPr>
          <w:rFonts w:cs="Arial" w:hint="eastAsia"/>
          <w:rtl/>
        </w:rPr>
        <w:t>الطفل</w:t>
      </w:r>
      <w:r w:rsidRPr="00F4212C">
        <w:rPr>
          <w:rFonts w:cs="Arial"/>
          <w:rtl/>
        </w:rPr>
        <w:t xml:space="preserve"> </w:t>
      </w:r>
      <w:r w:rsidRPr="00F4212C">
        <w:rPr>
          <w:rFonts w:cs="Arial" w:hint="eastAsia"/>
          <w:rtl/>
        </w:rPr>
        <w:t>التركيز</w:t>
      </w:r>
      <w:r w:rsidRPr="00F4212C">
        <w:rPr>
          <w:rFonts w:cs="Arial"/>
          <w:rtl/>
        </w:rPr>
        <w:t xml:space="preserve"> </w:t>
      </w:r>
      <w:r w:rsidRPr="00F4212C">
        <w:rPr>
          <w:rFonts w:cs="Arial" w:hint="eastAsia"/>
          <w:rtl/>
        </w:rPr>
        <w:t>على</w:t>
      </w:r>
      <w:r w:rsidRPr="00F4212C">
        <w:rPr>
          <w:rFonts w:cs="Arial"/>
          <w:rtl/>
        </w:rPr>
        <w:t xml:space="preserve"> </w:t>
      </w:r>
      <w:r w:rsidRPr="00F4212C">
        <w:rPr>
          <w:rFonts w:cs="Arial" w:hint="eastAsia"/>
          <w:rtl/>
        </w:rPr>
        <w:t>الأطفال</w:t>
      </w:r>
      <w:r w:rsidRPr="00F4212C">
        <w:rPr>
          <w:rFonts w:cs="Arial"/>
          <w:rtl/>
        </w:rPr>
        <w:t xml:space="preserve"> </w:t>
      </w:r>
      <w:r w:rsidRPr="00F4212C">
        <w:rPr>
          <w:rFonts w:cs="Arial" w:hint="eastAsia"/>
          <w:rtl/>
        </w:rPr>
        <w:t>الذين</w:t>
      </w:r>
      <w:r w:rsidRPr="00F4212C">
        <w:rPr>
          <w:rFonts w:cs="Arial"/>
          <w:rtl/>
        </w:rPr>
        <w:t xml:space="preserve"> </w:t>
      </w:r>
      <w:r w:rsidRPr="00F4212C">
        <w:rPr>
          <w:rFonts w:cs="Arial" w:hint="eastAsia"/>
          <w:rtl/>
        </w:rPr>
        <w:t>لهم</w:t>
      </w:r>
      <w:r w:rsidRPr="00F4212C">
        <w:rPr>
          <w:rFonts w:cs="Arial"/>
          <w:rtl/>
        </w:rPr>
        <w:t xml:space="preserve"> </w:t>
      </w:r>
      <w:r w:rsidRPr="00F4212C">
        <w:rPr>
          <w:rFonts w:cs="Arial" w:hint="eastAsia"/>
          <w:rtl/>
        </w:rPr>
        <w:t>حقوق</w:t>
      </w:r>
      <w:r w:rsidRPr="00F4212C">
        <w:rPr>
          <w:rFonts w:cs="Arial"/>
          <w:rtl/>
        </w:rPr>
        <w:t xml:space="preserve"> </w:t>
      </w:r>
      <w:r w:rsidRPr="00F4212C">
        <w:rPr>
          <w:rFonts w:cs="Arial" w:hint="eastAsia"/>
          <w:rtl/>
        </w:rPr>
        <w:t>مهددة</w:t>
      </w:r>
      <w:r w:rsidRPr="00F4212C">
        <w:rPr>
          <w:rFonts w:cs="Arial"/>
          <w:rtl/>
        </w:rPr>
        <w:t xml:space="preserve"> </w:t>
      </w:r>
      <w:r w:rsidRPr="00F4212C">
        <w:rPr>
          <w:rFonts w:cs="Arial" w:hint="eastAsia"/>
          <w:rtl/>
        </w:rPr>
        <w:t>و</w:t>
      </w:r>
      <w:r w:rsidRPr="00F4212C">
        <w:rPr>
          <w:rFonts w:cs="Arial"/>
          <w:rtl/>
        </w:rPr>
        <w:t xml:space="preserve"> / </w:t>
      </w:r>
      <w:r w:rsidRPr="00F4212C">
        <w:rPr>
          <w:rFonts w:cs="Arial" w:hint="eastAsia"/>
          <w:rtl/>
        </w:rPr>
        <w:t>أو</w:t>
      </w:r>
      <w:r w:rsidRPr="00F4212C">
        <w:rPr>
          <w:rFonts w:cs="Arial"/>
          <w:rtl/>
        </w:rPr>
        <w:t xml:space="preserve"> </w:t>
      </w:r>
      <w:r w:rsidRPr="00F4212C">
        <w:rPr>
          <w:rFonts w:cs="Arial" w:hint="eastAsia"/>
          <w:rtl/>
        </w:rPr>
        <w:t>منتهكة</w:t>
      </w:r>
      <w:r w:rsidRPr="00F4212C">
        <w:rPr>
          <w:rFonts w:cs="Arial"/>
          <w:rtl/>
        </w:rPr>
        <w:t xml:space="preserve"> </w:t>
      </w:r>
      <w:r>
        <w:rPr>
          <w:rFonts w:cs="Arial" w:hint="cs"/>
          <w:rtl/>
        </w:rPr>
        <w:t xml:space="preserve">من ضمنها </w:t>
      </w:r>
      <w:r w:rsidRPr="00F4212C">
        <w:rPr>
          <w:rFonts w:cs="Arial"/>
          <w:color w:val="00B0F0"/>
          <w:rtl/>
        </w:rPr>
        <w:t>[</w:t>
      </w:r>
      <w:r w:rsidRPr="00F4212C">
        <w:rPr>
          <w:rFonts w:cs="Arial" w:hint="eastAsia"/>
          <w:color w:val="00B0F0"/>
          <w:rtl/>
        </w:rPr>
        <w:t>العنف</w:t>
      </w:r>
      <w:r w:rsidRPr="00F4212C">
        <w:rPr>
          <w:rFonts w:cs="Arial"/>
          <w:color w:val="00B0F0"/>
          <w:rtl/>
        </w:rPr>
        <w:t xml:space="preserve"> </w:t>
      </w:r>
      <w:r w:rsidRPr="00F4212C">
        <w:rPr>
          <w:rFonts w:cs="Arial" w:hint="eastAsia"/>
          <w:color w:val="00B0F0"/>
          <w:rtl/>
        </w:rPr>
        <w:t>والإيذاء</w:t>
      </w:r>
      <w:r w:rsidRPr="00F4212C">
        <w:rPr>
          <w:rFonts w:cs="Arial"/>
          <w:color w:val="00B0F0"/>
          <w:rtl/>
        </w:rPr>
        <w:t xml:space="preserve"> </w:t>
      </w:r>
      <w:r w:rsidRPr="00F4212C">
        <w:rPr>
          <w:rFonts w:cs="Arial" w:hint="eastAsia"/>
          <w:color w:val="00B0F0"/>
          <w:rtl/>
        </w:rPr>
        <w:t>والاستغلال</w:t>
      </w:r>
      <w:r w:rsidRPr="00F4212C">
        <w:rPr>
          <w:rFonts w:cs="Arial"/>
          <w:color w:val="00B0F0"/>
          <w:rtl/>
        </w:rPr>
        <w:t xml:space="preserve"> </w:t>
      </w:r>
      <w:r w:rsidR="000E1D96" w:rsidRPr="00F4212C">
        <w:rPr>
          <w:rFonts w:cs="Arial" w:hint="cs"/>
          <w:color w:val="00B0F0"/>
          <w:rtl/>
        </w:rPr>
        <w:t>والإهمال ولم</w:t>
      </w:r>
      <w:r w:rsidRPr="00F4212C">
        <w:rPr>
          <w:rFonts w:cs="Arial"/>
          <w:color w:val="00B0F0"/>
          <w:rtl/>
        </w:rPr>
        <w:t xml:space="preserve"> </w:t>
      </w:r>
      <w:r w:rsidRPr="00F4212C">
        <w:rPr>
          <w:rFonts w:cs="Arial" w:hint="eastAsia"/>
          <w:color w:val="00B0F0"/>
          <w:rtl/>
        </w:rPr>
        <w:t>شمل</w:t>
      </w:r>
      <w:r w:rsidRPr="00F4212C">
        <w:rPr>
          <w:rFonts w:cs="Arial"/>
          <w:color w:val="00B0F0"/>
          <w:rtl/>
        </w:rPr>
        <w:t xml:space="preserve"> </w:t>
      </w:r>
      <w:r w:rsidR="00020BEC" w:rsidRPr="00F4212C">
        <w:rPr>
          <w:rFonts w:cs="Arial" w:hint="cs"/>
          <w:color w:val="00B0F0"/>
          <w:rtl/>
        </w:rPr>
        <w:t>الأسرة والهوية والحياة</w:t>
      </w:r>
      <w:r w:rsidRPr="00F4212C">
        <w:rPr>
          <w:rFonts w:cs="Arial"/>
          <w:color w:val="00B0F0"/>
          <w:rtl/>
        </w:rPr>
        <w:t xml:space="preserve">] </w:t>
      </w:r>
      <w:r w:rsidRPr="00F4212C">
        <w:rPr>
          <w:rFonts w:cs="Arial" w:hint="eastAsia"/>
          <w:rtl/>
        </w:rPr>
        <w:t>و</w:t>
      </w:r>
      <w:r w:rsidRPr="00F4212C">
        <w:rPr>
          <w:rFonts w:cs="Arial"/>
          <w:rtl/>
        </w:rPr>
        <w:t xml:space="preserve"> / </w:t>
      </w:r>
      <w:r w:rsidRPr="00F4212C">
        <w:rPr>
          <w:rFonts w:cs="Arial" w:hint="eastAsia"/>
          <w:rtl/>
        </w:rPr>
        <w:t>أو</w:t>
      </w:r>
      <w:r w:rsidRPr="00F4212C">
        <w:rPr>
          <w:rFonts w:cs="Arial"/>
          <w:rtl/>
        </w:rPr>
        <w:t xml:space="preserve"> </w:t>
      </w:r>
      <w:r>
        <w:rPr>
          <w:rFonts w:cs="Arial" w:hint="cs"/>
          <w:rtl/>
        </w:rPr>
        <w:t>ال</w:t>
      </w:r>
      <w:r w:rsidRPr="00F4212C">
        <w:rPr>
          <w:rFonts w:cs="Arial" w:hint="eastAsia"/>
          <w:rtl/>
        </w:rPr>
        <w:t>أطفال</w:t>
      </w:r>
      <w:r w:rsidRPr="00F4212C">
        <w:rPr>
          <w:rFonts w:cs="Arial"/>
          <w:rtl/>
        </w:rPr>
        <w:t xml:space="preserve"> </w:t>
      </w:r>
      <w:r>
        <w:rPr>
          <w:rFonts w:cs="Arial" w:hint="cs"/>
          <w:rtl/>
        </w:rPr>
        <w:t>ال</w:t>
      </w:r>
      <w:r w:rsidRPr="00F4212C">
        <w:rPr>
          <w:rFonts w:cs="Arial" w:hint="eastAsia"/>
          <w:rtl/>
        </w:rPr>
        <w:t>معرض</w:t>
      </w:r>
      <w:r>
        <w:rPr>
          <w:rFonts w:cs="Arial" w:hint="cs"/>
          <w:rtl/>
        </w:rPr>
        <w:t>ي</w:t>
      </w:r>
      <w:r w:rsidRPr="00F4212C">
        <w:rPr>
          <w:rFonts w:cs="Arial" w:hint="eastAsia"/>
          <w:rtl/>
        </w:rPr>
        <w:t>ن</w:t>
      </w:r>
      <w:r w:rsidRPr="00F4212C">
        <w:rPr>
          <w:rFonts w:cs="Arial"/>
          <w:rtl/>
        </w:rPr>
        <w:t xml:space="preserve"> </w:t>
      </w:r>
      <w:r w:rsidRPr="00F4212C">
        <w:rPr>
          <w:rFonts w:cs="Arial" w:hint="eastAsia"/>
          <w:rtl/>
        </w:rPr>
        <w:t>للخطر</w:t>
      </w:r>
      <w:r w:rsidRPr="00F4212C">
        <w:rPr>
          <w:rFonts w:cs="Arial"/>
          <w:rtl/>
        </w:rPr>
        <w:t xml:space="preserve"> </w:t>
      </w:r>
      <w:r w:rsidRPr="00F4212C">
        <w:rPr>
          <w:rFonts w:cs="Arial" w:hint="eastAsia"/>
          <w:rtl/>
        </w:rPr>
        <w:t>بسبب</w:t>
      </w:r>
      <w:r w:rsidRPr="00F4212C">
        <w:rPr>
          <w:rFonts w:cs="Arial"/>
          <w:rtl/>
        </w:rPr>
        <w:t xml:space="preserve"> </w:t>
      </w:r>
      <w:r w:rsidRPr="00F4212C">
        <w:rPr>
          <w:rFonts w:cs="Arial"/>
          <w:color w:val="00B0F0"/>
          <w:rtl/>
        </w:rPr>
        <w:t>[</w:t>
      </w:r>
      <w:r w:rsidRPr="00F4212C">
        <w:rPr>
          <w:rFonts w:cs="Arial" w:hint="eastAsia"/>
          <w:color w:val="00B0F0"/>
          <w:rtl/>
        </w:rPr>
        <w:t>الانفصال،</w:t>
      </w:r>
      <w:r w:rsidRPr="00F4212C">
        <w:rPr>
          <w:rFonts w:cs="Arial"/>
          <w:color w:val="00B0F0"/>
          <w:rtl/>
        </w:rPr>
        <w:t xml:space="preserve"> </w:t>
      </w:r>
      <w:r w:rsidRPr="00F4212C">
        <w:rPr>
          <w:rFonts w:cs="Arial" w:hint="eastAsia"/>
          <w:color w:val="00B0F0"/>
          <w:rtl/>
        </w:rPr>
        <w:t>وضعهم</w:t>
      </w:r>
      <w:r w:rsidRPr="00F4212C">
        <w:rPr>
          <w:rFonts w:cs="Arial"/>
          <w:color w:val="00B0F0"/>
          <w:rtl/>
        </w:rPr>
        <w:t xml:space="preserve"> </w:t>
      </w:r>
      <w:r w:rsidRPr="00F4212C">
        <w:rPr>
          <w:rFonts w:cs="Arial" w:hint="eastAsia"/>
          <w:color w:val="00B0F0"/>
          <w:rtl/>
        </w:rPr>
        <w:t>كلاجئ</w:t>
      </w:r>
      <w:r>
        <w:rPr>
          <w:rFonts w:cs="Arial" w:hint="cs"/>
          <w:color w:val="00B0F0"/>
          <w:rtl/>
        </w:rPr>
        <w:t>ين</w:t>
      </w:r>
      <w:r w:rsidRPr="00F4212C">
        <w:rPr>
          <w:rFonts w:cs="Arial" w:hint="eastAsia"/>
          <w:color w:val="00B0F0"/>
          <w:rtl/>
        </w:rPr>
        <w:t>،</w:t>
      </w:r>
      <w:r w:rsidRPr="00F4212C">
        <w:rPr>
          <w:rFonts w:cs="Arial"/>
          <w:color w:val="00B0F0"/>
          <w:rtl/>
        </w:rPr>
        <w:t xml:space="preserve"> </w:t>
      </w:r>
      <w:r w:rsidRPr="00F4212C">
        <w:rPr>
          <w:rFonts w:cs="Arial" w:hint="eastAsia"/>
          <w:color w:val="00B0F0"/>
          <w:rtl/>
        </w:rPr>
        <w:t>العزلة</w:t>
      </w:r>
      <w:r w:rsidRPr="00F4212C">
        <w:rPr>
          <w:rFonts w:cs="Arial"/>
          <w:color w:val="00B0F0"/>
          <w:rtl/>
        </w:rPr>
        <w:t xml:space="preserve"> </w:t>
      </w:r>
      <w:r w:rsidRPr="00F4212C">
        <w:rPr>
          <w:rFonts w:cs="Arial" w:hint="eastAsia"/>
          <w:color w:val="00B0F0"/>
          <w:rtl/>
        </w:rPr>
        <w:t>الاجتماعية</w:t>
      </w:r>
      <w:r w:rsidRPr="00F4212C">
        <w:rPr>
          <w:rFonts w:cs="Arial"/>
          <w:color w:val="00B0F0"/>
          <w:rtl/>
        </w:rPr>
        <w:t xml:space="preserve"> </w:t>
      </w:r>
      <w:r w:rsidRPr="00F4212C">
        <w:rPr>
          <w:rFonts w:cs="Arial" w:hint="eastAsia"/>
          <w:color w:val="00B0F0"/>
          <w:rtl/>
        </w:rPr>
        <w:t>للأسرة،</w:t>
      </w:r>
      <w:r w:rsidRPr="00F4212C">
        <w:rPr>
          <w:rFonts w:cs="Arial"/>
          <w:color w:val="00B0F0"/>
          <w:rtl/>
        </w:rPr>
        <w:t xml:space="preserve"> </w:t>
      </w:r>
      <w:r w:rsidRPr="00F4212C">
        <w:rPr>
          <w:rFonts w:cs="Arial" w:hint="eastAsia"/>
          <w:color w:val="00B0F0"/>
          <w:rtl/>
        </w:rPr>
        <w:t>كونهم</w:t>
      </w:r>
      <w:r w:rsidRPr="00F4212C">
        <w:rPr>
          <w:rFonts w:cs="Arial"/>
          <w:color w:val="00B0F0"/>
          <w:rtl/>
        </w:rPr>
        <w:t xml:space="preserve"> </w:t>
      </w:r>
      <w:r w:rsidRPr="00F4212C">
        <w:rPr>
          <w:rFonts w:cs="Arial" w:hint="eastAsia"/>
          <w:color w:val="00B0F0"/>
          <w:rtl/>
        </w:rPr>
        <w:t>جزءًا</w:t>
      </w:r>
      <w:r w:rsidRPr="00F4212C">
        <w:rPr>
          <w:rFonts w:cs="Arial"/>
          <w:color w:val="00B0F0"/>
          <w:rtl/>
        </w:rPr>
        <w:t xml:space="preserve"> </w:t>
      </w:r>
      <w:r w:rsidRPr="00F4212C">
        <w:rPr>
          <w:rFonts w:cs="Arial" w:hint="eastAsia"/>
          <w:color w:val="00B0F0"/>
          <w:rtl/>
        </w:rPr>
        <w:t>من</w:t>
      </w:r>
      <w:r w:rsidRPr="00F4212C">
        <w:rPr>
          <w:rFonts w:cs="Arial"/>
          <w:color w:val="00B0F0"/>
          <w:rtl/>
        </w:rPr>
        <w:t xml:space="preserve"> </w:t>
      </w:r>
      <w:r w:rsidRPr="00F4212C">
        <w:rPr>
          <w:rFonts w:cs="Arial" w:hint="eastAsia"/>
          <w:color w:val="00B0F0"/>
          <w:rtl/>
        </w:rPr>
        <w:t>مجموعة</w:t>
      </w:r>
      <w:r w:rsidRPr="00F4212C">
        <w:rPr>
          <w:rFonts w:cs="Arial"/>
          <w:color w:val="00B0F0"/>
          <w:rtl/>
        </w:rPr>
        <w:t xml:space="preserve"> </w:t>
      </w:r>
      <w:r w:rsidRPr="00F4212C">
        <w:rPr>
          <w:rFonts w:cs="Arial" w:hint="eastAsia"/>
          <w:color w:val="00B0F0"/>
          <w:rtl/>
        </w:rPr>
        <w:t>من</w:t>
      </w:r>
      <w:r w:rsidRPr="00F4212C">
        <w:rPr>
          <w:rFonts w:cs="Arial"/>
          <w:color w:val="00B0F0"/>
          <w:rtl/>
        </w:rPr>
        <w:t xml:space="preserve"> </w:t>
      </w:r>
      <w:r w:rsidRPr="00F4212C">
        <w:rPr>
          <w:rFonts w:cs="Arial" w:hint="eastAsia"/>
          <w:color w:val="00B0F0"/>
          <w:rtl/>
        </w:rPr>
        <w:t>الأقليات</w:t>
      </w:r>
      <w:r w:rsidRPr="00F4212C">
        <w:rPr>
          <w:rFonts w:cs="Arial"/>
          <w:color w:val="00B0F0"/>
          <w:rtl/>
        </w:rPr>
        <w:t xml:space="preserve"> / </w:t>
      </w:r>
      <w:r w:rsidRPr="00F4212C">
        <w:rPr>
          <w:rFonts w:cs="Arial" w:hint="eastAsia"/>
          <w:color w:val="00B0F0"/>
          <w:rtl/>
        </w:rPr>
        <w:t>السكان</w:t>
      </w:r>
      <w:r w:rsidRPr="00F4212C">
        <w:rPr>
          <w:rFonts w:cs="Arial"/>
          <w:color w:val="00B0F0"/>
          <w:rtl/>
        </w:rPr>
        <w:t xml:space="preserve"> </w:t>
      </w:r>
      <w:r w:rsidRPr="00F4212C">
        <w:rPr>
          <w:rFonts w:cs="Arial" w:hint="eastAsia"/>
          <w:color w:val="00B0F0"/>
          <w:rtl/>
        </w:rPr>
        <w:t>الأصليين،</w:t>
      </w:r>
      <w:r w:rsidRPr="00F4212C">
        <w:rPr>
          <w:rFonts w:cs="Arial"/>
          <w:color w:val="00B0F0"/>
          <w:rtl/>
        </w:rPr>
        <w:t xml:space="preserve"> </w:t>
      </w:r>
      <w:r w:rsidRPr="00F4212C">
        <w:rPr>
          <w:rFonts w:cs="Arial" w:hint="eastAsia"/>
          <w:color w:val="00B0F0"/>
          <w:rtl/>
        </w:rPr>
        <w:t>والعنصرية</w:t>
      </w:r>
      <w:r w:rsidRPr="00F4212C">
        <w:rPr>
          <w:rFonts w:cs="Arial"/>
          <w:color w:val="00B0F0"/>
          <w:rtl/>
        </w:rPr>
        <w:t xml:space="preserve"> </w:t>
      </w:r>
      <w:r w:rsidRPr="00F4212C">
        <w:rPr>
          <w:rFonts w:cs="Arial" w:hint="eastAsia"/>
          <w:color w:val="00B0F0"/>
          <w:rtl/>
        </w:rPr>
        <w:t>والتمييز</w:t>
      </w:r>
      <w:r w:rsidRPr="00F4212C">
        <w:rPr>
          <w:rFonts w:cs="Arial"/>
          <w:color w:val="00B0F0"/>
          <w:rtl/>
        </w:rPr>
        <w:t xml:space="preserve"> </w:t>
      </w:r>
      <w:r w:rsidRPr="00F4212C">
        <w:rPr>
          <w:rFonts w:cs="Arial" w:hint="eastAsia"/>
          <w:color w:val="00B0F0"/>
          <w:rtl/>
        </w:rPr>
        <w:t>في</w:t>
      </w:r>
      <w:r w:rsidRPr="00F4212C">
        <w:rPr>
          <w:rFonts w:cs="Arial"/>
          <w:color w:val="00B0F0"/>
          <w:rtl/>
        </w:rPr>
        <w:t xml:space="preserve"> </w:t>
      </w:r>
      <w:r w:rsidRPr="00F4212C">
        <w:rPr>
          <w:rFonts w:cs="Arial" w:hint="eastAsia"/>
          <w:color w:val="00B0F0"/>
          <w:rtl/>
        </w:rPr>
        <w:t>مجتمعهم</w:t>
      </w:r>
      <w:r w:rsidRPr="00F4212C">
        <w:rPr>
          <w:rFonts w:cs="Arial"/>
          <w:color w:val="00B0F0"/>
          <w:rtl/>
        </w:rPr>
        <w:t xml:space="preserve"> </w:t>
      </w:r>
      <w:r w:rsidRPr="00F4212C">
        <w:rPr>
          <w:rFonts w:cs="Arial" w:hint="eastAsia"/>
          <w:color w:val="00B0F0"/>
          <w:rtl/>
        </w:rPr>
        <w:t>وقدرتهم</w:t>
      </w:r>
      <w:r w:rsidRPr="00F4212C">
        <w:rPr>
          <w:rFonts w:cs="Arial"/>
          <w:color w:val="00B0F0"/>
          <w:rtl/>
        </w:rPr>
        <w:t xml:space="preserve"> </w:t>
      </w:r>
      <w:r w:rsidRPr="00F4212C">
        <w:rPr>
          <w:rFonts w:cs="Arial" w:hint="eastAsia"/>
          <w:color w:val="00B0F0"/>
          <w:rtl/>
        </w:rPr>
        <w:t>على</w:t>
      </w:r>
      <w:r w:rsidRPr="00F4212C">
        <w:rPr>
          <w:rFonts w:cs="Arial"/>
          <w:color w:val="00B0F0"/>
          <w:rtl/>
        </w:rPr>
        <w:t xml:space="preserve"> </w:t>
      </w:r>
      <w:r w:rsidRPr="00F4212C">
        <w:rPr>
          <w:rFonts w:cs="Arial" w:hint="eastAsia"/>
          <w:color w:val="00B0F0"/>
          <w:rtl/>
        </w:rPr>
        <w:t>الوصول</w:t>
      </w:r>
      <w:r w:rsidRPr="00F4212C">
        <w:rPr>
          <w:rFonts w:cs="Arial"/>
          <w:color w:val="00B0F0"/>
          <w:rtl/>
        </w:rPr>
        <w:t xml:space="preserve"> </w:t>
      </w:r>
      <w:r w:rsidRPr="00F4212C">
        <w:rPr>
          <w:rFonts w:cs="Arial" w:hint="eastAsia"/>
          <w:color w:val="00B0F0"/>
          <w:rtl/>
        </w:rPr>
        <w:t>إلى</w:t>
      </w:r>
      <w:r w:rsidRPr="00F4212C">
        <w:rPr>
          <w:rFonts w:cs="Arial"/>
          <w:color w:val="00B0F0"/>
          <w:rtl/>
        </w:rPr>
        <w:t xml:space="preserve"> </w:t>
      </w:r>
      <w:r w:rsidRPr="00F4212C">
        <w:rPr>
          <w:rFonts w:cs="Arial" w:hint="eastAsia"/>
          <w:color w:val="00B0F0"/>
          <w:rtl/>
        </w:rPr>
        <w:t>الخدمات</w:t>
      </w:r>
      <w:r w:rsidRPr="00F4212C">
        <w:rPr>
          <w:rFonts w:cs="Arial"/>
          <w:color w:val="00B0F0"/>
          <w:rtl/>
        </w:rPr>
        <w:t xml:space="preserve"> </w:t>
      </w:r>
      <w:r w:rsidRPr="00F4212C">
        <w:rPr>
          <w:rFonts w:cs="Arial" w:hint="eastAsia"/>
          <w:color w:val="00B0F0"/>
          <w:rtl/>
        </w:rPr>
        <w:t>نتيجة</w:t>
      </w:r>
      <w:r w:rsidRPr="00F4212C">
        <w:rPr>
          <w:rFonts w:cs="Arial"/>
          <w:color w:val="00B0F0"/>
          <w:rtl/>
        </w:rPr>
        <w:t xml:space="preserve"> </w:t>
      </w:r>
      <w:r w:rsidRPr="00F4212C">
        <w:rPr>
          <w:rFonts w:cs="Arial" w:hint="eastAsia"/>
          <w:color w:val="00B0F0"/>
          <w:rtl/>
        </w:rPr>
        <w:t>لذلك</w:t>
      </w:r>
      <w:r w:rsidRPr="00F4212C">
        <w:rPr>
          <w:rFonts w:cs="Arial"/>
          <w:color w:val="00B0F0"/>
          <w:rtl/>
        </w:rPr>
        <w:t>].</w:t>
      </w:r>
    </w:p>
    <w:p w14:paraId="423B82AC" w14:textId="77777777" w:rsidR="00C3053B" w:rsidRDefault="00C3053B" w:rsidP="008C544C">
      <w:pPr>
        <w:bidi/>
        <w:rPr>
          <w:rFonts w:cs="HelveticaNeue-Light"/>
          <w:lang w:val="en-GB"/>
        </w:rPr>
      </w:pPr>
    </w:p>
    <w:p w14:paraId="2F4E02B2" w14:textId="579CE355" w:rsidR="00491258" w:rsidRPr="00C3053B" w:rsidRDefault="00C3053B" w:rsidP="008C544C">
      <w:pPr>
        <w:pStyle w:val="BlockText"/>
        <w:bidi/>
        <w:rPr>
          <w:bCs/>
          <w:i/>
          <w:iCs w:val="0"/>
          <w:lang w:val="en-GB"/>
        </w:rPr>
      </w:pPr>
      <w:r w:rsidRPr="00C3053B">
        <w:rPr>
          <w:rFonts w:cs="Arial" w:hint="eastAsia"/>
          <w:bCs/>
          <w:i/>
          <w:iCs w:val="0"/>
          <w:rtl/>
          <w:lang w:val="en-GB"/>
        </w:rPr>
        <w:t>التمييز</w:t>
      </w:r>
      <w:r w:rsidRPr="00C3053B">
        <w:rPr>
          <w:rFonts w:cs="Arial"/>
          <w:bCs/>
          <w:i/>
          <w:iCs w:val="0"/>
          <w:rtl/>
          <w:lang w:val="en-GB"/>
        </w:rPr>
        <w:t xml:space="preserve"> </w:t>
      </w:r>
      <w:r w:rsidRPr="00C3053B">
        <w:rPr>
          <w:rFonts w:cs="Arial" w:hint="eastAsia"/>
          <w:bCs/>
          <w:i/>
          <w:iCs w:val="0"/>
          <w:rtl/>
          <w:lang w:val="en-GB"/>
        </w:rPr>
        <w:t>بين</w:t>
      </w:r>
      <w:r w:rsidRPr="00C3053B">
        <w:rPr>
          <w:rFonts w:cs="Arial"/>
          <w:bCs/>
          <w:i/>
          <w:iCs w:val="0"/>
          <w:rtl/>
          <w:lang w:val="en-GB"/>
        </w:rPr>
        <w:t xml:space="preserve"> </w:t>
      </w:r>
      <w:r w:rsidRPr="00C3053B">
        <w:rPr>
          <w:rFonts w:cs="Arial" w:hint="eastAsia"/>
          <w:bCs/>
          <w:i/>
          <w:iCs w:val="0"/>
          <w:rtl/>
          <w:lang w:val="en-GB"/>
        </w:rPr>
        <w:t>الضعف</w:t>
      </w:r>
      <w:r w:rsidRPr="00C3053B">
        <w:rPr>
          <w:rFonts w:cs="Arial"/>
          <w:bCs/>
          <w:i/>
          <w:iCs w:val="0"/>
          <w:rtl/>
          <w:lang w:val="en-GB"/>
        </w:rPr>
        <w:t xml:space="preserve"> </w:t>
      </w:r>
      <w:r w:rsidRPr="00C3053B">
        <w:rPr>
          <w:rFonts w:cs="Arial" w:hint="eastAsia"/>
          <w:bCs/>
          <w:i/>
          <w:iCs w:val="0"/>
          <w:rtl/>
          <w:lang w:val="en-GB"/>
        </w:rPr>
        <w:t>وال</w:t>
      </w:r>
      <w:r w:rsidRPr="00C3053B">
        <w:rPr>
          <w:rFonts w:cs="Arial" w:hint="cs"/>
          <w:bCs/>
          <w:i/>
          <w:iCs w:val="0"/>
          <w:rtl/>
          <w:lang w:val="en-GB"/>
        </w:rPr>
        <w:t>خطر</w:t>
      </w:r>
    </w:p>
    <w:p w14:paraId="5ECA4080" w14:textId="67462003" w:rsidR="00491258" w:rsidRPr="00C3053B" w:rsidRDefault="00C3053B" w:rsidP="008C544C">
      <w:pPr>
        <w:pStyle w:val="BlockText"/>
        <w:bidi/>
        <w:rPr>
          <w:i/>
          <w:iCs w:val="0"/>
        </w:rPr>
      </w:pPr>
      <w:r w:rsidRPr="00C3053B">
        <w:rPr>
          <w:rFonts w:hint="cs"/>
          <w:i/>
          <w:iCs w:val="0"/>
          <w:rtl/>
        </w:rPr>
        <w:t xml:space="preserve">تختلف تعاريف </w:t>
      </w:r>
      <w:r w:rsidRPr="00C3053B">
        <w:rPr>
          <w:rFonts w:hint="cs"/>
          <w:b/>
          <w:bCs/>
          <w:i/>
          <w:iCs w:val="0"/>
          <w:rtl/>
        </w:rPr>
        <w:t>الخطر والضعف</w:t>
      </w:r>
      <w:r w:rsidRPr="00C3053B">
        <w:rPr>
          <w:rFonts w:hint="cs"/>
          <w:i/>
          <w:iCs w:val="0"/>
          <w:rtl/>
        </w:rPr>
        <w:t xml:space="preserve"> بالرغم من ارتباطها القوي.  </w:t>
      </w:r>
      <w:r w:rsidRPr="00C3053B">
        <w:rPr>
          <w:rFonts w:cs="Arial" w:hint="eastAsia"/>
          <w:i/>
          <w:iCs w:val="0"/>
          <w:rtl/>
        </w:rPr>
        <w:t>يتم</w:t>
      </w:r>
      <w:r w:rsidRPr="00C3053B">
        <w:rPr>
          <w:rFonts w:cs="Arial"/>
          <w:i/>
          <w:iCs w:val="0"/>
          <w:rtl/>
        </w:rPr>
        <w:t xml:space="preserve"> </w:t>
      </w:r>
      <w:r w:rsidRPr="00C3053B">
        <w:rPr>
          <w:rFonts w:cs="Arial" w:hint="cs"/>
          <w:i/>
          <w:iCs w:val="0"/>
          <w:rtl/>
        </w:rPr>
        <w:t>استخدامها أحيانا بطريقة متبادلة مما</w:t>
      </w:r>
      <w:r w:rsidRPr="00C3053B">
        <w:rPr>
          <w:rFonts w:cs="Arial"/>
          <w:i/>
          <w:iCs w:val="0"/>
          <w:rtl/>
        </w:rPr>
        <w:t xml:space="preserve"> </w:t>
      </w:r>
      <w:r w:rsidRPr="00C3053B">
        <w:rPr>
          <w:rFonts w:cs="Arial" w:hint="eastAsia"/>
          <w:i/>
          <w:iCs w:val="0"/>
          <w:rtl/>
        </w:rPr>
        <w:t>يمكن</w:t>
      </w:r>
      <w:r w:rsidRPr="00C3053B">
        <w:rPr>
          <w:rFonts w:cs="Arial"/>
          <w:i/>
          <w:iCs w:val="0"/>
          <w:rtl/>
        </w:rPr>
        <w:t xml:space="preserve"> </w:t>
      </w:r>
      <w:r w:rsidRPr="00C3053B">
        <w:rPr>
          <w:rFonts w:cs="Arial" w:hint="eastAsia"/>
          <w:i/>
          <w:iCs w:val="0"/>
          <w:rtl/>
        </w:rPr>
        <w:t>أن</w:t>
      </w:r>
      <w:r w:rsidRPr="00C3053B">
        <w:rPr>
          <w:rFonts w:cs="Arial"/>
          <w:i/>
          <w:iCs w:val="0"/>
          <w:rtl/>
        </w:rPr>
        <w:t xml:space="preserve"> </w:t>
      </w:r>
      <w:r w:rsidRPr="00C3053B">
        <w:rPr>
          <w:rFonts w:cs="Arial" w:hint="eastAsia"/>
          <w:i/>
          <w:iCs w:val="0"/>
          <w:rtl/>
        </w:rPr>
        <w:t>يسبب</w:t>
      </w:r>
      <w:r w:rsidRPr="00C3053B">
        <w:rPr>
          <w:rFonts w:cs="Arial"/>
          <w:i/>
          <w:iCs w:val="0"/>
          <w:rtl/>
        </w:rPr>
        <w:t xml:space="preserve"> </w:t>
      </w:r>
      <w:r w:rsidRPr="00C3053B">
        <w:rPr>
          <w:rFonts w:cs="Arial" w:hint="eastAsia"/>
          <w:i/>
          <w:iCs w:val="0"/>
          <w:rtl/>
        </w:rPr>
        <w:t>الارتباك</w:t>
      </w:r>
      <w:r w:rsidRPr="00C3053B">
        <w:rPr>
          <w:rFonts w:cs="Arial"/>
          <w:i/>
          <w:iCs w:val="0"/>
          <w:rtl/>
        </w:rPr>
        <w:t>.</w:t>
      </w:r>
      <w:r w:rsidRPr="00C3053B">
        <w:rPr>
          <w:rFonts w:cs="Arial" w:hint="cs"/>
          <w:i/>
          <w:iCs w:val="0"/>
          <w:rtl/>
        </w:rPr>
        <w:t xml:space="preserve"> </w:t>
      </w:r>
      <w:r w:rsidRPr="00C3053B">
        <w:rPr>
          <w:rFonts w:cs="Arial" w:hint="eastAsia"/>
          <w:i/>
          <w:iCs w:val="0"/>
          <w:rtl/>
        </w:rPr>
        <w:t>من</w:t>
      </w:r>
      <w:r w:rsidRPr="00C3053B">
        <w:rPr>
          <w:rFonts w:cs="Arial"/>
          <w:i/>
          <w:iCs w:val="0"/>
          <w:rtl/>
        </w:rPr>
        <w:t xml:space="preserve"> </w:t>
      </w:r>
      <w:r w:rsidRPr="00C3053B">
        <w:rPr>
          <w:rFonts w:cs="Arial" w:hint="eastAsia"/>
          <w:i/>
          <w:iCs w:val="0"/>
          <w:rtl/>
        </w:rPr>
        <w:t>المفيد</w:t>
      </w:r>
      <w:r w:rsidRPr="00C3053B">
        <w:rPr>
          <w:rFonts w:cs="Arial"/>
          <w:i/>
          <w:iCs w:val="0"/>
          <w:rtl/>
        </w:rPr>
        <w:t xml:space="preserve"> </w:t>
      </w:r>
      <w:r w:rsidRPr="00C3053B">
        <w:rPr>
          <w:rFonts w:cs="Arial" w:hint="eastAsia"/>
          <w:i/>
          <w:iCs w:val="0"/>
          <w:rtl/>
        </w:rPr>
        <w:t>فهم</w:t>
      </w:r>
      <w:r w:rsidRPr="00C3053B">
        <w:rPr>
          <w:rFonts w:cs="Arial" w:hint="cs"/>
          <w:i/>
          <w:iCs w:val="0"/>
          <w:rtl/>
        </w:rPr>
        <w:t xml:space="preserve"> معنى</w:t>
      </w:r>
      <w:r w:rsidRPr="00C3053B">
        <w:rPr>
          <w:rFonts w:cs="Arial"/>
          <w:i/>
          <w:iCs w:val="0"/>
          <w:rtl/>
        </w:rPr>
        <w:t xml:space="preserve"> </w:t>
      </w:r>
      <w:r w:rsidRPr="00C3053B">
        <w:rPr>
          <w:rFonts w:cs="Arial" w:hint="eastAsia"/>
          <w:i/>
          <w:iCs w:val="0"/>
          <w:rtl/>
        </w:rPr>
        <w:t>مصطلحات</w:t>
      </w:r>
      <w:r w:rsidRPr="00C3053B">
        <w:rPr>
          <w:rFonts w:cs="Arial"/>
          <w:i/>
          <w:iCs w:val="0"/>
          <w:rtl/>
        </w:rPr>
        <w:t xml:space="preserve"> </w:t>
      </w:r>
      <w:r w:rsidRPr="00C3053B">
        <w:rPr>
          <w:rFonts w:cs="Arial" w:hint="eastAsia"/>
          <w:i/>
          <w:iCs w:val="0"/>
          <w:rtl/>
        </w:rPr>
        <w:t>التهديدات</w:t>
      </w:r>
      <w:r w:rsidRPr="00C3053B">
        <w:rPr>
          <w:rFonts w:cs="Arial"/>
          <w:i/>
          <w:iCs w:val="0"/>
          <w:rtl/>
        </w:rPr>
        <w:t xml:space="preserve"> </w:t>
      </w:r>
      <w:r w:rsidRPr="00C3053B">
        <w:rPr>
          <w:rFonts w:cs="Arial" w:hint="eastAsia"/>
          <w:i/>
          <w:iCs w:val="0"/>
          <w:rtl/>
        </w:rPr>
        <w:t>والانتهاكات</w:t>
      </w:r>
      <w:r w:rsidRPr="00C3053B">
        <w:rPr>
          <w:rFonts w:cs="Arial"/>
          <w:i/>
          <w:iCs w:val="0"/>
          <w:rtl/>
        </w:rPr>
        <w:t xml:space="preserve"> </w:t>
      </w:r>
      <w:r w:rsidRPr="00C3053B">
        <w:rPr>
          <w:rFonts w:cs="Arial" w:hint="eastAsia"/>
          <w:i/>
          <w:iCs w:val="0"/>
          <w:rtl/>
        </w:rPr>
        <w:t>من</w:t>
      </w:r>
      <w:r w:rsidRPr="00C3053B">
        <w:rPr>
          <w:rFonts w:cs="Arial"/>
          <w:i/>
          <w:iCs w:val="0"/>
          <w:rtl/>
        </w:rPr>
        <w:t xml:space="preserve"> </w:t>
      </w:r>
      <w:r w:rsidRPr="00C3053B">
        <w:rPr>
          <w:rFonts w:cs="Arial" w:hint="eastAsia"/>
          <w:i/>
          <w:iCs w:val="0"/>
          <w:rtl/>
        </w:rPr>
        <w:t>أجل</w:t>
      </w:r>
      <w:r w:rsidRPr="00C3053B">
        <w:rPr>
          <w:rFonts w:cs="Arial"/>
          <w:i/>
          <w:iCs w:val="0"/>
          <w:rtl/>
        </w:rPr>
        <w:t xml:space="preserve"> </w:t>
      </w:r>
      <w:r w:rsidRPr="00C3053B">
        <w:rPr>
          <w:rFonts w:cs="Arial" w:hint="eastAsia"/>
          <w:i/>
          <w:iCs w:val="0"/>
          <w:rtl/>
        </w:rPr>
        <w:t>ف</w:t>
      </w:r>
      <w:r w:rsidRPr="00C3053B">
        <w:rPr>
          <w:rFonts w:cs="Arial" w:hint="cs"/>
          <w:i/>
          <w:iCs w:val="0"/>
          <w:rtl/>
        </w:rPr>
        <w:t>هم معنى الخطر</w:t>
      </w:r>
      <w:r w:rsidRPr="00C3053B">
        <w:rPr>
          <w:rFonts w:cs="Arial"/>
          <w:i/>
          <w:iCs w:val="0"/>
          <w:rtl/>
        </w:rPr>
        <w:t xml:space="preserve"> </w:t>
      </w:r>
      <w:r w:rsidRPr="00C3053B">
        <w:rPr>
          <w:rFonts w:cs="Arial" w:hint="eastAsia"/>
          <w:i/>
          <w:iCs w:val="0"/>
          <w:rtl/>
        </w:rPr>
        <w:t>والضعف</w:t>
      </w:r>
      <w:r w:rsidRPr="00C3053B">
        <w:rPr>
          <w:rFonts w:cs="Arial"/>
          <w:i/>
          <w:iCs w:val="0"/>
          <w:rtl/>
        </w:rPr>
        <w:t>.</w:t>
      </w:r>
    </w:p>
    <w:p w14:paraId="6A4EBA26" w14:textId="20BFF965" w:rsidR="00C3053B" w:rsidRPr="00C3053B" w:rsidRDefault="00C3053B" w:rsidP="008C544C">
      <w:pPr>
        <w:pStyle w:val="BlockText"/>
        <w:bidi/>
        <w:rPr>
          <w:rFonts w:cs="Arial"/>
          <w:b/>
          <w:i/>
          <w:iCs w:val="0"/>
          <w:rtl/>
        </w:rPr>
      </w:pPr>
      <w:r w:rsidRPr="00C3053B">
        <w:rPr>
          <w:rFonts w:cs="Arial" w:hint="eastAsia"/>
          <w:b/>
          <w:i/>
          <w:iCs w:val="0"/>
          <w:rtl/>
        </w:rPr>
        <w:t>تشير</w:t>
      </w:r>
      <w:r w:rsidRPr="00C3053B">
        <w:rPr>
          <w:rFonts w:cs="Arial"/>
          <w:b/>
          <w:i/>
          <w:iCs w:val="0"/>
          <w:rtl/>
        </w:rPr>
        <w:t xml:space="preserve"> </w:t>
      </w:r>
      <w:r w:rsidRPr="00C3053B">
        <w:rPr>
          <w:rFonts w:cs="Arial" w:hint="eastAsia"/>
          <w:bCs/>
          <w:i/>
          <w:iCs w:val="0"/>
          <w:rtl/>
        </w:rPr>
        <w:t>التهديدات</w:t>
      </w:r>
      <w:r w:rsidRPr="00C3053B">
        <w:rPr>
          <w:rFonts w:cs="Arial"/>
          <w:bCs/>
          <w:i/>
          <w:iCs w:val="0"/>
          <w:rtl/>
        </w:rPr>
        <w:t xml:space="preserve"> </w:t>
      </w:r>
      <w:r w:rsidRPr="00C3053B">
        <w:rPr>
          <w:rFonts w:cs="Arial" w:hint="eastAsia"/>
          <w:bCs/>
          <w:i/>
          <w:iCs w:val="0"/>
          <w:rtl/>
        </w:rPr>
        <w:t>والانتهاكات</w:t>
      </w:r>
      <w:r w:rsidRPr="00C3053B">
        <w:rPr>
          <w:rFonts w:cs="Arial"/>
          <w:bCs/>
          <w:i/>
          <w:iCs w:val="0"/>
          <w:rtl/>
        </w:rPr>
        <w:t xml:space="preserve"> </w:t>
      </w:r>
      <w:r w:rsidRPr="00C3053B">
        <w:rPr>
          <w:rFonts w:cs="Arial" w:hint="eastAsia"/>
          <w:b/>
          <w:i/>
          <w:iCs w:val="0"/>
          <w:rtl/>
        </w:rPr>
        <w:t>إلى</w:t>
      </w:r>
      <w:r w:rsidRPr="00C3053B">
        <w:rPr>
          <w:rFonts w:cs="Arial"/>
          <w:b/>
          <w:i/>
          <w:iCs w:val="0"/>
          <w:rtl/>
        </w:rPr>
        <w:t xml:space="preserve"> </w:t>
      </w:r>
      <w:r w:rsidRPr="00C3053B">
        <w:rPr>
          <w:rFonts w:cs="Arial" w:hint="eastAsia"/>
          <w:b/>
          <w:i/>
          <w:iCs w:val="0"/>
          <w:rtl/>
        </w:rPr>
        <w:t>التهديدات</w:t>
      </w:r>
      <w:r w:rsidRPr="00C3053B">
        <w:rPr>
          <w:rFonts w:cs="Arial"/>
          <w:b/>
          <w:i/>
          <w:iCs w:val="0"/>
          <w:rtl/>
        </w:rPr>
        <w:t xml:space="preserve"> (</w:t>
      </w:r>
      <w:r w:rsidRPr="00C3053B">
        <w:rPr>
          <w:rFonts w:cs="Arial" w:hint="eastAsia"/>
          <w:b/>
          <w:i/>
          <w:iCs w:val="0"/>
          <w:rtl/>
        </w:rPr>
        <w:t>شيء</w:t>
      </w:r>
      <w:r w:rsidRPr="00C3053B">
        <w:rPr>
          <w:rFonts w:cs="Arial"/>
          <w:b/>
          <w:i/>
          <w:iCs w:val="0"/>
          <w:rtl/>
        </w:rPr>
        <w:t xml:space="preserve"> </w:t>
      </w:r>
      <w:r w:rsidRPr="00C3053B">
        <w:rPr>
          <w:rFonts w:cs="Arial" w:hint="eastAsia"/>
          <w:b/>
          <w:i/>
          <w:iCs w:val="0"/>
          <w:rtl/>
        </w:rPr>
        <w:t>قد</w:t>
      </w:r>
      <w:r w:rsidRPr="00C3053B">
        <w:rPr>
          <w:rFonts w:cs="Arial"/>
          <w:b/>
          <w:i/>
          <w:iCs w:val="0"/>
          <w:rtl/>
        </w:rPr>
        <w:t xml:space="preserve"> </w:t>
      </w:r>
      <w:r w:rsidRPr="00C3053B">
        <w:rPr>
          <w:rFonts w:cs="Arial" w:hint="eastAsia"/>
          <w:b/>
          <w:i/>
          <w:iCs w:val="0"/>
          <w:rtl/>
        </w:rPr>
        <w:t>يحدث</w:t>
      </w:r>
      <w:r w:rsidRPr="00C3053B">
        <w:rPr>
          <w:rFonts w:cs="Arial"/>
          <w:b/>
          <w:i/>
          <w:iCs w:val="0"/>
          <w:rtl/>
        </w:rPr>
        <w:t xml:space="preserve">) </w:t>
      </w:r>
      <w:r w:rsidRPr="00C3053B">
        <w:rPr>
          <w:rFonts w:cs="Arial" w:hint="eastAsia"/>
          <w:b/>
          <w:i/>
          <w:iCs w:val="0"/>
          <w:rtl/>
        </w:rPr>
        <w:t>والانتهاكات</w:t>
      </w:r>
      <w:r w:rsidRPr="00C3053B">
        <w:rPr>
          <w:rFonts w:cs="Arial"/>
          <w:b/>
          <w:i/>
          <w:iCs w:val="0"/>
          <w:rtl/>
        </w:rPr>
        <w:t xml:space="preserve"> (</w:t>
      </w:r>
      <w:r w:rsidRPr="00C3053B">
        <w:rPr>
          <w:rFonts w:cs="Arial" w:hint="eastAsia"/>
          <w:b/>
          <w:i/>
          <w:iCs w:val="0"/>
          <w:rtl/>
        </w:rPr>
        <w:t>شيء</w:t>
      </w:r>
      <w:r w:rsidRPr="00C3053B">
        <w:rPr>
          <w:rFonts w:cs="Arial"/>
          <w:b/>
          <w:i/>
          <w:iCs w:val="0"/>
          <w:rtl/>
        </w:rPr>
        <w:t xml:space="preserve"> </w:t>
      </w:r>
      <w:r w:rsidRPr="00C3053B">
        <w:rPr>
          <w:rFonts w:cs="Arial" w:hint="eastAsia"/>
          <w:b/>
          <w:i/>
          <w:iCs w:val="0"/>
          <w:rtl/>
        </w:rPr>
        <w:t>حدث</w:t>
      </w:r>
      <w:r w:rsidR="0036614E">
        <w:rPr>
          <w:rFonts w:cs="Arial" w:hint="cs"/>
          <w:b/>
          <w:i/>
          <w:iCs w:val="0"/>
          <w:rtl/>
        </w:rPr>
        <w:t xml:space="preserve"> سابقا</w:t>
      </w:r>
      <w:r w:rsidRPr="00C3053B">
        <w:rPr>
          <w:rFonts w:cs="Arial"/>
          <w:b/>
          <w:i/>
          <w:iCs w:val="0"/>
          <w:rtl/>
        </w:rPr>
        <w:t xml:space="preserve"> </w:t>
      </w:r>
      <w:r w:rsidRPr="00C3053B">
        <w:rPr>
          <w:rFonts w:cs="Arial" w:hint="eastAsia"/>
          <w:b/>
          <w:i/>
          <w:iCs w:val="0"/>
          <w:rtl/>
        </w:rPr>
        <w:t>أو</w:t>
      </w:r>
      <w:r w:rsidRPr="00C3053B">
        <w:rPr>
          <w:rFonts w:cs="Arial"/>
          <w:b/>
          <w:i/>
          <w:iCs w:val="0"/>
          <w:rtl/>
        </w:rPr>
        <w:t xml:space="preserve"> </w:t>
      </w:r>
      <w:r w:rsidRPr="00C3053B">
        <w:rPr>
          <w:rFonts w:cs="Arial" w:hint="eastAsia"/>
          <w:b/>
          <w:i/>
          <w:iCs w:val="0"/>
          <w:rtl/>
        </w:rPr>
        <w:t>يحدث</w:t>
      </w:r>
      <w:r w:rsidR="0036614E">
        <w:rPr>
          <w:rFonts w:cs="Arial" w:hint="cs"/>
          <w:b/>
          <w:i/>
          <w:iCs w:val="0"/>
          <w:rtl/>
        </w:rPr>
        <w:t xml:space="preserve"> حاليا</w:t>
      </w:r>
      <w:r w:rsidRPr="00C3053B">
        <w:rPr>
          <w:rFonts w:cs="Arial"/>
          <w:b/>
          <w:i/>
          <w:iCs w:val="0"/>
          <w:rtl/>
        </w:rPr>
        <w:t xml:space="preserve">) </w:t>
      </w:r>
      <w:r w:rsidRPr="00C3053B">
        <w:rPr>
          <w:rFonts w:cs="Arial" w:hint="eastAsia"/>
          <w:b/>
          <w:i/>
          <w:iCs w:val="0"/>
          <w:rtl/>
        </w:rPr>
        <w:t>لحقوق</w:t>
      </w:r>
      <w:r w:rsidRPr="00C3053B">
        <w:rPr>
          <w:rFonts w:cs="Arial"/>
          <w:b/>
          <w:i/>
          <w:iCs w:val="0"/>
          <w:rtl/>
        </w:rPr>
        <w:t xml:space="preserve"> </w:t>
      </w:r>
      <w:r w:rsidRPr="00C3053B">
        <w:rPr>
          <w:rFonts w:cs="Arial" w:hint="eastAsia"/>
          <w:b/>
          <w:i/>
          <w:iCs w:val="0"/>
          <w:rtl/>
        </w:rPr>
        <w:t>الطفل</w:t>
      </w:r>
      <w:r w:rsidRPr="00C3053B">
        <w:rPr>
          <w:rFonts w:cs="Arial"/>
          <w:b/>
          <w:i/>
          <w:iCs w:val="0"/>
          <w:rtl/>
        </w:rPr>
        <w:t xml:space="preserve"> </w:t>
      </w:r>
      <w:r w:rsidR="0036614E">
        <w:rPr>
          <w:rFonts w:cs="Arial" w:hint="cs"/>
          <w:b/>
          <w:i/>
          <w:iCs w:val="0"/>
          <w:rtl/>
        </w:rPr>
        <w:t xml:space="preserve">المعتمدة </w:t>
      </w:r>
      <w:r w:rsidRPr="00C3053B">
        <w:rPr>
          <w:rFonts w:cs="Arial" w:hint="eastAsia"/>
          <w:b/>
          <w:i/>
          <w:iCs w:val="0"/>
          <w:rtl/>
        </w:rPr>
        <w:t>على</w:t>
      </w:r>
      <w:r w:rsidRPr="00C3053B">
        <w:rPr>
          <w:rFonts w:cs="Arial"/>
          <w:b/>
          <w:i/>
          <w:iCs w:val="0"/>
          <w:rtl/>
        </w:rPr>
        <w:t xml:space="preserve"> </w:t>
      </w:r>
      <w:r w:rsidRPr="00C3053B">
        <w:rPr>
          <w:rFonts w:cs="Arial" w:hint="eastAsia"/>
          <w:b/>
          <w:i/>
          <w:iCs w:val="0"/>
          <w:rtl/>
        </w:rPr>
        <w:t>اتفاقية</w:t>
      </w:r>
      <w:r w:rsidRPr="00C3053B">
        <w:rPr>
          <w:rFonts w:cs="Arial"/>
          <w:b/>
          <w:i/>
          <w:iCs w:val="0"/>
          <w:rtl/>
        </w:rPr>
        <w:t xml:space="preserve"> </w:t>
      </w:r>
      <w:r w:rsidRPr="00C3053B">
        <w:rPr>
          <w:rFonts w:cs="Arial" w:hint="eastAsia"/>
          <w:b/>
          <w:i/>
          <w:iCs w:val="0"/>
          <w:rtl/>
        </w:rPr>
        <w:t>الأمم</w:t>
      </w:r>
      <w:r w:rsidRPr="00C3053B">
        <w:rPr>
          <w:rFonts w:cs="Arial"/>
          <w:b/>
          <w:i/>
          <w:iCs w:val="0"/>
          <w:rtl/>
        </w:rPr>
        <w:t xml:space="preserve"> </w:t>
      </w:r>
      <w:r w:rsidRPr="00C3053B">
        <w:rPr>
          <w:rFonts w:cs="Arial" w:hint="eastAsia"/>
          <w:b/>
          <w:i/>
          <w:iCs w:val="0"/>
          <w:rtl/>
        </w:rPr>
        <w:t>المتحدة</w:t>
      </w:r>
      <w:r w:rsidRPr="00C3053B">
        <w:rPr>
          <w:rFonts w:cs="Arial"/>
          <w:b/>
          <w:i/>
          <w:iCs w:val="0"/>
          <w:rtl/>
        </w:rPr>
        <w:t xml:space="preserve"> </w:t>
      </w:r>
      <w:r w:rsidRPr="00C3053B">
        <w:rPr>
          <w:rFonts w:cs="Arial" w:hint="eastAsia"/>
          <w:b/>
          <w:i/>
          <w:iCs w:val="0"/>
          <w:rtl/>
        </w:rPr>
        <w:t>لحقوق</w:t>
      </w:r>
      <w:r w:rsidRPr="00C3053B">
        <w:rPr>
          <w:rFonts w:cs="Arial"/>
          <w:b/>
          <w:i/>
          <w:iCs w:val="0"/>
          <w:rtl/>
        </w:rPr>
        <w:t xml:space="preserve"> </w:t>
      </w:r>
      <w:r w:rsidRPr="00C3053B">
        <w:rPr>
          <w:rFonts w:cs="Arial" w:hint="eastAsia"/>
          <w:b/>
          <w:i/>
          <w:iCs w:val="0"/>
          <w:rtl/>
        </w:rPr>
        <w:t>الطفل</w:t>
      </w:r>
      <w:r w:rsidRPr="00C3053B">
        <w:rPr>
          <w:rFonts w:cs="Arial"/>
          <w:b/>
          <w:i/>
          <w:iCs w:val="0"/>
          <w:rtl/>
        </w:rPr>
        <w:t xml:space="preserve">. </w:t>
      </w:r>
      <w:r w:rsidR="00867C1D">
        <w:rPr>
          <w:rFonts w:cs="Arial" w:hint="cs"/>
          <w:b/>
          <w:i/>
          <w:iCs w:val="0"/>
          <w:rtl/>
        </w:rPr>
        <w:t>يتم التركيز في إدارة حالة حماية الطفل على</w:t>
      </w:r>
      <w:r w:rsidRPr="00C3053B">
        <w:rPr>
          <w:rFonts w:cs="Arial"/>
          <w:b/>
          <w:i/>
          <w:iCs w:val="0"/>
          <w:rtl/>
        </w:rPr>
        <w:t xml:space="preserve"> </w:t>
      </w:r>
      <w:r w:rsidRPr="00C3053B">
        <w:rPr>
          <w:rFonts w:cs="Arial" w:hint="eastAsia"/>
          <w:b/>
          <w:i/>
          <w:iCs w:val="0"/>
          <w:rtl/>
        </w:rPr>
        <w:t>انتهاكات</w:t>
      </w:r>
      <w:r w:rsidRPr="00C3053B">
        <w:rPr>
          <w:rFonts w:cs="Arial"/>
          <w:b/>
          <w:i/>
          <w:iCs w:val="0"/>
          <w:rtl/>
        </w:rPr>
        <w:t xml:space="preserve"> </w:t>
      </w:r>
      <w:r w:rsidRPr="00C3053B">
        <w:rPr>
          <w:rFonts w:cs="Arial" w:hint="eastAsia"/>
          <w:b/>
          <w:i/>
          <w:iCs w:val="0"/>
          <w:rtl/>
        </w:rPr>
        <w:t>حقوق</w:t>
      </w:r>
      <w:r w:rsidRPr="00C3053B">
        <w:rPr>
          <w:rFonts w:cs="Arial"/>
          <w:b/>
          <w:i/>
          <w:iCs w:val="0"/>
          <w:rtl/>
        </w:rPr>
        <w:t xml:space="preserve"> </w:t>
      </w:r>
      <w:r w:rsidRPr="00C3053B">
        <w:rPr>
          <w:rFonts w:cs="Arial" w:hint="eastAsia"/>
          <w:b/>
          <w:i/>
          <w:iCs w:val="0"/>
          <w:rtl/>
        </w:rPr>
        <w:t>الأطفال</w:t>
      </w:r>
      <w:r w:rsidRPr="00C3053B">
        <w:rPr>
          <w:rFonts w:cs="Arial"/>
          <w:b/>
          <w:i/>
          <w:iCs w:val="0"/>
          <w:rtl/>
        </w:rPr>
        <w:t xml:space="preserve"> </w:t>
      </w:r>
      <w:r w:rsidRPr="00C3053B">
        <w:rPr>
          <w:rFonts w:cs="Arial" w:hint="eastAsia"/>
          <w:b/>
          <w:i/>
          <w:iCs w:val="0"/>
          <w:rtl/>
        </w:rPr>
        <w:t>في</w:t>
      </w:r>
      <w:r w:rsidRPr="00C3053B">
        <w:rPr>
          <w:rFonts w:cs="Arial"/>
          <w:b/>
          <w:i/>
          <w:iCs w:val="0"/>
          <w:rtl/>
        </w:rPr>
        <w:t xml:space="preserve"> </w:t>
      </w:r>
      <w:r w:rsidRPr="00C3053B">
        <w:rPr>
          <w:rFonts w:cs="Arial" w:hint="eastAsia"/>
          <w:b/>
          <w:i/>
          <w:iCs w:val="0"/>
          <w:rtl/>
        </w:rPr>
        <w:t>العنف</w:t>
      </w:r>
      <w:r w:rsidRPr="00C3053B">
        <w:rPr>
          <w:rFonts w:cs="Arial"/>
          <w:b/>
          <w:i/>
          <w:iCs w:val="0"/>
          <w:rtl/>
        </w:rPr>
        <w:t xml:space="preserve"> </w:t>
      </w:r>
      <w:r w:rsidRPr="00C3053B">
        <w:rPr>
          <w:rFonts w:cs="Arial" w:hint="eastAsia"/>
          <w:b/>
          <w:i/>
          <w:iCs w:val="0"/>
          <w:rtl/>
        </w:rPr>
        <w:t>والإيذاء</w:t>
      </w:r>
      <w:r w:rsidRPr="00C3053B">
        <w:rPr>
          <w:rFonts w:cs="Arial"/>
          <w:b/>
          <w:i/>
          <w:iCs w:val="0"/>
          <w:rtl/>
        </w:rPr>
        <w:t xml:space="preserve"> </w:t>
      </w:r>
      <w:r w:rsidRPr="00C3053B">
        <w:rPr>
          <w:rFonts w:cs="Arial" w:hint="eastAsia"/>
          <w:b/>
          <w:i/>
          <w:iCs w:val="0"/>
          <w:rtl/>
        </w:rPr>
        <w:t>والاستغلال</w:t>
      </w:r>
      <w:r w:rsidRPr="00C3053B">
        <w:rPr>
          <w:rFonts w:cs="Arial"/>
          <w:b/>
          <w:i/>
          <w:iCs w:val="0"/>
          <w:rtl/>
        </w:rPr>
        <w:t xml:space="preserve"> </w:t>
      </w:r>
      <w:r w:rsidRPr="00C3053B">
        <w:rPr>
          <w:rFonts w:cs="Arial" w:hint="eastAsia"/>
          <w:b/>
          <w:i/>
          <w:iCs w:val="0"/>
          <w:rtl/>
        </w:rPr>
        <w:t>والإهمال</w:t>
      </w:r>
      <w:r w:rsidRPr="00C3053B">
        <w:rPr>
          <w:rFonts w:cs="Arial"/>
          <w:b/>
          <w:i/>
          <w:iCs w:val="0"/>
          <w:rtl/>
        </w:rPr>
        <w:t xml:space="preserve"> </w:t>
      </w:r>
      <w:r w:rsidRPr="00C3053B">
        <w:rPr>
          <w:rFonts w:cs="Arial" w:hint="eastAsia"/>
          <w:b/>
          <w:i/>
          <w:iCs w:val="0"/>
          <w:rtl/>
        </w:rPr>
        <w:t>والتهديدات</w:t>
      </w:r>
      <w:r w:rsidRPr="00C3053B">
        <w:rPr>
          <w:rFonts w:cs="Arial"/>
          <w:b/>
          <w:i/>
          <w:iCs w:val="0"/>
          <w:rtl/>
        </w:rPr>
        <w:t xml:space="preserve"> </w:t>
      </w:r>
      <w:r w:rsidRPr="00C3053B">
        <w:rPr>
          <w:rFonts w:cs="Arial" w:hint="eastAsia"/>
          <w:b/>
          <w:i/>
          <w:iCs w:val="0"/>
          <w:rtl/>
        </w:rPr>
        <w:t>التي</w:t>
      </w:r>
      <w:r w:rsidRPr="00C3053B">
        <w:rPr>
          <w:rFonts w:cs="Arial"/>
          <w:b/>
          <w:i/>
          <w:iCs w:val="0"/>
          <w:rtl/>
        </w:rPr>
        <w:t xml:space="preserve"> </w:t>
      </w:r>
      <w:r w:rsidRPr="00C3053B">
        <w:rPr>
          <w:rFonts w:cs="Arial" w:hint="eastAsia"/>
          <w:b/>
          <w:i/>
          <w:iCs w:val="0"/>
          <w:rtl/>
        </w:rPr>
        <w:t>يتعرض</w:t>
      </w:r>
      <w:r w:rsidRPr="00C3053B">
        <w:rPr>
          <w:rFonts w:cs="Arial"/>
          <w:b/>
          <w:i/>
          <w:iCs w:val="0"/>
          <w:rtl/>
        </w:rPr>
        <w:t xml:space="preserve"> </w:t>
      </w:r>
      <w:r w:rsidRPr="00C3053B">
        <w:rPr>
          <w:rFonts w:cs="Arial" w:hint="eastAsia"/>
          <w:b/>
          <w:i/>
          <w:iCs w:val="0"/>
          <w:rtl/>
        </w:rPr>
        <w:t>لها</w:t>
      </w:r>
      <w:r w:rsidRPr="00C3053B">
        <w:rPr>
          <w:rFonts w:cs="Arial"/>
          <w:b/>
          <w:i/>
          <w:iCs w:val="0"/>
          <w:rtl/>
        </w:rPr>
        <w:t xml:space="preserve"> (</w:t>
      </w:r>
      <w:r w:rsidR="00594AD3" w:rsidRPr="00C3053B">
        <w:rPr>
          <w:rFonts w:cs="Arial" w:hint="cs"/>
          <w:b/>
          <w:i/>
          <w:iCs w:val="0"/>
          <w:rtl/>
        </w:rPr>
        <w:t>وقد</w:t>
      </w:r>
      <w:r w:rsidRPr="00C3053B">
        <w:rPr>
          <w:rFonts w:cs="Arial"/>
          <w:b/>
          <w:i/>
          <w:iCs w:val="0"/>
          <w:rtl/>
        </w:rPr>
        <w:t xml:space="preserve"> </w:t>
      </w:r>
      <w:r w:rsidRPr="00C3053B">
        <w:rPr>
          <w:rFonts w:cs="Arial" w:hint="eastAsia"/>
          <w:b/>
          <w:i/>
          <w:iCs w:val="0"/>
          <w:rtl/>
        </w:rPr>
        <w:t>يشمل</w:t>
      </w:r>
      <w:r w:rsidRPr="00C3053B">
        <w:rPr>
          <w:rFonts w:cs="Arial"/>
          <w:b/>
          <w:i/>
          <w:iCs w:val="0"/>
          <w:rtl/>
        </w:rPr>
        <w:t xml:space="preserve"> </w:t>
      </w:r>
      <w:r w:rsidRPr="00C3053B">
        <w:rPr>
          <w:rFonts w:cs="Arial" w:hint="eastAsia"/>
          <w:b/>
          <w:i/>
          <w:iCs w:val="0"/>
          <w:rtl/>
        </w:rPr>
        <w:t>أيضًا</w:t>
      </w:r>
      <w:r w:rsidRPr="00C3053B">
        <w:rPr>
          <w:rFonts w:cs="Arial"/>
          <w:b/>
          <w:i/>
          <w:iCs w:val="0"/>
          <w:rtl/>
        </w:rPr>
        <w:t xml:space="preserve"> </w:t>
      </w:r>
      <w:r w:rsidRPr="00C3053B">
        <w:rPr>
          <w:rFonts w:cs="Arial" w:hint="eastAsia"/>
          <w:b/>
          <w:i/>
          <w:iCs w:val="0"/>
          <w:rtl/>
        </w:rPr>
        <w:t>انتهاكات</w:t>
      </w:r>
      <w:r w:rsidR="0036614E">
        <w:rPr>
          <w:rFonts w:cs="Arial" w:hint="cs"/>
          <w:b/>
          <w:i/>
          <w:iCs w:val="0"/>
          <w:rtl/>
        </w:rPr>
        <w:t xml:space="preserve"> </w:t>
      </w:r>
      <w:r w:rsidR="00594AD3">
        <w:rPr>
          <w:rFonts w:cs="Arial" w:hint="cs"/>
          <w:b/>
          <w:i/>
          <w:iCs w:val="0"/>
          <w:rtl/>
        </w:rPr>
        <w:t>وتهديدات</w:t>
      </w:r>
      <w:r w:rsidRPr="00C3053B">
        <w:rPr>
          <w:rFonts w:cs="Arial"/>
          <w:b/>
          <w:i/>
          <w:iCs w:val="0"/>
          <w:rtl/>
        </w:rPr>
        <w:t xml:space="preserve"> </w:t>
      </w:r>
      <w:r w:rsidRPr="00C3053B">
        <w:rPr>
          <w:rFonts w:cs="Arial" w:hint="eastAsia"/>
          <w:b/>
          <w:i/>
          <w:iCs w:val="0"/>
          <w:rtl/>
        </w:rPr>
        <w:t>حقوق</w:t>
      </w:r>
      <w:r w:rsidRPr="00C3053B">
        <w:rPr>
          <w:rFonts w:cs="Arial"/>
          <w:b/>
          <w:i/>
          <w:iCs w:val="0"/>
          <w:rtl/>
        </w:rPr>
        <w:t xml:space="preserve"> </w:t>
      </w:r>
      <w:r w:rsidRPr="00C3053B">
        <w:rPr>
          <w:rFonts w:cs="Arial" w:hint="eastAsia"/>
          <w:b/>
          <w:i/>
          <w:iCs w:val="0"/>
          <w:rtl/>
        </w:rPr>
        <w:t>الأطفال</w:t>
      </w:r>
      <w:r w:rsidRPr="00C3053B">
        <w:rPr>
          <w:rFonts w:cs="Arial"/>
          <w:b/>
          <w:i/>
          <w:iCs w:val="0"/>
          <w:rtl/>
        </w:rPr>
        <w:t xml:space="preserve"> </w:t>
      </w:r>
      <w:r w:rsidRPr="00C3053B">
        <w:rPr>
          <w:rFonts w:cs="Arial" w:hint="eastAsia"/>
          <w:b/>
          <w:i/>
          <w:iCs w:val="0"/>
          <w:rtl/>
        </w:rPr>
        <w:t>في</w:t>
      </w:r>
      <w:r w:rsidRPr="00C3053B">
        <w:rPr>
          <w:rFonts w:cs="Arial"/>
          <w:b/>
          <w:i/>
          <w:iCs w:val="0"/>
          <w:rtl/>
        </w:rPr>
        <w:t xml:space="preserve"> </w:t>
      </w:r>
      <w:r w:rsidRPr="00C3053B">
        <w:rPr>
          <w:rFonts w:cs="Arial" w:hint="eastAsia"/>
          <w:b/>
          <w:i/>
          <w:iCs w:val="0"/>
          <w:rtl/>
        </w:rPr>
        <w:t>ال</w:t>
      </w:r>
      <w:r w:rsidR="0036614E">
        <w:rPr>
          <w:rFonts w:cs="Arial" w:hint="cs"/>
          <w:b/>
          <w:i/>
          <w:iCs w:val="0"/>
          <w:rtl/>
        </w:rPr>
        <w:t>نجاة</w:t>
      </w:r>
      <w:r w:rsidRPr="00C3053B">
        <w:rPr>
          <w:rFonts w:cs="Arial"/>
          <w:b/>
          <w:i/>
          <w:iCs w:val="0"/>
          <w:rtl/>
        </w:rPr>
        <w:t xml:space="preserve"> </w:t>
      </w:r>
      <w:r w:rsidRPr="00C3053B">
        <w:rPr>
          <w:rFonts w:cs="Arial" w:hint="eastAsia"/>
          <w:b/>
          <w:i/>
          <w:iCs w:val="0"/>
          <w:rtl/>
        </w:rPr>
        <w:t>والنمو</w:t>
      </w:r>
      <w:r w:rsidRPr="00C3053B">
        <w:rPr>
          <w:rFonts w:cs="Arial"/>
          <w:b/>
          <w:i/>
          <w:iCs w:val="0"/>
          <w:rtl/>
        </w:rPr>
        <w:t>).</w:t>
      </w:r>
    </w:p>
    <w:p w14:paraId="625D8A55" w14:textId="7EF21259" w:rsidR="000E1D96" w:rsidRPr="00A20CC8" w:rsidRDefault="000E1D96" w:rsidP="008C544C">
      <w:pPr>
        <w:pStyle w:val="BlockText"/>
        <w:bidi/>
        <w:rPr>
          <w:rFonts w:cs="Arial"/>
          <w:b/>
          <w:i/>
          <w:iCs w:val="0"/>
          <w:rtl/>
        </w:rPr>
      </w:pPr>
      <w:r w:rsidRPr="00A20CC8">
        <w:rPr>
          <w:rFonts w:cs="Arial" w:hint="eastAsia"/>
          <w:b/>
          <w:i/>
          <w:iCs w:val="0"/>
          <w:rtl/>
        </w:rPr>
        <w:t>يشير</w:t>
      </w:r>
      <w:r w:rsidRPr="00A20CC8">
        <w:rPr>
          <w:rFonts w:cs="Arial"/>
          <w:b/>
          <w:i/>
          <w:iCs w:val="0"/>
          <w:rtl/>
        </w:rPr>
        <w:t xml:space="preserve"> </w:t>
      </w:r>
      <w:r w:rsidRPr="00A20CC8">
        <w:rPr>
          <w:rFonts w:cs="Arial" w:hint="eastAsia"/>
          <w:bCs/>
          <w:i/>
          <w:iCs w:val="0"/>
          <w:rtl/>
        </w:rPr>
        <w:t>الضعف</w:t>
      </w:r>
      <w:r w:rsidRPr="00A20CC8">
        <w:rPr>
          <w:rFonts w:cs="Arial"/>
          <w:b/>
          <w:i/>
          <w:iCs w:val="0"/>
          <w:rtl/>
        </w:rPr>
        <w:t xml:space="preserve"> </w:t>
      </w:r>
      <w:r w:rsidRPr="00A20CC8">
        <w:rPr>
          <w:rFonts w:cs="Arial" w:hint="eastAsia"/>
          <w:b/>
          <w:i/>
          <w:iCs w:val="0"/>
          <w:rtl/>
        </w:rPr>
        <w:t>إلى</w:t>
      </w:r>
      <w:r w:rsidRPr="00A20CC8">
        <w:rPr>
          <w:rFonts w:cs="Arial"/>
          <w:b/>
          <w:i/>
          <w:iCs w:val="0"/>
          <w:rtl/>
        </w:rPr>
        <w:t xml:space="preserve"> </w:t>
      </w:r>
      <w:r w:rsidRPr="00A20CC8">
        <w:rPr>
          <w:rFonts w:cs="Arial" w:hint="eastAsia"/>
          <w:b/>
          <w:i/>
          <w:iCs w:val="0"/>
          <w:rtl/>
        </w:rPr>
        <w:t>خصائص</w:t>
      </w:r>
      <w:r w:rsidRPr="00A20CC8">
        <w:rPr>
          <w:rFonts w:cs="Arial"/>
          <w:b/>
          <w:i/>
          <w:iCs w:val="0"/>
          <w:rtl/>
        </w:rPr>
        <w:t xml:space="preserve"> </w:t>
      </w:r>
      <w:r w:rsidRPr="00A20CC8">
        <w:rPr>
          <w:rFonts w:cs="Arial" w:hint="eastAsia"/>
          <w:b/>
          <w:i/>
          <w:iCs w:val="0"/>
          <w:rtl/>
        </w:rPr>
        <w:t>الفرد</w:t>
      </w:r>
      <w:r w:rsidRPr="00A20CC8">
        <w:rPr>
          <w:rFonts w:cs="Arial"/>
          <w:b/>
          <w:i/>
          <w:iCs w:val="0"/>
          <w:rtl/>
        </w:rPr>
        <w:t xml:space="preserve"> </w:t>
      </w:r>
      <w:r w:rsidRPr="00A20CC8">
        <w:rPr>
          <w:rFonts w:cs="Arial" w:hint="eastAsia"/>
          <w:b/>
          <w:i/>
          <w:iCs w:val="0"/>
          <w:rtl/>
        </w:rPr>
        <w:t>والأسرة</w:t>
      </w:r>
      <w:r w:rsidRPr="00A20CC8">
        <w:rPr>
          <w:rFonts w:cs="Arial"/>
          <w:b/>
          <w:i/>
          <w:iCs w:val="0"/>
          <w:rtl/>
        </w:rPr>
        <w:t xml:space="preserve"> </w:t>
      </w:r>
      <w:r w:rsidR="00A20CC8" w:rsidRPr="00A20CC8">
        <w:rPr>
          <w:rFonts w:cs="Arial" w:hint="cs"/>
          <w:b/>
          <w:i/>
          <w:iCs w:val="0"/>
          <w:rtl/>
        </w:rPr>
        <w:t>والمجتمع التي</w:t>
      </w:r>
      <w:r w:rsidRPr="00A20CC8">
        <w:rPr>
          <w:rFonts w:cs="Arial"/>
          <w:b/>
          <w:i/>
          <w:iCs w:val="0"/>
          <w:rtl/>
        </w:rPr>
        <w:t xml:space="preserve"> </w:t>
      </w:r>
      <w:r w:rsidRPr="00A20CC8">
        <w:rPr>
          <w:rFonts w:cs="Arial" w:hint="eastAsia"/>
          <w:b/>
          <w:i/>
          <w:iCs w:val="0"/>
          <w:rtl/>
        </w:rPr>
        <w:t>تقلل</w:t>
      </w:r>
      <w:r w:rsidRPr="00A20CC8">
        <w:rPr>
          <w:rFonts w:cs="Arial"/>
          <w:b/>
          <w:i/>
          <w:iCs w:val="0"/>
          <w:rtl/>
        </w:rPr>
        <w:t xml:space="preserve"> </w:t>
      </w:r>
      <w:r w:rsidRPr="00A20CC8">
        <w:rPr>
          <w:rFonts w:cs="Arial" w:hint="eastAsia"/>
          <w:b/>
          <w:i/>
          <w:iCs w:val="0"/>
          <w:rtl/>
        </w:rPr>
        <w:t>من</w:t>
      </w:r>
      <w:r w:rsidRPr="00A20CC8">
        <w:rPr>
          <w:rFonts w:cs="Arial"/>
          <w:b/>
          <w:i/>
          <w:iCs w:val="0"/>
          <w:rtl/>
        </w:rPr>
        <w:t xml:space="preserve"> </w:t>
      </w:r>
      <w:r w:rsidRPr="00A20CC8">
        <w:rPr>
          <w:rFonts w:cs="Arial" w:hint="eastAsia"/>
          <w:b/>
          <w:i/>
          <w:iCs w:val="0"/>
          <w:rtl/>
        </w:rPr>
        <w:t>قدرة</w:t>
      </w:r>
      <w:r w:rsidRPr="00A20CC8">
        <w:rPr>
          <w:rFonts w:cs="Arial"/>
          <w:b/>
          <w:i/>
          <w:iCs w:val="0"/>
          <w:rtl/>
        </w:rPr>
        <w:t xml:space="preserve"> </w:t>
      </w:r>
      <w:r w:rsidRPr="00A20CC8">
        <w:rPr>
          <w:rFonts w:cs="Arial" w:hint="eastAsia"/>
          <w:b/>
          <w:i/>
          <w:iCs w:val="0"/>
          <w:rtl/>
        </w:rPr>
        <w:t>الأطفال</w:t>
      </w:r>
      <w:r w:rsidRPr="00A20CC8">
        <w:rPr>
          <w:rFonts w:cs="Arial"/>
          <w:b/>
          <w:i/>
          <w:iCs w:val="0"/>
          <w:rtl/>
        </w:rPr>
        <w:t xml:space="preserve"> </w:t>
      </w:r>
      <w:r w:rsidRPr="00A20CC8">
        <w:rPr>
          <w:rFonts w:cs="Arial" w:hint="eastAsia"/>
          <w:b/>
          <w:i/>
          <w:iCs w:val="0"/>
          <w:rtl/>
        </w:rPr>
        <w:t>على</w:t>
      </w:r>
      <w:r w:rsidRPr="00A20CC8">
        <w:rPr>
          <w:rFonts w:cs="Arial"/>
          <w:b/>
          <w:i/>
          <w:iCs w:val="0"/>
          <w:rtl/>
        </w:rPr>
        <w:t xml:space="preserve"> </w:t>
      </w:r>
      <w:r w:rsidRPr="00A20CC8">
        <w:rPr>
          <w:rFonts w:cs="Arial" w:hint="eastAsia"/>
          <w:b/>
          <w:i/>
          <w:iCs w:val="0"/>
          <w:rtl/>
        </w:rPr>
        <w:t>تحمل</w:t>
      </w:r>
      <w:r w:rsidRPr="00A20CC8">
        <w:rPr>
          <w:rFonts w:cs="Arial"/>
          <w:b/>
          <w:i/>
          <w:iCs w:val="0"/>
          <w:rtl/>
        </w:rPr>
        <w:t xml:space="preserve"> </w:t>
      </w:r>
      <w:r w:rsidRPr="00A20CC8">
        <w:rPr>
          <w:rFonts w:cs="Arial" w:hint="eastAsia"/>
          <w:b/>
          <w:i/>
          <w:iCs w:val="0"/>
          <w:rtl/>
        </w:rPr>
        <w:t>الآثار</w:t>
      </w:r>
      <w:r w:rsidRPr="00A20CC8">
        <w:rPr>
          <w:rFonts w:cs="Arial"/>
          <w:b/>
          <w:i/>
          <w:iCs w:val="0"/>
          <w:rtl/>
        </w:rPr>
        <w:t xml:space="preserve"> </w:t>
      </w:r>
      <w:r w:rsidRPr="00A20CC8">
        <w:rPr>
          <w:rFonts w:cs="Arial" w:hint="eastAsia"/>
          <w:b/>
          <w:i/>
          <w:iCs w:val="0"/>
          <w:rtl/>
        </w:rPr>
        <w:t>الضارة</w:t>
      </w:r>
      <w:r w:rsidRPr="00A20CC8">
        <w:rPr>
          <w:rFonts w:cs="Arial"/>
          <w:b/>
          <w:i/>
          <w:iCs w:val="0"/>
          <w:rtl/>
        </w:rPr>
        <w:t xml:space="preserve"> </w:t>
      </w:r>
      <w:r w:rsidRPr="00A20CC8">
        <w:rPr>
          <w:rFonts w:cs="Arial" w:hint="eastAsia"/>
          <w:b/>
          <w:i/>
          <w:iCs w:val="0"/>
          <w:rtl/>
        </w:rPr>
        <w:t>الناجمة</w:t>
      </w:r>
      <w:r w:rsidRPr="00A20CC8">
        <w:rPr>
          <w:rFonts w:cs="Arial"/>
          <w:b/>
          <w:i/>
          <w:iCs w:val="0"/>
          <w:rtl/>
        </w:rPr>
        <w:t xml:space="preserve"> </w:t>
      </w:r>
      <w:r w:rsidRPr="00A20CC8">
        <w:rPr>
          <w:rFonts w:cs="Arial" w:hint="eastAsia"/>
          <w:b/>
          <w:i/>
          <w:iCs w:val="0"/>
          <w:rtl/>
        </w:rPr>
        <w:t>عن</w:t>
      </w:r>
      <w:r w:rsidRPr="00A20CC8">
        <w:rPr>
          <w:rFonts w:cs="Arial"/>
          <w:b/>
          <w:i/>
          <w:iCs w:val="0"/>
          <w:rtl/>
        </w:rPr>
        <w:t xml:space="preserve"> </w:t>
      </w:r>
      <w:r w:rsidRPr="00A20CC8">
        <w:rPr>
          <w:rFonts w:cs="Arial" w:hint="eastAsia"/>
          <w:b/>
          <w:i/>
          <w:iCs w:val="0"/>
          <w:rtl/>
        </w:rPr>
        <w:t>انتهاكات</w:t>
      </w:r>
      <w:r w:rsidRPr="00A20CC8">
        <w:rPr>
          <w:rFonts w:cs="Arial"/>
          <w:b/>
          <w:i/>
          <w:iCs w:val="0"/>
          <w:rtl/>
        </w:rPr>
        <w:t xml:space="preserve"> </w:t>
      </w:r>
      <w:r w:rsidRPr="00A20CC8">
        <w:rPr>
          <w:rFonts w:cs="Arial" w:hint="eastAsia"/>
          <w:b/>
          <w:i/>
          <w:iCs w:val="0"/>
          <w:rtl/>
        </w:rPr>
        <w:t>حقوقهم</w:t>
      </w:r>
      <w:r w:rsidRPr="00A20CC8">
        <w:rPr>
          <w:rFonts w:cs="Arial"/>
          <w:b/>
          <w:i/>
          <w:iCs w:val="0"/>
          <w:rtl/>
        </w:rPr>
        <w:t xml:space="preserve"> </w:t>
      </w:r>
      <w:r w:rsidRPr="00A20CC8">
        <w:rPr>
          <w:rFonts w:cs="Arial" w:hint="eastAsia"/>
          <w:b/>
          <w:i/>
          <w:iCs w:val="0"/>
          <w:rtl/>
        </w:rPr>
        <w:t>والتهديدات</w:t>
      </w:r>
      <w:r w:rsidRPr="00A20CC8">
        <w:rPr>
          <w:rFonts w:cs="Arial"/>
          <w:b/>
          <w:i/>
          <w:iCs w:val="0"/>
          <w:rtl/>
        </w:rPr>
        <w:t xml:space="preserve"> </w:t>
      </w:r>
      <w:r w:rsidRPr="00A20CC8">
        <w:rPr>
          <w:rFonts w:cs="Arial" w:hint="eastAsia"/>
          <w:b/>
          <w:i/>
          <w:iCs w:val="0"/>
          <w:rtl/>
        </w:rPr>
        <w:t>التي</w:t>
      </w:r>
      <w:r w:rsidRPr="00A20CC8">
        <w:rPr>
          <w:rFonts w:cs="Arial"/>
          <w:b/>
          <w:i/>
          <w:iCs w:val="0"/>
          <w:rtl/>
        </w:rPr>
        <w:t xml:space="preserve"> </w:t>
      </w:r>
      <w:r w:rsidRPr="00A20CC8">
        <w:rPr>
          <w:rFonts w:cs="Arial" w:hint="eastAsia"/>
          <w:b/>
          <w:i/>
          <w:iCs w:val="0"/>
          <w:rtl/>
        </w:rPr>
        <w:t>يتعرضون</w:t>
      </w:r>
      <w:r w:rsidRPr="00A20CC8">
        <w:rPr>
          <w:rFonts w:cs="Arial"/>
          <w:b/>
          <w:i/>
          <w:iCs w:val="0"/>
          <w:rtl/>
        </w:rPr>
        <w:t xml:space="preserve"> </w:t>
      </w:r>
      <w:r w:rsidRPr="00A20CC8">
        <w:rPr>
          <w:rFonts w:cs="Arial" w:hint="eastAsia"/>
          <w:b/>
          <w:i/>
          <w:iCs w:val="0"/>
          <w:rtl/>
        </w:rPr>
        <w:t>لها</w:t>
      </w:r>
      <w:r w:rsidRPr="00A20CC8">
        <w:rPr>
          <w:rFonts w:cs="Arial"/>
          <w:b/>
          <w:i/>
          <w:iCs w:val="0"/>
          <w:rtl/>
        </w:rPr>
        <w:t xml:space="preserve">. </w:t>
      </w:r>
      <w:r w:rsidRPr="00A20CC8">
        <w:rPr>
          <w:rFonts w:cs="Arial" w:hint="eastAsia"/>
          <w:b/>
          <w:i/>
          <w:iCs w:val="0"/>
          <w:rtl/>
        </w:rPr>
        <w:t>من</w:t>
      </w:r>
      <w:r w:rsidRPr="00A20CC8">
        <w:rPr>
          <w:rFonts w:cs="Arial"/>
          <w:b/>
          <w:i/>
          <w:iCs w:val="0"/>
          <w:rtl/>
        </w:rPr>
        <w:t xml:space="preserve"> </w:t>
      </w:r>
      <w:r w:rsidRPr="00A20CC8">
        <w:rPr>
          <w:rFonts w:cs="Arial" w:hint="eastAsia"/>
          <w:b/>
          <w:i/>
          <w:iCs w:val="0"/>
          <w:rtl/>
        </w:rPr>
        <w:t>الأمثلة</w:t>
      </w:r>
      <w:r w:rsidRPr="00A20CC8">
        <w:rPr>
          <w:rFonts w:cs="Arial"/>
          <w:b/>
          <w:i/>
          <w:iCs w:val="0"/>
          <w:rtl/>
        </w:rPr>
        <w:t xml:space="preserve"> </w:t>
      </w:r>
      <w:r w:rsidRPr="00A20CC8">
        <w:rPr>
          <w:rFonts w:cs="Arial" w:hint="eastAsia"/>
          <w:b/>
          <w:i/>
          <w:iCs w:val="0"/>
          <w:rtl/>
        </w:rPr>
        <w:t>على</w:t>
      </w:r>
      <w:r w:rsidRPr="00A20CC8">
        <w:rPr>
          <w:rFonts w:cs="Arial"/>
          <w:b/>
          <w:i/>
          <w:iCs w:val="0"/>
          <w:rtl/>
        </w:rPr>
        <w:t xml:space="preserve"> </w:t>
      </w:r>
      <w:r w:rsidRPr="00A20CC8">
        <w:rPr>
          <w:rFonts w:cs="Arial" w:hint="eastAsia"/>
          <w:b/>
          <w:i/>
          <w:iCs w:val="0"/>
          <w:rtl/>
        </w:rPr>
        <w:t>ذلك</w:t>
      </w:r>
      <w:r w:rsidRPr="00A20CC8">
        <w:rPr>
          <w:rFonts w:cs="Arial"/>
          <w:b/>
          <w:i/>
          <w:iCs w:val="0"/>
          <w:rtl/>
        </w:rPr>
        <w:t xml:space="preserve"> </w:t>
      </w:r>
      <w:r w:rsidRPr="00A20CC8">
        <w:rPr>
          <w:rFonts w:cs="Arial" w:hint="eastAsia"/>
          <w:b/>
          <w:i/>
          <w:iCs w:val="0"/>
          <w:rtl/>
        </w:rPr>
        <w:t>حالة</w:t>
      </w:r>
      <w:r w:rsidRPr="00A20CC8">
        <w:rPr>
          <w:rFonts w:cs="Arial"/>
          <w:b/>
          <w:i/>
          <w:iCs w:val="0"/>
          <w:rtl/>
        </w:rPr>
        <w:t xml:space="preserve"> </w:t>
      </w:r>
      <w:r w:rsidRPr="00A20CC8">
        <w:rPr>
          <w:rFonts w:cs="Arial" w:hint="eastAsia"/>
          <w:b/>
          <w:i/>
          <w:iCs w:val="0"/>
          <w:rtl/>
        </w:rPr>
        <w:t>انفصال</w:t>
      </w:r>
      <w:r w:rsidRPr="00A20CC8">
        <w:rPr>
          <w:rFonts w:cs="Arial"/>
          <w:b/>
          <w:i/>
          <w:iCs w:val="0"/>
          <w:rtl/>
        </w:rPr>
        <w:t xml:space="preserve"> </w:t>
      </w:r>
      <w:r w:rsidRPr="00A20CC8">
        <w:rPr>
          <w:rFonts w:cs="Arial" w:hint="eastAsia"/>
          <w:b/>
          <w:i/>
          <w:iCs w:val="0"/>
          <w:rtl/>
        </w:rPr>
        <w:t>الطفل</w:t>
      </w:r>
      <w:r w:rsidRPr="00A20CC8">
        <w:rPr>
          <w:rFonts w:cs="Arial"/>
          <w:b/>
          <w:i/>
          <w:iCs w:val="0"/>
          <w:rtl/>
        </w:rPr>
        <w:t xml:space="preserve"> </w:t>
      </w:r>
      <w:r w:rsidRPr="00A20CC8">
        <w:rPr>
          <w:rFonts w:cs="Arial" w:hint="eastAsia"/>
          <w:b/>
          <w:i/>
          <w:iCs w:val="0"/>
          <w:rtl/>
        </w:rPr>
        <w:t>وعمر</w:t>
      </w:r>
      <w:r w:rsidRPr="00A20CC8">
        <w:rPr>
          <w:rFonts w:cs="Arial"/>
          <w:b/>
          <w:i/>
          <w:iCs w:val="0"/>
          <w:rtl/>
        </w:rPr>
        <w:t xml:space="preserve"> </w:t>
      </w:r>
      <w:r w:rsidRPr="00A20CC8">
        <w:rPr>
          <w:rFonts w:cs="Arial" w:hint="eastAsia"/>
          <w:b/>
          <w:i/>
          <w:iCs w:val="0"/>
          <w:rtl/>
        </w:rPr>
        <w:t>الطفل</w:t>
      </w:r>
      <w:r w:rsidRPr="00A20CC8">
        <w:rPr>
          <w:rFonts w:cs="Arial"/>
          <w:b/>
          <w:i/>
          <w:iCs w:val="0"/>
          <w:rtl/>
        </w:rPr>
        <w:t xml:space="preserve"> </w:t>
      </w:r>
      <w:r w:rsidR="00A20CC8" w:rsidRPr="00A20CC8">
        <w:rPr>
          <w:rFonts w:cs="Arial" w:hint="cs"/>
          <w:b/>
          <w:i/>
          <w:iCs w:val="0"/>
          <w:rtl/>
        </w:rPr>
        <w:t>وجنسه</w:t>
      </w:r>
      <w:r w:rsidRPr="00A20CC8">
        <w:rPr>
          <w:rFonts w:cs="Arial"/>
          <w:b/>
          <w:i/>
          <w:iCs w:val="0"/>
          <w:rtl/>
        </w:rPr>
        <w:t xml:space="preserve"> </w:t>
      </w:r>
      <w:r w:rsidR="00A20CC8" w:rsidRPr="00A20CC8">
        <w:rPr>
          <w:rFonts w:cs="Arial" w:hint="cs"/>
          <w:b/>
          <w:i/>
          <w:iCs w:val="0"/>
          <w:rtl/>
        </w:rPr>
        <w:t xml:space="preserve">والعلاقة </w:t>
      </w:r>
      <w:r w:rsidRPr="00A20CC8">
        <w:rPr>
          <w:rFonts w:cs="Arial" w:hint="eastAsia"/>
          <w:b/>
          <w:i/>
          <w:iCs w:val="0"/>
          <w:rtl/>
        </w:rPr>
        <w:t>بين</w:t>
      </w:r>
      <w:r w:rsidRPr="00A20CC8">
        <w:rPr>
          <w:rFonts w:cs="Arial"/>
          <w:b/>
          <w:i/>
          <w:iCs w:val="0"/>
          <w:rtl/>
        </w:rPr>
        <w:t xml:space="preserve"> </w:t>
      </w:r>
      <w:r w:rsidRPr="00A20CC8">
        <w:rPr>
          <w:rFonts w:cs="Arial" w:hint="eastAsia"/>
          <w:b/>
          <w:i/>
          <w:iCs w:val="0"/>
          <w:rtl/>
        </w:rPr>
        <w:t>الطفل</w:t>
      </w:r>
      <w:r w:rsidRPr="00A20CC8">
        <w:rPr>
          <w:rFonts w:cs="Arial"/>
          <w:b/>
          <w:i/>
          <w:iCs w:val="0"/>
          <w:rtl/>
        </w:rPr>
        <w:t xml:space="preserve"> </w:t>
      </w:r>
      <w:r w:rsidRPr="00A20CC8">
        <w:rPr>
          <w:rFonts w:cs="Arial" w:hint="eastAsia"/>
          <w:b/>
          <w:i/>
          <w:iCs w:val="0"/>
          <w:rtl/>
        </w:rPr>
        <w:t>ومقدم</w:t>
      </w:r>
      <w:r w:rsidRPr="00A20CC8">
        <w:rPr>
          <w:rFonts w:cs="Arial"/>
          <w:b/>
          <w:i/>
          <w:iCs w:val="0"/>
          <w:rtl/>
        </w:rPr>
        <w:t xml:space="preserve"> </w:t>
      </w:r>
      <w:r w:rsidRPr="00A20CC8">
        <w:rPr>
          <w:rFonts w:cs="Arial" w:hint="eastAsia"/>
          <w:b/>
          <w:i/>
          <w:iCs w:val="0"/>
          <w:rtl/>
        </w:rPr>
        <w:t>الرعاية</w:t>
      </w:r>
      <w:r w:rsidRPr="00A20CC8">
        <w:rPr>
          <w:rFonts w:cs="Arial"/>
          <w:b/>
          <w:i/>
          <w:iCs w:val="0"/>
          <w:rtl/>
        </w:rPr>
        <w:t xml:space="preserve"> </w:t>
      </w:r>
      <w:r w:rsidRPr="00A20CC8">
        <w:rPr>
          <w:rFonts w:cs="Arial" w:hint="eastAsia"/>
          <w:b/>
          <w:i/>
          <w:iCs w:val="0"/>
          <w:rtl/>
        </w:rPr>
        <w:t>والحالة</w:t>
      </w:r>
      <w:r w:rsidRPr="00A20CC8">
        <w:rPr>
          <w:rFonts w:cs="Arial"/>
          <w:b/>
          <w:i/>
          <w:iCs w:val="0"/>
          <w:rtl/>
        </w:rPr>
        <w:t xml:space="preserve"> </w:t>
      </w:r>
      <w:r w:rsidRPr="00A20CC8">
        <w:rPr>
          <w:rFonts w:cs="Arial" w:hint="eastAsia"/>
          <w:b/>
          <w:i/>
          <w:iCs w:val="0"/>
          <w:rtl/>
        </w:rPr>
        <w:t>الاجتماعية</w:t>
      </w:r>
      <w:r w:rsidRPr="00A20CC8">
        <w:rPr>
          <w:rFonts w:cs="Arial"/>
          <w:b/>
          <w:i/>
          <w:iCs w:val="0"/>
          <w:rtl/>
        </w:rPr>
        <w:t xml:space="preserve"> </w:t>
      </w:r>
      <w:r w:rsidRPr="00A20CC8">
        <w:rPr>
          <w:rFonts w:cs="Arial" w:hint="eastAsia"/>
          <w:b/>
          <w:i/>
          <w:iCs w:val="0"/>
          <w:rtl/>
        </w:rPr>
        <w:t>والاقتصادية</w:t>
      </w:r>
      <w:r w:rsidRPr="00A20CC8">
        <w:rPr>
          <w:rFonts w:cs="Arial"/>
          <w:b/>
          <w:i/>
          <w:iCs w:val="0"/>
          <w:rtl/>
        </w:rPr>
        <w:t xml:space="preserve"> </w:t>
      </w:r>
      <w:r w:rsidRPr="00A20CC8">
        <w:rPr>
          <w:rFonts w:cs="Arial" w:hint="eastAsia"/>
          <w:b/>
          <w:i/>
          <w:iCs w:val="0"/>
          <w:rtl/>
        </w:rPr>
        <w:t>للأسرة</w:t>
      </w:r>
      <w:r w:rsidRPr="00A20CC8">
        <w:rPr>
          <w:rFonts w:cs="Arial"/>
          <w:b/>
          <w:i/>
          <w:iCs w:val="0"/>
          <w:rtl/>
        </w:rPr>
        <w:t xml:space="preserve"> </w:t>
      </w:r>
      <w:r w:rsidR="00A20CC8" w:rsidRPr="00A20CC8">
        <w:rPr>
          <w:rFonts w:cs="Arial" w:hint="cs"/>
          <w:b/>
          <w:i/>
          <w:iCs w:val="0"/>
          <w:rtl/>
        </w:rPr>
        <w:t xml:space="preserve">وإمكانية </w:t>
      </w:r>
      <w:r w:rsidRPr="00A20CC8">
        <w:rPr>
          <w:rFonts w:cs="Arial" w:hint="eastAsia"/>
          <w:b/>
          <w:i/>
          <w:iCs w:val="0"/>
          <w:rtl/>
        </w:rPr>
        <w:t>الوصول</w:t>
      </w:r>
      <w:r w:rsidRPr="00A20CC8">
        <w:rPr>
          <w:rFonts w:cs="Arial"/>
          <w:b/>
          <w:i/>
          <w:iCs w:val="0"/>
          <w:rtl/>
        </w:rPr>
        <w:t xml:space="preserve"> </w:t>
      </w:r>
      <w:r w:rsidRPr="00A20CC8">
        <w:rPr>
          <w:rFonts w:cs="Arial" w:hint="eastAsia"/>
          <w:b/>
          <w:i/>
          <w:iCs w:val="0"/>
          <w:rtl/>
        </w:rPr>
        <w:t>إلى</w:t>
      </w:r>
      <w:r w:rsidRPr="00A20CC8">
        <w:rPr>
          <w:rFonts w:cs="Arial"/>
          <w:b/>
          <w:i/>
          <w:iCs w:val="0"/>
          <w:rtl/>
        </w:rPr>
        <w:t xml:space="preserve"> </w:t>
      </w:r>
      <w:r w:rsidRPr="00A20CC8">
        <w:rPr>
          <w:rFonts w:cs="Arial" w:hint="eastAsia"/>
          <w:b/>
          <w:i/>
          <w:iCs w:val="0"/>
          <w:rtl/>
        </w:rPr>
        <w:t>الخدمات</w:t>
      </w:r>
      <w:r w:rsidRPr="00A20CC8">
        <w:rPr>
          <w:rFonts w:cs="Arial"/>
          <w:b/>
          <w:i/>
          <w:iCs w:val="0"/>
          <w:rtl/>
        </w:rPr>
        <w:t xml:space="preserve"> </w:t>
      </w:r>
      <w:r w:rsidRPr="00A20CC8">
        <w:rPr>
          <w:rFonts w:cs="Arial" w:hint="eastAsia"/>
          <w:b/>
          <w:i/>
          <w:iCs w:val="0"/>
          <w:rtl/>
        </w:rPr>
        <w:t>في</w:t>
      </w:r>
      <w:r w:rsidRPr="00A20CC8">
        <w:rPr>
          <w:rFonts w:cs="Arial"/>
          <w:b/>
          <w:i/>
          <w:iCs w:val="0"/>
          <w:rtl/>
        </w:rPr>
        <w:t xml:space="preserve"> </w:t>
      </w:r>
      <w:r w:rsidRPr="00A20CC8">
        <w:rPr>
          <w:rFonts w:cs="Arial" w:hint="eastAsia"/>
          <w:b/>
          <w:i/>
          <w:iCs w:val="0"/>
          <w:rtl/>
        </w:rPr>
        <w:t>المجتمع</w:t>
      </w:r>
      <w:r w:rsidRPr="00A20CC8">
        <w:rPr>
          <w:rFonts w:cs="Arial"/>
          <w:b/>
          <w:i/>
          <w:iCs w:val="0"/>
          <w:rtl/>
        </w:rPr>
        <w:t xml:space="preserve"> </w:t>
      </w:r>
      <w:r w:rsidRPr="00A20CC8">
        <w:rPr>
          <w:rFonts w:cs="Arial" w:hint="eastAsia"/>
          <w:b/>
          <w:i/>
          <w:iCs w:val="0"/>
          <w:rtl/>
        </w:rPr>
        <w:t>والثقافة</w:t>
      </w:r>
      <w:r w:rsidRPr="00A20CC8">
        <w:rPr>
          <w:rFonts w:cs="Arial"/>
          <w:b/>
          <w:i/>
          <w:iCs w:val="0"/>
          <w:rtl/>
        </w:rPr>
        <w:t xml:space="preserve"> </w:t>
      </w:r>
      <w:r w:rsidRPr="00A20CC8">
        <w:rPr>
          <w:rFonts w:cs="Arial" w:hint="eastAsia"/>
          <w:b/>
          <w:i/>
          <w:iCs w:val="0"/>
          <w:rtl/>
        </w:rPr>
        <w:t>والممارسات</w:t>
      </w:r>
      <w:r w:rsidRPr="00A20CC8">
        <w:rPr>
          <w:rFonts w:cs="Arial"/>
          <w:b/>
          <w:i/>
          <w:iCs w:val="0"/>
          <w:rtl/>
        </w:rPr>
        <w:t xml:space="preserve"> </w:t>
      </w:r>
      <w:r w:rsidRPr="00A20CC8">
        <w:rPr>
          <w:rFonts w:cs="Arial" w:hint="eastAsia"/>
          <w:b/>
          <w:i/>
          <w:iCs w:val="0"/>
          <w:rtl/>
        </w:rPr>
        <w:t>التقليدية</w:t>
      </w:r>
      <w:r w:rsidRPr="00A20CC8">
        <w:rPr>
          <w:rFonts w:cs="Arial"/>
          <w:b/>
          <w:i/>
          <w:iCs w:val="0"/>
          <w:rtl/>
        </w:rPr>
        <w:t xml:space="preserve"> </w:t>
      </w:r>
      <w:r w:rsidRPr="00A20CC8">
        <w:rPr>
          <w:rFonts w:cs="Arial" w:hint="eastAsia"/>
          <w:b/>
          <w:i/>
          <w:iCs w:val="0"/>
          <w:rtl/>
        </w:rPr>
        <w:t>في</w:t>
      </w:r>
      <w:r w:rsidRPr="00A20CC8">
        <w:rPr>
          <w:rFonts w:cs="Arial"/>
          <w:b/>
          <w:i/>
          <w:iCs w:val="0"/>
          <w:rtl/>
        </w:rPr>
        <w:t xml:space="preserve"> </w:t>
      </w:r>
      <w:r w:rsidRPr="00A20CC8">
        <w:rPr>
          <w:rFonts w:cs="Arial" w:hint="eastAsia"/>
          <w:b/>
          <w:i/>
          <w:iCs w:val="0"/>
          <w:rtl/>
        </w:rPr>
        <w:t>المجتمع</w:t>
      </w:r>
      <w:r w:rsidR="00A20CC8" w:rsidRPr="00A20CC8">
        <w:rPr>
          <w:rFonts w:cs="Arial" w:hint="cs"/>
          <w:b/>
          <w:i/>
          <w:iCs w:val="0"/>
          <w:rtl/>
        </w:rPr>
        <w:t xml:space="preserve"> </w:t>
      </w:r>
      <w:r w:rsidR="00594AD3" w:rsidRPr="00A20CC8">
        <w:rPr>
          <w:rFonts w:cs="Arial" w:hint="cs"/>
          <w:b/>
          <w:i/>
          <w:iCs w:val="0"/>
          <w:rtl/>
        </w:rPr>
        <w:t>والنظام</w:t>
      </w:r>
      <w:r w:rsidR="00A20CC8" w:rsidRPr="00A20CC8">
        <w:rPr>
          <w:rFonts w:cs="Arial" w:hint="cs"/>
          <w:b/>
          <w:i/>
          <w:iCs w:val="0"/>
          <w:rtl/>
        </w:rPr>
        <w:t xml:space="preserve"> الوطني </w:t>
      </w:r>
      <w:r w:rsidR="00594AD3" w:rsidRPr="00A20CC8">
        <w:rPr>
          <w:rFonts w:cs="Arial" w:hint="cs"/>
          <w:b/>
          <w:i/>
          <w:iCs w:val="0"/>
          <w:rtl/>
        </w:rPr>
        <w:t>لإدارة</w:t>
      </w:r>
      <w:r w:rsidR="00A20CC8" w:rsidRPr="00A20CC8">
        <w:rPr>
          <w:rFonts w:cs="Arial" w:hint="cs"/>
          <w:b/>
          <w:i/>
          <w:iCs w:val="0"/>
          <w:rtl/>
        </w:rPr>
        <w:t xml:space="preserve"> </w:t>
      </w:r>
      <w:r w:rsidRPr="00A20CC8">
        <w:rPr>
          <w:rFonts w:cs="Arial" w:hint="eastAsia"/>
          <w:b/>
          <w:i/>
          <w:iCs w:val="0"/>
          <w:rtl/>
        </w:rPr>
        <w:t>حالة</w:t>
      </w:r>
      <w:r w:rsidRPr="00A20CC8">
        <w:rPr>
          <w:rFonts w:cs="Arial"/>
          <w:b/>
          <w:i/>
          <w:iCs w:val="0"/>
          <w:rtl/>
        </w:rPr>
        <w:t xml:space="preserve"> </w:t>
      </w:r>
      <w:r w:rsidRPr="00A20CC8">
        <w:rPr>
          <w:rFonts w:cs="Arial" w:hint="eastAsia"/>
          <w:b/>
          <w:i/>
          <w:iCs w:val="0"/>
          <w:rtl/>
        </w:rPr>
        <w:t>حماية</w:t>
      </w:r>
      <w:r w:rsidRPr="00A20CC8">
        <w:rPr>
          <w:rFonts w:cs="Arial"/>
          <w:b/>
          <w:i/>
          <w:iCs w:val="0"/>
          <w:rtl/>
        </w:rPr>
        <w:t xml:space="preserve"> </w:t>
      </w:r>
      <w:r w:rsidRPr="00A20CC8">
        <w:rPr>
          <w:rFonts w:cs="Arial" w:hint="eastAsia"/>
          <w:b/>
          <w:i/>
          <w:iCs w:val="0"/>
          <w:rtl/>
        </w:rPr>
        <w:t>الطفل</w:t>
      </w:r>
      <w:r w:rsidRPr="00A20CC8">
        <w:rPr>
          <w:rFonts w:cs="Arial"/>
          <w:b/>
          <w:i/>
          <w:iCs w:val="0"/>
          <w:rtl/>
        </w:rPr>
        <w:t xml:space="preserve">. </w:t>
      </w:r>
      <w:r w:rsidRPr="00A20CC8">
        <w:rPr>
          <w:rFonts w:cs="Arial" w:hint="eastAsia"/>
          <w:b/>
          <w:i/>
          <w:iCs w:val="0"/>
          <w:rtl/>
        </w:rPr>
        <w:t>وبالتالي</w:t>
      </w:r>
      <w:r w:rsidRPr="00A20CC8">
        <w:rPr>
          <w:rFonts w:cs="Arial"/>
          <w:b/>
          <w:i/>
          <w:iCs w:val="0"/>
          <w:rtl/>
        </w:rPr>
        <w:t xml:space="preserve"> </w:t>
      </w:r>
      <w:r w:rsidRPr="00A20CC8">
        <w:rPr>
          <w:rFonts w:cs="Arial" w:hint="eastAsia"/>
          <w:b/>
          <w:i/>
          <w:iCs w:val="0"/>
          <w:rtl/>
        </w:rPr>
        <w:t>فإن</w:t>
      </w:r>
      <w:r w:rsidRPr="00A20CC8">
        <w:rPr>
          <w:rFonts w:cs="Arial"/>
          <w:b/>
          <w:i/>
          <w:iCs w:val="0"/>
          <w:rtl/>
        </w:rPr>
        <w:t xml:space="preserve"> </w:t>
      </w:r>
      <w:r w:rsidRPr="00A20CC8">
        <w:rPr>
          <w:rFonts w:cs="Arial" w:hint="eastAsia"/>
          <w:b/>
          <w:i/>
          <w:iCs w:val="0"/>
          <w:rtl/>
        </w:rPr>
        <w:t>الضعف</w:t>
      </w:r>
      <w:r w:rsidRPr="00A20CC8">
        <w:rPr>
          <w:rFonts w:cs="Arial"/>
          <w:b/>
          <w:i/>
          <w:iCs w:val="0"/>
          <w:rtl/>
        </w:rPr>
        <w:t xml:space="preserve"> </w:t>
      </w:r>
      <w:r w:rsidRPr="00A20CC8">
        <w:rPr>
          <w:rFonts w:cs="Arial" w:hint="eastAsia"/>
          <w:b/>
          <w:i/>
          <w:iCs w:val="0"/>
          <w:rtl/>
        </w:rPr>
        <w:t>هو</w:t>
      </w:r>
      <w:r w:rsidRPr="00A20CC8">
        <w:rPr>
          <w:rFonts w:cs="Arial"/>
          <w:b/>
          <w:i/>
          <w:iCs w:val="0"/>
          <w:rtl/>
        </w:rPr>
        <w:t xml:space="preserve"> </w:t>
      </w:r>
      <w:r w:rsidRPr="00A20CC8">
        <w:rPr>
          <w:rFonts w:cs="Arial" w:hint="eastAsia"/>
          <w:b/>
          <w:i/>
          <w:iCs w:val="0"/>
          <w:rtl/>
        </w:rPr>
        <w:t>عكس</w:t>
      </w:r>
      <w:r w:rsidRPr="00A20CC8">
        <w:rPr>
          <w:rFonts w:cs="Arial"/>
          <w:b/>
          <w:i/>
          <w:iCs w:val="0"/>
          <w:rtl/>
        </w:rPr>
        <w:t xml:space="preserve"> </w:t>
      </w:r>
      <w:r w:rsidRPr="00A20CC8">
        <w:rPr>
          <w:rFonts w:cs="Arial" w:hint="eastAsia"/>
          <w:b/>
          <w:i/>
          <w:iCs w:val="0"/>
          <w:rtl/>
        </w:rPr>
        <w:t>ال</w:t>
      </w:r>
      <w:r w:rsidR="00A20CC8" w:rsidRPr="00A20CC8">
        <w:rPr>
          <w:rFonts w:cs="Arial" w:hint="cs"/>
          <w:b/>
          <w:i/>
          <w:iCs w:val="0"/>
          <w:rtl/>
        </w:rPr>
        <w:t xml:space="preserve">تكيف او المرونة </w:t>
      </w:r>
      <w:r w:rsidRPr="00A20CC8">
        <w:rPr>
          <w:rFonts w:cs="Arial" w:hint="eastAsia"/>
          <w:b/>
          <w:i/>
          <w:iCs w:val="0"/>
          <w:rtl/>
        </w:rPr>
        <w:t>وي</w:t>
      </w:r>
      <w:r w:rsidR="00A20CC8" w:rsidRPr="00A20CC8">
        <w:rPr>
          <w:rFonts w:cs="Arial" w:hint="cs"/>
          <w:b/>
          <w:i/>
          <w:iCs w:val="0"/>
          <w:rtl/>
        </w:rPr>
        <w:t>شتق</w:t>
      </w:r>
      <w:r w:rsidRPr="00A20CC8">
        <w:rPr>
          <w:rFonts w:cs="Arial"/>
          <w:b/>
          <w:i/>
          <w:iCs w:val="0"/>
          <w:rtl/>
        </w:rPr>
        <w:t xml:space="preserve"> </w:t>
      </w:r>
      <w:r w:rsidRPr="00A20CC8">
        <w:rPr>
          <w:rFonts w:cs="Arial" w:hint="eastAsia"/>
          <w:b/>
          <w:i/>
          <w:iCs w:val="0"/>
          <w:rtl/>
        </w:rPr>
        <w:t>من</w:t>
      </w:r>
      <w:r w:rsidRPr="00A20CC8">
        <w:rPr>
          <w:rFonts w:cs="Arial"/>
          <w:b/>
          <w:i/>
          <w:iCs w:val="0"/>
          <w:rtl/>
        </w:rPr>
        <w:t xml:space="preserve"> </w:t>
      </w:r>
      <w:r w:rsidRPr="00A20CC8">
        <w:rPr>
          <w:rFonts w:cs="Arial" w:hint="eastAsia"/>
          <w:b/>
          <w:i/>
          <w:iCs w:val="0"/>
          <w:rtl/>
        </w:rPr>
        <w:t>نفس</w:t>
      </w:r>
      <w:r w:rsidRPr="00A20CC8">
        <w:rPr>
          <w:rFonts w:cs="Arial"/>
          <w:b/>
          <w:i/>
          <w:iCs w:val="0"/>
          <w:rtl/>
        </w:rPr>
        <w:t xml:space="preserve"> </w:t>
      </w:r>
      <w:r w:rsidRPr="00A20CC8">
        <w:rPr>
          <w:rFonts w:cs="Arial" w:hint="eastAsia"/>
          <w:b/>
          <w:i/>
          <w:iCs w:val="0"/>
          <w:rtl/>
        </w:rPr>
        <w:t>التوازن</w:t>
      </w:r>
      <w:r w:rsidRPr="00A20CC8">
        <w:rPr>
          <w:rFonts w:cs="Arial"/>
          <w:b/>
          <w:i/>
          <w:iCs w:val="0"/>
          <w:rtl/>
        </w:rPr>
        <w:t xml:space="preserve"> </w:t>
      </w:r>
      <w:r w:rsidRPr="00A20CC8">
        <w:rPr>
          <w:rFonts w:cs="Arial" w:hint="eastAsia"/>
          <w:b/>
          <w:i/>
          <w:iCs w:val="0"/>
          <w:rtl/>
        </w:rPr>
        <w:t>بين</w:t>
      </w:r>
      <w:r w:rsidRPr="00A20CC8">
        <w:rPr>
          <w:rFonts w:cs="Arial"/>
          <w:b/>
          <w:i/>
          <w:iCs w:val="0"/>
          <w:rtl/>
        </w:rPr>
        <w:t xml:space="preserve"> </w:t>
      </w:r>
      <w:r w:rsidRPr="00A20CC8">
        <w:rPr>
          <w:rFonts w:cs="Arial" w:hint="eastAsia"/>
          <w:b/>
          <w:i/>
          <w:iCs w:val="0"/>
          <w:rtl/>
        </w:rPr>
        <w:t>عوامل</w:t>
      </w:r>
      <w:r w:rsidRPr="00A20CC8">
        <w:rPr>
          <w:rFonts w:cs="Arial"/>
          <w:b/>
          <w:i/>
          <w:iCs w:val="0"/>
          <w:rtl/>
        </w:rPr>
        <w:t xml:space="preserve"> </w:t>
      </w:r>
      <w:r w:rsidRPr="00A20CC8">
        <w:rPr>
          <w:rFonts w:cs="Arial" w:hint="eastAsia"/>
          <w:b/>
          <w:i/>
          <w:iCs w:val="0"/>
          <w:rtl/>
        </w:rPr>
        <w:t>الخطر</w:t>
      </w:r>
      <w:r w:rsidRPr="00A20CC8">
        <w:rPr>
          <w:rFonts w:cs="Arial"/>
          <w:b/>
          <w:i/>
          <w:iCs w:val="0"/>
          <w:rtl/>
        </w:rPr>
        <w:t xml:space="preserve"> </w:t>
      </w:r>
      <w:r w:rsidRPr="00A20CC8">
        <w:rPr>
          <w:rFonts w:cs="Arial" w:hint="eastAsia"/>
          <w:b/>
          <w:i/>
          <w:iCs w:val="0"/>
          <w:rtl/>
        </w:rPr>
        <w:t>والعوامل</w:t>
      </w:r>
      <w:r w:rsidRPr="00A20CC8">
        <w:rPr>
          <w:rFonts w:cs="Arial"/>
          <w:b/>
          <w:i/>
          <w:iCs w:val="0"/>
          <w:rtl/>
        </w:rPr>
        <w:t xml:space="preserve"> </w:t>
      </w:r>
      <w:r w:rsidRPr="00A20CC8">
        <w:rPr>
          <w:rFonts w:cs="Arial" w:hint="eastAsia"/>
          <w:b/>
          <w:i/>
          <w:iCs w:val="0"/>
          <w:rtl/>
        </w:rPr>
        <w:t>الوقائية</w:t>
      </w:r>
      <w:r w:rsidRPr="00A20CC8">
        <w:rPr>
          <w:rFonts w:cs="Arial"/>
          <w:b/>
          <w:i/>
          <w:iCs w:val="0"/>
          <w:rtl/>
        </w:rPr>
        <w:t xml:space="preserve"> </w:t>
      </w:r>
      <w:r w:rsidRPr="00A20CC8">
        <w:rPr>
          <w:rFonts w:cs="Arial" w:hint="eastAsia"/>
          <w:b/>
          <w:i/>
          <w:iCs w:val="0"/>
          <w:rtl/>
        </w:rPr>
        <w:t>داخل</w:t>
      </w:r>
      <w:r w:rsidRPr="00A20CC8">
        <w:rPr>
          <w:rFonts w:cs="Arial"/>
          <w:b/>
          <w:i/>
          <w:iCs w:val="0"/>
          <w:rtl/>
        </w:rPr>
        <w:t xml:space="preserve"> </w:t>
      </w:r>
      <w:r w:rsidRPr="00A20CC8">
        <w:rPr>
          <w:rFonts w:cs="Arial" w:hint="eastAsia"/>
          <w:b/>
          <w:i/>
          <w:iCs w:val="0"/>
          <w:rtl/>
        </w:rPr>
        <w:t>طبقات</w:t>
      </w:r>
      <w:r w:rsidRPr="00A20CC8">
        <w:rPr>
          <w:rFonts w:cs="Arial"/>
          <w:b/>
          <w:i/>
          <w:iCs w:val="0"/>
          <w:rtl/>
        </w:rPr>
        <w:t xml:space="preserve"> </w:t>
      </w:r>
      <w:r w:rsidRPr="00A20CC8">
        <w:rPr>
          <w:rFonts w:cs="Arial" w:hint="eastAsia"/>
          <w:b/>
          <w:i/>
          <w:iCs w:val="0"/>
          <w:rtl/>
        </w:rPr>
        <w:t>الحماية</w:t>
      </w:r>
      <w:r w:rsidRPr="00A20CC8">
        <w:rPr>
          <w:rFonts w:cs="Arial"/>
          <w:b/>
          <w:i/>
          <w:iCs w:val="0"/>
          <w:rtl/>
        </w:rPr>
        <w:t xml:space="preserve"> </w:t>
      </w:r>
      <w:r w:rsidRPr="00A20CC8">
        <w:rPr>
          <w:rFonts w:cs="Arial" w:hint="eastAsia"/>
          <w:b/>
          <w:i/>
          <w:iCs w:val="0"/>
          <w:rtl/>
        </w:rPr>
        <w:t>المختلفة</w:t>
      </w:r>
      <w:r w:rsidRPr="00A20CC8">
        <w:rPr>
          <w:rFonts w:cs="Arial"/>
          <w:b/>
          <w:i/>
          <w:iCs w:val="0"/>
          <w:rtl/>
        </w:rPr>
        <w:t xml:space="preserve"> </w:t>
      </w:r>
      <w:r w:rsidRPr="00A20CC8">
        <w:rPr>
          <w:rFonts w:cs="Arial" w:hint="eastAsia"/>
          <w:b/>
          <w:i/>
          <w:iCs w:val="0"/>
          <w:rtl/>
        </w:rPr>
        <w:t>للإطار</w:t>
      </w:r>
      <w:r w:rsidRPr="00A20CC8">
        <w:rPr>
          <w:rFonts w:cs="Arial"/>
          <w:b/>
          <w:i/>
          <w:iCs w:val="0"/>
          <w:rtl/>
        </w:rPr>
        <w:t xml:space="preserve"> </w:t>
      </w:r>
      <w:r w:rsidRPr="00A20CC8">
        <w:rPr>
          <w:rFonts w:cs="Arial" w:hint="eastAsia"/>
          <w:b/>
          <w:i/>
          <w:iCs w:val="0"/>
          <w:rtl/>
        </w:rPr>
        <w:t>البيئي</w:t>
      </w:r>
      <w:r w:rsidRPr="00A20CC8">
        <w:rPr>
          <w:rFonts w:cs="Arial"/>
          <w:b/>
          <w:i/>
          <w:iCs w:val="0"/>
          <w:rtl/>
        </w:rPr>
        <w:t>.</w:t>
      </w:r>
    </w:p>
    <w:p w14:paraId="58875B7D" w14:textId="68357DE7" w:rsidR="0015582E" w:rsidRPr="0015582E" w:rsidRDefault="0015582E" w:rsidP="008C544C">
      <w:pPr>
        <w:pStyle w:val="BlockText"/>
        <w:bidi/>
        <w:rPr>
          <w:rFonts w:cs="Arial"/>
          <w:b/>
          <w:i/>
          <w:iCs w:val="0"/>
          <w:rtl/>
        </w:rPr>
      </w:pPr>
      <w:r w:rsidRPr="0015582E">
        <w:rPr>
          <w:rFonts w:cs="Arial" w:hint="eastAsia"/>
          <w:b/>
          <w:i/>
          <w:iCs w:val="0"/>
          <w:rtl/>
        </w:rPr>
        <w:lastRenderedPageBreak/>
        <w:t>يشير</w:t>
      </w:r>
      <w:r w:rsidRPr="0015582E">
        <w:rPr>
          <w:rFonts w:cs="Arial"/>
          <w:bCs/>
          <w:i/>
          <w:iCs w:val="0"/>
          <w:rtl/>
        </w:rPr>
        <w:t xml:space="preserve"> </w:t>
      </w:r>
      <w:r w:rsidRPr="0015582E">
        <w:rPr>
          <w:rFonts w:cs="Arial" w:hint="eastAsia"/>
          <w:bCs/>
          <w:i/>
          <w:iCs w:val="0"/>
          <w:rtl/>
        </w:rPr>
        <w:t>الخط</w:t>
      </w:r>
      <w:r w:rsidRPr="0015582E">
        <w:rPr>
          <w:rFonts w:cs="Arial" w:hint="eastAsia"/>
          <w:b/>
          <w:i/>
          <w:iCs w:val="0"/>
          <w:rtl/>
        </w:rPr>
        <w:t>ر</w:t>
      </w:r>
      <w:r w:rsidRPr="0015582E">
        <w:rPr>
          <w:rFonts w:cs="Arial"/>
          <w:b/>
          <w:i/>
          <w:iCs w:val="0"/>
          <w:rtl/>
        </w:rPr>
        <w:t xml:space="preserve"> </w:t>
      </w:r>
      <w:r w:rsidRPr="0015582E">
        <w:rPr>
          <w:rFonts w:cs="Arial" w:hint="eastAsia"/>
          <w:b/>
          <w:i/>
          <w:iCs w:val="0"/>
          <w:rtl/>
        </w:rPr>
        <w:t>إلى</w:t>
      </w:r>
      <w:r w:rsidRPr="0015582E">
        <w:rPr>
          <w:rFonts w:cs="Arial"/>
          <w:b/>
          <w:i/>
          <w:iCs w:val="0"/>
          <w:rtl/>
        </w:rPr>
        <w:t xml:space="preserve"> </w:t>
      </w:r>
      <w:r w:rsidRPr="0015582E">
        <w:rPr>
          <w:rFonts w:cs="Arial" w:hint="eastAsia"/>
          <w:b/>
          <w:i/>
          <w:iCs w:val="0"/>
          <w:rtl/>
        </w:rPr>
        <w:t>احتمال</w:t>
      </w:r>
      <w:r w:rsidRPr="0015582E">
        <w:rPr>
          <w:rFonts w:cs="Arial"/>
          <w:b/>
          <w:i/>
          <w:iCs w:val="0"/>
          <w:rtl/>
        </w:rPr>
        <w:t xml:space="preserve"> </w:t>
      </w:r>
      <w:r w:rsidRPr="0015582E">
        <w:rPr>
          <w:rFonts w:cs="Arial" w:hint="eastAsia"/>
          <w:b/>
          <w:i/>
          <w:iCs w:val="0"/>
          <w:rtl/>
        </w:rPr>
        <w:t>أن</w:t>
      </w:r>
      <w:r w:rsidRPr="0015582E">
        <w:rPr>
          <w:rFonts w:cs="Arial"/>
          <w:b/>
          <w:i/>
          <w:iCs w:val="0"/>
          <w:rtl/>
        </w:rPr>
        <w:t xml:space="preserve"> </w:t>
      </w:r>
      <w:r w:rsidRPr="0015582E">
        <w:rPr>
          <w:rFonts w:cs="Arial" w:hint="eastAsia"/>
          <w:b/>
          <w:i/>
          <w:iCs w:val="0"/>
          <w:rtl/>
        </w:rPr>
        <w:t>تتسبب</w:t>
      </w:r>
      <w:r w:rsidRPr="0015582E">
        <w:rPr>
          <w:rFonts w:cs="Arial"/>
          <w:b/>
          <w:i/>
          <w:iCs w:val="0"/>
          <w:rtl/>
        </w:rPr>
        <w:t xml:space="preserve"> </w:t>
      </w:r>
      <w:r w:rsidRPr="0015582E">
        <w:rPr>
          <w:rFonts w:cs="Arial" w:hint="eastAsia"/>
          <w:b/>
          <w:i/>
          <w:iCs w:val="0"/>
          <w:rtl/>
        </w:rPr>
        <w:t>انتهاكات</w:t>
      </w:r>
      <w:r w:rsidRPr="0015582E">
        <w:rPr>
          <w:rFonts w:cs="Arial"/>
          <w:b/>
          <w:i/>
          <w:iCs w:val="0"/>
          <w:rtl/>
        </w:rPr>
        <w:t xml:space="preserve"> </w:t>
      </w:r>
      <w:r w:rsidRPr="0015582E">
        <w:rPr>
          <w:rFonts w:cs="Arial" w:hint="eastAsia"/>
          <w:b/>
          <w:i/>
          <w:iCs w:val="0"/>
          <w:rtl/>
        </w:rPr>
        <w:t>حقوق</w:t>
      </w:r>
      <w:r w:rsidRPr="0015582E">
        <w:rPr>
          <w:rFonts w:cs="Arial"/>
          <w:b/>
          <w:i/>
          <w:iCs w:val="0"/>
          <w:rtl/>
        </w:rPr>
        <w:t xml:space="preserve"> </w:t>
      </w:r>
      <w:r w:rsidRPr="0015582E">
        <w:rPr>
          <w:rFonts w:cs="Arial" w:hint="eastAsia"/>
          <w:b/>
          <w:i/>
          <w:iCs w:val="0"/>
          <w:rtl/>
        </w:rPr>
        <w:t>الأطفال</w:t>
      </w:r>
      <w:r w:rsidRPr="0015582E">
        <w:rPr>
          <w:rFonts w:cs="Arial"/>
          <w:b/>
          <w:i/>
          <w:iCs w:val="0"/>
          <w:rtl/>
        </w:rPr>
        <w:t xml:space="preserve"> </w:t>
      </w:r>
      <w:r w:rsidRPr="0015582E">
        <w:rPr>
          <w:rFonts w:cs="Arial" w:hint="eastAsia"/>
          <w:b/>
          <w:i/>
          <w:iCs w:val="0"/>
          <w:rtl/>
        </w:rPr>
        <w:t>والتهديدات</w:t>
      </w:r>
      <w:r w:rsidRPr="0015582E">
        <w:rPr>
          <w:rFonts w:cs="Arial"/>
          <w:b/>
          <w:i/>
          <w:iCs w:val="0"/>
          <w:rtl/>
        </w:rPr>
        <w:t xml:space="preserve"> </w:t>
      </w:r>
      <w:r w:rsidRPr="0015582E">
        <w:rPr>
          <w:rFonts w:cs="Arial" w:hint="eastAsia"/>
          <w:b/>
          <w:i/>
          <w:iCs w:val="0"/>
          <w:rtl/>
        </w:rPr>
        <w:t>التي</w:t>
      </w:r>
      <w:r w:rsidRPr="0015582E">
        <w:rPr>
          <w:rFonts w:cs="Arial"/>
          <w:b/>
          <w:i/>
          <w:iCs w:val="0"/>
          <w:rtl/>
        </w:rPr>
        <w:t xml:space="preserve"> </w:t>
      </w:r>
      <w:r w:rsidRPr="0015582E">
        <w:rPr>
          <w:rFonts w:cs="Arial" w:hint="eastAsia"/>
          <w:b/>
          <w:i/>
          <w:iCs w:val="0"/>
          <w:rtl/>
        </w:rPr>
        <w:t>يتعرض</w:t>
      </w:r>
      <w:r w:rsidRPr="0015582E">
        <w:rPr>
          <w:rFonts w:cs="Arial"/>
          <w:b/>
          <w:i/>
          <w:iCs w:val="0"/>
          <w:rtl/>
        </w:rPr>
        <w:t xml:space="preserve"> </w:t>
      </w:r>
      <w:r w:rsidRPr="0015582E">
        <w:rPr>
          <w:rFonts w:cs="Arial" w:hint="eastAsia"/>
          <w:b/>
          <w:i/>
          <w:iCs w:val="0"/>
          <w:rtl/>
        </w:rPr>
        <w:t>لها</w:t>
      </w:r>
      <w:r w:rsidRPr="0015582E">
        <w:rPr>
          <w:rFonts w:cs="Arial"/>
          <w:b/>
          <w:i/>
          <w:iCs w:val="0"/>
          <w:rtl/>
        </w:rPr>
        <w:t xml:space="preserve"> </w:t>
      </w:r>
      <w:r w:rsidRPr="0015582E">
        <w:rPr>
          <w:rFonts w:cs="Arial" w:hint="eastAsia"/>
          <w:b/>
          <w:i/>
          <w:iCs w:val="0"/>
          <w:rtl/>
        </w:rPr>
        <w:t>الأطفال</w:t>
      </w:r>
      <w:r w:rsidR="00720CC7">
        <w:rPr>
          <w:rFonts w:cs="Arial" w:hint="cs"/>
          <w:b/>
          <w:i/>
          <w:iCs w:val="0"/>
          <w:rtl/>
        </w:rPr>
        <w:t xml:space="preserve"> الى</w:t>
      </w:r>
      <w:r w:rsidRPr="0015582E">
        <w:rPr>
          <w:rFonts w:cs="Arial"/>
          <w:b/>
          <w:i/>
          <w:iCs w:val="0"/>
          <w:rtl/>
        </w:rPr>
        <w:t xml:space="preserve"> </w:t>
      </w:r>
      <w:r w:rsidRPr="0015582E">
        <w:rPr>
          <w:rFonts w:cs="Arial" w:hint="eastAsia"/>
          <w:b/>
          <w:i/>
          <w:iCs w:val="0"/>
          <w:rtl/>
        </w:rPr>
        <w:t>إلحاق</w:t>
      </w:r>
      <w:r w:rsidRPr="0015582E">
        <w:rPr>
          <w:rFonts w:cs="Arial"/>
          <w:b/>
          <w:i/>
          <w:iCs w:val="0"/>
          <w:rtl/>
        </w:rPr>
        <w:t xml:space="preserve"> </w:t>
      </w:r>
      <w:r w:rsidRPr="0015582E">
        <w:rPr>
          <w:rFonts w:cs="Arial" w:hint="eastAsia"/>
          <w:b/>
          <w:i/>
          <w:iCs w:val="0"/>
          <w:rtl/>
        </w:rPr>
        <w:t>الأذى</w:t>
      </w:r>
      <w:r w:rsidRPr="0015582E">
        <w:rPr>
          <w:rFonts w:cs="Arial"/>
          <w:b/>
          <w:i/>
          <w:iCs w:val="0"/>
          <w:rtl/>
        </w:rPr>
        <w:t xml:space="preserve"> </w:t>
      </w:r>
      <w:r w:rsidRPr="0015582E">
        <w:rPr>
          <w:rFonts w:cs="Arial" w:hint="eastAsia"/>
          <w:b/>
          <w:i/>
          <w:iCs w:val="0"/>
          <w:rtl/>
        </w:rPr>
        <w:t>بهم</w:t>
      </w:r>
      <w:r w:rsidRPr="0015582E">
        <w:rPr>
          <w:rFonts w:cs="Arial"/>
          <w:b/>
          <w:i/>
          <w:iCs w:val="0"/>
          <w:rtl/>
        </w:rPr>
        <w:t xml:space="preserve">. </w:t>
      </w:r>
      <w:r w:rsidRPr="0015582E">
        <w:rPr>
          <w:rFonts w:cs="Arial" w:hint="eastAsia"/>
          <w:b/>
          <w:i/>
          <w:iCs w:val="0"/>
          <w:rtl/>
        </w:rPr>
        <w:t>يأخذ</w:t>
      </w:r>
      <w:r w:rsidRPr="0015582E">
        <w:rPr>
          <w:rFonts w:cs="Arial"/>
          <w:b/>
          <w:i/>
          <w:iCs w:val="0"/>
          <w:rtl/>
        </w:rPr>
        <w:t xml:space="preserve"> </w:t>
      </w:r>
      <w:r w:rsidRPr="0015582E">
        <w:rPr>
          <w:rFonts w:cs="Arial" w:hint="eastAsia"/>
          <w:b/>
          <w:i/>
          <w:iCs w:val="0"/>
          <w:rtl/>
        </w:rPr>
        <w:t>في</w:t>
      </w:r>
      <w:r w:rsidRPr="0015582E">
        <w:rPr>
          <w:rFonts w:cs="Arial"/>
          <w:b/>
          <w:i/>
          <w:iCs w:val="0"/>
          <w:rtl/>
        </w:rPr>
        <w:t xml:space="preserve"> </w:t>
      </w:r>
      <w:r w:rsidRPr="0015582E">
        <w:rPr>
          <w:rFonts w:cs="Arial" w:hint="eastAsia"/>
          <w:b/>
          <w:i/>
          <w:iCs w:val="0"/>
          <w:rtl/>
        </w:rPr>
        <w:t>الاعتبار</w:t>
      </w:r>
      <w:r w:rsidRPr="0015582E">
        <w:rPr>
          <w:rFonts w:cs="Arial"/>
          <w:b/>
          <w:i/>
          <w:iCs w:val="0"/>
          <w:rtl/>
        </w:rPr>
        <w:t xml:space="preserve"> </w:t>
      </w:r>
      <w:r w:rsidRPr="0015582E">
        <w:rPr>
          <w:rFonts w:cs="Arial" w:hint="eastAsia"/>
          <w:b/>
          <w:i/>
          <w:iCs w:val="0"/>
          <w:rtl/>
        </w:rPr>
        <w:t>نوع</w:t>
      </w:r>
      <w:r w:rsidRPr="0015582E">
        <w:rPr>
          <w:rFonts w:cs="Arial"/>
          <w:b/>
          <w:i/>
          <w:iCs w:val="0"/>
          <w:rtl/>
        </w:rPr>
        <w:t xml:space="preserve"> </w:t>
      </w:r>
      <w:r w:rsidRPr="0015582E">
        <w:rPr>
          <w:rFonts w:cs="Arial" w:hint="eastAsia"/>
          <w:b/>
          <w:i/>
          <w:iCs w:val="0"/>
          <w:rtl/>
        </w:rPr>
        <w:t>الانتهاكات</w:t>
      </w:r>
      <w:r w:rsidRPr="0015582E">
        <w:rPr>
          <w:rFonts w:cs="Arial"/>
          <w:b/>
          <w:i/>
          <w:iCs w:val="0"/>
          <w:rtl/>
        </w:rPr>
        <w:t xml:space="preserve"> </w:t>
      </w:r>
      <w:r w:rsidRPr="0015582E">
        <w:rPr>
          <w:rFonts w:cs="Arial" w:hint="eastAsia"/>
          <w:b/>
          <w:i/>
          <w:iCs w:val="0"/>
          <w:rtl/>
        </w:rPr>
        <w:t>والتهديدات</w:t>
      </w:r>
      <w:r w:rsidRPr="0015582E">
        <w:rPr>
          <w:rFonts w:cs="Arial"/>
          <w:b/>
          <w:i/>
          <w:iCs w:val="0"/>
          <w:rtl/>
        </w:rPr>
        <w:t xml:space="preserve"> </w:t>
      </w:r>
      <w:r w:rsidRPr="0015582E">
        <w:rPr>
          <w:rFonts w:cs="Arial" w:hint="eastAsia"/>
          <w:b/>
          <w:i/>
          <w:iCs w:val="0"/>
          <w:rtl/>
        </w:rPr>
        <w:t>وكذلك</w:t>
      </w:r>
      <w:r w:rsidRPr="0015582E">
        <w:rPr>
          <w:rFonts w:cs="Arial"/>
          <w:b/>
          <w:i/>
          <w:iCs w:val="0"/>
          <w:rtl/>
        </w:rPr>
        <w:t xml:space="preserve"> </w:t>
      </w:r>
      <w:r w:rsidRPr="0015582E">
        <w:rPr>
          <w:rFonts w:cs="Arial" w:hint="eastAsia"/>
          <w:b/>
          <w:i/>
          <w:iCs w:val="0"/>
          <w:rtl/>
        </w:rPr>
        <w:t>ضعف</w:t>
      </w:r>
      <w:r w:rsidRPr="0015582E">
        <w:rPr>
          <w:rFonts w:cs="Arial"/>
          <w:b/>
          <w:i/>
          <w:iCs w:val="0"/>
          <w:rtl/>
        </w:rPr>
        <w:t xml:space="preserve"> </w:t>
      </w:r>
      <w:r w:rsidRPr="0015582E">
        <w:rPr>
          <w:rFonts w:cs="Arial" w:hint="eastAsia"/>
          <w:b/>
          <w:i/>
          <w:iCs w:val="0"/>
          <w:rtl/>
        </w:rPr>
        <w:t>الأطفال</w:t>
      </w:r>
      <w:r w:rsidRPr="0015582E">
        <w:rPr>
          <w:rFonts w:cs="Arial"/>
          <w:b/>
          <w:i/>
          <w:iCs w:val="0"/>
          <w:rtl/>
        </w:rPr>
        <w:t xml:space="preserve"> </w:t>
      </w:r>
      <w:r w:rsidRPr="0015582E">
        <w:rPr>
          <w:rFonts w:cs="Arial" w:hint="eastAsia"/>
          <w:b/>
          <w:i/>
          <w:iCs w:val="0"/>
          <w:rtl/>
        </w:rPr>
        <w:t>و</w:t>
      </w:r>
      <w:r w:rsidRPr="0015582E">
        <w:rPr>
          <w:rFonts w:cs="Arial" w:hint="cs"/>
          <w:b/>
          <w:i/>
          <w:iCs w:val="0"/>
          <w:rtl/>
        </w:rPr>
        <w:t>تحملهم</w:t>
      </w:r>
      <w:r w:rsidRPr="0015582E">
        <w:rPr>
          <w:rFonts w:cs="Arial"/>
          <w:b/>
          <w:i/>
          <w:iCs w:val="0"/>
          <w:rtl/>
        </w:rPr>
        <w:t>.</w:t>
      </w:r>
    </w:p>
    <w:p w14:paraId="4C06DF04" w14:textId="43767888" w:rsidR="00491258" w:rsidRPr="00235628" w:rsidRDefault="00235628" w:rsidP="008C544C">
      <w:pPr>
        <w:pStyle w:val="BlockText"/>
        <w:bidi/>
        <w:rPr>
          <w:i/>
          <w:iCs w:val="0"/>
        </w:rPr>
      </w:pPr>
      <w:r w:rsidRPr="00235628">
        <w:rPr>
          <w:rFonts w:hint="cs"/>
          <w:i/>
          <w:iCs w:val="0"/>
          <w:rtl/>
        </w:rPr>
        <w:t>لهذا يمكن وصف العلاقة بين الخطر والضعف كما يلي:</w:t>
      </w:r>
    </w:p>
    <w:p w14:paraId="422CAE8D" w14:textId="77777777" w:rsidR="00235628" w:rsidRPr="00235628" w:rsidRDefault="00235628" w:rsidP="008C544C">
      <w:pPr>
        <w:pStyle w:val="BlockText"/>
        <w:bidi/>
        <w:rPr>
          <w:rFonts w:cs="Arial"/>
          <w:bCs/>
          <w:i/>
          <w:iCs w:val="0"/>
          <w:rtl/>
        </w:rPr>
      </w:pPr>
      <w:r w:rsidRPr="00235628">
        <w:rPr>
          <w:rFonts w:cs="Arial" w:hint="eastAsia"/>
          <w:bCs/>
          <w:i/>
          <w:iCs w:val="0"/>
          <w:rtl/>
        </w:rPr>
        <w:t>الخطر</w:t>
      </w:r>
      <w:r w:rsidRPr="00235628">
        <w:rPr>
          <w:rFonts w:cs="Arial"/>
          <w:bCs/>
          <w:i/>
          <w:iCs w:val="0"/>
          <w:rtl/>
        </w:rPr>
        <w:t xml:space="preserve"> = </w:t>
      </w:r>
      <w:r w:rsidRPr="00235628">
        <w:rPr>
          <w:rFonts w:cs="Arial" w:hint="eastAsia"/>
          <w:bCs/>
          <w:i/>
          <w:iCs w:val="0"/>
          <w:rtl/>
        </w:rPr>
        <w:t>التهديدات</w:t>
      </w:r>
      <w:r w:rsidRPr="00235628">
        <w:rPr>
          <w:rFonts w:cs="Arial"/>
          <w:bCs/>
          <w:i/>
          <w:iCs w:val="0"/>
          <w:rtl/>
        </w:rPr>
        <w:t xml:space="preserve"> </w:t>
      </w:r>
      <w:r w:rsidRPr="00235628">
        <w:rPr>
          <w:rFonts w:cs="Arial" w:hint="eastAsia"/>
          <w:bCs/>
          <w:i/>
          <w:iCs w:val="0"/>
          <w:rtl/>
        </w:rPr>
        <w:t>والانتهاكات</w:t>
      </w:r>
      <w:r w:rsidRPr="00235628">
        <w:rPr>
          <w:rFonts w:cs="Arial"/>
          <w:bCs/>
          <w:i/>
          <w:iCs w:val="0"/>
          <w:rtl/>
        </w:rPr>
        <w:t xml:space="preserve"> </w:t>
      </w:r>
      <w:r w:rsidRPr="00235628">
        <w:rPr>
          <w:bCs/>
          <w:i/>
          <w:iCs w:val="0"/>
        </w:rPr>
        <w:t>x</w:t>
      </w:r>
      <w:r w:rsidRPr="00235628">
        <w:rPr>
          <w:rFonts w:cs="Arial"/>
          <w:bCs/>
          <w:i/>
          <w:iCs w:val="0"/>
          <w:rtl/>
        </w:rPr>
        <w:t xml:space="preserve"> </w:t>
      </w:r>
      <w:r w:rsidRPr="00235628">
        <w:rPr>
          <w:rFonts w:cs="Arial" w:hint="eastAsia"/>
          <w:bCs/>
          <w:i/>
          <w:iCs w:val="0"/>
          <w:rtl/>
        </w:rPr>
        <w:t>الضعف</w:t>
      </w:r>
      <w:r w:rsidRPr="00235628">
        <w:rPr>
          <w:rFonts w:cs="Arial"/>
          <w:bCs/>
          <w:i/>
          <w:iCs w:val="0"/>
          <w:rtl/>
        </w:rPr>
        <w:t xml:space="preserve"> / </w:t>
      </w:r>
      <w:r w:rsidRPr="00235628">
        <w:rPr>
          <w:rFonts w:cs="Arial" w:hint="eastAsia"/>
          <w:bCs/>
          <w:i/>
          <w:iCs w:val="0"/>
          <w:rtl/>
        </w:rPr>
        <w:t>المرونة</w:t>
      </w:r>
    </w:p>
    <w:p w14:paraId="110124D9" w14:textId="4F3D7ADE" w:rsidR="00491258" w:rsidRDefault="00235628" w:rsidP="008C544C">
      <w:pPr>
        <w:pStyle w:val="BlockText"/>
        <w:bidi/>
        <w:rPr>
          <w:i/>
        </w:rPr>
      </w:pPr>
      <w:r>
        <w:rPr>
          <w:rFonts w:hint="cs"/>
          <w:i/>
          <w:rtl/>
        </w:rPr>
        <w:t>مثال</w:t>
      </w:r>
      <w:r w:rsidR="00491258">
        <w:rPr>
          <w:i/>
        </w:rPr>
        <w:t>:</w:t>
      </w:r>
    </w:p>
    <w:p w14:paraId="48DC5216" w14:textId="1805E800" w:rsidR="008F7A35" w:rsidRDefault="008F7A35" w:rsidP="008C544C">
      <w:pPr>
        <w:pStyle w:val="BlockText"/>
        <w:bidi/>
        <w:spacing w:before="0" w:after="200"/>
        <w:rPr>
          <w:rFonts w:cs="Arial"/>
          <w:i/>
          <w:rtl/>
        </w:rPr>
      </w:pPr>
      <w:r w:rsidRPr="008F7A35">
        <w:rPr>
          <w:rFonts w:cs="Arial" w:hint="eastAsia"/>
          <w:i/>
          <w:rtl/>
        </w:rPr>
        <w:t>قد</w:t>
      </w:r>
      <w:r w:rsidRPr="008F7A35">
        <w:rPr>
          <w:rFonts w:cs="Arial"/>
          <w:i/>
          <w:rtl/>
        </w:rPr>
        <w:t xml:space="preserve"> </w:t>
      </w:r>
      <w:r w:rsidRPr="008F7A35">
        <w:rPr>
          <w:rFonts w:cs="Arial" w:hint="eastAsia"/>
          <w:i/>
          <w:rtl/>
        </w:rPr>
        <w:t>يكون</w:t>
      </w:r>
      <w:r w:rsidRPr="008F7A35">
        <w:rPr>
          <w:rFonts w:cs="Arial"/>
          <w:i/>
          <w:rtl/>
        </w:rPr>
        <w:t xml:space="preserve"> </w:t>
      </w:r>
      <w:r w:rsidRPr="008F7A35">
        <w:rPr>
          <w:rFonts w:cs="Arial" w:hint="eastAsia"/>
          <w:i/>
          <w:rtl/>
        </w:rPr>
        <w:t>الطفل</w:t>
      </w:r>
      <w:r w:rsidRPr="008F7A35">
        <w:rPr>
          <w:rFonts w:cs="Arial"/>
          <w:i/>
          <w:rtl/>
        </w:rPr>
        <w:t xml:space="preserve"> </w:t>
      </w:r>
      <w:r w:rsidRPr="008F7A35">
        <w:rPr>
          <w:rFonts w:cs="Arial" w:hint="eastAsia"/>
          <w:i/>
          <w:rtl/>
        </w:rPr>
        <w:t>ذو</w:t>
      </w:r>
      <w:r w:rsidRPr="008F7A35">
        <w:rPr>
          <w:rFonts w:cs="Arial"/>
          <w:i/>
          <w:rtl/>
        </w:rPr>
        <w:t xml:space="preserve"> </w:t>
      </w:r>
      <w:r w:rsidRPr="008F7A35">
        <w:rPr>
          <w:rFonts w:cs="Arial" w:hint="eastAsia"/>
          <w:i/>
          <w:rtl/>
        </w:rPr>
        <w:t>الإعاقة</w:t>
      </w:r>
      <w:r>
        <w:rPr>
          <w:rFonts w:cs="Arial" w:hint="cs"/>
          <w:i/>
          <w:rtl/>
        </w:rPr>
        <w:t xml:space="preserve"> الضعيف</w:t>
      </w:r>
      <w:r w:rsidRPr="008F7A35">
        <w:rPr>
          <w:rFonts w:cs="Arial"/>
          <w:i/>
          <w:rtl/>
        </w:rPr>
        <w:t xml:space="preserve"> </w:t>
      </w:r>
      <w:r w:rsidRPr="008F7A35">
        <w:rPr>
          <w:rFonts w:cs="Arial" w:hint="eastAsia"/>
          <w:i/>
          <w:rtl/>
        </w:rPr>
        <w:t>عرضة</w:t>
      </w:r>
      <w:r w:rsidRPr="008F7A35">
        <w:rPr>
          <w:rFonts w:cs="Arial"/>
          <w:i/>
          <w:rtl/>
        </w:rPr>
        <w:t xml:space="preserve"> </w:t>
      </w:r>
      <w:r w:rsidRPr="008F7A35">
        <w:rPr>
          <w:rFonts w:cs="Arial" w:hint="eastAsia"/>
          <w:i/>
          <w:rtl/>
        </w:rPr>
        <w:t>للإساءة</w:t>
      </w:r>
      <w:r w:rsidRPr="008F7A35">
        <w:rPr>
          <w:rFonts w:cs="Arial"/>
          <w:i/>
          <w:rtl/>
        </w:rPr>
        <w:t xml:space="preserve"> </w:t>
      </w:r>
      <w:r w:rsidRPr="008F7A35">
        <w:rPr>
          <w:rFonts w:cs="Arial" w:hint="eastAsia"/>
          <w:i/>
          <w:rtl/>
        </w:rPr>
        <w:t>إلى</w:t>
      </w:r>
      <w:r w:rsidRPr="008F7A35">
        <w:rPr>
          <w:rFonts w:cs="Arial"/>
          <w:i/>
          <w:rtl/>
        </w:rPr>
        <w:t xml:space="preserve"> </w:t>
      </w:r>
      <w:r w:rsidRPr="008F7A35">
        <w:rPr>
          <w:rFonts w:cs="Arial" w:hint="eastAsia"/>
          <w:i/>
          <w:rtl/>
        </w:rPr>
        <w:t>حد</w:t>
      </w:r>
      <w:r w:rsidRPr="008F7A35">
        <w:rPr>
          <w:rFonts w:cs="Arial"/>
          <w:i/>
          <w:rtl/>
        </w:rPr>
        <w:t xml:space="preserve"> </w:t>
      </w:r>
      <w:r w:rsidRPr="008F7A35">
        <w:rPr>
          <w:rFonts w:cs="Arial" w:hint="eastAsia"/>
          <w:i/>
          <w:rtl/>
        </w:rPr>
        <w:t>كبير</w:t>
      </w:r>
      <w:r w:rsidRPr="008F7A35">
        <w:rPr>
          <w:rFonts w:cs="Arial"/>
          <w:i/>
          <w:rtl/>
        </w:rPr>
        <w:t xml:space="preserve"> </w:t>
      </w:r>
      <w:r w:rsidRPr="008F7A35">
        <w:rPr>
          <w:rFonts w:cs="Arial" w:hint="eastAsia"/>
          <w:i/>
          <w:rtl/>
        </w:rPr>
        <w:t>ولكن</w:t>
      </w:r>
      <w:r w:rsidRPr="008F7A35">
        <w:rPr>
          <w:rFonts w:cs="Arial"/>
          <w:i/>
          <w:rtl/>
        </w:rPr>
        <w:t xml:space="preserve"> </w:t>
      </w:r>
      <w:r w:rsidRPr="008F7A35">
        <w:rPr>
          <w:rFonts w:cs="Arial" w:hint="eastAsia"/>
          <w:i/>
          <w:rtl/>
        </w:rPr>
        <w:t>فقد</w:t>
      </w:r>
      <w:r w:rsidRPr="008F7A35">
        <w:rPr>
          <w:rFonts w:cs="Arial"/>
          <w:i/>
          <w:rtl/>
        </w:rPr>
        <w:t xml:space="preserve"> </w:t>
      </w:r>
      <w:r w:rsidRPr="008F7A35">
        <w:rPr>
          <w:rFonts w:cs="Arial" w:hint="eastAsia"/>
          <w:i/>
          <w:rtl/>
        </w:rPr>
        <w:t>يكو</w:t>
      </w:r>
      <w:r>
        <w:rPr>
          <w:rFonts w:cs="Arial" w:hint="cs"/>
          <w:i/>
          <w:rtl/>
        </w:rPr>
        <w:t>ن</w:t>
      </w:r>
      <w:r w:rsidRPr="008F7A35">
        <w:rPr>
          <w:rFonts w:cs="Arial"/>
          <w:i/>
          <w:rtl/>
        </w:rPr>
        <w:t xml:space="preserve"> </w:t>
      </w:r>
      <w:r w:rsidRPr="008F7A35">
        <w:rPr>
          <w:rFonts w:cs="Arial" w:hint="eastAsia"/>
          <w:i/>
          <w:rtl/>
        </w:rPr>
        <w:t>معرض</w:t>
      </w:r>
      <w:r w:rsidRPr="008F7A35">
        <w:rPr>
          <w:rFonts w:cs="Arial"/>
          <w:i/>
          <w:rtl/>
        </w:rPr>
        <w:t xml:space="preserve"> </w:t>
      </w:r>
      <w:r w:rsidRPr="008F7A35">
        <w:rPr>
          <w:rFonts w:cs="Arial" w:hint="eastAsia"/>
          <w:i/>
          <w:rtl/>
        </w:rPr>
        <w:t>لخطر</w:t>
      </w:r>
      <w:r w:rsidRPr="008F7A35">
        <w:rPr>
          <w:rFonts w:cs="Arial"/>
          <w:i/>
          <w:rtl/>
        </w:rPr>
        <w:t xml:space="preserve"> </w:t>
      </w:r>
      <w:r w:rsidRPr="008F7A35">
        <w:rPr>
          <w:rFonts w:cs="Arial" w:hint="eastAsia"/>
          <w:i/>
          <w:rtl/>
        </w:rPr>
        <w:t>منخفض إذا</w:t>
      </w:r>
      <w:r w:rsidRPr="008F7A35">
        <w:rPr>
          <w:rFonts w:cs="Arial"/>
          <w:i/>
          <w:rtl/>
        </w:rPr>
        <w:t xml:space="preserve"> </w:t>
      </w:r>
      <w:r w:rsidRPr="008F7A35">
        <w:rPr>
          <w:rFonts w:cs="Arial" w:hint="eastAsia"/>
          <w:i/>
          <w:rtl/>
        </w:rPr>
        <w:t>كان</w:t>
      </w:r>
      <w:r w:rsidRPr="008F7A35">
        <w:rPr>
          <w:rFonts w:cs="Arial"/>
          <w:i/>
          <w:rtl/>
        </w:rPr>
        <w:t xml:space="preserve"> </w:t>
      </w:r>
      <w:r w:rsidRPr="008F7A35">
        <w:rPr>
          <w:rFonts w:cs="Arial" w:hint="eastAsia"/>
          <w:i/>
          <w:rtl/>
        </w:rPr>
        <w:t>لديه</w:t>
      </w:r>
      <w:r w:rsidRPr="008F7A35">
        <w:rPr>
          <w:rFonts w:cs="Arial"/>
          <w:i/>
          <w:rtl/>
        </w:rPr>
        <w:t xml:space="preserve"> </w:t>
      </w:r>
      <w:r w:rsidRPr="008F7A35">
        <w:rPr>
          <w:rFonts w:cs="Arial" w:hint="eastAsia"/>
          <w:i/>
          <w:rtl/>
        </w:rPr>
        <w:t>أسرة</w:t>
      </w:r>
      <w:r w:rsidRPr="008F7A35">
        <w:rPr>
          <w:rFonts w:cs="Arial"/>
          <w:i/>
          <w:rtl/>
        </w:rPr>
        <w:t xml:space="preserve"> </w:t>
      </w:r>
      <w:r w:rsidRPr="008F7A35">
        <w:rPr>
          <w:rFonts w:cs="Arial" w:hint="eastAsia"/>
          <w:i/>
          <w:rtl/>
        </w:rPr>
        <w:t>محبة</w:t>
      </w:r>
      <w:r w:rsidRPr="008F7A35">
        <w:rPr>
          <w:rFonts w:cs="Arial"/>
          <w:i/>
          <w:rtl/>
        </w:rPr>
        <w:t xml:space="preserve"> </w:t>
      </w:r>
      <w:r w:rsidRPr="008F7A35">
        <w:rPr>
          <w:rFonts w:cs="Arial" w:hint="eastAsia"/>
          <w:i/>
          <w:rtl/>
        </w:rPr>
        <w:t>وشبك</w:t>
      </w:r>
      <w:r>
        <w:rPr>
          <w:rFonts w:cs="Arial" w:hint="cs"/>
          <w:i/>
          <w:rtl/>
        </w:rPr>
        <w:t>ة</w:t>
      </w:r>
      <w:r w:rsidRPr="008F7A35">
        <w:rPr>
          <w:rFonts w:cs="Arial" w:hint="eastAsia"/>
          <w:i/>
          <w:rtl/>
        </w:rPr>
        <w:t xml:space="preserve"> دعم</w:t>
      </w:r>
      <w:r w:rsidRPr="008F7A35">
        <w:rPr>
          <w:rFonts w:cs="Arial"/>
          <w:i/>
          <w:rtl/>
        </w:rPr>
        <w:t xml:space="preserve"> </w:t>
      </w:r>
      <w:r w:rsidRPr="008F7A35">
        <w:rPr>
          <w:rFonts w:cs="Arial" w:hint="cs"/>
          <w:i/>
          <w:rtl/>
        </w:rPr>
        <w:t>جيدة.</w:t>
      </w:r>
    </w:p>
    <w:p w14:paraId="3D832D8E" w14:textId="5A1E8D5C" w:rsidR="00491258" w:rsidRPr="00837261" w:rsidRDefault="008F7A35" w:rsidP="008C544C">
      <w:pPr>
        <w:pStyle w:val="BlockText"/>
        <w:bidi/>
        <w:spacing w:before="0" w:after="200"/>
        <w:rPr>
          <w:i/>
        </w:rPr>
      </w:pPr>
      <w:r w:rsidRPr="008F7A35">
        <w:rPr>
          <w:rFonts w:cs="Arial" w:hint="eastAsia"/>
          <w:i/>
          <w:rtl/>
        </w:rPr>
        <w:t>قد</w:t>
      </w:r>
      <w:r w:rsidRPr="008F7A35">
        <w:rPr>
          <w:rFonts w:cs="Arial"/>
          <w:i/>
          <w:rtl/>
        </w:rPr>
        <w:t xml:space="preserve"> </w:t>
      </w:r>
      <w:r w:rsidRPr="008F7A35">
        <w:rPr>
          <w:rFonts w:cs="Arial" w:hint="eastAsia"/>
          <w:i/>
          <w:rtl/>
        </w:rPr>
        <w:t>لا</w:t>
      </w:r>
      <w:r w:rsidRPr="008F7A35">
        <w:rPr>
          <w:rFonts w:cs="Arial"/>
          <w:i/>
          <w:rtl/>
        </w:rPr>
        <w:t xml:space="preserve"> </w:t>
      </w:r>
      <w:r w:rsidRPr="008F7A35">
        <w:rPr>
          <w:rFonts w:cs="Arial" w:hint="eastAsia"/>
          <w:i/>
          <w:rtl/>
        </w:rPr>
        <w:t>يُعتبر</w:t>
      </w:r>
      <w:r w:rsidRPr="008F7A35">
        <w:rPr>
          <w:rFonts w:cs="Arial"/>
          <w:i/>
          <w:rtl/>
        </w:rPr>
        <w:t xml:space="preserve"> </w:t>
      </w:r>
      <w:r w:rsidRPr="008F7A35">
        <w:rPr>
          <w:rFonts w:cs="Arial" w:hint="eastAsia"/>
          <w:i/>
          <w:rtl/>
        </w:rPr>
        <w:t>الطفل</w:t>
      </w:r>
      <w:r w:rsidRPr="008F7A35">
        <w:rPr>
          <w:rFonts w:cs="Arial"/>
          <w:i/>
          <w:rtl/>
        </w:rPr>
        <w:t xml:space="preserve"> </w:t>
      </w:r>
      <w:r w:rsidRPr="008F7A35">
        <w:rPr>
          <w:rFonts w:cs="Arial" w:hint="eastAsia"/>
          <w:i/>
          <w:rtl/>
        </w:rPr>
        <w:t>الذي</w:t>
      </w:r>
      <w:r w:rsidRPr="008F7A35">
        <w:rPr>
          <w:rFonts w:cs="Arial"/>
          <w:i/>
          <w:rtl/>
        </w:rPr>
        <w:t xml:space="preserve"> </w:t>
      </w:r>
      <w:r w:rsidRPr="008F7A35">
        <w:rPr>
          <w:rFonts w:cs="Arial" w:hint="eastAsia"/>
          <w:i/>
          <w:rtl/>
        </w:rPr>
        <w:t>يعيش</w:t>
      </w:r>
      <w:r w:rsidRPr="008F7A35">
        <w:rPr>
          <w:rFonts w:cs="Arial"/>
          <w:i/>
          <w:rtl/>
        </w:rPr>
        <w:t xml:space="preserve"> </w:t>
      </w:r>
      <w:r w:rsidRPr="008F7A35">
        <w:rPr>
          <w:rFonts w:cs="Arial" w:hint="eastAsia"/>
          <w:i/>
          <w:rtl/>
        </w:rPr>
        <w:t>مع</w:t>
      </w:r>
      <w:r w:rsidRPr="008F7A35">
        <w:rPr>
          <w:rFonts w:cs="Arial"/>
          <w:i/>
          <w:rtl/>
        </w:rPr>
        <w:t xml:space="preserve"> </w:t>
      </w:r>
      <w:r w:rsidRPr="008F7A35">
        <w:rPr>
          <w:rFonts w:cs="Arial" w:hint="eastAsia"/>
          <w:i/>
          <w:rtl/>
        </w:rPr>
        <w:t>أسرته</w:t>
      </w:r>
      <w:r w:rsidRPr="008F7A35">
        <w:rPr>
          <w:rFonts w:cs="Arial"/>
          <w:i/>
          <w:rtl/>
        </w:rPr>
        <w:t xml:space="preserve"> </w:t>
      </w:r>
      <w:r w:rsidRPr="008F7A35">
        <w:rPr>
          <w:rFonts w:cs="Arial" w:hint="eastAsia"/>
          <w:i/>
          <w:rtl/>
        </w:rPr>
        <w:t>ويذهب</w:t>
      </w:r>
      <w:r w:rsidRPr="008F7A35">
        <w:rPr>
          <w:rFonts w:cs="Arial"/>
          <w:i/>
          <w:rtl/>
        </w:rPr>
        <w:t xml:space="preserve"> </w:t>
      </w:r>
      <w:r w:rsidRPr="008F7A35">
        <w:rPr>
          <w:rFonts w:cs="Arial" w:hint="eastAsia"/>
          <w:i/>
          <w:rtl/>
        </w:rPr>
        <w:t>إلى</w:t>
      </w:r>
      <w:r w:rsidRPr="008F7A35">
        <w:rPr>
          <w:rFonts w:cs="Arial"/>
          <w:i/>
          <w:rtl/>
        </w:rPr>
        <w:t xml:space="preserve"> </w:t>
      </w:r>
      <w:r w:rsidRPr="008F7A35">
        <w:rPr>
          <w:rFonts w:cs="Arial" w:hint="eastAsia"/>
          <w:i/>
          <w:rtl/>
        </w:rPr>
        <w:t>المدرسة</w:t>
      </w:r>
      <w:r w:rsidRPr="008F7A35">
        <w:rPr>
          <w:rFonts w:cs="Arial"/>
          <w:i/>
          <w:rtl/>
        </w:rPr>
        <w:t xml:space="preserve"> </w:t>
      </w:r>
      <w:r w:rsidRPr="008F7A35">
        <w:rPr>
          <w:rFonts w:cs="Arial" w:hint="eastAsia"/>
          <w:i/>
          <w:rtl/>
        </w:rPr>
        <w:t>ضعيفًا</w:t>
      </w:r>
      <w:r>
        <w:rPr>
          <w:rFonts w:cs="Arial" w:hint="cs"/>
          <w:i/>
          <w:rtl/>
        </w:rPr>
        <w:t xml:space="preserve">. </w:t>
      </w:r>
      <w:r w:rsidRPr="008F7A35">
        <w:rPr>
          <w:rFonts w:cs="Arial"/>
          <w:i/>
          <w:rtl/>
        </w:rPr>
        <w:t xml:space="preserve"> </w:t>
      </w:r>
      <w:r w:rsidRPr="008F7A35">
        <w:rPr>
          <w:rFonts w:cs="Arial" w:hint="eastAsia"/>
          <w:i/>
          <w:rtl/>
        </w:rPr>
        <w:t>لكن</w:t>
      </w:r>
      <w:r w:rsidRPr="008F7A35">
        <w:rPr>
          <w:rFonts w:cs="Arial"/>
          <w:i/>
          <w:rtl/>
        </w:rPr>
        <w:t xml:space="preserve"> </w:t>
      </w:r>
      <w:r w:rsidRPr="008F7A35">
        <w:rPr>
          <w:rFonts w:cs="Arial" w:hint="eastAsia"/>
          <w:i/>
          <w:rtl/>
        </w:rPr>
        <w:t>إذا</w:t>
      </w:r>
      <w:r w:rsidRPr="008F7A35">
        <w:rPr>
          <w:rFonts w:cs="Arial"/>
          <w:i/>
          <w:rtl/>
        </w:rPr>
        <w:t xml:space="preserve"> </w:t>
      </w:r>
      <w:r w:rsidRPr="008F7A35">
        <w:rPr>
          <w:rFonts w:cs="Arial" w:hint="eastAsia"/>
          <w:i/>
          <w:rtl/>
        </w:rPr>
        <w:t>كان</w:t>
      </w:r>
      <w:r w:rsidRPr="008F7A35">
        <w:rPr>
          <w:rFonts w:cs="Arial"/>
          <w:i/>
          <w:rtl/>
        </w:rPr>
        <w:t xml:space="preserve"> </w:t>
      </w:r>
      <w:r w:rsidRPr="008F7A35">
        <w:rPr>
          <w:rFonts w:cs="Arial" w:hint="eastAsia"/>
          <w:i/>
          <w:rtl/>
        </w:rPr>
        <w:t>والده</w:t>
      </w:r>
      <w:r w:rsidRPr="008F7A35">
        <w:rPr>
          <w:rFonts w:cs="Arial"/>
          <w:i/>
          <w:rtl/>
        </w:rPr>
        <w:t xml:space="preserve"> </w:t>
      </w:r>
      <w:r w:rsidRPr="008F7A35">
        <w:rPr>
          <w:rFonts w:cs="Arial" w:hint="eastAsia"/>
          <w:i/>
          <w:rtl/>
        </w:rPr>
        <w:t>يشرب</w:t>
      </w:r>
      <w:r w:rsidRPr="008F7A35">
        <w:rPr>
          <w:rFonts w:cs="Arial"/>
          <w:i/>
          <w:rtl/>
        </w:rPr>
        <w:t xml:space="preserve"> </w:t>
      </w:r>
      <w:r w:rsidRPr="008F7A35">
        <w:rPr>
          <w:rFonts w:cs="Arial" w:hint="eastAsia"/>
          <w:i/>
          <w:rtl/>
        </w:rPr>
        <w:t>وع</w:t>
      </w:r>
      <w:r>
        <w:rPr>
          <w:rFonts w:cs="Arial" w:hint="cs"/>
          <w:i/>
          <w:rtl/>
        </w:rPr>
        <w:t>نيف</w:t>
      </w:r>
      <w:r w:rsidRPr="008F7A35">
        <w:rPr>
          <w:rFonts w:cs="Arial"/>
          <w:i/>
          <w:rtl/>
        </w:rPr>
        <w:t xml:space="preserve"> </w:t>
      </w:r>
      <w:r w:rsidRPr="008F7A35">
        <w:rPr>
          <w:rFonts w:cs="Arial" w:hint="eastAsia"/>
          <w:i/>
          <w:rtl/>
        </w:rPr>
        <w:t>فقد</w:t>
      </w:r>
      <w:r w:rsidRPr="008F7A35">
        <w:rPr>
          <w:rFonts w:cs="Arial"/>
          <w:i/>
          <w:rtl/>
        </w:rPr>
        <w:t xml:space="preserve"> </w:t>
      </w:r>
      <w:r w:rsidRPr="008F7A35">
        <w:rPr>
          <w:rFonts w:cs="Arial" w:hint="eastAsia"/>
          <w:i/>
          <w:rtl/>
        </w:rPr>
        <w:t>يكون</w:t>
      </w:r>
      <w:r w:rsidRPr="008F7A35">
        <w:rPr>
          <w:rFonts w:cs="Arial"/>
          <w:i/>
          <w:rtl/>
        </w:rPr>
        <w:t xml:space="preserve"> </w:t>
      </w:r>
      <w:r w:rsidRPr="008F7A35">
        <w:rPr>
          <w:rFonts w:cs="Arial" w:hint="eastAsia"/>
          <w:i/>
          <w:rtl/>
        </w:rPr>
        <w:t>الطفل</w:t>
      </w:r>
      <w:r w:rsidRPr="008F7A35">
        <w:rPr>
          <w:rFonts w:cs="Arial"/>
          <w:i/>
          <w:rtl/>
        </w:rPr>
        <w:t xml:space="preserve"> </w:t>
      </w:r>
      <w:r w:rsidRPr="008F7A35">
        <w:rPr>
          <w:rFonts w:cs="Arial" w:hint="eastAsia"/>
          <w:i/>
          <w:rtl/>
        </w:rPr>
        <w:t>معرضًا</w:t>
      </w:r>
      <w:r w:rsidRPr="008F7A35">
        <w:rPr>
          <w:rFonts w:cs="Arial"/>
          <w:i/>
          <w:rtl/>
        </w:rPr>
        <w:t xml:space="preserve"> </w:t>
      </w:r>
      <w:r w:rsidRPr="008F7A35">
        <w:rPr>
          <w:rFonts w:cs="Arial" w:hint="eastAsia"/>
          <w:i/>
          <w:rtl/>
        </w:rPr>
        <w:t>لخطر</w:t>
      </w:r>
      <w:r w:rsidRPr="008F7A35">
        <w:rPr>
          <w:rFonts w:cs="Arial"/>
          <w:i/>
          <w:rtl/>
        </w:rPr>
        <w:t xml:space="preserve"> </w:t>
      </w:r>
      <w:r w:rsidRPr="008F7A35">
        <w:rPr>
          <w:rFonts w:cs="Arial" w:hint="eastAsia"/>
          <w:i/>
          <w:rtl/>
        </w:rPr>
        <w:t>كبير</w:t>
      </w:r>
      <w:r w:rsidRPr="008F7A35">
        <w:rPr>
          <w:rFonts w:cs="Arial"/>
          <w:i/>
          <w:rtl/>
        </w:rPr>
        <w:t xml:space="preserve"> </w:t>
      </w:r>
      <w:r w:rsidRPr="008F7A35">
        <w:rPr>
          <w:rFonts w:cs="Arial" w:hint="eastAsia"/>
          <w:i/>
          <w:rtl/>
        </w:rPr>
        <w:t>من</w:t>
      </w:r>
      <w:r w:rsidRPr="008F7A35">
        <w:rPr>
          <w:rFonts w:cs="Arial"/>
          <w:i/>
          <w:rtl/>
        </w:rPr>
        <w:t xml:space="preserve"> </w:t>
      </w:r>
      <w:r w:rsidRPr="008F7A35">
        <w:rPr>
          <w:rFonts w:cs="Arial" w:hint="eastAsia"/>
          <w:i/>
          <w:rtl/>
        </w:rPr>
        <w:t>سوء</w:t>
      </w:r>
      <w:r w:rsidRPr="008F7A35">
        <w:rPr>
          <w:rFonts w:cs="Arial"/>
          <w:i/>
          <w:rtl/>
        </w:rPr>
        <w:t xml:space="preserve"> </w:t>
      </w:r>
      <w:r w:rsidRPr="008F7A35">
        <w:rPr>
          <w:rFonts w:cs="Arial" w:hint="eastAsia"/>
          <w:i/>
          <w:rtl/>
        </w:rPr>
        <w:t>المعاملة</w:t>
      </w:r>
      <w:r w:rsidRPr="008F7A35">
        <w:rPr>
          <w:rFonts w:cs="Arial"/>
          <w:i/>
          <w:rtl/>
        </w:rPr>
        <w:t xml:space="preserve"> </w:t>
      </w:r>
      <w:r w:rsidRPr="008F7A35">
        <w:rPr>
          <w:rFonts w:cs="Arial" w:hint="eastAsia"/>
          <w:i/>
          <w:rtl/>
        </w:rPr>
        <w:t>والإهمال</w:t>
      </w:r>
      <w:r w:rsidRPr="008F7A35">
        <w:rPr>
          <w:rFonts w:cs="Arial"/>
          <w:i/>
          <w:rtl/>
        </w:rPr>
        <w:t>.</w:t>
      </w:r>
      <w:r w:rsidR="00491258">
        <w:rPr>
          <w:i/>
        </w:rPr>
        <w:t>.</w:t>
      </w:r>
    </w:p>
    <w:p w14:paraId="4FF92FBE" w14:textId="77777777" w:rsidR="00F42613" w:rsidRPr="00155B82" w:rsidRDefault="00F42613" w:rsidP="008C544C">
      <w:pPr>
        <w:bidi/>
        <w:rPr>
          <w:color w:val="00B0F0"/>
          <w:lang w:val="en-GB"/>
        </w:rPr>
      </w:pPr>
      <w:r>
        <w:rPr>
          <w:rFonts w:hint="cs"/>
          <w:color w:val="00B0F0"/>
          <w:rtl/>
          <w:lang w:val="en-GB"/>
        </w:rPr>
        <w:t>تكملة وفقا للسياق</w:t>
      </w:r>
    </w:p>
    <w:p w14:paraId="3BF0D686" w14:textId="77777777" w:rsidR="000C3B89" w:rsidRPr="00155B82" w:rsidRDefault="000C3B89" w:rsidP="008C544C">
      <w:pPr>
        <w:bidi/>
        <w:rPr>
          <w:color w:val="00B0F0"/>
          <w:lang w:val="en-GB"/>
        </w:rPr>
      </w:pPr>
    </w:p>
    <w:p w14:paraId="52801671" w14:textId="21632BCC" w:rsidR="00701F5E" w:rsidRPr="00123791" w:rsidRDefault="00701F5E" w:rsidP="008C544C">
      <w:pPr>
        <w:pStyle w:val="ListNumber2"/>
        <w:numPr>
          <w:ilvl w:val="0"/>
          <w:numId w:val="0"/>
        </w:numPr>
        <w:bidi/>
        <w:rPr>
          <w:i/>
          <w:lang w:val="en-GB"/>
        </w:rPr>
      </w:pPr>
      <w:r>
        <w:rPr>
          <w:i/>
          <w:lang w:val="en-GB"/>
        </w:rPr>
        <w:t>---------------------------------------------------------------------------------------------------------------------------</w:t>
      </w:r>
    </w:p>
    <w:p w14:paraId="75EE8B0C" w14:textId="4B052051" w:rsidR="00930101" w:rsidRPr="00CF511B" w:rsidRDefault="003F027B" w:rsidP="008C544C">
      <w:pPr>
        <w:bidi/>
        <w:rPr>
          <w:rFonts w:cs="Times New Roman"/>
          <w:i/>
          <w:lang w:val="en-GB"/>
        </w:rPr>
      </w:pPr>
      <w:r w:rsidRPr="008F7A35">
        <w:rPr>
          <w:rFonts w:hint="cs"/>
          <w:bCs/>
          <w:i/>
          <w:u w:val="single"/>
          <w:rtl/>
          <w:lang w:val="en-GB"/>
        </w:rPr>
        <w:t>الاهلية:</w:t>
      </w:r>
      <w:r>
        <w:rPr>
          <w:rFonts w:hint="cs"/>
          <w:b/>
          <w:i/>
          <w:u w:val="single"/>
          <w:rtl/>
          <w:lang w:val="en-GB"/>
        </w:rPr>
        <w:t xml:space="preserve"> </w:t>
      </w:r>
      <w:r w:rsidRPr="003B4E91">
        <w:rPr>
          <w:i/>
          <w:rtl/>
          <w:lang w:val="en-GB"/>
        </w:rPr>
        <w:t>تُعرّف</w:t>
      </w:r>
      <w:r w:rsidRPr="003F027B">
        <w:rPr>
          <w:rFonts w:cs="Arial"/>
          <w:i/>
          <w:rtl/>
          <w:lang w:val="en-GB"/>
        </w:rPr>
        <w:t xml:space="preserve"> </w:t>
      </w:r>
      <w:r w:rsidRPr="003F027B">
        <w:rPr>
          <w:rFonts w:cs="Arial" w:hint="eastAsia"/>
          <w:i/>
          <w:rtl/>
          <w:lang w:val="en-GB"/>
        </w:rPr>
        <w:t>الأهلية</w:t>
      </w:r>
      <w:r w:rsidRPr="003F027B">
        <w:rPr>
          <w:rFonts w:cs="Arial"/>
          <w:i/>
          <w:rtl/>
          <w:lang w:val="en-GB"/>
        </w:rPr>
        <w:t xml:space="preserve"> </w:t>
      </w:r>
      <w:r w:rsidRPr="003F027B">
        <w:rPr>
          <w:rFonts w:cs="Arial" w:hint="eastAsia"/>
          <w:i/>
          <w:rtl/>
          <w:lang w:val="en-GB"/>
        </w:rPr>
        <w:t>الأطفال</w:t>
      </w:r>
      <w:r w:rsidRPr="003F027B">
        <w:rPr>
          <w:rFonts w:cs="Arial"/>
          <w:i/>
          <w:rtl/>
          <w:lang w:val="en-GB"/>
        </w:rPr>
        <w:t xml:space="preserve"> </w:t>
      </w:r>
      <w:r w:rsidRPr="003F027B">
        <w:rPr>
          <w:rFonts w:cs="Arial" w:hint="eastAsia"/>
          <w:i/>
          <w:rtl/>
          <w:lang w:val="en-GB"/>
        </w:rPr>
        <w:t>الذين</w:t>
      </w:r>
      <w:r w:rsidRPr="003F027B">
        <w:rPr>
          <w:rFonts w:cs="Arial"/>
          <w:i/>
          <w:rtl/>
          <w:lang w:val="en-GB"/>
        </w:rPr>
        <w:t xml:space="preserve"> </w:t>
      </w:r>
      <w:r w:rsidRPr="003F027B">
        <w:rPr>
          <w:rFonts w:cs="Arial" w:hint="eastAsia"/>
          <w:i/>
          <w:rtl/>
          <w:lang w:val="en-GB"/>
        </w:rPr>
        <w:t>يحتاجون</w:t>
      </w:r>
      <w:r w:rsidRPr="003F027B">
        <w:rPr>
          <w:rFonts w:cs="Arial"/>
          <w:i/>
          <w:rtl/>
          <w:lang w:val="en-GB"/>
        </w:rPr>
        <w:t xml:space="preserve"> </w:t>
      </w:r>
      <w:r w:rsidRPr="003F027B">
        <w:rPr>
          <w:rFonts w:cs="Arial" w:hint="eastAsia"/>
          <w:i/>
          <w:rtl/>
          <w:lang w:val="en-GB"/>
        </w:rPr>
        <w:t>إلى</w:t>
      </w:r>
      <w:r w:rsidRPr="003F027B">
        <w:rPr>
          <w:rFonts w:cs="Arial"/>
          <w:i/>
          <w:rtl/>
          <w:lang w:val="en-GB"/>
        </w:rPr>
        <w:t xml:space="preserve"> </w:t>
      </w:r>
      <w:r w:rsidRPr="003F027B">
        <w:rPr>
          <w:rFonts w:cs="Arial" w:hint="eastAsia"/>
          <w:i/>
          <w:rtl/>
          <w:lang w:val="en-GB"/>
        </w:rPr>
        <w:t>استجابة</w:t>
      </w:r>
      <w:r w:rsidRPr="003F027B">
        <w:rPr>
          <w:rFonts w:cs="Arial"/>
          <w:i/>
          <w:rtl/>
          <w:lang w:val="en-GB"/>
        </w:rPr>
        <w:t xml:space="preserve"> </w:t>
      </w:r>
      <w:r w:rsidRPr="003F027B">
        <w:rPr>
          <w:rFonts w:cs="Arial" w:hint="eastAsia"/>
          <w:i/>
          <w:rtl/>
          <w:lang w:val="en-GB"/>
        </w:rPr>
        <w:t>فردية</w:t>
      </w:r>
      <w:r w:rsidRPr="003F027B">
        <w:rPr>
          <w:rFonts w:cs="Arial"/>
          <w:i/>
          <w:rtl/>
          <w:lang w:val="en-GB"/>
        </w:rPr>
        <w:t xml:space="preserve"> </w:t>
      </w:r>
      <w:r w:rsidRPr="003F027B">
        <w:rPr>
          <w:rFonts w:cs="Arial" w:hint="eastAsia"/>
          <w:i/>
          <w:rtl/>
          <w:lang w:val="en-GB"/>
        </w:rPr>
        <w:t>لإدارة</w:t>
      </w:r>
      <w:r w:rsidRPr="003F027B">
        <w:rPr>
          <w:rFonts w:cs="Arial"/>
          <w:i/>
          <w:rtl/>
          <w:lang w:val="en-GB"/>
        </w:rPr>
        <w:t xml:space="preserve"> </w:t>
      </w:r>
      <w:r w:rsidRPr="003F027B">
        <w:rPr>
          <w:rFonts w:cs="Arial" w:hint="eastAsia"/>
          <w:i/>
          <w:rtl/>
          <w:lang w:val="en-GB"/>
        </w:rPr>
        <w:t>الحالات</w:t>
      </w:r>
      <w:r w:rsidRPr="003F027B">
        <w:rPr>
          <w:rFonts w:cs="Arial"/>
          <w:i/>
          <w:rtl/>
          <w:lang w:val="en-GB"/>
        </w:rPr>
        <w:t xml:space="preserve"> </w:t>
      </w:r>
      <w:r w:rsidRPr="003F027B">
        <w:rPr>
          <w:rFonts w:cs="Arial" w:hint="eastAsia"/>
          <w:i/>
          <w:rtl/>
          <w:lang w:val="en-GB"/>
        </w:rPr>
        <w:t>بدلاً</w:t>
      </w:r>
      <w:r w:rsidRPr="003F027B">
        <w:rPr>
          <w:rFonts w:cs="Arial"/>
          <w:i/>
          <w:rtl/>
          <w:lang w:val="en-GB"/>
        </w:rPr>
        <w:t xml:space="preserve"> </w:t>
      </w:r>
      <w:r w:rsidRPr="003F027B">
        <w:rPr>
          <w:rFonts w:cs="Arial" w:hint="eastAsia"/>
          <w:i/>
          <w:rtl/>
          <w:lang w:val="en-GB"/>
        </w:rPr>
        <w:t>من</w:t>
      </w:r>
      <w:r w:rsidRPr="003F027B">
        <w:rPr>
          <w:rFonts w:cs="Arial"/>
          <w:i/>
          <w:rtl/>
          <w:lang w:val="en-GB"/>
        </w:rPr>
        <w:t xml:space="preserve"> </w:t>
      </w:r>
      <w:r w:rsidRPr="003F027B">
        <w:rPr>
          <w:rFonts w:cs="Arial" w:hint="eastAsia"/>
          <w:i/>
          <w:rtl/>
          <w:lang w:val="en-GB"/>
        </w:rPr>
        <w:t>ربطهم</w:t>
      </w:r>
      <w:r w:rsidRPr="003F027B">
        <w:rPr>
          <w:rFonts w:cs="Arial"/>
          <w:i/>
          <w:rtl/>
          <w:lang w:val="en-GB"/>
        </w:rPr>
        <w:t xml:space="preserve"> </w:t>
      </w:r>
      <w:r w:rsidRPr="003F027B">
        <w:rPr>
          <w:rFonts w:cs="Arial" w:hint="eastAsia"/>
          <w:i/>
          <w:rtl/>
          <w:lang w:val="en-GB"/>
        </w:rPr>
        <w:t>بخدمات</w:t>
      </w:r>
      <w:r w:rsidRPr="003F027B">
        <w:rPr>
          <w:rFonts w:cs="Arial"/>
          <w:i/>
          <w:rtl/>
          <w:lang w:val="en-GB"/>
        </w:rPr>
        <w:t xml:space="preserve"> </w:t>
      </w:r>
      <w:r w:rsidRPr="003F027B">
        <w:rPr>
          <w:rFonts w:cs="Arial" w:hint="eastAsia"/>
          <w:i/>
          <w:rtl/>
          <w:lang w:val="en-GB"/>
        </w:rPr>
        <w:t>أخرى</w:t>
      </w:r>
      <w:r w:rsidRPr="003F027B">
        <w:rPr>
          <w:rFonts w:cs="Arial"/>
          <w:i/>
          <w:rtl/>
          <w:lang w:val="en-GB"/>
        </w:rPr>
        <w:t xml:space="preserve"> </w:t>
      </w:r>
      <w:r w:rsidRPr="003F027B">
        <w:rPr>
          <w:rFonts w:cs="Arial" w:hint="eastAsia"/>
          <w:i/>
          <w:rtl/>
          <w:lang w:val="en-GB"/>
        </w:rPr>
        <w:t>أو</w:t>
      </w:r>
      <w:r w:rsidRPr="003F027B">
        <w:rPr>
          <w:rFonts w:cs="Arial"/>
          <w:i/>
          <w:rtl/>
          <w:lang w:val="en-GB"/>
        </w:rPr>
        <w:t xml:space="preserve"> </w:t>
      </w:r>
      <w:r w:rsidRPr="003F027B">
        <w:rPr>
          <w:rFonts w:cs="Arial" w:hint="eastAsia"/>
          <w:i/>
          <w:rtl/>
          <w:lang w:val="en-GB"/>
        </w:rPr>
        <w:t>دعم</w:t>
      </w:r>
      <w:r w:rsidRPr="003F027B">
        <w:rPr>
          <w:rFonts w:cs="Arial"/>
          <w:i/>
          <w:rtl/>
          <w:lang w:val="en-GB"/>
        </w:rPr>
        <w:t xml:space="preserve"> </w:t>
      </w:r>
      <w:r w:rsidRPr="003F027B">
        <w:rPr>
          <w:rFonts w:cs="Arial" w:hint="eastAsia"/>
          <w:i/>
          <w:rtl/>
          <w:lang w:val="en-GB"/>
        </w:rPr>
        <w:t>مجتمعي</w:t>
      </w:r>
      <w:r w:rsidRPr="003F027B">
        <w:rPr>
          <w:rFonts w:cs="Arial"/>
          <w:i/>
          <w:rtl/>
          <w:lang w:val="en-GB"/>
        </w:rPr>
        <w:t xml:space="preserve">. </w:t>
      </w:r>
      <w:r w:rsidRPr="003F027B">
        <w:rPr>
          <w:rFonts w:cs="Arial" w:hint="eastAsia"/>
          <w:i/>
          <w:rtl/>
          <w:lang w:val="en-GB"/>
        </w:rPr>
        <w:t>قد</w:t>
      </w:r>
      <w:r w:rsidRPr="003F027B">
        <w:rPr>
          <w:rFonts w:cs="Arial"/>
          <w:i/>
          <w:rtl/>
          <w:lang w:val="en-GB"/>
        </w:rPr>
        <w:t xml:space="preserve"> </w:t>
      </w:r>
      <w:r w:rsidRPr="003F027B">
        <w:rPr>
          <w:rFonts w:cs="Arial" w:hint="eastAsia"/>
          <w:i/>
          <w:rtl/>
          <w:lang w:val="en-GB"/>
        </w:rPr>
        <w:t>يؤدي</w:t>
      </w:r>
      <w:r w:rsidRPr="003F027B">
        <w:rPr>
          <w:rFonts w:cs="Arial"/>
          <w:i/>
          <w:rtl/>
          <w:lang w:val="en-GB"/>
        </w:rPr>
        <w:t xml:space="preserve"> </w:t>
      </w:r>
      <w:r w:rsidRPr="003F027B">
        <w:rPr>
          <w:rFonts w:cs="Arial" w:hint="eastAsia"/>
          <w:i/>
          <w:rtl/>
          <w:lang w:val="en-GB"/>
        </w:rPr>
        <w:t>عدم</w:t>
      </w:r>
      <w:r w:rsidRPr="003F027B">
        <w:rPr>
          <w:rFonts w:cs="Arial"/>
          <w:i/>
          <w:rtl/>
          <w:lang w:val="en-GB"/>
        </w:rPr>
        <w:t xml:space="preserve"> </w:t>
      </w:r>
      <w:r w:rsidRPr="003F027B">
        <w:rPr>
          <w:rFonts w:cs="Arial" w:hint="eastAsia"/>
          <w:i/>
          <w:rtl/>
          <w:lang w:val="en-GB"/>
        </w:rPr>
        <w:t>وجود</w:t>
      </w:r>
      <w:r w:rsidRPr="003F027B">
        <w:rPr>
          <w:rFonts w:cs="Arial"/>
          <w:i/>
          <w:rtl/>
          <w:lang w:val="en-GB"/>
        </w:rPr>
        <w:t xml:space="preserve"> </w:t>
      </w:r>
      <w:r w:rsidRPr="003F027B">
        <w:rPr>
          <w:rFonts w:cs="Arial" w:hint="eastAsia"/>
          <w:i/>
          <w:rtl/>
          <w:lang w:val="en-GB"/>
        </w:rPr>
        <w:t>عمليات</w:t>
      </w:r>
      <w:r w:rsidRPr="003F027B">
        <w:rPr>
          <w:rFonts w:cs="Arial"/>
          <w:i/>
          <w:rtl/>
          <w:lang w:val="en-GB"/>
        </w:rPr>
        <w:t xml:space="preserve"> </w:t>
      </w:r>
      <w:r>
        <w:rPr>
          <w:rFonts w:cs="Arial" w:hint="cs"/>
          <w:i/>
          <w:rtl/>
          <w:lang w:val="en-GB"/>
        </w:rPr>
        <w:t>تبويب</w:t>
      </w:r>
      <w:r w:rsidRPr="003F027B">
        <w:rPr>
          <w:rFonts w:cs="Arial"/>
          <w:i/>
          <w:rtl/>
          <w:lang w:val="en-GB"/>
        </w:rPr>
        <w:t xml:space="preserve"> </w:t>
      </w:r>
      <w:r w:rsidRPr="003F027B">
        <w:rPr>
          <w:rFonts w:cs="Arial" w:hint="eastAsia"/>
          <w:i/>
          <w:rtl/>
          <w:lang w:val="en-GB"/>
        </w:rPr>
        <w:t>مناسبة</w:t>
      </w:r>
      <w:r w:rsidRPr="003F027B">
        <w:rPr>
          <w:rFonts w:cs="Arial"/>
          <w:i/>
          <w:rtl/>
          <w:lang w:val="en-GB"/>
        </w:rPr>
        <w:t xml:space="preserve"> </w:t>
      </w:r>
      <w:r w:rsidRPr="003F027B">
        <w:rPr>
          <w:rFonts w:cs="Arial" w:hint="eastAsia"/>
          <w:i/>
          <w:rtl/>
          <w:lang w:val="en-GB"/>
        </w:rPr>
        <w:t>لإثبات</w:t>
      </w:r>
      <w:r w:rsidRPr="003F027B">
        <w:rPr>
          <w:rFonts w:cs="Arial"/>
          <w:i/>
          <w:rtl/>
          <w:lang w:val="en-GB"/>
        </w:rPr>
        <w:t xml:space="preserve"> </w:t>
      </w:r>
      <w:r w:rsidRPr="003F027B">
        <w:rPr>
          <w:rFonts w:cs="Arial" w:hint="eastAsia"/>
          <w:i/>
          <w:rtl/>
          <w:lang w:val="en-GB"/>
        </w:rPr>
        <w:t>أهلية</w:t>
      </w:r>
      <w:r w:rsidRPr="003F027B">
        <w:rPr>
          <w:rFonts w:cs="Arial"/>
          <w:i/>
          <w:rtl/>
          <w:lang w:val="en-GB"/>
        </w:rPr>
        <w:t xml:space="preserve"> </w:t>
      </w:r>
      <w:r w:rsidRPr="003F027B">
        <w:rPr>
          <w:rFonts w:cs="Arial" w:hint="eastAsia"/>
          <w:i/>
          <w:rtl/>
          <w:lang w:val="en-GB"/>
        </w:rPr>
        <w:t>إدارة</w:t>
      </w:r>
      <w:r w:rsidRPr="003F027B">
        <w:rPr>
          <w:rFonts w:cs="Arial"/>
          <w:i/>
          <w:rtl/>
          <w:lang w:val="en-GB"/>
        </w:rPr>
        <w:t xml:space="preserve"> </w:t>
      </w:r>
      <w:r w:rsidRPr="003F027B">
        <w:rPr>
          <w:rFonts w:cs="Arial" w:hint="eastAsia"/>
          <w:i/>
          <w:rtl/>
          <w:lang w:val="en-GB"/>
        </w:rPr>
        <w:t>الحال</w:t>
      </w:r>
      <w:r>
        <w:rPr>
          <w:rFonts w:cs="Arial" w:hint="cs"/>
          <w:i/>
          <w:rtl/>
          <w:lang w:val="en-GB"/>
        </w:rPr>
        <w:t>ة</w:t>
      </w:r>
      <w:r w:rsidRPr="003F027B">
        <w:rPr>
          <w:rFonts w:cs="Arial"/>
          <w:i/>
          <w:rtl/>
          <w:lang w:val="en-GB"/>
        </w:rPr>
        <w:t xml:space="preserve"> </w:t>
      </w:r>
      <w:r w:rsidRPr="003F027B">
        <w:rPr>
          <w:rFonts w:cs="Arial" w:hint="eastAsia"/>
          <w:i/>
          <w:rtl/>
          <w:lang w:val="en-GB"/>
        </w:rPr>
        <w:t>إلى</w:t>
      </w:r>
      <w:r w:rsidRPr="003F027B">
        <w:rPr>
          <w:rFonts w:cs="Arial"/>
          <w:i/>
          <w:rtl/>
          <w:lang w:val="en-GB"/>
        </w:rPr>
        <w:t xml:space="preserve"> </w:t>
      </w:r>
      <w:r w:rsidRPr="003F027B">
        <w:rPr>
          <w:rFonts w:cs="Arial" w:hint="eastAsia"/>
          <w:i/>
          <w:rtl/>
          <w:lang w:val="en-GB"/>
        </w:rPr>
        <w:t>زيادة</w:t>
      </w:r>
      <w:r w:rsidRPr="003F027B">
        <w:rPr>
          <w:rFonts w:cs="Arial"/>
          <w:i/>
          <w:rtl/>
          <w:lang w:val="en-GB"/>
        </w:rPr>
        <w:t xml:space="preserve"> </w:t>
      </w:r>
      <w:r w:rsidRPr="003F027B">
        <w:rPr>
          <w:rFonts w:cs="Arial" w:hint="eastAsia"/>
          <w:i/>
          <w:rtl/>
          <w:lang w:val="en-GB"/>
        </w:rPr>
        <w:t>عدد</w:t>
      </w:r>
      <w:r w:rsidRPr="003F027B">
        <w:rPr>
          <w:rFonts w:cs="Arial"/>
          <w:i/>
          <w:rtl/>
          <w:lang w:val="en-GB"/>
        </w:rPr>
        <w:t xml:space="preserve"> </w:t>
      </w:r>
      <w:r w:rsidRPr="003F027B">
        <w:rPr>
          <w:rFonts w:cs="Arial" w:hint="eastAsia"/>
          <w:i/>
          <w:rtl/>
          <w:lang w:val="en-GB"/>
        </w:rPr>
        <w:t>الحالات</w:t>
      </w:r>
      <w:r w:rsidRPr="003F027B">
        <w:rPr>
          <w:rFonts w:cs="Arial"/>
          <w:i/>
          <w:rtl/>
          <w:lang w:val="en-GB"/>
        </w:rPr>
        <w:t xml:space="preserve"> </w:t>
      </w:r>
      <w:r w:rsidRPr="003F027B">
        <w:rPr>
          <w:rFonts w:cs="Arial" w:hint="eastAsia"/>
          <w:i/>
          <w:rtl/>
          <w:lang w:val="en-GB"/>
        </w:rPr>
        <w:t>التي</w:t>
      </w:r>
      <w:r w:rsidRPr="003F027B">
        <w:rPr>
          <w:rFonts w:cs="Arial"/>
          <w:i/>
          <w:rtl/>
          <w:lang w:val="en-GB"/>
        </w:rPr>
        <w:t xml:space="preserve"> </w:t>
      </w:r>
      <w:r w:rsidRPr="003F027B">
        <w:rPr>
          <w:rFonts w:cs="Arial" w:hint="eastAsia"/>
          <w:i/>
          <w:rtl/>
          <w:lang w:val="en-GB"/>
        </w:rPr>
        <w:t>يمكن</w:t>
      </w:r>
      <w:r w:rsidRPr="003F027B">
        <w:rPr>
          <w:rFonts w:cs="Arial"/>
          <w:i/>
          <w:rtl/>
          <w:lang w:val="en-GB"/>
        </w:rPr>
        <w:t xml:space="preserve"> </w:t>
      </w:r>
      <w:r w:rsidRPr="003F027B">
        <w:rPr>
          <w:rFonts w:cs="Arial" w:hint="eastAsia"/>
          <w:i/>
          <w:rtl/>
          <w:lang w:val="en-GB"/>
        </w:rPr>
        <w:t>أن</w:t>
      </w:r>
      <w:r w:rsidRPr="003F027B">
        <w:rPr>
          <w:rFonts w:cs="Arial"/>
          <w:i/>
          <w:rtl/>
          <w:lang w:val="en-GB"/>
        </w:rPr>
        <w:t xml:space="preserve"> </w:t>
      </w:r>
      <w:r>
        <w:rPr>
          <w:rFonts w:cs="Arial" w:hint="cs"/>
          <w:i/>
          <w:rtl/>
          <w:lang w:val="en-GB"/>
        </w:rPr>
        <w:t>على</w:t>
      </w:r>
      <w:r w:rsidRPr="003F027B">
        <w:rPr>
          <w:rFonts w:cs="Arial"/>
          <w:i/>
          <w:rtl/>
          <w:lang w:val="en-GB"/>
        </w:rPr>
        <w:t xml:space="preserve"> </w:t>
      </w:r>
      <w:r>
        <w:rPr>
          <w:rFonts w:cs="Arial" w:hint="cs"/>
          <w:i/>
          <w:rtl/>
          <w:lang w:val="en-GB"/>
        </w:rPr>
        <w:t>ال</w:t>
      </w:r>
      <w:r w:rsidRPr="003F027B">
        <w:rPr>
          <w:rFonts w:cs="Arial" w:hint="eastAsia"/>
          <w:i/>
          <w:rtl/>
          <w:lang w:val="en-GB"/>
        </w:rPr>
        <w:t>حدود</w:t>
      </w:r>
      <w:r w:rsidRPr="003F027B">
        <w:rPr>
          <w:rFonts w:cs="Arial"/>
          <w:i/>
          <w:rtl/>
          <w:lang w:val="en-GB"/>
        </w:rPr>
        <w:t xml:space="preserve"> </w:t>
      </w:r>
      <w:r>
        <w:rPr>
          <w:rFonts w:cs="Arial" w:hint="cs"/>
          <w:i/>
          <w:rtl/>
          <w:lang w:val="en-GB"/>
        </w:rPr>
        <w:t xml:space="preserve">الممكنة </w:t>
      </w:r>
      <w:r w:rsidRPr="003F027B">
        <w:rPr>
          <w:rFonts w:cs="Arial" w:hint="eastAsia"/>
          <w:i/>
          <w:rtl/>
          <w:lang w:val="en-GB"/>
        </w:rPr>
        <w:t>الاستجابة</w:t>
      </w:r>
      <w:r w:rsidRPr="003F027B">
        <w:rPr>
          <w:rFonts w:cs="Arial"/>
          <w:i/>
          <w:rtl/>
          <w:lang w:val="en-GB"/>
        </w:rPr>
        <w:t>.</w:t>
      </w:r>
      <w:r w:rsidRPr="003F027B">
        <w:rPr>
          <w:rFonts w:hint="eastAsia"/>
          <w:rtl/>
        </w:rPr>
        <w:t xml:space="preserve"> </w:t>
      </w:r>
      <w:r w:rsidRPr="003F027B">
        <w:rPr>
          <w:rFonts w:cs="Times New Roman" w:hint="eastAsia"/>
          <w:i/>
          <w:rtl/>
          <w:lang w:val="en-GB"/>
        </w:rPr>
        <w:t>قد</w:t>
      </w:r>
      <w:r w:rsidRPr="003F027B">
        <w:rPr>
          <w:rFonts w:cs="Times New Roman"/>
          <w:i/>
          <w:rtl/>
          <w:lang w:val="en-GB"/>
        </w:rPr>
        <w:t xml:space="preserve"> </w:t>
      </w:r>
      <w:r w:rsidRPr="003F027B">
        <w:rPr>
          <w:rFonts w:cs="Times New Roman" w:hint="eastAsia"/>
          <w:i/>
          <w:rtl/>
          <w:lang w:val="en-GB"/>
        </w:rPr>
        <w:t>ي</w:t>
      </w:r>
      <w:r>
        <w:rPr>
          <w:rFonts w:cs="Times New Roman" w:hint="cs"/>
          <w:i/>
          <w:rtl/>
          <w:lang w:val="en-GB"/>
        </w:rPr>
        <w:t>ؤدي هذا الى عدم امكان الاستجابة لاحتياجات الطفل الفردية</w:t>
      </w:r>
      <w:r w:rsidRPr="003F027B">
        <w:rPr>
          <w:rFonts w:cs="Times New Roman"/>
          <w:i/>
          <w:rtl/>
          <w:lang w:val="en-GB"/>
        </w:rPr>
        <w:t xml:space="preserve"> </w:t>
      </w:r>
      <w:r w:rsidRPr="003F027B">
        <w:rPr>
          <w:rFonts w:cs="Times New Roman" w:hint="eastAsia"/>
          <w:i/>
          <w:rtl/>
          <w:lang w:val="en-GB"/>
        </w:rPr>
        <w:t>في</w:t>
      </w:r>
      <w:r w:rsidRPr="003F027B">
        <w:rPr>
          <w:rFonts w:cs="Times New Roman"/>
          <w:i/>
          <w:rtl/>
          <w:lang w:val="en-GB"/>
        </w:rPr>
        <w:t xml:space="preserve"> </w:t>
      </w:r>
      <w:r w:rsidRPr="003F027B">
        <w:rPr>
          <w:rFonts w:cs="Times New Roman" w:hint="eastAsia"/>
          <w:i/>
          <w:rtl/>
          <w:lang w:val="en-GB"/>
        </w:rPr>
        <w:t>الوقت</w:t>
      </w:r>
      <w:r w:rsidRPr="003F027B">
        <w:rPr>
          <w:rFonts w:cs="Times New Roman"/>
          <w:i/>
          <w:rtl/>
          <w:lang w:val="en-GB"/>
        </w:rPr>
        <w:t xml:space="preserve"> </w:t>
      </w:r>
      <w:r w:rsidRPr="003F027B">
        <w:rPr>
          <w:rFonts w:cs="Times New Roman" w:hint="eastAsia"/>
          <w:i/>
          <w:rtl/>
          <w:lang w:val="en-GB"/>
        </w:rPr>
        <w:t>المناسب</w:t>
      </w:r>
      <w:r w:rsidRPr="003F027B">
        <w:rPr>
          <w:rFonts w:cs="Times New Roman"/>
          <w:i/>
          <w:rtl/>
          <w:lang w:val="en-GB"/>
        </w:rPr>
        <w:t xml:space="preserve"> </w:t>
      </w:r>
      <w:r w:rsidRPr="003F027B">
        <w:rPr>
          <w:rFonts w:cs="Times New Roman" w:hint="eastAsia"/>
          <w:i/>
          <w:rtl/>
          <w:lang w:val="en-GB"/>
        </w:rPr>
        <w:t>وبطريقة</w:t>
      </w:r>
      <w:r w:rsidRPr="003F027B">
        <w:rPr>
          <w:rFonts w:cs="Times New Roman"/>
          <w:i/>
          <w:rtl/>
          <w:lang w:val="en-GB"/>
        </w:rPr>
        <w:t xml:space="preserve"> </w:t>
      </w:r>
      <w:r w:rsidRPr="003F027B">
        <w:rPr>
          <w:rFonts w:cs="Times New Roman" w:hint="eastAsia"/>
          <w:i/>
          <w:rtl/>
          <w:lang w:val="en-GB"/>
        </w:rPr>
        <w:t>مناسبة</w:t>
      </w:r>
      <w:r w:rsidRPr="003F027B">
        <w:rPr>
          <w:rFonts w:cs="Times New Roman"/>
          <w:i/>
          <w:rtl/>
          <w:lang w:val="en-GB"/>
        </w:rPr>
        <w:t xml:space="preserve"> (</w:t>
      </w:r>
      <w:r w:rsidRPr="003F027B">
        <w:rPr>
          <w:rFonts w:cs="Times New Roman" w:hint="eastAsia"/>
          <w:i/>
          <w:rtl/>
          <w:lang w:val="en-GB"/>
        </w:rPr>
        <w:t>حتى</w:t>
      </w:r>
      <w:r w:rsidRPr="003F027B">
        <w:rPr>
          <w:rFonts w:cs="Times New Roman"/>
          <w:i/>
          <w:rtl/>
          <w:lang w:val="en-GB"/>
        </w:rPr>
        <w:t xml:space="preserve"> </w:t>
      </w:r>
      <w:r w:rsidRPr="003F027B">
        <w:rPr>
          <w:rFonts w:cs="Times New Roman" w:hint="eastAsia"/>
          <w:i/>
          <w:rtl/>
          <w:lang w:val="en-GB"/>
        </w:rPr>
        <w:t>في</w:t>
      </w:r>
      <w:r w:rsidRPr="003F027B">
        <w:rPr>
          <w:rFonts w:cs="Times New Roman"/>
          <w:i/>
          <w:rtl/>
          <w:lang w:val="en-GB"/>
        </w:rPr>
        <w:t xml:space="preserve"> </w:t>
      </w:r>
      <w:r w:rsidRPr="003F027B">
        <w:rPr>
          <w:rFonts w:cs="Times New Roman" w:hint="eastAsia"/>
          <w:i/>
          <w:rtl/>
          <w:lang w:val="en-GB"/>
        </w:rPr>
        <w:t>بعض</w:t>
      </w:r>
      <w:r w:rsidRPr="003F027B">
        <w:rPr>
          <w:rFonts w:cs="Times New Roman"/>
          <w:i/>
          <w:rtl/>
          <w:lang w:val="en-GB"/>
        </w:rPr>
        <w:t xml:space="preserve"> </w:t>
      </w:r>
      <w:r w:rsidRPr="003F027B">
        <w:rPr>
          <w:rFonts w:cs="Times New Roman" w:hint="eastAsia"/>
          <w:i/>
          <w:rtl/>
          <w:lang w:val="en-GB"/>
        </w:rPr>
        <w:t>الأحيان</w:t>
      </w:r>
      <w:r w:rsidRPr="003F027B">
        <w:rPr>
          <w:rFonts w:cs="Times New Roman"/>
          <w:i/>
          <w:rtl/>
          <w:lang w:val="en-GB"/>
        </w:rPr>
        <w:t xml:space="preserve"> </w:t>
      </w:r>
      <w:r>
        <w:rPr>
          <w:rFonts w:cs="Times New Roman" w:hint="cs"/>
          <w:i/>
          <w:rtl/>
          <w:lang w:val="en-GB"/>
        </w:rPr>
        <w:t>تؤدي الى</w:t>
      </w:r>
      <w:r w:rsidRPr="003F027B">
        <w:rPr>
          <w:rFonts w:cs="Times New Roman"/>
          <w:i/>
          <w:rtl/>
          <w:lang w:val="en-GB"/>
        </w:rPr>
        <w:t xml:space="preserve"> </w:t>
      </w:r>
      <w:r w:rsidRPr="003F027B">
        <w:rPr>
          <w:rFonts w:cs="Times New Roman" w:hint="eastAsia"/>
          <w:i/>
          <w:rtl/>
          <w:lang w:val="en-GB"/>
        </w:rPr>
        <w:t>عدم</w:t>
      </w:r>
      <w:r w:rsidRPr="003F027B">
        <w:rPr>
          <w:rFonts w:cs="Times New Roman"/>
          <w:i/>
          <w:rtl/>
          <w:lang w:val="en-GB"/>
        </w:rPr>
        <w:t xml:space="preserve"> </w:t>
      </w:r>
      <w:r w:rsidRPr="003F027B">
        <w:rPr>
          <w:rFonts w:cs="Times New Roman" w:hint="eastAsia"/>
          <w:i/>
          <w:rtl/>
          <w:lang w:val="en-GB"/>
        </w:rPr>
        <w:t>التدخل</w:t>
      </w:r>
      <w:r w:rsidRPr="003F027B">
        <w:rPr>
          <w:rFonts w:cs="Times New Roman"/>
          <w:i/>
          <w:rtl/>
          <w:lang w:val="en-GB"/>
        </w:rPr>
        <w:t xml:space="preserve">) </w:t>
      </w:r>
      <w:r w:rsidRPr="003F027B">
        <w:rPr>
          <w:rFonts w:cs="Times New Roman" w:hint="eastAsia"/>
          <w:i/>
          <w:rtl/>
          <w:lang w:val="en-GB"/>
        </w:rPr>
        <w:t>ويمكن</w:t>
      </w:r>
      <w:r w:rsidRPr="003F027B">
        <w:rPr>
          <w:rFonts w:cs="Times New Roman"/>
          <w:i/>
          <w:rtl/>
          <w:lang w:val="en-GB"/>
        </w:rPr>
        <w:t xml:space="preserve"> </w:t>
      </w:r>
      <w:r w:rsidRPr="003F027B">
        <w:rPr>
          <w:rFonts w:cs="Times New Roman" w:hint="eastAsia"/>
          <w:i/>
          <w:rtl/>
          <w:lang w:val="en-GB"/>
        </w:rPr>
        <w:t>أن</w:t>
      </w:r>
      <w:r w:rsidRPr="003F027B">
        <w:rPr>
          <w:rFonts w:cs="Times New Roman"/>
          <w:i/>
          <w:rtl/>
          <w:lang w:val="en-GB"/>
        </w:rPr>
        <w:t xml:space="preserve"> </w:t>
      </w:r>
      <w:r w:rsidRPr="003F027B">
        <w:rPr>
          <w:rFonts w:cs="Times New Roman" w:hint="eastAsia"/>
          <w:i/>
          <w:rtl/>
          <w:lang w:val="en-GB"/>
        </w:rPr>
        <w:t>تسبب</w:t>
      </w:r>
      <w:r w:rsidRPr="003F027B">
        <w:rPr>
          <w:rFonts w:cs="Times New Roman"/>
          <w:i/>
          <w:rtl/>
          <w:lang w:val="en-GB"/>
        </w:rPr>
        <w:t xml:space="preserve"> </w:t>
      </w:r>
      <w:r w:rsidRPr="003F027B">
        <w:rPr>
          <w:rFonts w:cs="Times New Roman" w:hint="eastAsia"/>
          <w:i/>
          <w:rtl/>
          <w:lang w:val="en-GB"/>
        </w:rPr>
        <w:t>بالإضافة</w:t>
      </w:r>
      <w:r w:rsidRPr="003F027B">
        <w:rPr>
          <w:rFonts w:cs="Times New Roman"/>
          <w:i/>
          <w:rtl/>
          <w:lang w:val="en-GB"/>
        </w:rPr>
        <w:t xml:space="preserve"> </w:t>
      </w:r>
      <w:r w:rsidRPr="003F027B">
        <w:rPr>
          <w:rFonts w:cs="Times New Roman" w:hint="eastAsia"/>
          <w:i/>
          <w:rtl/>
          <w:lang w:val="en-GB"/>
        </w:rPr>
        <w:t>إلى</w:t>
      </w:r>
      <w:r w:rsidRPr="003F027B">
        <w:rPr>
          <w:rFonts w:cs="Times New Roman"/>
          <w:i/>
          <w:rtl/>
          <w:lang w:val="en-GB"/>
        </w:rPr>
        <w:t xml:space="preserve"> </w:t>
      </w:r>
      <w:r w:rsidRPr="003F027B">
        <w:rPr>
          <w:rFonts w:cs="Times New Roman" w:hint="eastAsia"/>
          <w:i/>
          <w:rtl/>
          <w:lang w:val="en-GB"/>
        </w:rPr>
        <w:t>ذلك</w:t>
      </w:r>
      <w:r w:rsidRPr="003F027B">
        <w:rPr>
          <w:rFonts w:cs="Times New Roman"/>
          <w:i/>
          <w:rtl/>
          <w:lang w:val="en-GB"/>
        </w:rPr>
        <w:t xml:space="preserve"> </w:t>
      </w:r>
      <w:r w:rsidRPr="003F027B">
        <w:rPr>
          <w:rFonts w:cs="Times New Roman" w:hint="eastAsia"/>
          <w:i/>
          <w:rtl/>
          <w:lang w:val="en-GB"/>
        </w:rPr>
        <w:t>تشويش</w:t>
      </w:r>
      <w:r w:rsidRPr="003F027B">
        <w:rPr>
          <w:rFonts w:cs="Times New Roman"/>
          <w:i/>
          <w:rtl/>
          <w:lang w:val="en-GB"/>
        </w:rPr>
        <w:t xml:space="preserve"> </w:t>
      </w:r>
      <w:r w:rsidRPr="003F027B">
        <w:rPr>
          <w:rFonts w:cs="Times New Roman" w:hint="eastAsia"/>
          <w:i/>
          <w:rtl/>
          <w:lang w:val="en-GB"/>
        </w:rPr>
        <w:t>المجتمع</w:t>
      </w:r>
      <w:r w:rsidRPr="003F027B">
        <w:rPr>
          <w:rFonts w:cs="Times New Roman"/>
          <w:i/>
          <w:rtl/>
          <w:lang w:val="en-GB"/>
        </w:rPr>
        <w:t xml:space="preserve"> </w:t>
      </w:r>
      <w:r w:rsidRPr="003F027B">
        <w:rPr>
          <w:rFonts w:cs="Times New Roman" w:hint="eastAsia"/>
          <w:i/>
          <w:rtl/>
          <w:lang w:val="en-GB"/>
        </w:rPr>
        <w:t>حيث</w:t>
      </w:r>
      <w:r w:rsidRPr="003F027B">
        <w:rPr>
          <w:rFonts w:cs="Times New Roman"/>
          <w:i/>
          <w:rtl/>
          <w:lang w:val="en-GB"/>
        </w:rPr>
        <w:t xml:space="preserve"> </w:t>
      </w:r>
      <w:r w:rsidRPr="003F027B">
        <w:rPr>
          <w:rFonts w:cs="Times New Roman" w:hint="eastAsia"/>
          <w:i/>
          <w:rtl/>
          <w:lang w:val="en-GB"/>
        </w:rPr>
        <w:t>يتم</w:t>
      </w:r>
      <w:r w:rsidRPr="003F027B">
        <w:rPr>
          <w:rFonts w:cs="Times New Roman"/>
          <w:i/>
          <w:rtl/>
          <w:lang w:val="en-GB"/>
        </w:rPr>
        <w:t xml:space="preserve"> </w:t>
      </w:r>
      <w:r w:rsidRPr="003F027B">
        <w:rPr>
          <w:rFonts w:cs="Times New Roman" w:hint="eastAsia"/>
          <w:i/>
          <w:rtl/>
          <w:lang w:val="en-GB"/>
        </w:rPr>
        <w:t>رفع</w:t>
      </w:r>
      <w:r w:rsidRPr="003F027B">
        <w:rPr>
          <w:rFonts w:cs="Times New Roman"/>
          <w:i/>
          <w:rtl/>
          <w:lang w:val="en-GB"/>
        </w:rPr>
        <w:t xml:space="preserve"> </w:t>
      </w:r>
      <w:r w:rsidRPr="003F027B">
        <w:rPr>
          <w:rFonts w:cs="Times New Roman" w:hint="eastAsia"/>
          <w:i/>
          <w:rtl/>
          <w:lang w:val="en-GB"/>
        </w:rPr>
        <w:t>التوقعات</w:t>
      </w:r>
      <w:r w:rsidRPr="003F027B">
        <w:rPr>
          <w:rFonts w:cs="Times New Roman"/>
          <w:i/>
          <w:rtl/>
          <w:lang w:val="en-GB"/>
        </w:rPr>
        <w:t xml:space="preserve"> </w:t>
      </w:r>
      <w:r w:rsidRPr="003F027B">
        <w:rPr>
          <w:rFonts w:cs="Times New Roman" w:hint="eastAsia"/>
          <w:i/>
          <w:rtl/>
          <w:lang w:val="en-GB"/>
        </w:rPr>
        <w:t>للطفل</w:t>
      </w:r>
      <w:r w:rsidRPr="003F027B">
        <w:rPr>
          <w:rFonts w:cs="Times New Roman"/>
          <w:i/>
          <w:rtl/>
          <w:lang w:val="en-GB"/>
        </w:rPr>
        <w:t xml:space="preserve"> </w:t>
      </w:r>
      <w:r w:rsidRPr="003F027B">
        <w:rPr>
          <w:rFonts w:cs="Times New Roman" w:hint="eastAsia"/>
          <w:i/>
          <w:rtl/>
          <w:lang w:val="en-GB"/>
        </w:rPr>
        <w:t>والأسرة</w:t>
      </w:r>
      <w:r w:rsidRPr="003F027B">
        <w:rPr>
          <w:rFonts w:cs="Times New Roman"/>
          <w:i/>
          <w:rtl/>
          <w:lang w:val="en-GB"/>
        </w:rPr>
        <w:t xml:space="preserve"> </w:t>
      </w:r>
      <w:r w:rsidRPr="003F027B">
        <w:rPr>
          <w:rFonts w:cs="Times New Roman" w:hint="eastAsia"/>
          <w:i/>
          <w:rtl/>
          <w:lang w:val="en-GB"/>
        </w:rPr>
        <w:t>ولكن</w:t>
      </w:r>
      <w:r w:rsidRPr="003F027B">
        <w:rPr>
          <w:rFonts w:cs="Times New Roman"/>
          <w:i/>
          <w:rtl/>
          <w:lang w:val="en-GB"/>
        </w:rPr>
        <w:t xml:space="preserve"> </w:t>
      </w:r>
      <w:r w:rsidRPr="003F027B">
        <w:rPr>
          <w:rFonts w:cs="Times New Roman" w:hint="eastAsia"/>
          <w:i/>
          <w:rtl/>
          <w:lang w:val="en-GB"/>
        </w:rPr>
        <w:t>ل</w:t>
      </w:r>
      <w:r>
        <w:rPr>
          <w:rFonts w:cs="Times New Roman" w:hint="cs"/>
          <w:i/>
          <w:rtl/>
          <w:lang w:val="en-GB"/>
        </w:rPr>
        <w:t>ا يتم تحقيقها</w:t>
      </w:r>
      <w:r w:rsidRPr="003F027B">
        <w:rPr>
          <w:rFonts w:cs="Times New Roman"/>
          <w:i/>
          <w:rtl/>
          <w:lang w:val="en-GB"/>
        </w:rPr>
        <w:t>.</w:t>
      </w:r>
      <w:r w:rsidR="00CF511B" w:rsidRPr="00CF511B">
        <w:rPr>
          <w:rFonts w:hint="eastAsia"/>
          <w:rtl/>
        </w:rPr>
        <w:t xml:space="preserve"> </w:t>
      </w:r>
      <w:r w:rsidR="00CF511B" w:rsidRPr="00CF511B">
        <w:rPr>
          <w:rFonts w:cs="Times New Roman" w:hint="eastAsia"/>
          <w:i/>
          <w:rtl/>
          <w:lang w:val="en-GB"/>
        </w:rPr>
        <w:t>يجب</w:t>
      </w:r>
      <w:r w:rsidR="00CF511B" w:rsidRPr="00CF511B">
        <w:rPr>
          <w:rFonts w:cs="Times New Roman"/>
          <w:i/>
          <w:rtl/>
          <w:lang w:val="en-GB"/>
        </w:rPr>
        <w:t xml:space="preserve"> </w:t>
      </w:r>
      <w:r w:rsidR="00CF511B" w:rsidRPr="00CF511B">
        <w:rPr>
          <w:rFonts w:cs="Times New Roman" w:hint="eastAsia"/>
          <w:i/>
          <w:rtl/>
          <w:lang w:val="en-GB"/>
        </w:rPr>
        <w:t>أن</w:t>
      </w:r>
      <w:r w:rsidR="00CF511B" w:rsidRPr="00CF511B">
        <w:rPr>
          <w:rFonts w:cs="Times New Roman"/>
          <w:i/>
          <w:rtl/>
          <w:lang w:val="en-GB"/>
        </w:rPr>
        <w:t xml:space="preserve"> </w:t>
      </w:r>
      <w:r w:rsidR="00CF511B" w:rsidRPr="00CF511B">
        <w:rPr>
          <w:rFonts w:cs="Times New Roman" w:hint="eastAsia"/>
          <w:i/>
          <w:rtl/>
          <w:lang w:val="en-GB"/>
        </w:rPr>
        <w:t>يحدد</w:t>
      </w:r>
      <w:r w:rsidR="00CF511B" w:rsidRPr="00CF511B">
        <w:rPr>
          <w:rFonts w:cs="Times New Roman"/>
          <w:i/>
          <w:rtl/>
          <w:lang w:val="en-GB"/>
        </w:rPr>
        <w:t xml:space="preserve"> </w:t>
      </w:r>
      <w:r w:rsidR="00CF511B" w:rsidRPr="00CF511B">
        <w:rPr>
          <w:rFonts w:cs="Times New Roman" w:hint="eastAsia"/>
          <w:i/>
          <w:rtl/>
          <w:lang w:val="en-GB"/>
        </w:rPr>
        <w:t>هذا</w:t>
      </w:r>
      <w:r w:rsidR="00CF511B" w:rsidRPr="00CF511B">
        <w:rPr>
          <w:rFonts w:cs="Times New Roman"/>
          <w:i/>
          <w:rtl/>
          <w:lang w:val="en-GB"/>
        </w:rPr>
        <w:t xml:space="preserve"> </w:t>
      </w:r>
      <w:r w:rsidR="00CF511B" w:rsidRPr="00CF511B">
        <w:rPr>
          <w:rFonts w:cs="Times New Roman" w:hint="eastAsia"/>
          <w:i/>
          <w:rtl/>
          <w:lang w:val="en-GB"/>
        </w:rPr>
        <w:t>القسم</w:t>
      </w:r>
      <w:r w:rsidR="00CF511B" w:rsidRPr="00CF511B">
        <w:rPr>
          <w:rFonts w:cs="Times New Roman"/>
          <w:i/>
          <w:rtl/>
          <w:lang w:val="en-GB"/>
        </w:rPr>
        <w:t xml:space="preserve"> </w:t>
      </w:r>
      <w:r w:rsidR="00CF511B" w:rsidRPr="00CF511B">
        <w:rPr>
          <w:rFonts w:cs="Times New Roman" w:hint="eastAsia"/>
          <w:i/>
          <w:rtl/>
          <w:lang w:val="en-GB"/>
        </w:rPr>
        <w:t>معايير</w:t>
      </w:r>
      <w:r w:rsidR="00CF511B" w:rsidRPr="00CF511B">
        <w:rPr>
          <w:rFonts w:cs="Times New Roman"/>
          <w:i/>
          <w:rtl/>
          <w:lang w:val="en-GB"/>
        </w:rPr>
        <w:t xml:space="preserve"> </w:t>
      </w:r>
      <w:r w:rsidR="00CF511B" w:rsidRPr="00CF511B">
        <w:rPr>
          <w:rFonts w:cs="Times New Roman" w:hint="eastAsia"/>
          <w:i/>
          <w:rtl/>
          <w:lang w:val="en-GB"/>
        </w:rPr>
        <w:t>الأهلية</w:t>
      </w:r>
      <w:r w:rsidR="00CF511B" w:rsidRPr="00CF511B">
        <w:rPr>
          <w:rFonts w:cs="Times New Roman"/>
          <w:i/>
          <w:rtl/>
          <w:lang w:val="en-GB"/>
        </w:rPr>
        <w:t xml:space="preserve"> </w:t>
      </w:r>
      <w:r w:rsidR="00CF511B" w:rsidRPr="00CF511B">
        <w:rPr>
          <w:rFonts w:cs="Times New Roman" w:hint="eastAsia"/>
          <w:i/>
          <w:rtl/>
          <w:lang w:val="en-GB"/>
        </w:rPr>
        <w:t>المعتمدة</w:t>
      </w:r>
      <w:r w:rsidR="00CF511B" w:rsidRPr="00CF511B">
        <w:rPr>
          <w:rFonts w:cs="Times New Roman"/>
          <w:i/>
          <w:rtl/>
          <w:lang w:val="en-GB"/>
        </w:rPr>
        <w:t xml:space="preserve"> </w:t>
      </w:r>
      <w:r w:rsidR="00CF511B" w:rsidRPr="00CF511B">
        <w:rPr>
          <w:rFonts w:cs="Times New Roman" w:hint="eastAsia"/>
          <w:i/>
          <w:rtl/>
          <w:lang w:val="en-GB"/>
        </w:rPr>
        <w:t>في</w:t>
      </w:r>
      <w:r w:rsidR="00CF511B" w:rsidRPr="00CF511B">
        <w:rPr>
          <w:rFonts w:cs="Times New Roman"/>
          <w:i/>
          <w:rtl/>
          <w:lang w:val="en-GB"/>
        </w:rPr>
        <w:t xml:space="preserve"> </w:t>
      </w:r>
      <w:r w:rsidR="00CF511B" w:rsidRPr="00CF511B">
        <w:rPr>
          <w:rFonts w:cs="Times New Roman" w:hint="eastAsia"/>
          <w:i/>
          <w:rtl/>
          <w:lang w:val="en-GB"/>
        </w:rPr>
        <w:t>الدولة</w:t>
      </w:r>
      <w:r w:rsidR="00CF511B" w:rsidRPr="00CF511B">
        <w:rPr>
          <w:rFonts w:cs="Times New Roman"/>
          <w:i/>
          <w:rtl/>
          <w:lang w:val="en-GB"/>
        </w:rPr>
        <w:t xml:space="preserve"> (</w:t>
      </w:r>
      <w:r w:rsidR="00CF511B" w:rsidRPr="00CF511B">
        <w:rPr>
          <w:rFonts w:cs="Times New Roman" w:hint="eastAsia"/>
          <w:i/>
          <w:rtl/>
          <w:lang w:val="en-GB"/>
        </w:rPr>
        <w:t>والتي</w:t>
      </w:r>
      <w:r w:rsidR="00CF511B" w:rsidRPr="00CF511B">
        <w:rPr>
          <w:rFonts w:cs="Times New Roman"/>
          <w:i/>
          <w:rtl/>
          <w:lang w:val="en-GB"/>
        </w:rPr>
        <w:t xml:space="preserve"> </w:t>
      </w:r>
      <w:r w:rsidR="00CF511B" w:rsidRPr="00CF511B">
        <w:rPr>
          <w:rFonts w:cs="Times New Roman" w:hint="eastAsia"/>
          <w:i/>
          <w:rtl/>
          <w:lang w:val="en-GB"/>
        </w:rPr>
        <w:t>ينبغي</w:t>
      </w:r>
      <w:r w:rsidR="00CF511B" w:rsidRPr="00CF511B">
        <w:rPr>
          <w:rFonts w:cs="Times New Roman"/>
          <w:i/>
          <w:rtl/>
          <w:lang w:val="en-GB"/>
        </w:rPr>
        <w:t xml:space="preserve"> </w:t>
      </w:r>
      <w:r w:rsidR="00CF511B" w:rsidRPr="00CF511B">
        <w:rPr>
          <w:rFonts w:cs="Times New Roman" w:hint="eastAsia"/>
          <w:i/>
          <w:rtl/>
          <w:lang w:val="en-GB"/>
        </w:rPr>
        <w:t>أن</w:t>
      </w:r>
      <w:r w:rsidR="00CF511B" w:rsidRPr="00CF511B">
        <w:rPr>
          <w:rFonts w:cs="Times New Roman"/>
          <w:i/>
          <w:rtl/>
          <w:lang w:val="en-GB"/>
        </w:rPr>
        <w:t xml:space="preserve"> </w:t>
      </w:r>
      <w:r w:rsidR="00CF511B" w:rsidRPr="00CF511B">
        <w:rPr>
          <w:rFonts w:cs="Times New Roman" w:hint="eastAsia"/>
          <w:i/>
          <w:rtl/>
          <w:lang w:val="en-GB"/>
        </w:rPr>
        <w:t>تستند</w:t>
      </w:r>
      <w:r w:rsidR="00CF511B" w:rsidRPr="00CF511B">
        <w:rPr>
          <w:rFonts w:cs="Times New Roman"/>
          <w:i/>
          <w:rtl/>
          <w:lang w:val="en-GB"/>
        </w:rPr>
        <w:t xml:space="preserve"> </w:t>
      </w:r>
      <w:r w:rsidR="00CF511B" w:rsidRPr="00CF511B">
        <w:rPr>
          <w:rFonts w:cs="Times New Roman" w:hint="eastAsia"/>
          <w:i/>
          <w:rtl/>
          <w:lang w:val="en-GB"/>
        </w:rPr>
        <w:t>إلى</w:t>
      </w:r>
      <w:r w:rsidR="00CF511B" w:rsidRPr="00CF511B">
        <w:rPr>
          <w:rFonts w:cs="Times New Roman"/>
          <w:i/>
          <w:rtl/>
          <w:lang w:val="en-GB"/>
        </w:rPr>
        <w:t xml:space="preserve"> </w:t>
      </w:r>
      <w:r w:rsidR="00CF511B" w:rsidRPr="00CF511B">
        <w:rPr>
          <w:rFonts w:cs="Times New Roman" w:hint="eastAsia"/>
          <w:i/>
          <w:rtl/>
          <w:lang w:val="en-GB"/>
        </w:rPr>
        <w:t>تحليل</w:t>
      </w:r>
      <w:r w:rsidR="00CF511B" w:rsidRPr="00CF511B">
        <w:rPr>
          <w:rFonts w:cs="Times New Roman"/>
          <w:i/>
          <w:rtl/>
          <w:lang w:val="en-GB"/>
        </w:rPr>
        <w:t xml:space="preserve"> </w:t>
      </w:r>
      <w:r w:rsidR="00CF511B" w:rsidRPr="00CF511B">
        <w:rPr>
          <w:rFonts w:cs="Times New Roman" w:hint="eastAsia"/>
          <w:i/>
          <w:rtl/>
          <w:lang w:val="en-GB"/>
        </w:rPr>
        <w:t>المخاطر</w:t>
      </w:r>
      <w:r w:rsidR="00CF511B" w:rsidRPr="00CF511B">
        <w:rPr>
          <w:rFonts w:cs="Times New Roman"/>
          <w:i/>
          <w:rtl/>
          <w:lang w:val="en-GB"/>
        </w:rPr>
        <w:t xml:space="preserve"> </w:t>
      </w:r>
      <w:r w:rsidR="00CF511B" w:rsidRPr="00CF511B">
        <w:rPr>
          <w:rFonts w:cs="Times New Roman" w:hint="eastAsia"/>
          <w:i/>
          <w:rtl/>
          <w:lang w:val="en-GB"/>
        </w:rPr>
        <w:t>الشامل</w:t>
      </w:r>
      <w:r w:rsidR="00CF511B" w:rsidRPr="00CF511B">
        <w:rPr>
          <w:rFonts w:cs="Times New Roman"/>
          <w:i/>
          <w:rtl/>
          <w:lang w:val="en-GB"/>
        </w:rPr>
        <w:t xml:space="preserve"> </w:t>
      </w:r>
      <w:r w:rsidR="00CF511B" w:rsidRPr="00CF511B">
        <w:rPr>
          <w:rFonts w:cs="Times New Roman" w:hint="eastAsia"/>
          <w:i/>
          <w:rtl/>
          <w:lang w:val="en-GB"/>
        </w:rPr>
        <w:t>الذي</w:t>
      </w:r>
      <w:r w:rsidR="00CF511B" w:rsidRPr="00CF511B">
        <w:rPr>
          <w:rFonts w:cs="Times New Roman"/>
          <w:i/>
          <w:rtl/>
          <w:lang w:val="en-GB"/>
        </w:rPr>
        <w:t xml:space="preserve"> </w:t>
      </w:r>
      <w:r w:rsidR="00CF511B" w:rsidRPr="00CF511B">
        <w:rPr>
          <w:rFonts w:cs="Times New Roman" w:hint="eastAsia"/>
          <w:i/>
          <w:rtl/>
          <w:lang w:val="en-GB"/>
        </w:rPr>
        <w:t>تم</w:t>
      </w:r>
      <w:r w:rsidR="00CF511B" w:rsidRPr="00CF511B">
        <w:rPr>
          <w:rFonts w:cs="Times New Roman"/>
          <w:i/>
          <w:rtl/>
          <w:lang w:val="en-GB"/>
        </w:rPr>
        <w:t xml:space="preserve"> </w:t>
      </w:r>
      <w:r w:rsidR="00CF511B" w:rsidRPr="00CF511B">
        <w:rPr>
          <w:rFonts w:cs="Times New Roman" w:hint="eastAsia"/>
          <w:i/>
          <w:rtl/>
          <w:lang w:val="en-GB"/>
        </w:rPr>
        <w:t>إجراؤه</w:t>
      </w:r>
      <w:r w:rsidR="00CF511B" w:rsidRPr="00CF511B">
        <w:rPr>
          <w:rFonts w:cs="Times New Roman"/>
          <w:i/>
          <w:rtl/>
          <w:lang w:val="en-GB"/>
        </w:rPr>
        <w:t xml:space="preserve"> </w:t>
      </w:r>
      <w:r w:rsidR="00CF511B" w:rsidRPr="00CF511B">
        <w:rPr>
          <w:rFonts w:cs="Times New Roman" w:hint="eastAsia"/>
          <w:i/>
          <w:rtl/>
          <w:lang w:val="en-GB"/>
        </w:rPr>
        <w:t>ف</w:t>
      </w:r>
      <w:r w:rsidR="00CF511B">
        <w:rPr>
          <w:rFonts w:cs="Times New Roman" w:hint="cs"/>
          <w:i/>
          <w:rtl/>
          <w:lang w:val="en-GB"/>
        </w:rPr>
        <w:t>ي</w:t>
      </w:r>
      <w:r w:rsidR="00CF511B" w:rsidRPr="00CF511B">
        <w:rPr>
          <w:rFonts w:cs="Times New Roman"/>
          <w:i/>
          <w:rtl/>
          <w:lang w:val="en-GB"/>
        </w:rPr>
        <w:t xml:space="preserve"> </w:t>
      </w:r>
      <w:r w:rsidR="00CF511B" w:rsidRPr="00CF511B">
        <w:rPr>
          <w:rFonts w:cs="Times New Roman" w:hint="eastAsia"/>
          <w:i/>
          <w:rtl/>
          <w:lang w:val="en-GB"/>
        </w:rPr>
        <w:t>السياق</w:t>
      </w:r>
      <w:r w:rsidR="00CF511B" w:rsidRPr="00CF511B">
        <w:rPr>
          <w:rFonts w:cs="Times New Roman"/>
          <w:i/>
          <w:rtl/>
          <w:lang w:val="en-GB"/>
        </w:rPr>
        <w:t xml:space="preserve">). </w:t>
      </w:r>
      <w:r w:rsidR="00CF511B" w:rsidRPr="00CF511B">
        <w:rPr>
          <w:rFonts w:cs="Times New Roman" w:hint="eastAsia"/>
          <w:i/>
          <w:rtl/>
          <w:lang w:val="en-GB"/>
        </w:rPr>
        <w:t>يمكن</w:t>
      </w:r>
      <w:r w:rsidR="00CF511B" w:rsidRPr="00CF511B">
        <w:rPr>
          <w:rFonts w:cs="Times New Roman"/>
          <w:i/>
          <w:rtl/>
          <w:lang w:val="en-GB"/>
        </w:rPr>
        <w:t xml:space="preserve"> </w:t>
      </w:r>
      <w:r w:rsidR="00CF511B" w:rsidRPr="00CF511B">
        <w:rPr>
          <w:rFonts w:cs="Times New Roman" w:hint="eastAsia"/>
          <w:i/>
          <w:rtl/>
          <w:lang w:val="en-GB"/>
        </w:rPr>
        <w:t>أيضًا</w:t>
      </w:r>
      <w:r w:rsidR="00CF511B" w:rsidRPr="00CF511B">
        <w:rPr>
          <w:rFonts w:cs="Times New Roman"/>
          <w:i/>
          <w:rtl/>
          <w:lang w:val="en-GB"/>
        </w:rPr>
        <w:t xml:space="preserve"> </w:t>
      </w:r>
      <w:r w:rsidR="00CF511B" w:rsidRPr="00CF511B">
        <w:rPr>
          <w:rFonts w:cs="Times New Roman" w:hint="eastAsia"/>
          <w:i/>
          <w:rtl/>
          <w:lang w:val="en-GB"/>
        </w:rPr>
        <w:t>إضافة</w:t>
      </w:r>
      <w:r w:rsidR="00CF511B" w:rsidRPr="00CF511B">
        <w:rPr>
          <w:rFonts w:cs="Times New Roman"/>
          <w:i/>
          <w:rtl/>
          <w:lang w:val="en-GB"/>
        </w:rPr>
        <w:t xml:space="preserve"> </w:t>
      </w:r>
      <w:r w:rsidR="00CF511B" w:rsidRPr="00CF511B">
        <w:rPr>
          <w:rFonts w:cs="Times New Roman" w:hint="eastAsia"/>
          <w:i/>
          <w:rtl/>
          <w:lang w:val="en-GB"/>
        </w:rPr>
        <w:t>مخطط</w:t>
      </w:r>
      <w:r w:rsidR="00CF511B" w:rsidRPr="00CF511B">
        <w:rPr>
          <w:rFonts w:cs="Times New Roman"/>
          <w:i/>
          <w:rtl/>
          <w:lang w:val="en-GB"/>
        </w:rPr>
        <w:t xml:space="preserve"> </w:t>
      </w:r>
      <w:r w:rsidR="00CF511B" w:rsidRPr="00CF511B">
        <w:rPr>
          <w:rFonts w:cs="Times New Roman" w:hint="eastAsia"/>
          <w:i/>
          <w:rtl/>
          <w:lang w:val="en-GB"/>
        </w:rPr>
        <w:t>تدفق</w:t>
      </w:r>
      <w:r w:rsidR="00CF511B" w:rsidRPr="00CF511B">
        <w:rPr>
          <w:rFonts w:cs="Times New Roman"/>
          <w:i/>
          <w:rtl/>
          <w:lang w:val="en-GB"/>
        </w:rPr>
        <w:t xml:space="preserve"> </w:t>
      </w:r>
      <w:r w:rsidR="00CF511B" w:rsidRPr="00CF511B">
        <w:rPr>
          <w:rFonts w:cs="Times New Roman" w:hint="eastAsia"/>
          <w:i/>
          <w:rtl/>
          <w:lang w:val="en-GB"/>
        </w:rPr>
        <w:t>الأهلية</w:t>
      </w:r>
      <w:r w:rsidR="00CF511B" w:rsidRPr="00CF511B">
        <w:rPr>
          <w:rFonts w:cs="Times New Roman"/>
          <w:i/>
          <w:rtl/>
          <w:lang w:val="en-GB"/>
        </w:rPr>
        <w:t xml:space="preserve">. </w:t>
      </w:r>
      <w:r w:rsidR="00CF511B" w:rsidRPr="00CF511B">
        <w:rPr>
          <w:rFonts w:cs="Times New Roman" w:hint="eastAsia"/>
          <w:i/>
          <w:rtl/>
          <w:lang w:val="en-GB"/>
        </w:rPr>
        <w:t>يمكن</w:t>
      </w:r>
      <w:r w:rsidR="00CF511B" w:rsidRPr="00CF511B">
        <w:rPr>
          <w:rFonts w:cs="Times New Roman"/>
          <w:i/>
          <w:rtl/>
          <w:lang w:val="en-GB"/>
        </w:rPr>
        <w:t xml:space="preserve"> </w:t>
      </w:r>
      <w:r w:rsidR="00CF511B" w:rsidRPr="00CF511B">
        <w:rPr>
          <w:rFonts w:cs="Times New Roman" w:hint="eastAsia"/>
          <w:i/>
          <w:rtl/>
          <w:lang w:val="en-GB"/>
        </w:rPr>
        <w:t>العثور</w:t>
      </w:r>
      <w:r w:rsidR="00CF511B" w:rsidRPr="00CF511B">
        <w:rPr>
          <w:rFonts w:cs="Times New Roman"/>
          <w:i/>
          <w:rtl/>
          <w:lang w:val="en-GB"/>
        </w:rPr>
        <w:t xml:space="preserve"> </w:t>
      </w:r>
      <w:r w:rsidR="00CF511B" w:rsidRPr="00CF511B">
        <w:rPr>
          <w:rFonts w:cs="Times New Roman" w:hint="eastAsia"/>
          <w:i/>
          <w:rtl/>
          <w:lang w:val="en-GB"/>
        </w:rPr>
        <w:t>على</w:t>
      </w:r>
      <w:r w:rsidR="00CF511B" w:rsidRPr="00CF511B">
        <w:rPr>
          <w:rFonts w:cs="Times New Roman"/>
          <w:i/>
          <w:rtl/>
          <w:lang w:val="en-GB"/>
        </w:rPr>
        <w:t xml:space="preserve"> </w:t>
      </w:r>
      <w:r w:rsidR="00CF511B">
        <w:rPr>
          <w:rFonts w:cs="Times New Roman" w:hint="cs"/>
          <w:i/>
          <w:rtl/>
          <w:lang w:val="en-GB"/>
        </w:rPr>
        <w:t xml:space="preserve">نموذج </w:t>
      </w:r>
      <w:r w:rsidR="00CF511B" w:rsidRPr="00CF511B">
        <w:rPr>
          <w:rFonts w:cs="Times New Roman" w:hint="eastAsia"/>
          <w:i/>
          <w:rtl/>
          <w:lang w:val="en-GB"/>
        </w:rPr>
        <w:t>مخطط</w:t>
      </w:r>
      <w:r w:rsidR="00CF511B" w:rsidRPr="00CF511B">
        <w:rPr>
          <w:rFonts w:cs="Times New Roman"/>
          <w:i/>
          <w:rtl/>
          <w:lang w:val="en-GB"/>
        </w:rPr>
        <w:t xml:space="preserve"> </w:t>
      </w:r>
      <w:r w:rsidR="00CF511B" w:rsidRPr="00CF511B">
        <w:rPr>
          <w:rFonts w:cs="Times New Roman" w:hint="eastAsia"/>
          <w:i/>
          <w:rtl/>
          <w:lang w:val="en-GB"/>
        </w:rPr>
        <w:t>تدفق</w:t>
      </w:r>
      <w:r w:rsidR="00CF511B" w:rsidRPr="00CF511B">
        <w:rPr>
          <w:rFonts w:cs="Times New Roman"/>
          <w:i/>
          <w:rtl/>
          <w:lang w:val="en-GB"/>
        </w:rPr>
        <w:t xml:space="preserve"> </w:t>
      </w:r>
      <w:r w:rsidR="00CF511B">
        <w:rPr>
          <w:rFonts w:cs="Times New Roman" w:hint="cs"/>
          <w:i/>
          <w:rtl/>
          <w:lang w:val="en-GB"/>
        </w:rPr>
        <w:t>الاهلية</w:t>
      </w:r>
      <w:r w:rsidR="00CF511B" w:rsidRPr="00CF511B">
        <w:rPr>
          <w:rFonts w:cs="Times New Roman"/>
          <w:i/>
          <w:rtl/>
          <w:lang w:val="en-GB"/>
        </w:rPr>
        <w:t xml:space="preserve"> </w:t>
      </w:r>
      <w:r w:rsidR="00CF511B">
        <w:rPr>
          <w:rFonts w:cs="Times New Roman" w:hint="cs"/>
          <w:i/>
          <w:rtl/>
          <w:lang w:val="en-GB"/>
        </w:rPr>
        <w:t xml:space="preserve">لاستخدامه من قبل اخصائي </w:t>
      </w:r>
      <w:r w:rsidR="00CF511B">
        <w:rPr>
          <w:rFonts w:cs="Times New Roman" w:hint="eastAsia"/>
          <w:i/>
          <w:rtl/>
          <w:lang w:val="en-GB"/>
        </w:rPr>
        <w:t>إدارة</w:t>
      </w:r>
      <w:r w:rsidR="00CF511B">
        <w:rPr>
          <w:rFonts w:cs="Times New Roman" w:hint="cs"/>
          <w:i/>
          <w:rtl/>
          <w:lang w:val="en-GB"/>
        </w:rPr>
        <w:t xml:space="preserve"> الحالة</w:t>
      </w:r>
      <w:r w:rsidR="00CF511B" w:rsidRPr="00CF511B">
        <w:rPr>
          <w:rFonts w:cs="Times New Roman"/>
          <w:i/>
          <w:rtl/>
          <w:lang w:val="en-GB"/>
        </w:rPr>
        <w:t xml:space="preserve"> </w:t>
      </w:r>
      <w:r w:rsidR="00CF511B" w:rsidRPr="00CF511B">
        <w:rPr>
          <w:rFonts w:cs="Times New Roman" w:hint="eastAsia"/>
          <w:i/>
          <w:rtl/>
          <w:lang w:val="en-GB"/>
        </w:rPr>
        <w:t>بمجرد</w:t>
      </w:r>
      <w:r w:rsidR="00CF511B" w:rsidRPr="00CF511B">
        <w:rPr>
          <w:rFonts w:cs="Times New Roman"/>
          <w:i/>
          <w:rtl/>
          <w:lang w:val="en-GB"/>
        </w:rPr>
        <w:t xml:space="preserve"> </w:t>
      </w:r>
      <w:r w:rsidR="00CF511B" w:rsidRPr="00CF511B">
        <w:rPr>
          <w:rFonts w:cs="Times New Roman" w:hint="eastAsia"/>
          <w:i/>
          <w:rtl/>
          <w:lang w:val="en-GB"/>
        </w:rPr>
        <w:t>التعرف</w:t>
      </w:r>
      <w:r w:rsidR="00CF511B" w:rsidRPr="00CF511B">
        <w:rPr>
          <w:rFonts w:cs="Times New Roman"/>
          <w:i/>
          <w:rtl/>
          <w:lang w:val="en-GB"/>
        </w:rPr>
        <w:t xml:space="preserve"> </w:t>
      </w:r>
      <w:r w:rsidR="00CF511B" w:rsidRPr="00CF511B">
        <w:rPr>
          <w:rFonts w:cs="Times New Roman" w:hint="eastAsia"/>
          <w:i/>
          <w:rtl/>
          <w:lang w:val="en-GB"/>
        </w:rPr>
        <w:t>على</w:t>
      </w:r>
      <w:r w:rsidR="00CF511B" w:rsidRPr="00CF511B">
        <w:rPr>
          <w:rFonts w:cs="Times New Roman"/>
          <w:i/>
          <w:rtl/>
          <w:lang w:val="en-GB"/>
        </w:rPr>
        <w:t xml:space="preserve"> </w:t>
      </w:r>
      <w:r w:rsidR="00CF511B" w:rsidRPr="00CF511B">
        <w:rPr>
          <w:rFonts w:cs="Times New Roman" w:hint="eastAsia"/>
          <w:i/>
          <w:rtl/>
          <w:lang w:val="en-GB"/>
        </w:rPr>
        <w:t>الطفل</w:t>
      </w:r>
      <w:r w:rsidR="00CF511B" w:rsidRPr="00CF511B">
        <w:rPr>
          <w:rFonts w:cs="Times New Roman"/>
          <w:i/>
          <w:rtl/>
          <w:lang w:val="en-GB"/>
        </w:rPr>
        <w:t xml:space="preserve"> </w:t>
      </w:r>
      <w:r w:rsidR="00CF511B" w:rsidRPr="00CF511B">
        <w:rPr>
          <w:rFonts w:cs="Times New Roman" w:hint="eastAsia"/>
          <w:i/>
          <w:rtl/>
          <w:lang w:val="en-GB"/>
        </w:rPr>
        <w:t>المعرض</w:t>
      </w:r>
      <w:r w:rsidR="00CF511B" w:rsidRPr="00CF511B">
        <w:rPr>
          <w:rFonts w:cs="Times New Roman"/>
          <w:i/>
          <w:rtl/>
          <w:lang w:val="en-GB"/>
        </w:rPr>
        <w:t xml:space="preserve"> </w:t>
      </w:r>
      <w:r w:rsidR="00CF511B" w:rsidRPr="00CF511B">
        <w:rPr>
          <w:rFonts w:cs="Times New Roman" w:hint="eastAsia"/>
          <w:i/>
          <w:rtl/>
          <w:lang w:val="en-GB"/>
        </w:rPr>
        <w:t>للخطر</w:t>
      </w:r>
      <w:r w:rsidR="00CF511B" w:rsidRPr="00CF511B">
        <w:rPr>
          <w:rFonts w:cs="Times New Roman"/>
          <w:i/>
          <w:rtl/>
          <w:lang w:val="en-GB"/>
        </w:rPr>
        <w:t xml:space="preserve"> </w:t>
      </w:r>
      <w:r w:rsidR="00CF511B" w:rsidRPr="00CF511B">
        <w:rPr>
          <w:rFonts w:cs="Times New Roman" w:hint="eastAsia"/>
          <w:i/>
          <w:rtl/>
          <w:lang w:val="en-GB"/>
        </w:rPr>
        <w:t>في</w:t>
      </w:r>
      <w:r w:rsidR="00CF511B" w:rsidRPr="00CF511B">
        <w:rPr>
          <w:rFonts w:cs="Times New Roman"/>
          <w:i/>
          <w:rtl/>
          <w:lang w:val="en-GB"/>
        </w:rPr>
        <w:t xml:space="preserve"> </w:t>
      </w:r>
      <w:r w:rsidR="00CF511B" w:rsidRPr="00CF511B">
        <w:rPr>
          <w:rFonts w:cs="Times New Roman" w:hint="eastAsia"/>
          <w:i/>
          <w:rtl/>
          <w:lang w:val="en-GB"/>
        </w:rPr>
        <w:t>الملحق</w:t>
      </w:r>
      <w:r w:rsidR="00CF511B" w:rsidRPr="00CF511B">
        <w:rPr>
          <w:rFonts w:cs="Times New Roman"/>
          <w:i/>
          <w:rtl/>
          <w:lang w:val="en-GB"/>
        </w:rPr>
        <w:t xml:space="preserve"> "</w:t>
      </w:r>
      <w:r w:rsidR="00CF511B" w:rsidRPr="00CF511B">
        <w:rPr>
          <w:rFonts w:cs="Times New Roman"/>
          <w:iCs/>
          <w:lang w:val="en-GB"/>
        </w:rPr>
        <w:t>D</w:t>
      </w:r>
      <w:r w:rsidR="00CF511B" w:rsidRPr="00CF511B">
        <w:rPr>
          <w:rFonts w:cs="Times New Roman"/>
          <w:iCs/>
          <w:rtl/>
          <w:lang w:val="en-GB"/>
        </w:rPr>
        <w:t>"</w:t>
      </w:r>
      <w:r w:rsidR="00CF511B" w:rsidRPr="00CF511B">
        <w:rPr>
          <w:rFonts w:cs="Times New Roman"/>
          <w:i/>
          <w:rtl/>
          <w:lang w:val="en-GB"/>
        </w:rPr>
        <w:t xml:space="preserve"> </w:t>
      </w:r>
      <w:r w:rsidR="00CF511B" w:rsidRPr="00CF511B">
        <w:rPr>
          <w:rFonts w:cs="Times New Roman" w:hint="eastAsia"/>
          <w:i/>
          <w:rtl/>
          <w:lang w:val="en-GB"/>
        </w:rPr>
        <w:t>من</w:t>
      </w:r>
      <w:r w:rsidR="00CF511B" w:rsidRPr="00CF511B">
        <w:rPr>
          <w:rFonts w:cs="Times New Roman"/>
          <w:i/>
          <w:rtl/>
          <w:lang w:val="en-GB"/>
        </w:rPr>
        <w:t xml:space="preserve"> </w:t>
      </w:r>
      <w:r w:rsidR="00CF511B" w:rsidRPr="00CF511B">
        <w:rPr>
          <w:rFonts w:cs="Times New Roman" w:hint="eastAsia"/>
          <w:i/>
          <w:rtl/>
          <w:lang w:val="en-GB"/>
        </w:rPr>
        <w:t>أجل</w:t>
      </w:r>
      <w:r w:rsidR="00CF511B" w:rsidRPr="00CF511B">
        <w:rPr>
          <w:rFonts w:cs="Times New Roman"/>
          <w:i/>
          <w:rtl/>
          <w:lang w:val="en-GB"/>
        </w:rPr>
        <w:t xml:space="preserve"> </w:t>
      </w:r>
      <w:r w:rsidR="00CF511B" w:rsidRPr="00CF511B">
        <w:rPr>
          <w:rFonts w:cs="Times New Roman" w:hint="eastAsia"/>
          <w:i/>
          <w:rtl/>
          <w:lang w:val="en-GB"/>
        </w:rPr>
        <w:t>تحديد</w:t>
      </w:r>
      <w:r w:rsidR="00CF511B" w:rsidRPr="00CF511B">
        <w:rPr>
          <w:rFonts w:cs="Times New Roman"/>
          <w:i/>
          <w:rtl/>
          <w:lang w:val="en-GB"/>
        </w:rPr>
        <w:t xml:space="preserve"> </w:t>
      </w:r>
      <w:r w:rsidR="00CF511B" w:rsidRPr="00CF511B">
        <w:rPr>
          <w:rFonts w:cs="Times New Roman" w:hint="eastAsia"/>
          <w:i/>
          <w:rtl/>
          <w:lang w:val="en-GB"/>
        </w:rPr>
        <w:t>السياق</w:t>
      </w:r>
      <w:r w:rsidR="00CF511B">
        <w:rPr>
          <w:rFonts w:cs="Helvetica 45 Light"/>
          <w:i/>
          <w:lang w:val="en-GB"/>
        </w:rPr>
        <w:t>.</w:t>
      </w:r>
    </w:p>
    <w:p w14:paraId="7493E6FB" w14:textId="506D014C" w:rsidR="00701F5E" w:rsidRPr="00837261" w:rsidRDefault="00701F5E" w:rsidP="008C544C">
      <w:pPr>
        <w:pStyle w:val="ListNumber2"/>
        <w:numPr>
          <w:ilvl w:val="0"/>
          <w:numId w:val="0"/>
        </w:numPr>
        <w:bidi/>
        <w:rPr>
          <w:i/>
          <w:lang w:val="en-GB"/>
        </w:rPr>
      </w:pPr>
      <w:r>
        <w:rPr>
          <w:i/>
          <w:lang w:val="en-GB"/>
        </w:rPr>
        <w:t>---------------------------------------------------------------------------------------------------------------------------</w:t>
      </w:r>
    </w:p>
    <w:p w14:paraId="2683B885" w14:textId="4771D1C6" w:rsidR="00880B32" w:rsidRPr="00123791" w:rsidRDefault="001F201F" w:rsidP="008C544C">
      <w:pPr>
        <w:bidi/>
        <w:rPr>
          <w:rFonts w:cs="Arial"/>
        </w:rPr>
      </w:pPr>
      <w:r w:rsidRPr="001F201F">
        <w:rPr>
          <w:rFonts w:cs="Arial" w:hint="eastAsia"/>
          <w:rtl/>
        </w:rPr>
        <w:t>يوضح</w:t>
      </w:r>
      <w:r w:rsidRPr="001F201F">
        <w:rPr>
          <w:rFonts w:cs="Arial"/>
          <w:rtl/>
        </w:rPr>
        <w:t xml:space="preserve"> </w:t>
      </w:r>
      <w:r w:rsidRPr="001F201F">
        <w:rPr>
          <w:rFonts w:cs="Arial" w:hint="eastAsia"/>
          <w:rtl/>
        </w:rPr>
        <w:t>القسم</w:t>
      </w:r>
      <w:r w:rsidRPr="001F201F">
        <w:rPr>
          <w:rFonts w:cs="Arial"/>
          <w:rtl/>
        </w:rPr>
        <w:t xml:space="preserve"> </w:t>
      </w:r>
      <w:r w:rsidRPr="001F201F">
        <w:rPr>
          <w:rFonts w:cs="Arial" w:hint="eastAsia"/>
          <w:rtl/>
        </w:rPr>
        <w:t>التالي</w:t>
      </w:r>
      <w:r w:rsidRPr="001F201F">
        <w:rPr>
          <w:rFonts w:cs="Arial"/>
          <w:rtl/>
        </w:rPr>
        <w:t xml:space="preserve"> </w:t>
      </w:r>
      <w:r w:rsidRPr="001F201F">
        <w:rPr>
          <w:rFonts w:cs="Arial" w:hint="eastAsia"/>
          <w:rtl/>
        </w:rPr>
        <w:t>عملية</w:t>
      </w:r>
      <w:r w:rsidRPr="001F201F">
        <w:rPr>
          <w:rFonts w:cs="Arial"/>
          <w:rtl/>
        </w:rPr>
        <w:t xml:space="preserve"> </w:t>
      </w:r>
      <w:r w:rsidRPr="001F201F">
        <w:rPr>
          <w:rFonts w:cs="Arial" w:hint="eastAsia"/>
          <w:rtl/>
        </w:rPr>
        <w:t>تحديد</w:t>
      </w:r>
      <w:r w:rsidRPr="001F201F">
        <w:rPr>
          <w:rFonts w:cs="Arial"/>
          <w:rtl/>
        </w:rPr>
        <w:t xml:space="preserve"> </w:t>
      </w:r>
      <w:r w:rsidRPr="001F201F">
        <w:rPr>
          <w:rFonts w:cs="Arial" w:hint="eastAsia"/>
          <w:rtl/>
        </w:rPr>
        <w:t>أي</w:t>
      </w:r>
      <w:r w:rsidRPr="001F201F">
        <w:rPr>
          <w:rFonts w:cs="Arial"/>
          <w:rtl/>
        </w:rPr>
        <w:t xml:space="preserve"> </w:t>
      </w:r>
      <w:r w:rsidRPr="001F201F">
        <w:rPr>
          <w:rFonts w:cs="Arial" w:hint="eastAsia"/>
          <w:rtl/>
        </w:rPr>
        <w:t>الأطفال</w:t>
      </w:r>
      <w:r w:rsidRPr="001F201F">
        <w:rPr>
          <w:rFonts w:cs="Arial"/>
          <w:rtl/>
        </w:rPr>
        <w:t xml:space="preserve"> </w:t>
      </w:r>
      <w:r w:rsidRPr="001F201F">
        <w:rPr>
          <w:rFonts w:cs="Arial" w:hint="eastAsia"/>
          <w:rtl/>
        </w:rPr>
        <w:t>يجب</w:t>
      </w:r>
      <w:r w:rsidRPr="001F201F">
        <w:rPr>
          <w:rFonts w:cs="Arial"/>
          <w:rtl/>
        </w:rPr>
        <w:t xml:space="preserve"> </w:t>
      </w:r>
      <w:r w:rsidRPr="001F201F">
        <w:rPr>
          <w:rFonts w:cs="Arial" w:hint="eastAsia"/>
          <w:rtl/>
        </w:rPr>
        <w:t>أن</w:t>
      </w:r>
      <w:r w:rsidRPr="001F201F">
        <w:rPr>
          <w:rFonts w:cs="Arial"/>
          <w:rtl/>
        </w:rPr>
        <w:t xml:space="preserve"> </w:t>
      </w:r>
      <w:r w:rsidRPr="001F201F">
        <w:rPr>
          <w:rFonts w:cs="Arial" w:hint="eastAsia"/>
          <w:rtl/>
        </w:rPr>
        <w:t>يتلقوا</w:t>
      </w:r>
      <w:r w:rsidRPr="001F201F">
        <w:rPr>
          <w:rFonts w:cs="Arial"/>
          <w:rtl/>
        </w:rPr>
        <w:t xml:space="preserve"> </w:t>
      </w:r>
      <w:r w:rsidRPr="001F201F">
        <w:rPr>
          <w:rFonts w:cs="Arial" w:hint="eastAsia"/>
          <w:rtl/>
        </w:rPr>
        <w:t>إدارة</w:t>
      </w:r>
      <w:r w:rsidRPr="001F201F">
        <w:rPr>
          <w:rFonts w:cs="Arial"/>
          <w:rtl/>
        </w:rPr>
        <w:t xml:space="preserve"> </w:t>
      </w:r>
      <w:r w:rsidRPr="001F201F">
        <w:rPr>
          <w:rFonts w:cs="Arial" w:hint="eastAsia"/>
          <w:rtl/>
        </w:rPr>
        <w:t>الحالات</w:t>
      </w:r>
      <w:r w:rsidRPr="001F201F">
        <w:rPr>
          <w:rFonts w:cs="Arial"/>
          <w:rtl/>
        </w:rPr>
        <w:t xml:space="preserve"> </w:t>
      </w:r>
      <w:r w:rsidRPr="001F201F">
        <w:rPr>
          <w:rFonts w:cs="Arial" w:hint="eastAsia"/>
          <w:rtl/>
        </w:rPr>
        <w:t>في</w:t>
      </w:r>
      <w:r w:rsidRPr="001F201F">
        <w:rPr>
          <w:rFonts w:cs="Arial"/>
          <w:rtl/>
        </w:rPr>
        <w:t xml:space="preserve"> </w:t>
      </w:r>
      <w:r w:rsidRPr="001F201F">
        <w:rPr>
          <w:rFonts w:cs="Arial"/>
          <w:color w:val="00B0F0"/>
          <w:rtl/>
        </w:rPr>
        <w:t>[</w:t>
      </w:r>
      <w:r w:rsidRPr="001F201F">
        <w:rPr>
          <w:rFonts w:cs="Arial" w:hint="eastAsia"/>
          <w:color w:val="00B0F0"/>
          <w:rtl/>
        </w:rPr>
        <w:t>السياق</w:t>
      </w:r>
      <w:r w:rsidRPr="001F201F">
        <w:rPr>
          <w:rFonts w:cs="Arial"/>
          <w:color w:val="00B0F0"/>
          <w:rtl/>
        </w:rPr>
        <w:t xml:space="preserve"> </w:t>
      </w:r>
      <w:r w:rsidRPr="001F201F">
        <w:rPr>
          <w:rFonts w:cs="Arial" w:hint="eastAsia"/>
          <w:color w:val="00B0F0"/>
          <w:rtl/>
        </w:rPr>
        <w:t>الإنساني</w:t>
      </w:r>
      <w:r w:rsidRPr="001F201F">
        <w:rPr>
          <w:rFonts w:cs="Arial"/>
          <w:color w:val="00B0F0"/>
          <w:rtl/>
        </w:rPr>
        <w:t xml:space="preserve">] </w:t>
      </w:r>
      <w:r w:rsidRPr="001F201F">
        <w:rPr>
          <w:rFonts w:cs="Arial" w:hint="eastAsia"/>
          <w:rtl/>
        </w:rPr>
        <w:t>بناءً</w:t>
      </w:r>
      <w:r w:rsidRPr="001F201F">
        <w:rPr>
          <w:rFonts w:cs="Arial"/>
          <w:rtl/>
        </w:rPr>
        <w:t xml:space="preserve"> </w:t>
      </w:r>
      <w:r w:rsidRPr="001F201F">
        <w:rPr>
          <w:rFonts w:cs="Arial" w:hint="eastAsia"/>
          <w:rtl/>
        </w:rPr>
        <w:t>على</w:t>
      </w:r>
      <w:r w:rsidRPr="001F201F">
        <w:rPr>
          <w:rFonts w:cs="Arial"/>
          <w:rtl/>
        </w:rPr>
        <w:t xml:space="preserve"> </w:t>
      </w:r>
      <w:r w:rsidRPr="001F201F">
        <w:rPr>
          <w:rFonts w:cs="Arial" w:hint="eastAsia"/>
          <w:rtl/>
        </w:rPr>
        <w:t>معايير</w:t>
      </w:r>
      <w:r w:rsidRPr="001F201F">
        <w:rPr>
          <w:rFonts w:cs="Arial"/>
          <w:rtl/>
        </w:rPr>
        <w:t xml:space="preserve"> </w:t>
      </w:r>
      <w:r w:rsidRPr="001F201F">
        <w:rPr>
          <w:rFonts w:cs="Arial" w:hint="eastAsia"/>
          <w:rtl/>
        </w:rPr>
        <w:t>الأهلية</w:t>
      </w:r>
      <w:r w:rsidRPr="001F201F">
        <w:rPr>
          <w:rFonts w:cs="Arial"/>
          <w:rtl/>
        </w:rPr>
        <w:t xml:space="preserve"> </w:t>
      </w:r>
      <w:r w:rsidRPr="001F201F">
        <w:rPr>
          <w:rFonts w:cs="Arial" w:hint="eastAsia"/>
          <w:rtl/>
        </w:rPr>
        <w:t>ومخطط</w:t>
      </w:r>
      <w:r w:rsidRPr="001F201F">
        <w:rPr>
          <w:rFonts w:cs="Arial"/>
          <w:rtl/>
        </w:rPr>
        <w:t xml:space="preserve"> </w:t>
      </w:r>
      <w:r w:rsidRPr="001F201F">
        <w:rPr>
          <w:rFonts w:cs="Arial" w:hint="eastAsia"/>
          <w:rtl/>
        </w:rPr>
        <w:t>تدفق</w:t>
      </w:r>
      <w:r w:rsidRPr="001F201F">
        <w:rPr>
          <w:rFonts w:cs="Arial"/>
          <w:rtl/>
        </w:rPr>
        <w:t xml:space="preserve"> </w:t>
      </w:r>
      <w:r w:rsidRPr="001F201F">
        <w:rPr>
          <w:rFonts w:cs="Arial" w:hint="eastAsia"/>
          <w:rtl/>
        </w:rPr>
        <w:t>الأهلية</w:t>
      </w:r>
      <w:r w:rsidRPr="001F201F">
        <w:rPr>
          <w:rFonts w:cs="Arial"/>
          <w:rtl/>
        </w:rPr>
        <w:t xml:space="preserve"> </w:t>
      </w:r>
      <w:r w:rsidRPr="001F201F">
        <w:rPr>
          <w:rFonts w:cs="Arial" w:hint="eastAsia"/>
          <w:rtl/>
        </w:rPr>
        <w:t>الوارد</w:t>
      </w:r>
      <w:r w:rsidRPr="001F201F">
        <w:rPr>
          <w:rFonts w:cs="Arial"/>
          <w:rtl/>
        </w:rPr>
        <w:t xml:space="preserve"> </w:t>
      </w:r>
      <w:r w:rsidRPr="001F201F">
        <w:rPr>
          <w:rFonts w:cs="Arial" w:hint="eastAsia"/>
          <w:rtl/>
        </w:rPr>
        <w:t>في</w:t>
      </w:r>
      <w:r w:rsidRPr="001F201F">
        <w:rPr>
          <w:rFonts w:cs="Arial"/>
          <w:rtl/>
        </w:rPr>
        <w:t xml:space="preserve"> </w:t>
      </w:r>
      <w:r w:rsidRPr="001F201F">
        <w:rPr>
          <w:rFonts w:cs="Arial" w:hint="eastAsia"/>
          <w:color w:val="00B0F0"/>
          <w:rtl/>
        </w:rPr>
        <w:t>الملحق</w:t>
      </w:r>
      <w:r w:rsidRPr="001F201F">
        <w:rPr>
          <w:rFonts w:cs="Arial"/>
          <w:rtl/>
        </w:rPr>
        <w:t xml:space="preserve"> </w:t>
      </w:r>
      <w:r w:rsidRPr="001F201F">
        <w:rPr>
          <w:rFonts w:cs="Arial"/>
          <w:color w:val="00B0F0"/>
        </w:rPr>
        <w:t>X</w:t>
      </w:r>
      <w:r w:rsidRPr="001F201F">
        <w:rPr>
          <w:rFonts w:cs="Arial"/>
          <w:rtl/>
        </w:rPr>
        <w:t xml:space="preserve">. </w:t>
      </w:r>
      <w:r w:rsidRPr="001F201F">
        <w:rPr>
          <w:rFonts w:cs="Arial" w:hint="eastAsia"/>
          <w:rtl/>
        </w:rPr>
        <w:t>يتم</w:t>
      </w:r>
      <w:r w:rsidRPr="001F201F">
        <w:rPr>
          <w:rFonts w:cs="Arial"/>
          <w:rtl/>
        </w:rPr>
        <w:t xml:space="preserve"> </w:t>
      </w:r>
      <w:r w:rsidRPr="001F201F">
        <w:rPr>
          <w:rFonts w:cs="Arial" w:hint="eastAsia"/>
          <w:rtl/>
        </w:rPr>
        <w:t>استخدام</w:t>
      </w:r>
      <w:r w:rsidRPr="001F201F">
        <w:rPr>
          <w:rFonts w:cs="Arial"/>
          <w:rtl/>
        </w:rPr>
        <w:t xml:space="preserve"> </w:t>
      </w:r>
      <w:r w:rsidRPr="001F201F">
        <w:rPr>
          <w:rFonts w:cs="Arial" w:hint="eastAsia"/>
          <w:rtl/>
        </w:rPr>
        <w:t>مخطط</w:t>
      </w:r>
      <w:r w:rsidRPr="001F201F">
        <w:rPr>
          <w:rFonts w:cs="Arial"/>
          <w:rtl/>
        </w:rPr>
        <w:t xml:space="preserve"> </w:t>
      </w:r>
      <w:r w:rsidRPr="001F201F">
        <w:rPr>
          <w:rFonts w:cs="Arial" w:hint="eastAsia"/>
          <w:rtl/>
        </w:rPr>
        <w:t>التدفق</w:t>
      </w:r>
      <w:r w:rsidRPr="001F201F">
        <w:rPr>
          <w:rFonts w:cs="Arial"/>
          <w:rtl/>
        </w:rPr>
        <w:t xml:space="preserve"> </w:t>
      </w:r>
      <w:r w:rsidRPr="001F201F">
        <w:rPr>
          <w:rFonts w:cs="Arial" w:hint="eastAsia"/>
          <w:rtl/>
        </w:rPr>
        <w:t>هذا</w:t>
      </w:r>
      <w:r w:rsidRPr="001F201F">
        <w:rPr>
          <w:rFonts w:cs="Arial"/>
          <w:rtl/>
        </w:rPr>
        <w:t xml:space="preserve"> </w:t>
      </w:r>
      <w:r w:rsidRPr="001F201F">
        <w:rPr>
          <w:rFonts w:cs="Arial" w:hint="eastAsia"/>
          <w:rtl/>
        </w:rPr>
        <w:t>بواسطة</w:t>
      </w:r>
      <w:r w:rsidRPr="001F201F">
        <w:rPr>
          <w:rFonts w:cs="Arial"/>
          <w:rtl/>
        </w:rPr>
        <w:t xml:space="preserve"> </w:t>
      </w:r>
      <w:proofErr w:type="spellStart"/>
      <w:r w:rsidRPr="001F201F">
        <w:rPr>
          <w:rFonts w:cs="Arial" w:hint="eastAsia"/>
          <w:rtl/>
        </w:rPr>
        <w:t>أخصائيي</w:t>
      </w:r>
      <w:proofErr w:type="spellEnd"/>
      <w:r w:rsidR="00571685">
        <w:rPr>
          <w:rFonts w:cs="Arial"/>
        </w:rPr>
        <w:t xml:space="preserve"> </w:t>
      </w:r>
      <w:r w:rsidR="00571685">
        <w:rPr>
          <w:rFonts w:cs="Arial" w:hint="eastAsia"/>
          <w:rtl/>
        </w:rPr>
        <w:t>إدارة</w:t>
      </w:r>
      <w:r w:rsidRPr="001F201F">
        <w:rPr>
          <w:rFonts w:cs="Arial"/>
          <w:rtl/>
        </w:rPr>
        <w:t xml:space="preserve"> </w:t>
      </w:r>
      <w:r w:rsidRPr="001F201F">
        <w:rPr>
          <w:rFonts w:cs="Arial" w:hint="eastAsia"/>
          <w:rtl/>
        </w:rPr>
        <w:t>الحال</w:t>
      </w:r>
      <w:r w:rsidR="00571685">
        <w:rPr>
          <w:rFonts w:cs="Arial" w:hint="cs"/>
          <w:rtl/>
        </w:rPr>
        <w:t>ة</w:t>
      </w:r>
      <w:r w:rsidRPr="001F201F">
        <w:rPr>
          <w:rFonts w:cs="Arial"/>
          <w:rtl/>
        </w:rPr>
        <w:t xml:space="preserve"> </w:t>
      </w:r>
      <w:r w:rsidR="00571685">
        <w:rPr>
          <w:rFonts w:cs="Arial" w:hint="cs"/>
          <w:rtl/>
        </w:rPr>
        <w:t>ل</w:t>
      </w:r>
      <w:r w:rsidRPr="001F201F">
        <w:rPr>
          <w:rFonts w:cs="Arial" w:hint="eastAsia"/>
          <w:rtl/>
        </w:rPr>
        <w:t>تحديد</w:t>
      </w:r>
      <w:r w:rsidRPr="001F201F">
        <w:rPr>
          <w:rFonts w:cs="Arial"/>
          <w:rtl/>
        </w:rPr>
        <w:t xml:space="preserve"> </w:t>
      </w:r>
      <w:r w:rsidRPr="001F201F">
        <w:rPr>
          <w:rFonts w:cs="Arial" w:hint="eastAsia"/>
          <w:rtl/>
        </w:rPr>
        <w:t>الأهلية</w:t>
      </w:r>
      <w:r w:rsidRPr="001F201F">
        <w:rPr>
          <w:rFonts w:cs="Arial"/>
          <w:rtl/>
        </w:rPr>
        <w:t xml:space="preserve"> </w:t>
      </w:r>
      <w:r w:rsidRPr="001F201F">
        <w:rPr>
          <w:rFonts w:cs="Arial" w:hint="eastAsia"/>
          <w:rtl/>
        </w:rPr>
        <w:t>لإدارة</w:t>
      </w:r>
      <w:r w:rsidRPr="001F201F">
        <w:rPr>
          <w:rFonts w:cs="Arial"/>
          <w:rtl/>
        </w:rPr>
        <w:t xml:space="preserve"> </w:t>
      </w:r>
      <w:r w:rsidRPr="001F201F">
        <w:rPr>
          <w:rFonts w:cs="Arial" w:hint="eastAsia"/>
          <w:rtl/>
        </w:rPr>
        <w:t>الحالات</w:t>
      </w:r>
      <w:r w:rsidRPr="001F201F">
        <w:rPr>
          <w:rFonts w:cs="Arial"/>
          <w:rtl/>
        </w:rPr>
        <w:t xml:space="preserve"> </w:t>
      </w:r>
      <w:r w:rsidRPr="001F201F">
        <w:rPr>
          <w:rFonts w:cs="Arial" w:hint="eastAsia"/>
          <w:rtl/>
        </w:rPr>
        <w:t>الأطفال</w:t>
      </w:r>
      <w:r w:rsidRPr="001F201F">
        <w:rPr>
          <w:rFonts w:cs="Arial"/>
          <w:rtl/>
        </w:rPr>
        <w:t xml:space="preserve"> </w:t>
      </w:r>
      <w:r w:rsidRPr="001F201F">
        <w:rPr>
          <w:rFonts w:cs="Arial" w:hint="eastAsia"/>
          <w:rtl/>
        </w:rPr>
        <w:t>بمجرد</w:t>
      </w:r>
      <w:r w:rsidRPr="001F201F">
        <w:rPr>
          <w:rFonts w:cs="Arial"/>
          <w:rtl/>
        </w:rPr>
        <w:t xml:space="preserve"> </w:t>
      </w:r>
      <w:r w:rsidRPr="001F201F">
        <w:rPr>
          <w:rFonts w:cs="Arial" w:hint="eastAsia"/>
          <w:rtl/>
        </w:rPr>
        <w:t>تحديد</w:t>
      </w:r>
      <w:r w:rsidRPr="001F201F">
        <w:rPr>
          <w:rFonts w:cs="Arial"/>
          <w:rtl/>
        </w:rPr>
        <w:t xml:space="preserve"> </w:t>
      </w:r>
      <w:r w:rsidRPr="001F201F">
        <w:rPr>
          <w:rFonts w:cs="Arial" w:hint="eastAsia"/>
          <w:rtl/>
        </w:rPr>
        <w:t>الطفل</w:t>
      </w:r>
      <w:r w:rsidRPr="001F201F">
        <w:rPr>
          <w:rFonts w:cs="Arial"/>
          <w:rtl/>
        </w:rPr>
        <w:t xml:space="preserve"> </w:t>
      </w:r>
      <w:r w:rsidRPr="001F201F">
        <w:rPr>
          <w:rFonts w:cs="Arial" w:hint="eastAsia"/>
          <w:rtl/>
        </w:rPr>
        <w:t>المعرض</w:t>
      </w:r>
      <w:r w:rsidRPr="001F201F">
        <w:rPr>
          <w:rFonts w:cs="Arial"/>
          <w:rtl/>
        </w:rPr>
        <w:t xml:space="preserve"> </w:t>
      </w:r>
      <w:r w:rsidRPr="001F201F">
        <w:rPr>
          <w:rFonts w:cs="Arial" w:hint="eastAsia"/>
          <w:rtl/>
        </w:rPr>
        <w:t>للخطر</w:t>
      </w:r>
      <w:r w:rsidRPr="001F201F">
        <w:rPr>
          <w:rFonts w:cs="Arial"/>
          <w:rtl/>
        </w:rPr>
        <w:t>.</w:t>
      </w:r>
    </w:p>
    <w:p w14:paraId="117F6B98" w14:textId="27F697AE" w:rsidR="00880B32" w:rsidRDefault="004B7256" w:rsidP="008C544C">
      <w:pPr>
        <w:pStyle w:val="BlockText"/>
        <w:bidi/>
        <w:rPr>
          <w:b/>
          <w:bCs/>
          <w:iCs w:val="0"/>
        </w:rPr>
      </w:pPr>
      <w:r>
        <w:rPr>
          <w:rFonts w:hint="cs"/>
          <w:b/>
          <w:bCs/>
          <w:iCs w:val="0"/>
          <w:rtl/>
        </w:rPr>
        <w:t>مثال لمعايير الاهلية:</w:t>
      </w:r>
    </w:p>
    <w:p w14:paraId="734308FE" w14:textId="5A77F2F1" w:rsidR="00880B32" w:rsidRPr="00837261" w:rsidRDefault="004B7256" w:rsidP="008C544C">
      <w:pPr>
        <w:pStyle w:val="BlockText"/>
        <w:numPr>
          <w:ilvl w:val="0"/>
          <w:numId w:val="29"/>
        </w:numPr>
        <w:bidi/>
        <w:rPr>
          <w:b/>
          <w:bCs/>
          <w:iCs w:val="0"/>
        </w:rPr>
      </w:pPr>
      <w:r>
        <w:rPr>
          <w:rFonts w:hint="cs"/>
          <w:bCs/>
          <w:i/>
          <w:iCs w:val="0"/>
          <w:rtl/>
        </w:rPr>
        <w:t>هذا الشخص طفل</w:t>
      </w:r>
    </w:p>
    <w:p w14:paraId="27A9F644" w14:textId="5E7B9422" w:rsidR="00880B32" w:rsidRPr="00837261" w:rsidRDefault="004B7256" w:rsidP="008C544C">
      <w:pPr>
        <w:pStyle w:val="BlockText"/>
        <w:numPr>
          <w:ilvl w:val="0"/>
          <w:numId w:val="29"/>
        </w:numPr>
        <w:bidi/>
        <w:rPr>
          <w:b/>
          <w:bCs/>
          <w:iCs w:val="0"/>
        </w:rPr>
      </w:pPr>
      <w:r>
        <w:rPr>
          <w:rFonts w:hint="cs"/>
          <w:bCs/>
          <w:i/>
          <w:iCs w:val="0"/>
          <w:rtl/>
        </w:rPr>
        <w:t xml:space="preserve">تعرض هذا الطفل للأذى او قد يتعرض للأذى وفقا </w:t>
      </w:r>
      <w:r w:rsidR="00720CC7">
        <w:rPr>
          <w:rFonts w:hint="cs"/>
          <w:bCs/>
          <w:i/>
          <w:iCs w:val="0"/>
          <w:rtl/>
        </w:rPr>
        <w:t>ل</w:t>
      </w:r>
      <w:r w:rsidR="00720CC7">
        <w:rPr>
          <w:rFonts w:hint="cs"/>
          <w:bCs/>
          <w:i/>
          <w:iCs w:val="0"/>
          <w:color w:val="00B0F0"/>
          <w:rtl/>
        </w:rPr>
        <w:t xml:space="preserve"> </w:t>
      </w:r>
      <w:r w:rsidR="00720CC7">
        <w:rPr>
          <w:bCs/>
          <w:i/>
          <w:iCs w:val="0"/>
          <w:color w:val="00B0F0"/>
          <w:rtl/>
        </w:rPr>
        <w:t>[مخرجات</w:t>
      </w:r>
      <w:r>
        <w:rPr>
          <w:rFonts w:hint="cs"/>
          <w:bCs/>
          <w:i/>
          <w:iCs w:val="0"/>
          <w:color w:val="00B0F0"/>
          <w:rtl/>
        </w:rPr>
        <w:t xml:space="preserve"> تحليل الخطر]</w:t>
      </w:r>
    </w:p>
    <w:p w14:paraId="23072414" w14:textId="55A8A623" w:rsidR="004419EC" w:rsidRPr="00C82E53" w:rsidRDefault="004B7256" w:rsidP="008C544C">
      <w:pPr>
        <w:pStyle w:val="BlockText"/>
        <w:numPr>
          <w:ilvl w:val="0"/>
          <w:numId w:val="29"/>
        </w:numPr>
        <w:bidi/>
        <w:rPr>
          <w:bCs/>
          <w:i/>
          <w:iCs w:val="0"/>
        </w:rPr>
      </w:pPr>
      <w:r w:rsidRPr="004B7256">
        <w:rPr>
          <w:rFonts w:cs="Arial" w:hint="eastAsia"/>
          <w:bCs/>
          <w:i/>
          <w:iCs w:val="0"/>
          <w:rtl/>
        </w:rPr>
        <w:lastRenderedPageBreak/>
        <w:t>يحتاج</w:t>
      </w:r>
      <w:r w:rsidRPr="004B7256">
        <w:rPr>
          <w:rFonts w:cs="Arial"/>
          <w:bCs/>
          <w:i/>
          <w:iCs w:val="0"/>
          <w:rtl/>
        </w:rPr>
        <w:t xml:space="preserve"> </w:t>
      </w:r>
      <w:r w:rsidRPr="004B7256">
        <w:rPr>
          <w:rFonts w:cs="Arial" w:hint="eastAsia"/>
          <w:bCs/>
          <w:i/>
          <w:iCs w:val="0"/>
          <w:rtl/>
        </w:rPr>
        <w:t>الطفل</w:t>
      </w:r>
      <w:r w:rsidRPr="004B7256">
        <w:rPr>
          <w:rFonts w:cs="Arial"/>
          <w:bCs/>
          <w:i/>
          <w:iCs w:val="0"/>
          <w:rtl/>
        </w:rPr>
        <w:t xml:space="preserve"> </w:t>
      </w:r>
      <w:r w:rsidRPr="004B7256">
        <w:rPr>
          <w:rFonts w:cs="Arial" w:hint="eastAsia"/>
          <w:bCs/>
          <w:i/>
          <w:iCs w:val="0"/>
          <w:rtl/>
        </w:rPr>
        <w:t>إلى</w:t>
      </w:r>
      <w:r w:rsidRPr="004B7256">
        <w:rPr>
          <w:rFonts w:cs="Arial"/>
          <w:bCs/>
          <w:i/>
          <w:iCs w:val="0"/>
          <w:rtl/>
        </w:rPr>
        <w:t xml:space="preserve"> </w:t>
      </w:r>
      <w:r w:rsidRPr="004B7256">
        <w:rPr>
          <w:rFonts w:cs="Arial" w:hint="eastAsia"/>
          <w:bCs/>
          <w:i/>
          <w:iCs w:val="0"/>
          <w:rtl/>
        </w:rPr>
        <w:t>استجابة</w:t>
      </w:r>
      <w:r w:rsidRPr="004B7256">
        <w:rPr>
          <w:rFonts w:cs="Arial"/>
          <w:bCs/>
          <w:i/>
          <w:iCs w:val="0"/>
          <w:rtl/>
        </w:rPr>
        <w:t xml:space="preserve"> </w:t>
      </w:r>
      <w:r w:rsidRPr="004B7256">
        <w:rPr>
          <w:rFonts w:cs="Arial" w:hint="eastAsia"/>
          <w:bCs/>
          <w:i/>
          <w:iCs w:val="0"/>
          <w:rtl/>
        </w:rPr>
        <w:t>فردية</w:t>
      </w:r>
      <w:r w:rsidRPr="004B7256">
        <w:rPr>
          <w:rFonts w:cs="Arial"/>
          <w:bCs/>
          <w:i/>
          <w:iCs w:val="0"/>
          <w:rtl/>
        </w:rPr>
        <w:t xml:space="preserve"> </w:t>
      </w:r>
      <w:r w:rsidRPr="004B7256">
        <w:rPr>
          <w:rFonts w:cs="Arial" w:hint="eastAsia"/>
          <w:bCs/>
          <w:i/>
          <w:iCs w:val="0"/>
          <w:rtl/>
        </w:rPr>
        <w:t>ومنهجية</w:t>
      </w:r>
      <w:r w:rsidRPr="004B7256">
        <w:rPr>
          <w:rFonts w:cs="Arial"/>
          <w:bCs/>
          <w:i/>
          <w:iCs w:val="0"/>
          <w:rtl/>
        </w:rPr>
        <w:t xml:space="preserve"> </w:t>
      </w:r>
      <w:r w:rsidRPr="004B7256">
        <w:rPr>
          <w:rFonts w:cs="Arial" w:hint="eastAsia"/>
          <w:bCs/>
          <w:i/>
          <w:iCs w:val="0"/>
          <w:rtl/>
        </w:rPr>
        <w:t>ومنسقة</w:t>
      </w:r>
      <w:r w:rsidRPr="004B7256">
        <w:rPr>
          <w:rFonts w:cs="Arial"/>
          <w:bCs/>
          <w:i/>
          <w:iCs w:val="0"/>
          <w:rtl/>
        </w:rPr>
        <w:t xml:space="preserve"> </w:t>
      </w:r>
      <w:r w:rsidRPr="004B7256">
        <w:rPr>
          <w:rFonts w:cs="Arial" w:hint="eastAsia"/>
          <w:bCs/>
          <w:i/>
          <w:iCs w:val="0"/>
          <w:rtl/>
        </w:rPr>
        <w:t>في</w:t>
      </w:r>
      <w:r w:rsidRPr="004B7256">
        <w:rPr>
          <w:rFonts w:cs="Arial"/>
          <w:bCs/>
          <w:i/>
          <w:iCs w:val="0"/>
          <w:rtl/>
        </w:rPr>
        <w:t xml:space="preserve"> </w:t>
      </w:r>
      <w:r w:rsidRPr="004B7256">
        <w:rPr>
          <w:rFonts w:cs="Arial" w:hint="eastAsia"/>
          <w:bCs/>
          <w:i/>
          <w:iCs w:val="0"/>
          <w:rtl/>
        </w:rPr>
        <w:t>الوصول</w:t>
      </w:r>
      <w:r w:rsidRPr="004B7256">
        <w:rPr>
          <w:rFonts w:cs="Arial"/>
          <w:bCs/>
          <w:i/>
          <w:iCs w:val="0"/>
          <w:rtl/>
        </w:rPr>
        <w:t xml:space="preserve"> </w:t>
      </w:r>
      <w:r w:rsidRPr="004B7256">
        <w:rPr>
          <w:rFonts w:cs="Arial" w:hint="eastAsia"/>
          <w:bCs/>
          <w:i/>
          <w:iCs w:val="0"/>
          <w:rtl/>
        </w:rPr>
        <w:t>إلى</w:t>
      </w:r>
      <w:r w:rsidRPr="004B7256">
        <w:rPr>
          <w:rFonts w:cs="Arial"/>
          <w:bCs/>
          <w:i/>
          <w:iCs w:val="0"/>
          <w:rtl/>
        </w:rPr>
        <w:t xml:space="preserve"> </w:t>
      </w:r>
      <w:r w:rsidRPr="004B7256">
        <w:rPr>
          <w:rFonts w:cs="Arial" w:hint="eastAsia"/>
          <w:bCs/>
          <w:i/>
          <w:iCs w:val="0"/>
          <w:rtl/>
        </w:rPr>
        <w:t>الخدمات</w:t>
      </w:r>
      <w:r w:rsidRPr="004B7256">
        <w:rPr>
          <w:rFonts w:cs="Arial"/>
          <w:bCs/>
          <w:i/>
          <w:iCs w:val="0"/>
          <w:rtl/>
        </w:rPr>
        <w:t xml:space="preserve"> </w:t>
      </w:r>
      <w:r w:rsidRPr="004B7256">
        <w:rPr>
          <w:rFonts w:cs="Arial" w:hint="eastAsia"/>
          <w:bCs/>
          <w:i/>
          <w:iCs w:val="0"/>
          <w:rtl/>
        </w:rPr>
        <w:t>من</w:t>
      </w:r>
      <w:r w:rsidRPr="004B7256">
        <w:rPr>
          <w:rFonts w:cs="Arial"/>
          <w:bCs/>
          <w:i/>
          <w:iCs w:val="0"/>
          <w:rtl/>
        </w:rPr>
        <w:t xml:space="preserve"> </w:t>
      </w:r>
      <w:r w:rsidRPr="004B7256">
        <w:rPr>
          <w:rFonts w:cs="Arial" w:hint="eastAsia"/>
          <w:bCs/>
          <w:i/>
          <w:iCs w:val="0"/>
          <w:rtl/>
        </w:rPr>
        <w:t>خلال</w:t>
      </w:r>
      <w:r w:rsidRPr="004B7256">
        <w:rPr>
          <w:rFonts w:cs="Arial"/>
          <w:bCs/>
          <w:i/>
          <w:iCs w:val="0"/>
          <w:rtl/>
        </w:rPr>
        <w:t xml:space="preserve"> </w:t>
      </w:r>
      <w:r w:rsidRPr="004B7256">
        <w:rPr>
          <w:rFonts w:cs="Arial" w:hint="eastAsia"/>
          <w:bCs/>
          <w:i/>
          <w:iCs w:val="0"/>
          <w:rtl/>
        </w:rPr>
        <w:t>دعم</w:t>
      </w:r>
      <w:r w:rsidRPr="004B7256">
        <w:rPr>
          <w:rFonts w:cs="Arial"/>
          <w:bCs/>
          <w:i/>
          <w:iCs w:val="0"/>
          <w:rtl/>
        </w:rPr>
        <w:t xml:space="preserve"> </w:t>
      </w:r>
      <w:r w:rsidRPr="004B7256">
        <w:rPr>
          <w:rFonts w:cs="Arial" w:hint="eastAsia"/>
          <w:bCs/>
          <w:i/>
          <w:iCs w:val="0"/>
          <w:rtl/>
        </w:rPr>
        <w:t>أخصائي</w:t>
      </w:r>
      <w:r w:rsidRPr="004B7256">
        <w:rPr>
          <w:rFonts w:cs="Arial"/>
          <w:bCs/>
          <w:i/>
          <w:iCs w:val="0"/>
          <w:rtl/>
        </w:rPr>
        <w:t xml:space="preserve"> </w:t>
      </w:r>
      <w:r>
        <w:rPr>
          <w:rFonts w:cs="Arial" w:hint="cs"/>
          <w:bCs/>
          <w:i/>
          <w:iCs w:val="0"/>
          <w:rtl/>
        </w:rPr>
        <w:t>إدارة الحالة بشكل</w:t>
      </w:r>
      <w:r w:rsidRPr="004B7256">
        <w:rPr>
          <w:rFonts w:cs="Arial"/>
          <w:bCs/>
          <w:i/>
          <w:iCs w:val="0"/>
          <w:rtl/>
        </w:rPr>
        <w:t xml:space="preserve"> </w:t>
      </w:r>
      <w:r w:rsidRPr="004B7256">
        <w:rPr>
          <w:rFonts w:cs="Arial" w:hint="eastAsia"/>
          <w:bCs/>
          <w:i/>
          <w:iCs w:val="0"/>
          <w:rtl/>
        </w:rPr>
        <w:t>فردي</w:t>
      </w:r>
      <w:r w:rsidRPr="004B7256">
        <w:rPr>
          <w:rFonts w:cs="Arial"/>
          <w:bCs/>
          <w:i/>
          <w:iCs w:val="0"/>
          <w:rtl/>
        </w:rPr>
        <w:t>.</w:t>
      </w:r>
    </w:p>
    <w:p w14:paraId="1F156B40" w14:textId="54341552" w:rsidR="00993093" w:rsidRDefault="00993093" w:rsidP="008C544C">
      <w:pPr>
        <w:bidi/>
        <w:rPr>
          <w:rFonts w:cs="Arial"/>
          <w:rtl/>
        </w:rPr>
      </w:pPr>
      <w:r w:rsidRPr="00993093">
        <w:rPr>
          <w:rFonts w:cs="Arial" w:hint="eastAsia"/>
          <w:rtl/>
        </w:rPr>
        <w:t>بصرف</w:t>
      </w:r>
      <w:r w:rsidRPr="00993093">
        <w:rPr>
          <w:rFonts w:cs="Arial"/>
          <w:rtl/>
        </w:rPr>
        <w:t xml:space="preserve"> </w:t>
      </w:r>
      <w:r w:rsidRPr="00993093">
        <w:rPr>
          <w:rFonts w:cs="Arial" w:hint="eastAsia"/>
          <w:rtl/>
        </w:rPr>
        <w:t>النظر</w:t>
      </w:r>
      <w:r w:rsidRPr="00993093">
        <w:rPr>
          <w:rFonts w:cs="Arial"/>
          <w:rtl/>
        </w:rPr>
        <w:t xml:space="preserve"> </w:t>
      </w:r>
      <w:r w:rsidRPr="00993093">
        <w:rPr>
          <w:rFonts w:cs="Arial" w:hint="eastAsia"/>
          <w:rtl/>
        </w:rPr>
        <w:t>عن</w:t>
      </w:r>
      <w:r w:rsidRPr="00993093">
        <w:rPr>
          <w:rFonts w:cs="Arial"/>
          <w:rtl/>
        </w:rPr>
        <w:t xml:space="preserve"> </w:t>
      </w:r>
      <w:r w:rsidRPr="00993093">
        <w:rPr>
          <w:rFonts w:cs="Arial" w:hint="eastAsia"/>
          <w:rtl/>
        </w:rPr>
        <w:t>المعايير</w:t>
      </w:r>
      <w:r w:rsidRPr="00993093">
        <w:rPr>
          <w:rFonts w:cs="Arial"/>
          <w:rtl/>
        </w:rPr>
        <w:t xml:space="preserve"> </w:t>
      </w:r>
      <w:r w:rsidRPr="00993093">
        <w:rPr>
          <w:rFonts w:cs="Arial" w:hint="eastAsia"/>
          <w:rtl/>
        </w:rPr>
        <w:t>المحددة</w:t>
      </w:r>
      <w:r w:rsidRPr="00993093">
        <w:rPr>
          <w:rFonts w:cs="Arial"/>
          <w:rtl/>
        </w:rPr>
        <w:t xml:space="preserve"> </w:t>
      </w:r>
      <w:r w:rsidRPr="00993093">
        <w:rPr>
          <w:rFonts w:cs="Arial" w:hint="eastAsia"/>
          <w:rtl/>
        </w:rPr>
        <w:t>لتحديد</w:t>
      </w:r>
      <w:r w:rsidRPr="00993093">
        <w:rPr>
          <w:rFonts w:cs="Arial"/>
          <w:rtl/>
        </w:rPr>
        <w:t xml:space="preserve"> </w:t>
      </w:r>
      <w:r w:rsidRPr="00993093">
        <w:rPr>
          <w:rFonts w:cs="Arial" w:hint="eastAsia"/>
          <w:rtl/>
        </w:rPr>
        <w:t>الأطفال</w:t>
      </w:r>
      <w:r w:rsidRPr="00993093">
        <w:rPr>
          <w:rFonts w:cs="Arial"/>
          <w:rtl/>
        </w:rPr>
        <w:t xml:space="preserve"> </w:t>
      </w:r>
      <w:r w:rsidRPr="00993093">
        <w:rPr>
          <w:rFonts w:cs="Arial" w:hint="eastAsia"/>
          <w:rtl/>
        </w:rPr>
        <w:t>الذين</w:t>
      </w:r>
      <w:r w:rsidRPr="00993093">
        <w:rPr>
          <w:rFonts w:cs="Arial"/>
          <w:rtl/>
        </w:rPr>
        <w:t xml:space="preserve"> </w:t>
      </w:r>
      <w:r w:rsidRPr="00993093">
        <w:rPr>
          <w:rFonts w:cs="Arial" w:hint="eastAsia"/>
          <w:rtl/>
        </w:rPr>
        <w:t>سيكونون</w:t>
      </w:r>
      <w:r w:rsidRPr="00993093">
        <w:rPr>
          <w:rFonts w:cs="Arial"/>
          <w:rtl/>
        </w:rPr>
        <w:t xml:space="preserve"> </w:t>
      </w:r>
      <w:r w:rsidRPr="00993093">
        <w:rPr>
          <w:rFonts w:cs="Arial" w:hint="eastAsia"/>
          <w:rtl/>
        </w:rPr>
        <w:t>مؤهلين</w:t>
      </w:r>
      <w:r w:rsidRPr="00993093">
        <w:rPr>
          <w:rFonts w:cs="Arial"/>
          <w:rtl/>
        </w:rPr>
        <w:t xml:space="preserve"> </w:t>
      </w:r>
      <w:r w:rsidRPr="00993093">
        <w:rPr>
          <w:rFonts w:cs="Arial" w:hint="eastAsia"/>
          <w:rtl/>
        </w:rPr>
        <w:t>لتلقي</w:t>
      </w:r>
      <w:r w:rsidRPr="00993093">
        <w:rPr>
          <w:rFonts w:cs="Arial"/>
          <w:rtl/>
        </w:rPr>
        <w:t xml:space="preserve"> </w:t>
      </w:r>
      <w:r w:rsidRPr="00993093">
        <w:rPr>
          <w:rFonts w:cs="Arial" w:hint="eastAsia"/>
          <w:rtl/>
        </w:rPr>
        <w:t>إدارة</w:t>
      </w:r>
      <w:r w:rsidRPr="00993093">
        <w:rPr>
          <w:rFonts w:cs="Arial"/>
          <w:rtl/>
        </w:rPr>
        <w:t xml:space="preserve"> </w:t>
      </w:r>
      <w:r w:rsidRPr="00993093">
        <w:rPr>
          <w:rFonts w:cs="Arial" w:hint="eastAsia"/>
          <w:rtl/>
        </w:rPr>
        <w:t>الحال</w:t>
      </w:r>
      <w:r>
        <w:rPr>
          <w:rFonts w:cs="Arial" w:hint="cs"/>
          <w:rtl/>
        </w:rPr>
        <w:t>ة.</w:t>
      </w:r>
      <w:r w:rsidRPr="00993093">
        <w:rPr>
          <w:rFonts w:cs="Arial"/>
          <w:rtl/>
        </w:rPr>
        <w:t xml:space="preserve"> </w:t>
      </w:r>
      <w:r w:rsidRPr="00993093">
        <w:rPr>
          <w:rFonts w:cs="Arial" w:hint="eastAsia"/>
          <w:rtl/>
        </w:rPr>
        <w:t>ينبغي</w:t>
      </w:r>
      <w:r w:rsidRPr="00993093">
        <w:rPr>
          <w:rFonts w:cs="Arial"/>
          <w:rtl/>
        </w:rPr>
        <w:t xml:space="preserve"> </w:t>
      </w:r>
      <w:r>
        <w:rPr>
          <w:rFonts w:cs="Arial" w:hint="cs"/>
          <w:rtl/>
        </w:rPr>
        <w:t>على الو</w:t>
      </w:r>
      <w:r w:rsidRPr="00993093">
        <w:rPr>
          <w:rFonts w:cs="Arial" w:hint="eastAsia"/>
          <w:rtl/>
        </w:rPr>
        <w:t>كالة</w:t>
      </w:r>
      <w:r w:rsidRPr="00993093">
        <w:rPr>
          <w:rFonts w:cs="Arial"/>
          <w:rtl/>
        </w:rPr>
        <w:t xml:space="preserve"> </w:t>
      </w:r>
      <w:r w:rsidRPr="00993093">
        <w:rPr>
          <w:rFonts w:cs="Arial" w:hint="eastAsia"/>
          <w:rtl/>
        </w:rPr>
        <w:t>التي</w:t>
      </w:r>
      <w:r w:rsidRPr="00993093">
        <w:rPr>
          <w:rFonts w:cs="Arial"/>
          <w:rtl/>
        </w:rPr>
        <w:t xml:space="preserve"> </w:t>
      </w:r>
      <w:r w:rsidRPr="00993093">
        <w:rPr>
          <w:rFonts w:cs="Arial" w:hint="eastAsia"/>
          <w:rtl/>
        </w:rPr>
        <w:t>توفر</w:t>
      </w:r>
      <w:r w:rsidRPr="00993093">
        <w:rPr>
          <w:rFonts w:cs="Arial"/>
          <w:rtl/>
        </w:rPr>
        <w:t xml:space="preserve"> </w:t>
      </w:r>
      <w:r w:rsidRPr="00993093">
        <w:rPr>
          <w:rFonts w:cs="Arial" w:hint="eastAsia"/>
          <w:rtl/>
        </w:rPr>
        <w:t>إدارة</w:t>
      </w:r>
      <w:r w:rsidRPr="00993093">
        <w:rPr>
          <w:rFonts w:cs="Arial"/>
          <w:rtl/>
        </w:rPr>
        <w:t xml:space="preserve"> </w:t>
      </w:r>
      <w:r w:rsidRPr="00993093">
        <w:rPr>
          <w:rFonts w:cs="Arial" w:hint="eastAsia"/>
          <w:rtl/>
        </w:rPr>
        <w:t>حال</w:t>
      </w:r>
      <w:r>
        <w:rPr>
          <w:rFonts w:cs="Arial" w:hint="cs"/>
          <w:rtl/>
        </w:rPr>
        <w:t>ة</w:t>
      </w:r>
      <w:r w:rsidRPr="00993093">
        <w:rPr>
          <w:rFonts w:cs="Arial"/>
          <w:rtl/>
        </w:rPr>
        <w:t xml:space="preserve"> </w:t>
      </w:r>
      <w:r w:rsidRPr="00993093">
        <w:rPr>
          <w:rFonts w:cs="Arial" w:hint="eastAsia"/>
          <w:rtl/>
        </w:rPr>
        <w:t>حماية</w:t>
      </w:r>
      <w:r w:rsidRPr="00993093">
        <w:rPr>
          <w:rFonts w:cs="Arial"/>
          <w:rtl/>
        </w:rPr>
        <w:t xml:space="preserve"> </w:t>
      </w:r>
      <w:r w:rsidRPr="00993093">
        <w:rPr>
          <w:rFonts w:cs="Arial" w:hint="cs"/>
          <w:rtl/>
        </w:rPr>
        <w:t>الطفل أن</w:t>
      </w:r>
      <w:r w:rsidRPr="00993093">
        <w:rPr>
          <w:rFonts w:cs="Arial"/>
          <w:rtl/>
        </w:rPr>
        <w:t xml:space="preserve"> </w:t>
      </w:r>
      <w:r w:rsidRPr="00993093">
        <w:rPr>
          <w:rFonts w:cs="Arial" w:hint="eastAsia"/>
          <w:rtl/>
        </w:rPr>
        <w:t>تمتلك</w:t>
      </w:r>
      <w:r w:rsidRPr="00993093">
        <w:rPr>
          <w:rFonts w:cs="Arial"/>
          <w:rtl/>
        </w:rPr>
        <w:t xml:space="preserve"> </w:t>
      </w:r>
      <w:r>
        <w:rPr>
          <w:rFonts w:cs="Arial" w:hint="cs"/>
          <w:rtl/>
        </w:rPr>
        <w:t xml:space="preserve">ما يكفي من </w:t>
      </w:r>
      <w:r w:rsidRPr="00993093">
        <w:rPr>
          <w:rFonts w:cs="Arial" w:hint="eastAsia"/>
          <w:rtl/>
        </w:rPr>
        <w:t>موارد</w:t>
      </w:r>
      <w:r w:rsidRPr="00993093">
        <w:rPr>
          <w:rFonts w:cs="Arial"/>
          <w:rtl/>
        </w:rPr>
        <w:t xml:space="preserve"> </w:t>
      </w:r>
      <w:r w:rsidRPr="00993093">
        <w:rPr>
          <w:rFonts w:cs="Arial" w:hint="eastAsia"/>
          <w:rtl/>
        </w:rPr>
        <w:t>بشرية</w:t>
      </w:r>
      <w:r w:rsidRPr="00993093">
        <w:rPr>
          <w:rFonts w:cs="Arial"/>
          <w:rtl/>
        </w:rPr>
        <w:t xml:space="preserve"> </w:t>
      </w:r>
      <w:r w:rsidRPr="00993093">
        <w:rPr>
          <w:rFonts w:cs="Arial" w:hint="eastAsia"/>
          <w:rtl/>
        </w:rPr>
        <w:t>ومالية</w:t>
      </w:r>
      <w:r>
        <w:rPr>
          <w:rFonts w:cs="Arial" w:hint="cs"/>
          <w:rtl/>
        </w:rPr>
        <w:t xml:space="preserve"> </w:t>
      </w:r>
      <w:r w:rsidRPr="00993093">
        <w:rPr>
          <w:rFonts w:cs="Arial" w:hint="eastAsia"/>
          <w:rtl/>
        </w:rPr>
        <w:t>وقدرات</w:t>
      </w:r>
      <w:r w:rsidRPr="00993093">
        <w:rPr>
          <w:rFonts w:cs="Arial"/>
          <w:rtl/>
        </w:rPr>
        <w:t xml:space="preserve"> </w:t>
      </w:r>
      <w:r w:rsidRPr="00993093">
        <w:rPr>
          <w:rFonts w:cs="Arial" w:hint="eastAsia"/>
          <w:rtl/>
        </w:rPr>
        <w:t>الموظفين</w:t>
      </w:r>
      <w:r w:rsidRPr="00993093">
        <w:rPr>
          <w:rFonts w:cs="Arial"/>
          <w:rtl/>
        </w:rPr>
        <w:t xml:space="preserve"> </w:t>
      </w:r>
      <w:r w:rsidRPr="00993093">
        <w:rPr>
          <w:rFonts w:cs="Arial" w:hint="eastAsia"/>
          <w:rtl/>
        </w:rPr>
        <w:t>وكفاءاتهم</w:t>
      </w:r>
      <w:r w:rsidRPr="00993093">
        <w:rPr>
          <w:rFonts w:cs="Arial"/>
          <w:rtl/>
        </w:rPr>
        <w:t xml:space="preserve"> </w:t>
      </w:r>
      <w:r w:rsidRPr="00993093">
        <w:rPr>
          <w:rFonts w:cs="Arial" w:hint="eastAsia"/>
          <w:rtl/>
        </w:rPr>
        <w:t>ونظم</w:t>
      </w:r>
      <w:r w:rsidRPr="00993093">
        <w:rPr>
          <w:rFonts w:cs="Arial"/>
          <w:rtl/>
        </w:rPr>
        <w:t xml:space="preserve"> </w:t>
      </w:r>
      <w:r w:rsidRPr="00993093">
        <w:rPr>
          <w:rFonts w:cs="Arial" w:hint="eastAsia"/>
          <w:rtl/>
        </w:rPr>
        <w:t>إدارة</w:t>
      </w:r>
      <w:r w:rsidRPr="00993093">
        <w:rPr>
          <w:rFonts w:cs="Arial"/>
          <w:rtl/>
        </w:rPr>
        <w:t xml:space="preserve"> </w:t>
      </w:r>
      <w:r w:rsidRPr="00993093">
        <w:rPr>
          <w:rFonts w:cs="Arial" w:hint="eastAsia"/>
          <w:rtl/>
        </w:rPr>
        <w:t>المعلومات</w:t>
      </w:r>
      <w:r w:rsidRPr="00993093">
        <w:rPr>
          <w:rFonts w:cs="Arial"/>
          <w:rtl/>
        </w:rPr>
        <w:t xml:space="preserve"> </w:t>
      </w:r>
      <w:r w:rsidRPr="00993093">
        <w:rPr>
          <w:rFonts w:cs="Arial" w:hint="eastAsia"/>
          <w:rtl/>
        </w:rPr>
        <w:t>وممارسات</w:t>
      </w:r>
      <w:r w:rsidRPr="00993093">
        <w:rPr>
          <w:rFonts w:cs="Arial"/>
          <w:rtl/>
        </w:rPr>
        <w:t xml:space="preserve"> </w:t>
      </w:r>
      <w:r w:rsidRPr="00993093">
        <w:rPr>
          <w:rFonts w:cs="Arial" w:hint="eastAsia"/>
          <w:rtl/>
        </w:rPr>
        <w:t>العمل</w:t>
      </w:r>
      <w:r w:rsidRPr="00993093">
        <w:rPr>
          <w:rFonts w:cs="Arial"/>
          <w:rtl/>
        </w:rPr>
        <w:t xml:space="preserve"> </w:t>
      </w:r>
      <w:r w:rsidRPr="00993093">
        <w:rPr>
          <w:rFonts w:cs="Arial" w:hint="eastAsia"/>
          <w:rtl/>
        </w:rPr>
        <w:t>الآمنة</w:t>
      </w:r>
      <w:r w:rsidRPr="00993093">
        <w:rPr>
          <w:rFonts w:cs="Arial"/>
          <w:rtl/>
        </w:rPr>
        <w:t xml:space="preserve"> </w:t>
      </w:r>
      <w:r w:rsidRPr="00993093">
        <w:rPr>
          <w:rFonts w:cs="Arial" w:hint="eastAsia"/>
          <w:rtl/>
        </w:rPr>
        <w:t>المعمول</w:t>
      </w:r>
      <w:r w:rsidRPr="00993093">
        <w:rPr>
          <w:rFonts w:cs="Arial"/>
          <w:rtl/>
        </w:rPr>
        <w:t xml:space="preserve"> </w:t>
      </w:r>
      <w:r w:rsidRPr="00993093">
        <w:rPr>
          <w:rFonts w:cs="Arial" w:hint="eastAsia"/>
          <w:rtl/>
        </w:rPr>
        <w:t>بها</w:t>
      </w:r>
      <w:r w:rsidRPr="00993093">
        <w:rPr>
          <w:rFonts w:cs="Arial"/>
          <w:rtl/>
        </w:rPr>
        <w:t xml:space="preserve"> </w:t>
      </w:r>
      <w:r w:rsidRPr="00993093">
        <w:rPr>
          <w:rFonts w:cs="Arial" w:hint="eastAsia"/>
          <w:rtl/>
        </w:rPr>
        <w:t>لتوفير</w:t>
      </w:r>
      <w:r w:rsidRPr="00993093">
        <w:rPr>
          <w:rFonts w:cs="Arial"/>
          <w:rtl/>
        </w:rPr>
        <w:t xml:space="preserve"> </w:t>
      </w:r>
      <w:r w:rsidRPr="00993093">
        <w:rPr>
          <w:rFonts w:cs="Arial" w:hint="eastAsia"/>
          <w:rtl/>
        </w:rPr>
        <w:t>إدارة</w:t>
      </w:r>
      <w:r w:rsidRPr="00993093">
        <w:rPr>
          <w:rFonts w:cs="Arial"/>
          <w:rtl/>
        </w:rPr>
        <w:t xml:space="preserve"> </w:t>
      </w:r>
      <w:r w:rsidRPr="00993093">
        <w:rPr>
          <w:rFonts w:cs="Arial" w:hint="eastAsia"/>
          <w:rtl/>
        </w:rPr>
        <w:t>الحالات</w:t>
      </w:r>
      <w:r w:rsidRPr="00993093">
        <w:rPr>
          <w:rFonts w:cs="Arial"/>
          <w:rtl/>
        </w:rPr>
        <w:t xml:space="preserve"> </w:t>
      </w:r>
      <w:r w:rsidRPr="00993093">
        <w:rPr>
          <w:rFonts w:cs="Arial" w:hint="eastAsia"/>
          <w:rtl/>
        </w:rPr>
        <w:t>بأمان</w:t>
      </w:r>
      <w:r w:rsidRPr="00993093">
        <w:rPr>
          <w:rFonts w:cs="Arial"/>
          <w:rtl/>
        </w:rPr>
        <w:t xml:space="preserve"> </w:t>
      </w:r>
      <w:r w:rsidRPr="00993093">
        <w:rPr>
          <w:rFonts w:cs="Arial" w:hint="eastAsia"/>
          <w:rtl/>
        </w:rPr>
        <w:t>وبشكل</w:t>
      </w:r>
      <w:r w:rsidRPr="00993093">
        <w:rPr>
          <w:rFonts w:cs="Arial"/>
          <w:rtl/>
        </w:rPr>
        <w:t xml:space="preserve"> </w:t>
      </w:r>
      <w:r w:rsidRPr="00993093">
        <w:rPr>
          <w:rFonts w:cs="Arial" w:hint="eastAsia"/>
          <w:rtl/>
        </w:rPr>
        <w:t>مناسب</w:t>
      </w:r>
      <w:r w:rsidRPr="00993093">
        <w:rPr>
          <w:rFonts w:cs="Arial"/>
          <w:rtl/>
        </w:rPr>
        <w:t xml:space="preserve"> </w:t>
      </w:r>
      <w:r w:rsidRPr="00993093">
        <w:rPr>
          <w:rFonts w:cs="Arial" w:hint="eastAsia"/>
          <w:rtl/>
        </w:rPr>
        <w:t>للأطفال</w:t>
      </w:r>
      <w:r>
        <w:rPr>
          <w:rFonts w:cs="Arial" w:hint="cs"/>
          <w:rtl/>
        </w:rPr>
        <w:t xml:space="preserve"> كحد </w:t>
      </w:r>
      <w:r w:rsidR="00CE314A">
        <w:rPr>
          <w:rFonts w:cs="Arial" w:hint="cs"/>
          <w:rtl/>
        </w:rPr>
        <w:t>أدنى</w:t>
      </w:r>
      <w:r w:rsidRPr="00993093">
        <w:rPr>
          <w:rFonts w:cs="Arial"/>
          <w:rtl/>
        </w:rPr>
        <w:t>.</w:t>
      </w:r>
    </w:p>
    <w:p w14:paraId="6DEF49E1" w14:textId="5DA1B123" w:rsidR="00F42613" w:rsidRPr="00155B82" w:rsidRDefault="00F42613" w:rsidP="008C544C">
      <w:pPr>
        <w:bidi/>
        <w:rPr>
          <w:color w:val="00B0F0"/>
          <w:lang w:val="en-GB"/>
        </w:rPr>
      </w:pPr>
      <w:r>
        <w:rPr>
          <w:rFonts w:hint="cs"/>
          <w:color w:val="00B0F0"/>
          <w:rtl/>
          <w:lang w:val="en-GB"/>
        </w:rPr>
        <w:t>تكملة وفقا للسياق</w:t>
      </w:r>
    </w:p>
    <w:p w14:paraId="2F9AE258" w14:textId="77777777" w:rsidR="00E2600A" w:rsidRPr="00123791" w:rsidRDefault="00E2600A" w:rsidP="008C544C">
      <w:pPr>
        <w:bidi/>
        <w:rPr>
          <w:rFonts w:cs="Arial"/>
          <w:lang w:val="en-GB"/>
        </w:rPr>
      </w:pPr>
    </w:p>
    <w:p w14:paraId="71C5FA1C" w14:textId="72FED1F7" w:rsidR="00701F5E" w:rsidRPr="00123791" w:rsidRDefault="00701F5E" w:rsidP="008C544C">
      <w:pPr>
        <w:pStyle w:val="ListNumber2"/>
        <w:numPr>
          <w:ilvl w:val="0"/>
          <w:numId w:val="0"/>
        </w:numPr>
        <w:bidi/>
        <w:ind w:left="360" w:hanging="360"/>
        <w:rPr>
          <w:i/>
          <w:lang w:val="en-GB"/>
        </w:rPr>
      </w:pPr>
      <w:r>
        <w:rPr>
          <w:i/>
          <w:lang w:val="en-GB"/>
        </w:rPr>
        <w:t>---------------------------------------------------------------------------------------------------------------------------</w:t>
      </w:r>
    </w:p>
    <w:p w14:paraId="3A0E2664" w14:textId="0D61D8A3" w:rsidR="00086AF7" w:rsidRDefault="00993093" w:rsidP="008C544C">
      <w:pPr>
        <w:bidi/>
        <w:rPr>
          <w:rFonts w:cs="Arial"/>
          <w:i/>
          <w:lang w:val="en-GB"/>
        </w:rPr>
      </w:pPr>
      <w:r w:rsidRPr="00993093">
        <w:rPr>
          <w:rFonts w:hint="cs"/>
          <w:bCs/>
          <w:i/>
          <w:u w:val="single"/>
          <w:rtl/>
          <w:lang w:val="en-GB"/>
        </w:rPr>
        <w:t xml:space="preserve">تحديد </w:t>
      </w:r>
      <w:r w:rsidRPr="00993093">
        <w:rPr>
          <w:rFonts w:hint="eastAsia"/>
          <w:bCs/>
          <w:i/>
          <w:u w:val="single"/>
          <w:rtl/>
          <w:lang w:val="en-GB"/>
        </w:rPr>
        <w:t>الأولويات</w:t>
      </w:r>
      <w:r w:rsidRPr="00993093">
        <w:rPr>
          <w:rFonts w:hint="cs"/>
          <w:bCs/>
          <w:i/>
          <w:u w:val="single"/>
          <w:rtl/>
          <w:lang w:val="en-GB"/>
        </w:rPr>
        <w:t>:</w:t>
      </w:r>
      <w:r w:rsidR="00534B52" w:rsidRPr="003B4E91">
        <w:rPr>
          <w:i/>
          <w:lang w:val="en-GB"/>
        </w:rPr>
        <w:t xml:space="preserve"> </w:t>
      </w:r>
      <w:r w:rsidRPr="00CE314A">
        <w:rPr>
          <w:rFonts w:cs="Arial" w:hint="eastAsia"/>
          <w:i/>
          <w:rtl/>
          <w:lang w:val="en-GB"/>
        </w:rPr>
        <w:t>من</w:t>
      </w:r>
      <w:r w:rsidRPr="00CE314A">
        <w:rPr>
          <w:rFonts w:cs="Arial"/>
          <w:i/>
          <w:rtl/>
          <w:lang w:val="en-GB"/>
        </w:rPr>
        <w:t xml:space="preserve"> </w:t>
      </w:r>
      <w:r w:rsidRPr="00CE314A">
        <w:rPr>
          <w:rFonts w:cs="Arial" w:hint="eastAsia"/>
          <w:i/>
          <w:rtl/>
          <w:lang w:val="en-GB"/>
        </w:rPr>
        <w:t>الضروري</w:t>
      </w:r>
      <w:r w:rsidRPr="00CE314A">
        <w:rPr>
          <w:rFonts w:cs="Arial" w:hint="cs"/>
          <w:i/>
          <w:rtl/>
          <w:lang w:val="en-GB"/>
        </w:rPr>
        <w:t xml:space="preserve"> تحديد </w:t>
      </w:r>
      <w:r w:rsidRPr="00CE314A">
        <w:rPr>
          <w:rFonts w:cs="Arial" w:hint="eastAsia"/>
          <w:i/>
          <w:rtl/>
          <w:lang w:val="en-GB"/>
        </w:rPr>
        <w:t>الأولوية</w:t>
      </w:r>
      <w:r w:rsidRPr="00CE314A">
        <w:rPr>
          <w:rFonts w:cs="Arial"/>
          <w:i/>
          <w:rtl/>
          <w:lang w:val="en-GB"/>
        </w:rPr>
        <w:t xml:space="preserve"> </w:t>
      </w:r>
      <w:r w:rsidRPr="00CE314A">
        <w:rPr>
          <w:rFonts w:cs="Arial" w:hint="eastAsia"/>
          <w:i/>
          <w:rtl/>
          <w:lang w:val="en-GB"/>
        </w:rPr>
        <w:t>للحالات</w:t>
      </w:r>
      <w:r w:rsidRPr="00CE314A">
        <w:rPr>
          <w:rFonts w:cs="Arial"/>
          <w:i/>
          <w:rtl/>
          <w:lang w:val="en-GB"/>
        </w:rPr>
        <w:t xml:space="preserve"> </w:t>
      </w:r>
      <w:r w:rsidRPr="00CE314A">
        <w:rPr>
          <w:rFonts w:cs="Arial" w:hint="eastAsia"/>
          <w:i/>
          <w:rtl/>
          <w:lang w:val="en-GB"/>
        </w:rPr>
        <w:t>داخل</w:t>
      </w:r>
      <w:r w:rsidRPr="00CE314A">
        <w:rPr>
          <w:rFonts w:cs="Arial"/>
          <w:i/>
          <w:rtl/>
          <w:lang w:val="en-GB"/>
        </w:rPr>
        <w:t xml:space="preserve"> </w:t>
      </w:r>
      <w:r w:rsidRPr="00CE314A">
        <w:rPr>
          <w:rFonts w:cs="Arial" w:hint="eastAsia"/>
          <w:i/>
          <w:rtl/>
          <w:lang w:val="en-GB"/>
        </w:rPr>
        <w:t>مجموعة</w:t>
      </w:r>
      <w:r w:rsidRPr="00CE314A">
        <w:rPr>
          <w:rFonts w:cs="Arial"/>
          <w:i/>
          <w:rtl/>
          <w:lang w:val="en-GB"/>
        </w:rPr>
        <w:t xml:space="preserve"> </w:t>
      </w:r>
      <w:r w:rsidRPr="00CE314A">
        <w:rPr>
          <w:rFonts w:cs="Arial" w:hint="eastAsia"/>
          <w:i/>
          <w:rtl/>
          <w:lang w:val="en-GB"/>
        </w:rPr>
        <w:t>إدارة</w:t>
      </w:r>
      <w:r w:rsidRPr="00CE314A">
        <w:rPr>
          <w:rFonts w:cs="Arial" w:hint="cs"/>
          <w:i/>
          <w:rtl/>
          <w:lang w:val="en-GB"/>
        </w:rPr>
        <w:t xml:space="preserve"> </w:t>
      </w:r>
      <w:r w:rsidRPr="00CE314A">
        <w:rPr>
          <w:rFonts w:cs="Arial" w:hint="eastAsia"/>
          <w:i/>
          <w:rtl/>
          <w:lang w:val="en-GB"/>
        </w:rPr>
        <w:t>الحال</w:t>
      </w:r>
      <w:r w:rsidRPr="00CE314A">
        <w:rPr>
          <w:rFonts w:cs="Arial" w:hint="cs"/>
          <w:i/>
          <w:rtl/>
          <w:lang w:val="en-GB"/>
        </w:rPr>
        <w:t>ة</w:t>
      </w:r>
      <w:r w:rsidRPr="00CE314A">
        <w:rPr>
          <w:rFonts w:cs="Arial"/>
          <w:i/>
          <w:rtl/>
          <w:lang w:val="en-GB"/>
        </w:rPr>
        <w:t xml:space="preserve"> </w:t>
      </w:r>
      <w:r w:rsidRPr="00CE314A">
        <w:rPr>
          <w:rFonts w:cs="Arial" w:hint="eastAsia"/>
          <w:i/>
          <w:rtl/>
          <w:lang w:val="en-GB"/>
        </w:rPr>
        <w:t>من</w:t>
      </w:r>
      <w:r w:rsidRPr="00CE314A">
        <w:rPr>
          <w:rFonts w:cs="Arial"/>
          <w:i/>
          <w:rtl/>
          <w:lang w:val="en-GB"/>
        </w:rPr>
        <w:t xml:space="preserve"> </w:t>
      </w:r>
      <w:r w:rsidRPr="00CE314A">
        <w:rPr>
          <w:rFonts w:cs="Arial" w:hint="eastAsia"/>
          <w:i/>
          <w:rtl/>
          <w:lang w:val="en-GB"/>
        </w:rPr>
        <w:t>أجل</w:t>
      </w:r>
      <w:r w:rsidRPr="00CE314A">
        <w:rPr>
          <w:rFonts w:cs="Arial"/>
          <w:i/>
          <w:rtl/>
          <w:lang w:val="en-GB"/>
        </w:rPr>
        <w:t xml:space="preserve"> </w:t>
      </w:r>
      <w:r w:rsidRPr="00CE314A">
        <w:rPr>
          <w:rFonts w:cs="Arial" w:hint="eastAsia"/>
          <w:i/>
          <w:rtl/>
          <w:lang w:val="en-GB"/>
        </w:rPr>
        <w:t>ضمان</w:t>
      </w:r>
      <w:r w:rsidRPr="00CE314A">
        <w:rPr>
          <w:rFonts w:cs="Arial"/>
          <w:i/>
          <w:rtl/>
          <w:lang w:val="en-GB"/>
        </w:rPr>
        <w:t xml:space="preserve"> </w:t>
      </w:r>
      <w:r w:rsidRPr="00CE314A">
        <w:rPr>
          <w:rFonts w:cs="Arial" w:hint="eastAsia"/>
          <w:i/>
          <w:rtl/>
          <w:lang w:val="en-GB"/>
        </w:rPr>
        <w:t>حصول</w:t>
      </w:r>
      <w:r w:rsidRPr="00CE314A">
        <w:rPr>
          <w:rFonts w:cs="Arial"/>
          <w:i/>
          <w:rtl/>
          <w:lang w:val="en-GB"/>
        </w:rPr>
        <w:t xml:space="preserve"> </w:t>
      </w:r>
      <w:r w:rsidRPr="00CE314A">
        <w:rPr>
          <w:rFonts w:cs="Arial" w:hint="eastAsia"/>
          <w:i/>
          <w:rtl/>
          <w:lang w:val="en-GB"/>
        </w:rPr>
        <w:t>الأطفال</w:t>
      </w:r>
      <w:r w:rsidRPr="00CE314A">
        <w:rPr>
          <w:rFonts w:cs="Arial"/>
          <w:i/>
          <w:rtl/>
          <w:lang w:val="en-GB"/>
        </w:rPr>
        <w:t xml:space="preserve"> </w:t>
      </w:r>
      <w:r w:rsidRPr="00CE314A">
        <w:rPr>
          <w:rFonts w:cs="Arial" w:hint="eastAsia"/>
          <w:i/>
          <w:rtl/>
          <w:lang w:val="en-GB"/>
        </w:rPr>
        <w:t>الأكثر</w:t>
      </w:r>
      <w:r w:rsidRPr="00CE314A">
        <w:rPr>
          <w:rFonts w:cs="Arial"/>
          <w:i/>
          <w:rtl/>
          <w:lang w:val="en-GB"/>
        </w:rPr>
        <w:t xml:space="preserve"> </w:t>
      </w:r>
      <w:r w:rsidRPr="00CE314A">
        <w:rPr>
          <w:rFonts w:cs="Arial" w:hint="eastAsia"/>
          <w:i/>
          <w:rtl/>
          <w:lang w:val="en-GB"/>
        </w:rPr>
        <w:t>احتياجًا</w:t>
      </w:r>
      <w:r w:rsidRPr="00CE314A">
        <w:rPr>
          <w:rFonts w:cs="Arial"/>
          <w:i/>
          <w:rtl/>
          <w:lang w:val="en-GB"/>
        </w:rPr>
        <w:t xml:space="preserve"> </w:t>
      </w:r>
      <w:r w:rsidRPr="00CE314A">
        <w:rPr>
          <w:rFonts w:cs="Arial" w:hint="eastAsia"/>
          <w:i/>
          <w:rtl/>
          <w:lang w:val="en-GB"/>
        </w:rPr>
        <w:t>إلى</w:t>
      </w:r>
      <w:r w:rsidRPr="00CE314A">
        <w:rPr>
          <w:rFonts w:cs="Arial"/>
          <w:i/>
          <w:rtl/>
          <w:lang w:val="en-GB"/>
        </w:rPr>
        <w:t xml:space="preserve"> </w:t>
      </w:r>
      <w:r w:rsidRPr="00CE314A">
        <w:rPr>
          <w:rFonts w:cs="Arial" w:hint="eastAsia"/>
          <w:i/>
          <w:rtl/>
          <w:lang w:val="en-GB"/>
        </w:rPr>
        <w:t>الاهتمام</w:t>
      </w:r>
      <w:r w:rsidRPr="00CE314A">
        <w:rPr>
          <w:rFonts w:cs="Arial"/>
          <w:i/>
          <w:rtl/>
          <w:lang w:val="en-GB"/>
        </w:rPr>
        <w:t xml:space="preserve"> </w:t>
      </w:r>
      <w:r w:rsidRPr="00CE314A">
        <w:rPr>
          <w:rFonts w:cs="Arial" w:hint="eastAsia"/>
          <w:i/>
          <w:rtl/>
          <w:lang w:val="en-GB"/>
        </w:rPr>
        <w:t>العاجل</w:t>
      </w:r>
      <w:r w:rsidRPr="00CE314A">
        <w:rPr>
          <w:rFonts w:cs="Arial"/>
          <w:i/>
          <w:rtl/>
          <w:lang w:val="en-GB"/>
        </w:rPr>
        <w:t xml:space="preserve"> </w:t>
      </w:r>
      <w:r w:rsidRPr="00CE314A">
        <w:rPr>
          <w:rFonts w:cs="Arial" w:hint="cs"/>
          <w:i/>
          <w:rtl/>
          <w:lang w:val="en-GB"/>
        </w:rPr>
        <w:t>و</w:t>
      </w:r>
      <w:r w:rsidRPr="00CE314A">
        <w:rPr>
          <w:rFonts w:cs="Arial" w:hint="eastAsia"/>
          <w:i/>
          <w:rtl/>
          <w:lang w:val="en-GB"/>
        </w:rPr>
        <w:t>على</w:t>
      </w:r>
      <w:r w:rsidRPr="00CE314A">
        <w:rPr>
          <w:rFonts w:cs="Arial"/>
          <w:i/>
          <w:rtl/>
          <w:lang w:val="en-GB"/>
        </w:rPr>
        <w:t xml:space="preserve"> </w:t>
      </w:r>
      <w:r w:rsidRPr="00CE314A">
        <w:rPr>
          <w:rFonts w:cs="Arial" w:hint="eastAsia"/>
          <w:i/>
          <w:rtl/>
          <w:lang w:val="en-GB"/>
        </w:rPr>
        <w:t>دعم</w:t>
      </w:r>
      <w:r w:rsidRPr="00CE314A">
        <w:rPr>
          <w:rFonts w:cs="Arial"/>
          <w:i/>
          <w:rtl/>
          <w:lang w:val="en-GB"/>
        </w:rPr>
        <w:t xml:space="preserve"> </w:t>
      </w:r>
      <w:r w:rsidRPr="00CE314A">
        <w:rPr>
          <w:rFonts w:cs="Arial" w:hint="eastAsia"/>
          <w:i/>
          <w:rtl/>
          <w:lang w:val="en-GB"/>
        </w:rPr>
        <w:t>إدارة</w:t>
      </w:r>
      <w:r w:rsidRPr="00CE314A">
        <w:rPr>
          <w:rFonts w:cs="Arial"/>
          <w:i/>
          <w:rtl/>
          <w:lang w:val="en-GB"/>
        </w:rPr>
        <w:t xml:space="preserve"> </w:t>
      </w:r>
      <w:r w:rsidRPr="00CE314A">
        <w:rPr>
          <w:rFonts w:cs="Arial" w:hint="eastAsia"/>
          <w:i/>
          <w:rtl/>
          <w:lang w:val="en-GB"/>
        </w:rPr>
        <w:t>الحال</w:t>
      </w:r>
      <w:r w:rsidRPr="00CE314A">
        <w:rPr>
          <w:rFonts w:cs="Arial" w:hint="cs"/>
          <w:i/>
          <w:rtl/>
          <w:lang w:val="en-GB"/>
        </w:rPr>
        <w:t>ة</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الوقت</w:t>
      </w:r>
      <w:r w:rsidRPr="00CE314A">
        <w:rPr>
          <w:rFonts w:cs="Arial"/>
          <w:i/>
          <w:rtl/>
          <w:lang w:val="en-GB"/>
        </w:rPr>
        <w:t xml:space="preserve"> </w:t>
      </w:r>
      <w:r w:rsidRPr="00CE314A">
        <w:rPr>
          <w:rFonts w:cs="Arial" w:hint="eastAsia"/>
          <w:i/>
          <w:rtl/>
          <w:lang w:val="en-GB"/>
        </w:rPr>
        <w:t>المناسب</w:t>
      </w:r>
      <w:r w:rsidRPr="00CE314A">
        <w:rPr>
          <w:rFonts w:cs="Arial"/>
          <w:i/>
          <w:rtl/>
          <w:lang w:val="en-GB"/>
        </w:rPr>
        <w:t xml:space="preserve">. </w:t>
      </w:r>
      <w:r w:rsidRPr="00CE314A">
        <w:rPr>
          <w:rFonts w:cs="Arial" w:hint="eastAsia"/>
          <w:i/>
          <w:rtl/>
          <w:lang w:val="en-GB"/>
        </w:rPr>
        <w:t>يمكن</w:t>
      </w:r>
      <w:r w:rsidRPr="00CE314A">
        <w:rPr>
          <w:rFonts w:cs="Arial"/>
          <w:i/>
          <w:rtl/>
          <w:lang w:val="en-GB"/>
        </w:rPr>
        <w:t xml:space="preserve"> </w:t>
      </w:r>
      <w:r w:rsidRPr="00CE314A">
        <w:rPr>
          <w:rFonts w:cs="Arial" w:hint="eastAsia"/>
          <w:i/>
          <w:rtl/>
          <w:lang w:val="en-GB"/>
        </w:rPr>
        <w:t>تكييف</w:t>
      </w:r>
      <w:r w:rsidRPr="00CE314A">
        <w:rPr>
          <w:rFonts w:cs="Arial"/>
          <w:i/>
          <w:rtl/>
          <w:lang w:val="en-GB"/>
        </w:rPr>
        <w:t xml:space="preserve"> </w:t>
      </w:r>
      <w:r w:rsidRPr="00CE314A">
        <w:rPr>
          <w:rFonts w:cs="Arial" w:hint="eastAsia"/>
          <w:i/>
          <w:rtl/>
          <w:lang w:val="en-GB"/>
        </w:rPr>
        <w:t>دليل</w:t>
      </w:r>
      <w:r w:rsidRPr="00CE314A">
        <w:rPr>
          <w:rFonts w:cs="Arial"/>
          <w:i/>
          <w:rtl/>
          <w:lang w:val="en-GB"/>
        </w:rPr>
        <w:t xml:space="preserve"> </w:t>
      </w:r>
      <w:r w:rsidRPr="00CE314A">
        <w:rPr>
          <w:rFonts w:cs="Arial" w:hint="eastAsia"/>
          <w:i/>
          <w:rtl/>
          <w:lang w:val="en-GB"/>
        </w:rPr>
        <w:t>تحديد</w:t>
      </w:r>
      <w:r w:rsidRPr="00CE314A">
        <w:rPr>
          <w:rFonts w:cs="Arial"/>
          <w:i/>
          <w:rtl/>
          <w:lang w:val="en-GB"/>
        </w:rPr>
        <w:t xml:space="preserve"> </w:t>
      </w:r>
      <w:r w:rsidRPr="00CE314A">
        <w:rPr>
          <w:rFonts w:cs="Arial" w:hint="eastAsia"/>
          <w:i/>
          <w:rtl/>
          <w:lang w:val="en-GB"/>
        </w:rPr>
        <w:t>أولويات</w:t>
      </w:r>
      <w:r w:rsidRPr="00CE314A">
        <w:rPr>
          <w:rFonts w:cs="Arial"/>
          <w:i/>
          <w:rtl/>
          <w:lang w:val="en-GB"/>
        </w:rPr>
        <w:t xml:space="preserve"> </w:t>
      </w:r>
      <w:r w:rsidRPr="00CE314A">
        <w:rPr>
          <w:rFonts w:cs="Arial" w:hint="eastAsia"/>
          <w:i/>
          <w:rtl/>
          <w:lang w:val="en-GB"/>
        </w:rPr>
        <w:t>الحالات</w:t>
      </w:r>
      <w:r w:rsidRPr="00CE314A">
        <w:rPr>
          <w:rFonts w:cs="Arial"/>
          <w:i/>
          <w:rtl/>
          <w:lang w:val="en-GB"/>
        </w:rPr>
        <w:t xml:space="preserve"> </w:t>
      </w:r>
      <w:r w:rsidRPr="00CE314A">
        <w:rPr>
          <w:rFonts w:cs="Arial" w:hint="eastAsia"/>
          <w:i/>
          <w:rtl/>
          <w:lang w:val="en-GB"/>
        </w:rPr>
        <w:t>الوارد</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الملحق</w:t>
      </w:r>
      <w:r w:rsidRPr="00CE314A">
        <w:rPr>
          <w:rFonts w:cs="Arial"/>
          <w:i/>
          <w:rtl/>
          <w:lang w:val="en-GB"/>
        </w:rPr>
        <w:t xml:space="preserve"> "</w:t>
      </w:r>
      <w:r w:rsidRPr="00CE314A">
        <w:rPr>
          <w:rFonts w:cs="Arial"/>
          <w:i/>
          <w:lang w:val="en-GB"/>
        </w:rPr>
        <w:t>E</w:t>
      </w:r>
      <w:r w:rsidRPr="00CE314A">
        <w:rPr>
          <w:rFonts w:cs="Arial"/>
          <w:i/>
          <w:rtl/>
          <w:lang w:val="en-GB"/>
        </w:rPr>
        <w:t xml:space="preserve">" </w:t>
      </w:r>
      <w:r w:rsidRPr="00CE314A">
        <w:rPr>
          <w:rFonts w:cs="Arial" w:hint="eastAsia"/>
          <w:i/>
          <w:rtl/>
          <w:lang w:val="en-GB"/>
        </w:rPr>
        <w:t>ووضعه</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السياق</w:t>
      </w:r>
      <w:r w:rsidRPr="00CE314A">
        <w:rPr>
          <w:rFonts w:cs="Arial"/>
          <w:i/>
          <w:rtl/>
          <w:lang w:val="en-GB"/>
        </w:rPr>
        <w:t xml:space="preserve"> </w:t>
      </w:r>
      <w:r w:rsidRPr="00CE314A">
        <w:rPr>
          <w:rFonts w:cs="Arial" w:hint="eastAsia"/>
          <w:i/>
          <w:rtl/>
          <w:lang w:val="en-GB"/>
        </w:rPr>
        <w:t>واستخدامه</w:t>
      </w:r>
      <w:r w:rsidRPr="00CE314A">
        <w:rPr>
          <w:rFonts w:cs="Arial"/>
          <w:i/>
          <w:rtl/>
          <w:lang w:val="en-GB"/>
        </w:rPr>
        <w:t xml:space="preserve"> </w:t>
      </w:r>
      <w:r w:rsidRPr="00CE314A">
        <w:rPr>
          <w:rFonts w:cs="Arial" w:hint="eastAsia"/>
          <w:i/>
          <w:rtl/>
          <w:lang w:val="en-GB"/>
        </w:rPr>
        <w:t>للتمييز</w:t>
      </w:r>
      <w:r w:rsidRPr="00CE314A">
        <w:rPr>
          <w:rFonts w:cs="Arial"/>
          <w:i/>
          <w:rtl/>
          <w:lang w:val="en-GB"/>
        </w:rPr>
        <w:t xml:space="preserve"> </w:t>
      </w:r>
      <w:r w:rsidRPr="00CE314A">
        <w:rPr>
          <w:rFonts w:cs="Arial" w:hint="eastAsia"/>
          <w:i/>
          <w:rtl/>
          <w:lang w:val="en-GB"/>
        </w:rPr>
        <w:t>بين</w:t>
      </w:r>
      <w:r w:rsidRPr="00CE314A">
        <w:rPr>
          <w:rFonts w:cs="Arial"/>
          <w:i/>
          <w:rtl/>
          <w:lang w:val="en-GB"/>
        </w:rPr>
        <w:t xml:space="preserve"> </w:t>
      </w:r>
      <w:r w:rsidRPr="00CE314A">
        <w:rPr>
          <w:rFonts w:cs="Arial" w:hint="eastAsia"/>
          <w:i/>
          <w:rtl/>
          <w:lang w:val="en-GB"/>
        </w:rPr>
        <w:t>الحالات</w:t>
      </w:r>
      <w:r w:rsidRPr="00CE314A">
        <w:rPr>
          <w:rFonts w:cs="Arial"/>
          <w:i/>
          <w:rtl/>
          <w:lang w:val="en-GB"/>
        </w:rPr>
        <w:t xml:space="preserve"> </w:t>
      </w:r>
      <w:r w:rsidRPr="00CE314A">
        <w:rPr>
          <w:rFonts w:cs="Arial" w:hint="eastAsia"/>
          <w:i/>
          <w:rtl/>
          <w:lang w:val="en-GB"/>
        </w:rPr>
        <w:t>التي</w:t>
      </w:r>
      <w:r w:rsidRPr="00CE314A">
        <w:rPr>
          <w:rFonts w:cs="Arial"/>
          <w:i/>
          <w:rtl/>
          <w:lang w:val="en-GB"/>
        </w:rPr>
        <w:t xml:space="preserve"> </w:t>
      </w:r>
      <w:r w:rsidRPr="00CE314A">
        <w:rPr>
          <w:rFonts w:cs="Arial" w:hint="eastAsia"/>
          <w:i/>
          <w:rtl/>
          <w:lang w:val="en-GB"/>
        </w:rPr>
        <w:t>تكون</w:t>
      </w:r>
      <w:r w:rsidRPr="00CE314A">
        <w:rPr>
          <w:rFonts w:cs="Arial"/>
          <w:i/>
          <w:lang w:val="en-GB"/>
        </w:rPr>
        <w:t xml:space="preserve"> </w:t>
      </w:r>
      <w:r w:rsidRPr="00CE314A">
        <w:rPr>
          <w:rFonts w:cs="Arial" w:hint="cs"/>
          <w:i/>
          <w:rtl/>
          <w:lang w:val="en-GB"/>
        </w:rPr>
        <w:t>ذات خطر</w:t>
      </w:r>
      <w:r w:rsidRPr="00CE314A">
        <w:rPr>
          <w:rFonts w:cs="Arial"/>
          <w:i/>
          <w:rtl/>
          <w:lang w:val="en-GB"/>
        </w:rPr>
        <w:t xml:space="preserve"> </w:t>
      </w:r>
      <w:r w:rsidRPr="00CE314A">
        <w:rPr>
          <w:rFonts w:cs="Arial" w:hint="eastAsia"/>
          <w:i/>
          <w:rtl/>
          <w:lang w:val="en-GB"/>
        </w:rPr>
        <w:t>عالي</w:t>
      </w:r>
      <w:r w:rsidRPr="00CE314A">
        <w:rPr>
          <w:rFonts w:cs="Arial"/>
          <w:i/>
          <w:rtl/>
          <w:lang w:val="en-GB"/>
        </w:rPr>
        <w:t xml:space="preserve"> </w:t>
      </w:r>
      <w:r w:rsidRPr="00CE314A">
        <w:rPr>
          <w:rFonts w:cs="Arial" w:hint="eastAsia"/>
          <w:i/>
          <w:rtl/>
          <w:lang w:val="en-GB"/>
        </w:rPr>
        <w:t>أو</w:t>
      </w:r>
      <w:r w:rsidRPr="00CE314A">
        <w:rPr>
          <w:rFonts w:cs="Arial"/>
          <w:i/>
          <w:rtl/>
          <w:lang w:val="en-GB"/>
        </w:rPr>
        <w:t xml:space="preserve"> </w:t>
      </w:r>
      <w:r w:rsidRPr="00CE314A">
        <w:rPr>
          <w:rFonts w:cs="Arial" w:hint="eastAsia"/>
          <w:i/>
          <w:rtl/>
          <w:lang w:val="en-GB"/>
        </w:rPr>
        <w:t>متوسط</w:t>
      </w:r>
      <w:r w:rsidRPr="00CE314A">
        <w:rPr>
          <w:rFonts w:cs="Arial"/>
          <w:i/>
          <w:rtl/>
          <w:lang w:val="en-GB"/>
        </w:rPr>
        <w:t xml:space="preserve"> </w:t>
      </w:r>
      <w:r w:rsidRPr="00CE314A">
        <w:rPr>
          <w:rFonts w:cs="Arial" w:hint="eastAsia"/>
          <w:i/>
          <w:rtl/>
          <w:lang w:val="en-GB"/>
        </w:rPr>
        <w:t>أو</w:t>
      </w:r>
      <w:r w:rsidRPr="00CE314A">
        <w:rPr>
          <w:rFonts w:cs="Arial"/>
          <w:i/>
          <w:rtl/>
          <w:lang w:val="en-GB"/>
        </w:rPr>
        <w:t xml:space="preserve"> </w:t>
      </w:r>
      <w:r w:rsidRPr="00CE314A">
        <w:rPr>
          <w:rFonts w:cs="Arial" w:hint="eastAsia"/>
          <w:i/>
          <w:rtl/>
          <w:lang w:val="en-GB"/>
        </w:rPr>
        <w:t>منخفض</w:t>
      </w:r>
      <w:r w:rsidRPr="00CE314A">
        <w:rPr>
          <w:rFonts w:cs="Arial" w:hint="cs"/>
          <w:i/>
          <w:rtl/>
          <w:lang w:val="en-GB"/>
        </w:rPr>
        <w:t xml:space="preserve"> </w:t>
      </w:r>
      <w:r w:rsidRPr="00CE314A">
        <w:rPr>
          <w:rFonts w:cs="Arial" w:hint="eastAsia"/>
          <w:i/>
          <w:rtl/>
          <w:lang w:val="en-GB"/>
        </w:rPr>
        <w:t>أو</w:t>
      </w:r>
      <w:r w:rsidRPr="00CE314A">
        <w:rPr>
          <w:rFonts w:cs="Arial"/>
          <w:i/>
          <w:rtl/>
          <w:lang w:val="en-GB"/>
        </w:rPr>
        <w:t xml:space="preserve"> </w:t>
      </w:r>
      <w:r w:rsidRPr="00CE314A">
        <w:rPr>
          <w:rFonts w:cs="Arial" w:hint="eastAsia"/>
          <w:i/>
          <w:rtl/>
          <w:lang w:val="en-GB"/>
        </w:rPr>
        <w:t>معدوم</w:t>
      </w:r>
      <w:r w:rsidRPr="00CE314A">
        <w:rPr>
          <w:rFonts w:cs="Arial"/>
          <w:i/>
          <w:rtl/>
          <w:lang w:val="en-GB"/>
        </w:rPr>
        <w:t xml:space="preserve"> </w:t>
      </w:r>
      <w:r w:rsidRPr="00CE314A">
        <w:rPr>
          <w:rFonts w:cs="Arial" w:hint="cs"/>
          <w:i/>
          <w:rtl/>
          <w:lang w:val="en-GB"/>
        </w:rPr>
        <w:t>و</w:t>
      </w:r>
      <w:r w:rsidRPr="00CE314A">
        <w:rPr>
          <w:rFonts w:cs="Arial" w:hint="eastAsia"/>
          <w:i/>
          <w:rtl/>
          <w:lang w:val="en-GB"/>
        </w:rPr>
        <w:t>المؤهلة</w:t>
      </w:r>
      <w:r w:rsidRPr="00CE314A">
        <w:rPr>
          <w:rFonts w:cs="Arial"/>
          <w:i/>
          <w:rtl/>
          <w:lang w:val="en-GB"/>
        </w:rPr>
        <w:t xml:space="preserve"> </w:t>
      </w:r>
      <w:r w:rsidRPr="00CE314A">
        <w:rPr>
          <w:rFonts w:cs="Arial" w:hint="eastAsia"/>
          <w:i/>
          <w:rtl/>
          <w:lang w:val="en-GB"/>
        </w:rPr>
        <w:t>لإدارة</w:t>
      </w:r>
      <w:r w:rsidRPr="00CE314A">
        <w:rPr>
          <w:rFonts w:cs="Arial"/>
          <w:i/>
          <w:rtl/>
          <w:lang w:val="en-GB"/>
        </w:rPr>
        <w:t xml:space="preserve"> </w:t>
      </w:r>
      <w:r w:rsidRPr="00CE314A">
        <w:rPr>
          <w:rFonts w:cs="Arial" w:hint="eastAsia"/>
          <w:i/>
          <w:rtl/>
          <w:lang w:val="en-GB"/>
        </w:rPr>
        <w:t>الحالات</w:t>
      </w:r>
      <w:r w:rsidRPr="00CE314A">
        <w:rPr>
          <w:rFonts w:cs="Arial"/>
          <w:i/>
          <w:rtl/>
          <w:lang w:val="en-GB"/>
        </w:rPr>
        <w:t>.</w:t>
      </w:r>
      <w:r w:rsidR="00E164AD" w:rsidRPr="00CE314A">
        <w:rPr>
          <w:rFonts w:cs="Arial"/>
          <w:i/>
          <w:lang w:val="en-GB"/>
        </w:rPr>
        <w:t xml:space="preserve"> </w:t>
      </w:r>
      <w:r w:rsidRPr="00CE314A">
        <w:rPr>
          <w:rFonts w:cs="Arial" w:hint="eastAsia"/>
          <w:i/>
          <w:rtl/>
          <w:lang w:val="en-GB"/>
        </w:rPr>
        <w:t>سيحدد</w:t>
      </w:r>
      <w:r w:rsidRPr="00CE314A">
        <w:rPr>
          <w:rFonts w:cs="Arial"/>
          <w:i/>
          <w:rtl/>
          <w:lang w:val="en-GB"/>
        </w:rPr>
        <w:t xml:space="preserve"> </w:t>
      </w:r>
      <w:r w:rsidRPr="00CE314A">
        <w:rPr>
          <w:rFonts w:cs="Arial" w:hint="eastAsia"/>
          <w:i/>
          <w:rtl/>
          <w:lang w:val="en-GB"/>
        </w:rPr>
        <w:t>مستوى</w:t>
      </w:r>
      <w:r w:rsidRPr="00CE314A">
        <w:rPr>
          <w:rFonts w:cs="Arial"/>
          <w:i/>
          <w:rtl/>
          <w:lang w:val="en-GB"/>
        </w:rPr>
        <w:t xml:space="preserve"> </w:t>
      </w:r>
      <w:r w:rsidRPr="00CE314A">
        <w:rPr>
          <w:rFonts w:cs="Arial" w:hint="cs"/>
          <w:i/>
          <w:rtl/>
          <w:lang w:val="en-GB"/>
        </w:rPr>
        <w:t>خطر الحالة</w:t>
      </w:r>
      <w:r w:rsidRPr="00CE314A">
        <w:rPr>
          <w:rFonts w:cs="Arial"/>
          <w:i/>
          <w:rtl/>
          <w:lang w:val="en-GB"/>
        </w:rPr>
        <w:t xml:space="preserve"> </w:t>
      </w:r>
      <w:r w:rsidRPr="00CE314A">
        <w:rPr>
          <w:rFonts w:cs="Arial" w:hint="eastAsia"/>
          <w:i/>
          <w:rtl/>
          <w:lang w:val="en-GB"/>
        </w:rPr>
        <w:t>الجداول</w:t>
      </w:r>
      <w:r w:rsidRPr="00CE314A">
        <w:rPr>
          <w:rFonts w:cs="Arial"/>
          <w:i/>
          <w:rtl/>
          <w:lang w:val="en-GB"/>
        </w:rPr>
        <w:t xml:space="preserve"> </w:t>
      </w:r>
      <w:r w:rsidRPr="00CE314A">
        <w:rPr>
          <w:rFonts w:cs="Arial" w:hint="eastAsia"/>
          <w:i/>
          <w:rtl/>
          <w:lang w:val="en-GB"/>
        </w:rPr>
        <w:t>الزمنية</w:t>
      </w:r>
      <w:r w:rsidRPr="00CE314A">
        <w:rPr>
          <w:rFonts w:cs="Arial"/>
          <w:i/>
          <w:rtl/>
          <w:lang w:val="en-GB"/>
        </w:rPr>
        <w:t xml:space="preserve"> </w:t>
      </w:r>
      <w:r w:rsidRPr="00CE314A">
        <w:rPr>
          <w:rFonts w:cs="Arial" w:hint="eastAsia"/>
          <w:i/>
          <w:rtl/>
          <w:lang w:val="en-GB"/>
        </w:rPr>
        <w:t>للعمل</w:t>
      </w:r>
      <w:r w:rsidRPr="00CE314A">
        <w:rPr>
          <w:rFonts w:cs="Arial"/>
          <w:i/>
          <w:rtl/>
          <w:lang w:val="en-GB"/>
        </w:rPr>
        <w:t xml:space="preserve"> </w:t>
      </w:r>
      <w:r w:rsidRPr="00CE314A">
        <w:rPr>
          <w:rFonts w:cs="Arial" w:hint="eastAsia"/>
          <w:i/>
          <w:rtl/>
          <w:lang w:val="en-GB"/>
        </w:rPr>
        <w:t>والاستجابة</w:t>
      </w:r>
      <w:r w:rsidRPr="00CE314A">
        <w:rPr>
          <w:rFonts w:cs="Arial"/>
          <w:i/>
          <w:rtl/>
          <w:lang w:val="en-GB"/>
        </w:rPr>
        <w:t xml:space="preserve"> </w:t>
      </w:r>
      <w:r w:rsidRPr="00CE314A">
        <w:rPr>
          <w:rFonts w:cs="Arial" w:hint="eastAsia"/>
          <w:i/>
          <w:rtl/>
          <w:lang w:val="en-GB"/>
        </w:rPr>
        <w:t>والمتابعة</w:t>
      </w:r>
      <w:r w:rsidRPr="00CE314A">
        <w:rPr>
          <w:rFonts w:cs="Arial"/>
          <w:i/>
          <w:rtl/>
          <w:lang w:val="en-GB"/>
        </w:rPr>
        <w:t xml:space="preserve"> </w:t>
      </w:r>
      <w:r w:rsidRPr="00CE314A">
        <w:rPr>
          <w:rFonts w:cs="Arial" w:hint="eastAsia"/>
          <w:i/>
          <w:rtl/>
          <w:lang w:val="en-GB"/>
        </w:rPr>
        <w:t>خلال</w:t>
      </w:r>
      <w:r w:rsidRPr="00CE314A">
        <w:rPr>
          <w:rFonts w:cs="Arial"/>
          <w:i/>
          <w:rtl/>
          <w:lang w:val="en-GB"/>
        </w:rPr>
        <w:t xml:space="preserve"> </w:t>
      </w:r>
      <w:r w:rsidRPr="00CE314A">
        <w:rPr>
          <w:rFonts w:cs="Arial" w:hint="eastAsia"/>
          <w:i/>
          <w:rtl/>
          <w:lang w:val="en-GB"/>
        </w:rPr>
        <w:t>عملية</w:t>
      </w:r>
      <w:r w:rsidRPr="00CE314A">
        <w:rPr>
          <w:rFonts w:cs="Arial"/>
          <w:i/>
          <w:rtl/>
          <w:lang w:val="en-GB"/>
        </w:rPr>
        <w:t xml:space="preserve"> </w:t>
      </w:r>
      <w:r w:rsidRPr="00CE314A">
        <w:rPr>
          <w:rFonts w:cs="Arial" w:hint="eastAsia"/>
          <w:i/>
          <w:rtl/>
          <w:lang w:val="en-GB"/>
        </w:rPr>
        <w:t>إدارة</w:t>
      </w:r>
      <w:r w:rsidRPr="00CE314A">
        <w:rPr>
          <w:rFonts w:cs="Arial"/>
          <w:i/>
          <w:rtl/>
          <w:lang w:val="en-GB"/>
        </w:rPr>
        <w:t xml:space="preserve"> </w:t>
      </w:r>
      <w:r w:rsidRPr="00CE314A">
        <w:rPr>
          <w:rFonts w:cs="Arial" w:hint="eastAsia"/>
          <w:i/>
          <w:rtl/>
          <w:lang w:val="en-GB"/>
        </w:rPr>
        <w:t>الحالة</w:t>
      </w:r>
      <w:r w:rsidRPr="00CE314A">
        <w:rPr>
          <w:rFonts w:cs="Arial"/>
          <w:i/>
          <w:rtl/>
          <w:lang w:val="en-GB"/>
        </w:rPr>
        <w:t xml:space="preserve">. </w:t>
      </w:r>
      <w:r w:rsidRPr="00CE314A">
        <w:rPr>
          <w:rFonts w:cs="Arial" w:hint="eastAsia"/>
          <w:i/>
          <w:rtl/>
          <w:lang w:val="en-GB"/>
        </w:rPr>
        <w:t>على</w:t>
      </w:r>
      <w:r w:rsidRPr="00CE314A">
        <w:rPr>
          <w:rFonts w:cs="Arial"/>
          <w:i/>
          <w:rtl/>
          <w:lang w:val="en-GB"/>
        </w:rPr>
        <w:t xml:space="preserve"> </w:t>
      </w:r>
      <w:r w:rsidRPr="00CE314A">
        <w:rPr>
          <w:rFonts w:cs="Arial" w:hint="eastAsia"/>
          <w:i/>
          <w:rtl/>
          <w:lang w:val="en-GB"/>
        </w:rPr>
        <w:t>الرغم</w:t>
      </w:r>
      <w:r w:rsidRPr="00CE314A">
        <w:rPr>
          <w:rFonts w:cs="Arial"/>
          <w:i/>
          <w:rtl/>
          <w:lang w:val="en-GB"/>
        </w:rPr>
        <w:t xml:space="preserve"> </w:t>
      </w:r>
      <w:r w:rsidRPr="00CE314A">
        <w:rPr>
          <w:rFonts w:cs="Arial" w:hint="eastAsia"/>
          <w:i/>
          <w:rtl/>
          <w:lang w:val="en-GB"/>
        </w:rPr>
        <w:t>من</w:t>
      </w:r>
      <w:r w:rsidRPr="00CE314A">
        <w:rPr>
          <w:rFonts w:cs="Arial"/>
          <w:i/>
          <w:rtl/>
          <w:lang w:val="en-GB"/>
        </w:rPr>
        <w:t xml:space="preserve"> </w:t>
      </w:r>
      <w:r w:rsidRPr="00CE314A">
        <w:rPr>
          <w:rFonts w:cs="Arial" w:hint="eastAsia"/>
          <w:i/>
          <w:rtl/>
          <w:lang w:val="en-GB"/>
        </w:rPr>
        <w:t>أن</w:t>
      </w:r>
      <w:r w:rsidRPr="00CE314A">
        <w:rPr>
          <w:rFonts w:cs="Arial"/>
          <w:i/>
          <w:rtl/>
          <w:lang w:val="en-GB"/>
        </w:rPr>
        <w:t xml:space="preserve"> </w:t>
      </w:r>
      <w:r w:rsidRPr="00CE314A">
        <w:rPr>
          <w:rFonts w:cs="Arial" w:hint="eastAsia"/>
          <w:i/>
          <w:rtl/>
          <w:lang w:val="en-GB"/>
        </w:rPr>
        <w:t>النص</w:t>
      </w:r>
      <w:r w:rsidRPr="00CE314A">
        <w:rPr>
          <w:rFonts w:cs="Arial"/>
          <w:i/>
          <w:rtl/>
          <w:lang w:val="en-GB"/>
        </w:rPr>
        <w:t xml:space="preserve"> </w:t>
      </w:r>
      <w:r w:rsidRPr="00CE314A">
        <w:rPr>
          <w:rFonts w:cs="Arial" w:hint="eastAsia"/>
          <w:i/>
          <w:rtl/>
          <w:lang w:val="en-GB"/>
        </w:rPr>
        <w:t>القياسي</w:t>
      </w:r>
      <w:r w:rsidRPr="00CE314A">
        <w:rPr>
          <w:rFonts w:cs="Arial"/>
          <w:i/>
          <w:rtl/>
          <w:lang w:val="en-GB"/>
        </w:rPr>
        <w:t xml:space="preserve"> </w:t>
      </w:r>
      <w:r w:rsidRPr="00CE314A">
        <w:rPr>
          <w:rFonts w:cs="Arial" w:hint="eastAsia"/>
          <w:i/>
          <w:rtl/>
          <w:lang w:val="en-GB"/>
        </w:rPr>
        <w:t>أدناه</w:t>
      </w:r>
      <w:r w:rsidRPr="00CE314A">
        <w:rPr>
          <w:rFonts w:cs="Arial"/>
          <w:i/>
          <w:rtl/>
          <w:lang w:val="en-GB"/>
        </w:rPr>
        <w:t xml:space="preserve"> </w:t>
      </w:r>
      <w:r w:rsidRPr="00CE314A">
        <w:rPr>
          <w:rFonts w:cs="Arial" w:hint="eastAsia"/>
          <w:i/>
          <w:rtl/>
          <w:lang w:val="en-GB"/>
        </w:rPr>
        <w:t>ودليل</w:t>
      </w:r>
      <w:r w:rsidRPr="00CE314A">
        <w:rPr>
          <w:rFonts w:cs="Arial"/>
          <w:i/>
          <w:rtl/>
          <w:lang w:val="en-GB"/>
        </w:rPr>
        <w:t xml:space="preserve"> </w:t>
      </w:r>
      <w:r w:rsidRPr="00CE314A">
        <w:rPr>
          <w:rFonts w:cs="Arial" w:hint="eastAsia"/>
          <w:i/>
          <w:rtl/>
          <w:lang w:val="en-GB"/>
        </w:rPr>
        <w:t>تحديد</w:t>
      </w:r>
      <w:r w:rsidRPr="00CE314A">
        <w:rPr>
          <w:rFonts w:cs="Arial"/>
          <w:i/>
          <w:rtl/>
          <w:lang w:val="en-GB"/>
        </w:rPr>
        <w:t xml:space="preserve"> </w:t>
      </w:r>
      <w:r w:rsidRPr="00CE314A">
        <w:rPr>
          <w:rFonts w:cs="Arial" w:hint="eastAsia"/>
          <w:i/>
          <w:rtl/>
          <w:lang w:val="en-GB"/>
        </w:rPr>
        <w:t>الأولويات</w:t>
      </w:r>
      <w:r w:rsidRPr="00CE314A">
        <w:rPr>
          <w:rFonts w:cs="Arial"/>
          <w:i/>
          <w:rtl/>
          <w:lang w:val="en-GB"/>
        </w:rPr>
        <w:t xml:space="preserve"> </w:t>
      </w:r>
      <w:r w:rsidRPr="00CE314A">
        <w:rPr>
          <w:rFonts w:cs="Arial" w:hint="eastAsia"/>
          <w:i/>
          <w:rtl/>
          <w:lang w:val="en-GB"/>
        </w:rPr>
        <w:t>للحالة</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الملحق</w:t>
      </w:r>
      <w:r w:rsidRPr="00CE314A">
        <w:rPr>
          <w:rFonts w:cs="Arial"/>
          <w:i/>
          <w:rtl/>
          <w:lang w:val="en-GB"/>
        </w:rPr>
        <w:t xml:space="preserve"> </w:t>
      </w:r>
      <w:r w:rsidRPr="00CE314A">
        <w:rPr>
          <w:rFonts w:cs="Arial"/>
          <w:i/>
          <w:lang w:val="en-GB"/>
        </w:rPr>
        <w:t>E</w:t>
      </w:r>
      <w:r w:rsidRPr="00CE314A">
        <w:rPr>
          <w:rFonts w:cs="Arial"/>
          <w:i/>
          <w:rtl/>
          <w:lang w:val="en-GB"/>
        </w:rPr>
        <w:t xml:space="preserve"> </w:t>
      </w:r>
      <w:r w:rsidRPr="00CE314A">
        <w:rPr>
          <w:rFonts w:cs="Arial" w:hint="eastAsia"/>
          <w:i/>
          <w:rtl/>
          <w:lang w:val="en-GB"/>
        </w:rPr>
        <w:t>يوفران</w:t>
      </w:r>
      <w:r w:rsidRPr="00CE314A">
        <w:rPr>
          <w:rFonts w:cs="Arial"/>
          <w:i/>
          <w:rtl/>
          <w:lang w:val="en-GB"/>
        </w:rPr>
        <w:t xml:space="preserve"> </w:t>
      </w:r>
      <w:r w:rsidRPr="00CE314A">
        <w:rPr>
          <w:rFonts w:cs="Arial" w:hint="eastAsia"/>
          <w:i/>
          <w:rtl/>
          <w:lang w:val="en-GB"/>
        </w:rPr>
        <w:t>جداول</w:t>
      </w:r>
      <w:r w:rsidRPr="00CE314A">
        <w:rPr>
          <w:rFonts w:cs="Arial"/>
          <w:i/>
          <w:rtl/>
          <w:lang w:val="en-GB"/>
        </w:rPr>
        <w:t xml:space="preserve"> </w:t>
      </w:r>
      <w:r w:rsidRPr="00CE314A">
        <w:rPr>
          <w:rFonts w:cs="Arial" w:hint="eastAsia"/>
          <w:i/>
          <w:rtl/>
          <w:lang w:val="en-GB"/>
        </w:rPr>
        <w:t>زمنية</w:t>
      </w:r>
      <w:r w:rsidRPr="00CE314A">
        <w:rPr>
          <w:rFonts w:cs="Arial"/>
          <w:i/>
          <w:rtl/>
          <w:lang w:val="en-GB"/>
        </w:rPr>
        <w:t xml:space="preserve"> </w:t>
      </w:r>
      <w:r w:rsidRPr="00CE314A">
        <w:rPr>
          <w:rFonts w:cs="Arial" w:hint="eastAsia"/>
          <w:i/>
          <w:rtl/>
          <w:lang w:val="en-GB"/>
        </w:rPr>
        <w:t>مقترحة</w:t>
      </w:r>
      <w:r w:rsidRPr="00CE314A">
        <w:rPr>
          <w:rFonts w:cs="Arial"/>
          <w:i/>
          <w:rtl/>
          <w:lang w:val="en-GB"/>
        </w:rPr>
        <w:t xml:space="preserve"> </w:t>
      </w:r>
      <w:r w:rsidRPr="00CE314A">
        <w:rPr>
          <w:rFonts w:cs="Arial" w:hint="eastAsia"/>
          <w:i/>
          <w:rtl/>
          <w:lang w:val="en-GB"/>
        </w:rPr>
        <w:t>للعمل</w:t>
      </w:r>
      <w:r w:rsidRPr="00CE314A">
        <w:rPr>
          <w:rFonts w:cs="Arial"/>
          <w:i/>
          <w:rtl/>
          <w:lang w:val="en-GB"/>
        </w:rPr>
        <w:t xml:space="preserve"> </w:t>
      </w:r>
      <w:r w:rsidRPr="00CE314A">
        <w:rPr>
          <w:rFonts w:cs="Arial" w:hint="eastAsia"/>
          <w:i/>
          <w:rtl/>
          <w:lang w:val="en-GB"/>
        </w:rPr>
        <w:t>والاستجابة</w:t>
      </w:r>
      <w:r w:rsidRPr="00CE314A">
        <w:rPr>
          <w:rFonts w:cs="Arial"/>
          <w:i/>
          <w:rtl/>
          <w:lang w:val="en-GB"/>
        </w:rPr>
        <w:t xml:space="preserve"> </w:t>
      </w:r>
      <w:r w:rsidRPr="00CE314A">
        <w:rPr>
          <w:rFonts w:cs="Arial" w:hint="eastAsia"/>
          <w:i/>
          <w:rtl/>
          <w:lang w:val="en-GB"/>
        </w:rPr>
        <w:t>والمتابعة</w:t>
      </w:r>
      <w:r w:rsidRPr="00CE314A">
        <w:rPr>
          <w:rFonts w:cs="Arial"/>
          <w:i/>
          <w:rtl/>
          <w:lang w:val="en-GB"/>
        </w:rPr>
        <w:t xml:space="preserve"> </w:t>
      </w:r>
      <w:r w:rsidRPr="00CE314A">
        <w:rPr>
          <w:rFonts w:cs="Arial" w:hint="cs"/>
          <w:i/>
          <w:rtl/>
          <w:lang w:val="en-GB"/>
        </w:rPr>
        <w:t>ا</w:t>
      </w:r>
      <w:r w:rsidRPr="00CE314A">
        <w:rPr>
          <w:rFonts w:cs="Arial" w:hint="eastAsia"/>
          <w:i/>
          <w:rtl/>
          <w:lang w:val="en-GB"/>
        </w:rPr>
        <w:t>لا</w:t>
      </w:r>
      <w:r w:rsidRPr="00CE314A">
        <w:rPr>
          <w:rFonts w:cs="Arial"/>
          <w:i/>
          <w:rtl/>
          <w:lang w:val="en-GB"/>
        </w:rPr>
        <w:t xml:space="preserve"> </w:t>
      </w:r>
      <w:r w:rsidRPr="00CE314A">
        <w:rPr>
          <w:rFonts w:cs="Arial" w:hint="eastAsia"/>
          <w:i/>
          <w:rtl/>
          <w:lang w:val="en-GB"/>
        </w:rPr>
        <w:t>أنه</w:t>
      </w:r>
      <w:r w:rsidRPr="00CE314A">
        <w:rPr>
          <w:rFonts w:cs="Arial"/>
          <w:i/>
          <w:rtl/>
          <w:lang w:val="en-GB"/>
        </w:rPr>
        <w:t xml:space="preserve"> </w:t>
      </w:r>
      <w:r w:rsidRPr="00CE314A">
        <w:rPr>
          <w:rFonts w:cs="Arial" w:hint="eastAsia"/>
          <w:i/>
          <w:rtl/>
          <w:lang w:val="en-GB"/>
        </w:rPr>
        <w:t>يجب</w:t>
      </w:r>
      <w:r w:rsidRPr="00CE314A">
        <w:rPr>
          <w:rFonts w:cs="Arial"/>
          <w:i/>
          <w:rtl/>
          <w:lang w:val="en-GB"/>
        </w:rPr>
        <w:t xml:space="preserve"> </w:t>
      </w:r>
      <w:r w:rsidRPr="00CE314A">
        <w:rPr>
          <w:rFonts w:cs="Arial" w:hint="eastAsia"/>
          <w:i/>
          <w:rtl/>
          <w:lang w:val="en-GB"/>
        </w:rPr>
        <w:t>أن</w:t>
      </w:r>
      <w:r w:rsidRPr="00CE314A">
        <w:rPr>
          <w:rFonts w:cs="Arial"/>
          <w:i/>
          <w:rtl/>
          <w:lang w:val="en-GB"/>
        </w:rPr>
        <w:t xml:space="preserve"> </w:t>
      </w:r>
      <w:r w:rsidRPr="00CE314A">
        <w:rPr>
          <w:rFonts w:cs="Arial" w:hint="eastAsia"/>
          <w:i/>
          <w:rtl/>
          <w:lang w:val="en-GB"/>
        </w:rPr>
        <w:t>يتم</w:t>
      </w:r>
      <w:r w:rsidRPr="00CE314A">
        <w:rPr>
          <w:rFonts w:cs="Arial"/>
          <w:i/>
          <w:rtl/>
          <w:lang w:val="en-GB"/>
        </w:rPr>
        <w:t xml:space="preserve"> </w:t>
      </w:r>
      <w:r w:rsidRPr="00CE314A">
        <w:rPr>
          <w:rFonts w:cs="Arial" w:hint="eastAsia"/>
          <w:i/>
          <w:rtl/>
          <w:lang w:val="en-GB"/>
        </w:rPr>
        <w:t>تحديد</w:t>
      </w:r>
      <w:r w:rsidRPr="00CE314A">
        <w:rPr>
          <w:rFonts w:cs="Arial"/>
          <w:i/>
          <w:rtl/>
          <w:lang w:val="en-GB"/>
        </w:rPr>
        <w:t xml:space="preserve"> </w:t>
      </w:r>
      <w:r w:rsidRPr="00CE314A">
        <w:rPr>
          <w:rFonts w:cs="Arial" w:hint="eastAsia"/>
          <w:i/>
          <w:rtl/>
          <w:lang w:val="en-GB"/>
        </w:rPr>
        <w:t>سياقها</w:t>
      </w:r>
      <w:r w:rsidRPr="00CE314A">
        <w:rPr>
          <w:rFonts w:cs="Arial"/>
          <w:i/>
          <w:rtl/>
          <w:lang w:val="en-GB"/>
        </w:rPr>
        <w:t xml:space="preserve"> </w:t>
      </w:r>
      <w:r w:rsidRPr="00CE314A">
        <w:rPr>
          <w:rFonts w:cs="Arial" w:hint="eastAsia"/>
          <w:i/>
          <w:rtl/>
          <w:lang w:val="en-GB"/>
        </w:rPr>
        <w:t>ضمن</w:t>
      </w:r>
      <w:r w:rsidRPr="00CE314A">
        <w:rPr>
          <w:rFonts w:cs="Arial"/>
          <w:i/>
          <w:rtl/>
          <w:lang w:val="en-GB"/>
        </w:rPr>
        <w:t xml:space="preserve"> </w:t>
      </w:r>
      <w:r w:rsidRPr="00CE314A">
        <w:rPr>
          <w:rFonts w:cs="Arial" w:hint="eastAsia"/>
          <w:i/>
          <w:rtl/>
          <w:lang w:val="en-GB"/>
        </w:rPr>
        <w:t>السياق</w:t>
      </w:r>
      <w:r w:rsidRPr="00CE314A">
        <w:rPr>
          <w:rFonts w:cs="Arial"/>
          <w:i/>
          <w:rtl/>
          <w:lang w:val="en-GB"/>
        </w:rPr>
        <w:t xml:space="preserve">. </w:t>
      </w:r>
      <w:r w:rsidRPr="00CE314A">
        <w:rPr>
          <w:rFonts w:cs="Arial" w:hint="eastAsia"/>
          <w:i/>
          <w:rtl/>
          <w:lang w:val="en-GB"/>
        </w:rPr>
        <w:t>يتم</w:t>
      </w:r>
      <w:r w:rsidRPr="00CE314A">
        <w:rPr>
          <w:rFonts w:cs="Arial"/>
          <w:i/>
          <w:rtl/>
          <w:lang w:val="en-GB"/>
        </w:rPr>
        <w:t xml:space="preserve"> </w:t>
      </w:r>
      <w:r w:rsidRPr="00CE314A">
        <w:rPr>
          <w:rFonts w:cs="Arial" w:hint="eastAsia"/>
          <w:i/>
          <w:rtl/>
          <w:lang w:val="en-GB"/>
        </w:rPr>
        <w:t>أيضًا</w:t>
      </w:r>
      <w:r w:rsidRPr="00CE314A">
        <w:rPr>
          <w:rFonts w:cs="Arial"/>
          <w:i/>
          <w:rtl/>
          <w:lang w:val="en-GB"/>
        </w:rPr>
        <w:t xml:space="preserve"> </w:t>
      </w:r>
      <w:r w:rsidRPr="00CE314A">
        <w:rPr>
          <w:rFonts w:cs="Arial" w:hint="eastAsia"/>
          <w:i/>
          <w:rtl/>
          <w:lang w:val="en-GB"/>
        </w:rPr>
        <w:t>تضمين</w:t>
      </w:r>
      <w:r w:rsidRPr="00CE314A">
        <w:rPr>
          <w:rFonts w:cs="Arial"/>
          <w:i/>
          <w:rtl/>
          <w:lang w:val="en-GB"/>
        </w:rPr>
        <w:t xml:space="preserve"> </w:t>
      </w:r>
      <w:r w:rsidRPr="00CE314A">
        <w:rPr>
          <w:rFonts w:cs="Arial" w:hint="eastAsia"/>
          <w:i/>
          <w:rtl/>
          <w:lang w:val="en-GB"/>
        </w:rPr>
        <w:t>بطاقة</w:t>
      </w:r>
      <w:r w:rsidRPr="00CE314A">
        <w:rPr>
          <w:rFonts w:cs="Arial"/>
          <w:i/>
          <w:rtl/>
          <w:lang w:val="en-GB"/>
        </w:rPr>
        <w:t xml:space="preserve"> </w:t>
      </w:r>
      <w:r w:rsidRPr="00CE314A">
        <w:rPr>
          <w:rFonts w:cs="Arial" w:hint="eastAsia"/>
          <w:i/>
          <w:rtl/>
          <w:lang w:val="en-GB"/>
        </w:rPr>
        <w:t>إحالة</w:t>
      </w:r>
      <w:r w:rsidRPr="00CE314A">
        <w:rPr>
          <w:rFonts w:cs="Arial"/>
          <w:i/>
          <w:rtl/>
          <w:lang w:val="en-GB"/>
        </w:rPr>
        <w:t xml:space="preserve"> </w:t>
      </w:r>
      <w:r w:rsidRPr="00CE314A">
        <w:rPr>
          <w:rFonts w:cs="Arial" w:hint="eastAsia"/>
          <w:i/>
          <w:rtl/>
          <w:lang w:val="en-GB"/>
        </w:rPr>
        <w:t>الإجراء</w:t>
      </w:r>
      <w:r w:rsidRPr="00CE314A">
        <w:rPr>
          <w:rFonts w:cs="Arial"/>
          <w:i/>
          <w:rtl/>
          <w:lang w:val="en-GB"/>
        </w:rPr>
        <w:t xml:space="preserve"> </w:t>
      </w:r>
      <w:r w:rsidRPr="00CE314A">
        <w:rPr>
          <w:rFonts w:cs="Arial" w:hint="eastAsia"/>
          <w:i/>
          <w:rtl/>
          <w:lang w:val="en-GB"/>
        </w:rPr>
        <w:t>العاجل</w:t>
      </w:r>
      <w:r w:rsidRPr="00CE314A">
        <w:rPr>
          <w:rFonts w:cs="Arial"/>
          <w:i/>
          <w:rtl/>
          <w:lang w:val="en-GB"/>
        </w:rPr>
        <w:t xml:space="preserve"> (</w:t>
      </w:r>
      <w:r w:rsidRPr="00CE314A">
        <w:rPr>
          <w:rFonts w:cs="Arial" w:hint="eastAsia"/>
          <w:i/>
          <w:rtl/>
          <w:lang w:val="en-GB"/>
        </w:rPr>
        <w:t>للمخاوف</w:t>
      </w:r>
      <w:r w:rsidRPr="00CE314A">
        <w:rPr>
          <w:rFonts w:cs="Arial"/>
          <w:i/>
          <w:rtl/>
          <w:lang w:val="en-GB"/>
        </w:rPr>
        <w:t xml:space="preserve"> </w:t>
      </w:r>
      <w:r w:rsidRPr="00CE314A">
        <w:rPr>
          <w:rFonts w:cs="Arial" w:hint="eastAsia"/>
          <w:i/>
          <w:rtl/>
          <w:lang w:val="en-GB"/>
        </w:rPr>
        <w:t>العاجلة</w:t>
      </w:r>
      <w:r w:rsidRPr="00CE314A">
        <w:rPr>
          <w:rFonts w:cs="Arial"/>
          <w:i/>
          <w:rtl/>
          <w:lang w:val="en-GB"/>
        </w:rPr>
        <w:t xml:space="preserve"> </w:t>
      </w:r>
      <w:r w:rsidRPr="00CE314A">
        <w:rPr>
          <w:rFonts w:cs="Arial" w:hint="eastAsia"/>
          <w:i/>
          <w:rtl/>
          <w:lang w:val="en-GB"/>
        </w:rPr>
        <w:t>التي</w:t>
      </w:r>
      <w:r w:rsidRPr="00CE314A">
        <w:rPr>
          <w:rFonts w:cs="Arial"/>
          <w:i/>
          <w:rtl/>
          <w:lang w:val="en-GB"/>
        </w:rPr>
        <w:t xml:space="preserve"> </w:t>
      </w:r>
      <w:r w:rsidRPr="00CE314A">
        <w:rPr>
          <w:rFonts w:cs="Arial" w:hint="eastAsia"/>
          <w:i/>
          <w:rtl/>
          <w:lang w:val="en-GB"/>
        </w:rPr>
        <w:t>يجب</w:t>
      </w:r>
      <w:r w:rsidRPr="00CE314A">
        <w:rPr>
          <w:rFonts w:cs="Arial"/>
          <w:i/>
          <w:rtl/>
          <w:lang w:val="en-GB"/>
        </w:rPr>
        <w:t xml:space="preserve"> </w:t>
      </w:r>
      <w:r w:rsidRPr="00CE314A">
        <w:rPr>
          <w:rFonts w:cs="Arial" w:hint="eastAsia"/>
          <w:i/>
          <w:rtl/>
          <w:lang w:val="en-GB"/>
        </w:rPr>
        <w:t>معالجتها</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وقت</w:t>
      </w:r>
      <w:r w:rsidRPr="00CE314A">
        <w:rPr>
          <w:rFonts w:cs="Arial"/>
          <w:i/>
          <w:rtl/>
          <w:lang w:val="en-GB"/>
        </w:rPr>
        <w:t xml:space="preserve"> </w:t>
      </w:r>
      <w:r w:rsidRPr="00CE314A">
        <w:rPr>
          <w:rFonts w:cs="Arial" w:hint="eastAsia"/>
          <w:i/>
          <w:rtl/>
          <w:lang w:val="en-GB"/>
        </w:rPr>
        <w:t>واحد</w:t>
      </w:r>
      <w:r w:rsidRPr="00CE314A">
        <w:rPr>
          <w:rFonts w:cs="Arial"/>
          <w:i/>
          <w:rtl/>
          <w:lang w:val="en-GB"/>
        </w:rPr>
        <w:t xml:space="preserve"> </w:t>
      </w:r>
      <w:r w:rsidRPr="00CE314A">
        <w:rPr>
          <w:rFonts w:cs="Arial" w:hint="eastAsia"/>
          <w:i/>
          <w:rtl/>
          <w:lang w:val="en-GB"/>
        </w:rPr>
        <w:t>قبل</w:t>
      </w:r>
      <w:r w:rsidRPr="00CE314A">
        <w:rPr>
          <w:rFonts w:cs="Arial"/>
          <w:i/>
          <w:rtl/>
          <w:lang w:val="en-GB"/>
        </w:rPr>
        <w:t xml:space="preserve"> </w:t>
      </w:r>
      <w:r w:rsidRPr="00CE314A">
        <w:rPr>
          <w:rFonts w:cs="Arial" w:hint="eastAsia"/>
          <w:i/>
          <w:rtl/>
          <w:lang w:val="en-GB"/>
        </w:rPr>
        <w:t>المتابعة</w:t>
      </w:r>
      <w:r w:rsidRPr="00CE314A">
        <w:rPr>
          <w:rFonts w:cs="Arial"/>
          <w:i/>
          <w:rtl/>
          <w:lang w:val="en-GB"/>
        </w:rPr>
        <w:t xml:space="preserve"> </w:t>
      </w:r>
      <w:r w:rsidRPr="00CE314A">
        <w:rPr>
          <w:rFonts w:cs="Arial" w:hint="eastAsia"/>
          <w:i/>
          <w:rtl/>
          <w:lang w:val="en-GB"/>
        </w:rPr>
        <w:t>مع</w:t>
      </w:r>
      <w:r w:rsidRPr="00CE314A">
        <w:rPr>
          <w:rFonts w:cs="Arial"/>
          <w:i/>
          <w:rtl/>
          <w:lang w:val="en-GB"/>
        </w:rPr>
        <w:t xml:space="preserve"> </w:t>
      </w:r>
      <w:r w:rsidRPr="00CE314A">
        <w:rPr>
          <w:rFonts w:cs="Arial" w:hint="eastAsia"/>
          <w:i/>
          <w:rtl/>
          <w:lang w:val="en-GB"/>
        </w:rPr>
        <w:t>أي</w:t>
      </w:r>
      <w:r w:rsidRPr="00CE314A">
        <w:rPr>
          <w:rFonts w:cs="Arial"/>
          <w:i/>
          <w:rtl/>
          <w:lang w:val="en-GB"/>
        </w:rPr>
        <w:t xml:space="preserve"> </w:t>
      </w:r>
      <w:r w:rsidRPr="00CE314A">
        <w:rPr>
          <w:rFonts w:cs="Arial" w:hint="eastAsia"/>
          <w:i/>
          <w:rtl/>
          <w:lang w:val="en-GB"/>
        </w:rPr>
        <w:t>من</w:t>
      </w:r>
      <w:r w:rsidRPr="00CE314A">
        <w:rPr>
          <w:rFonts w:cs="Arial"/>
          <w:i/>
          <w:rtl/>
          <w:lang w:val="en-GB"/>
        </w:rPr>
        <w:t xml:space="preserve"> </w:t>
      </w:r>
      <w:r w:rsidRPr="00CE314A">
        <w:rPr>
          <w:rFonts w:cs="Arial" w:hint="eastAsia"/>
          <w:i/>
          <w:rtl/>
          <w:lang w:val="en-GB"/>
        </w:rPr>
        <w:t>الخطوات</w:t>
      </w:r>
      <w:r w:rsidRPr="00CE314A">
        <w:rPr>
          <w:rFonts w:cs="Arial"/>
          <w:i/>
          <w:rtl/>
          <w:lang w:val="en-GB"/>
        </w:rPr>
        <w:t xml:space="preserve"> </w:t>
      </w:r>
      <w:r w:rsidRPr="00CE314A">
        <w:rPr>
          <w:rFonts w:cs="Arial" w:hint="eastAsia"/>
          <w:i/>
          <w:rtl/>
          <w:lang w:val="en-GB"/>
        </w:rPr>
        <w:t>التالية</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عملية</w:t>
      </w:r>
      <w:r w:rsidRPr="00CE314A">
        <w:rPr>
          <w:rFonts w:cs="Arial"/>
          <w:i/>
          <w:rtl/>
          <w:lang w:val="en-GB"/>
        </w:rPr>
        <w:t xml:space="preserve"> </w:t>
      </w:r>
      <w:r w:rsidRPr="00CE314A">
        <w:rPr>
          <w:rFonts w:cs="Arial" w:hint="eastAsia"/>
          <w:i/>
          <w:rtl/>
          <w:lang w:val="en-GB"/>
        </w:rPr>
        <w:t>إدارة</w:t>
      </w:r>
      <w:r w:rsidRPr="00CE314A">
        <w:rPr>
          <w:rFonts w:cs="Arial"/>
          <w:i/>
          <w:rtl/>
          <w:lang w:val="en-GB"/>
        </w:rPr>
        <w:t xml:space="preserve"> </w:t>
      </w:r>
      <w:r w:rsidRPr="00CE314A">
        <w:rPr>
          <w:rFonts w:cs="Arial" w:hint="eastAsia"/>
          <w:i/>
          <w:rtl/>
          <w:lang w:val="en-GB"/>
        </w:rPr>
        <w:t>الحالات</w:t>
      </w:r>
      <w:r w:rsidRPr="00CE314A">
        <w:rPr>
          <w:rFonts w:cs="Arial"/>
          <w:i/>
          <w:rtl/>
          <w:lang w:val="en-GB"/>
        </w:rPr>
        <w:t xml:space="preserve">) </w:t>
      </w:r>
      <w:r w:rsidRPr="00CE314A">
        <w:rPr>
          <w:rFonts w:cs="Arial" w:hint="eastAsia"/>
          <w:i/>
          <w:rtl/>
          <w:lang w:val="en-GB"/>
        </w:rPr>
        <w:t>للتكي</w:t>
      </w:r>
      <w:r w:rsidRPr="00CE314A">
        <w:rPr>
          <w:rFonts w:cs="Arial" w:hint="cs"/>
          <w:i/>
          <w:rtl/>
          <w:lang w:val="en-GB"/>
        </w:rPr>
        <w:t>ي</w:t>
      </w:r>
      <w:r w:rsidRPr="00CE314A">
        <w:rPr>
          <w:rFonts w:cs="Arial" w:hint="eastAsia"/>
          <w:i/>
          <w:rtl/>
          <w:lang w:val="en-GB"/>
        </w:rPr>
        <w:t>ف</w:t>
      </w:r>
      <w:r w:rsidRPr="00CE314A">
        <w:rPr>
          <w:rFonts w:cs="Arial"/>
          <w:i/>
          <w:rtl/>
          <w:lang w:val="en-GB"/>
        </w:rPr>
        <w:t xml:space="preserve"> </w:t>
      </w:r>
      <w:r w:rsidRPr="00CE314A">
        <w:rPr>
          <w:rFonts w:cs="Arial" w:hint="eastAsia"/>
          <w:i/>
          <w:rtl/>
          <w:lang w:val="en-GB"/>
        </w:rPr>
        <w:t>و</w:t>
      </w:r>
      <w:r w:rsidRPr="00CE314A">
        <w:rPr>
          <w:rFonts w:cs="Arial" w:hint="cs"/>
          <w:i/>
          <w:rtl/>
          <w:lang w:val="en-GB"/>
        </w:rPr>
        <w:t xml:space="preserve">الوضع ضمن </w:t>
      </w:r>
      <w:r w:rsidRPr="00CE314A">
        <w:rPr>
          <w:rFonts w:cs="Arial" w:hint="eastAsia"/>
          <w:i/>
          <w:rtl/>
          <w:lang w:val="en-GB"/>
        </w:rPr>
        <w:t>السياق</w:t>
      </w:r>
      <w:r w:rsidRPr="00CE314A">
        <w:rPr>
          <w:rFonts w:cs="Arial"/>
          <w:i/>
          <w:rtl/>
          <w:lang w:val="en-GB"/>
        </w:rPr>
        <w:t xml:space="preserve"> </w:t>
      </w:r>
      <w:r w:rsidRPr="00CE314A">
        <w:rPr>
          <w:rFonts w:cs="Arial" w:hint="eastAsia"/>
          <w:i/>
          <w:rtl/>
          <w:lang w:val="en-GB"/>
        </w:rPr>
        <w:t>في</w:t>
      </w:r>
      <w:r w:rsidRPr="00CE314A">
        <w:rPr>
          <w:rFonts w:cs="Arial"/>
          <w:i/>
          <w:rtl/>
          <w:lang w:val="en-GB"/>
        </w:rPr>
        <w:t xml:space="preserve"> </w:t>
      </w:r>
      <w:r w:rsidRPr="00CE314A">
        <w:rPr>
          <w:rFonts w:cs="Arial" w:hint="eastAsia"/>
          <w:i/>
          <w:rtl/>
          <w:lang w:val="en-GB"/>
        </w:rPr>
        <w:t>الملح</w:t>
      </w:r>
      <w:r w:rsidRPr="00CE314A">
        <w:rPr>
          <w:rFonts w:cs="Arial" w:hint="cs"/>
          <w:i/>
          <w:rtl/>
          <w:lang w:val="en-GB"/>
        </w:rPr>
        <w:t xml:space="preserve">ق </w:t>
      </w:r>
      <w:r w:rsidRPr="00CE314A">
        <w:rPr>
          <w:rFonts w:cs="Arial"/>
          <w:i/>
          <w:lang w:val="en-GB"/>
        </w:rPr>
        <w:t>F</w:t>
      </w:r>
    </w:p>
    <w:p w14:paraId="0ECA73F8" w14:textId="43AFE04D" w:rsidR="00701F5E" w:rsidRPr="00123791" w:rsidRDefault="00701F5E" w:rsidP="008C544C">
      <w:pPr>
        <w:pStyle w:val="ListNumber2"/>
        <w:numPr>
          <w:ilvl w:val="0"/>
          <w:numId w:val="0"/>
        </w:numPr>
        <w:bidi/>
        <w:rPr>
          <w:i/>
          <w:lang w:val="en-GB"/>
        </w:rPr>
      </w:pPr>
      <w:r>
        <w:rPr>
          <w:i/>
          <w:lang w:val="en-GB"/>
        </w:rPr>
        <w:t>---------------------------------------------------------------------------------------------------------------------------</w:t>
      </w:r>
    </w:p>
    <w:p w14:paraId="46512DD2" w14:textId="4805243C" w:rsidR="00C74241" w:rsidRDefault="00C74241" w:rsidP="008C544C">
      <w:pPr>
        <w:bidi/>
        <w:rPr>
          <w:rFonts w:cs="Arial"/>
          <w:rtl/>
          <w:lang w:val="en-GB"/>
        </w:rPr>
      </w:pPr>
      <w:r w:rsidRPr="00C74241">
        <w:rPr>
          <w:rFonts w:cs="Arial" w:hint="eastAsia"/>
          <w:rtl/>
          <w:lang w:val="en-GB"/>
        </w:rPr>
        <w:t>يتم</w:t>
      </w:r>
      <w:r w:rsidRPr="00C74241">
        <w:rPr>
          <w:rFonts w:cs="Arial"/>
          <w:rtl/>
          <w:lang w:val="en-GB"/>
        </w:rPr>
        <w:t xml:space="preserve"> </w:t>
      </w:r>
      <w:r w:rsidRPr="00C74241">
        <w:rPr>
          <w:rFonts w:cs="Arial" w:hint="eastAsia"/>
          <w:rtl/>
          <w:lang w:val="en-GB"/>
        </w:rPr>
        <w:t>استخدام</w:t>
      </w:r>
      <w:r w:rsidRPr="00C74241">
        <w:rPr>
          <w:rFonts w:cs="Arial"/>
          <w:rtl/>
          <w:lang w:val="en-GB"/>
        </w:rPr>
        <w:t xml:space="preserve"> </w:t>
      </w:r>
      <w:r w:rsidRPr="00C74241">
        <w:rPr>
          <w:rFonts w:cs="Arial" w:hint="eastAsia"/>
          <w:rtl/>
          <w:lang w:val="en-GB"/>
        </w:rPr>
        <w:t>تحديد</w:t>
      </w:r>
      <w:r w:rsidRPr="00C74241">
        <w:rPr>
          <w:rFonts w:cs="Arial"/>
          <w:rtl/>
          <w:lang w:val="en-GB"/>
        </w:rPr>
        <w:t xml:space="preserve"> </w:t>
      </w:r>
      <w:r w:rsidRPr="00C74241">
        <w:rPr>
          <w:rFonts w:cs="Arial" w:hint="eastAsia"/>
          <w:rtl/>
          <w:lang w:val="en-GB"/>
        </w:rPr>
        <w:t>الأولويات</w:t>
      </w:r>
      <w:r w:rsidRPr="00C74241">
        <w:rPr>
          <w:rFonts w:cs="Arial"/>
          <w:rtl/>
          <w:lang w:val="en-GB"/>
        </w:rPr>
        <w:t xml:space="preserve"> </w:t>
      </w:r>
      <w:r w:rsidRPr="00C74241">
        <w:rPr>
          <w:rFonts w:cs="Arial" w:hint="eastAsia"/>
          <w:rtl/>
          <w:lang w:val="en-GB"/>
        </w:rPr>
        <w:t>لتحديد</w:t>
      </w:r>
      <w:r w:rsidRPr="00C74241">
        <w:rPr>
          <w:rFonts w:cs="Arial"/>
          <w:rtl/>
          <w:lang w:val="en-GB"/>
        </w:rPr>
        <w:t xml:space="preserve"> </w:t>
      </w:r>
      <w:r w:rsidRPr="00C74241">
        <w:rPr>
          <w:rFonts w:cs="Arial" w:hint="eastAsia"/>
          <w:rtl/>
          <w:lang w:val="en-GB"/>
        </w:rPr>
        <w:t>الجداول</w:t>
      </w:r>
      <w:r w:rsidRPr="00C74241">
        <w:rPr>
          <w:rFonts w:cs="Arial"/>
          <w:rtl/>
          <w:lang w:val="en-GB"/>
        </w:rPr>
        <w:t xml:space="preserve"> </w:t>
      </w:r>
      <w:r w:rsidRPr="00C74241">
        <w:rPr>
          <w:rFonts w:cs="Arial" w:hint="eastAsia"/>
          <w:rtl/>
          <w:lang w:val="en-GB"/>
        </w:rPr>
        <w:t>الزمنية</w:t>
      </w:r>
      <w:r w:rsidRPr="00C74241">
        <w:rPr>
          <w:rFonts w:cs="Arial"/>
          <w:rtl/>
          <w:lang w:val="en-GB"/>
        </w:rPr>
        <w:t xml:space="preserve"> </w:t>
      </w:r>
      <w:r>
        <w:rPr>
          <w:rFonts w:cs="Arial" w:hint="cs"/>
          <w:rtl/>
          <w:lang w:val="en-GB"/>
        </w:rPr>
        <w:t xml:space="preserve">اللازمة </w:t>
      </w:r>
      <w:r w:rsidRPr="00C74241">
        <w:rPr>
          <w:rFonts w:cs="Arial" w:hint="eastAsia"/>
          <w:rtl/>
          <w:lang w:val="en-GB"/>
        </w:rPr>
        <w:t>للاستجابة</w:t>
      </w:r>
      <w:r w:rsidRPr="00C74241">
        <w:rPr>
          <w:rFonts w:cs="Arial"/>
          <w:rtl/>
          <w:lang w:val="en-GB"/>
        </w:rPr>
        <w:t xml:space="preserve"> </w:t>
      </w:r>
      <w:r w:rsidRPr="00C74241">
        <w:rPr>
          <w:rFonts w:cs="Arial" w:hint="eastAsia"/>
          <w:rtl/>
          <w:lang w:val="en-GB"/>
        </w:rPr>
        <w:t>لاحتياجات</w:t>
      </w:r>
      <w:r w:rsidRPr="00C74241">
        <w:rPr>
          <w:rFonts w:cs="Arial"/>
          <w:rtl/>
          <w:lang w:val="en-GB"/>
        </w:rPr>
        <w:t xml:space="preserve"> </w:t>
      </w:r>
      <w:r w:rsidRPr="00C74241">
        <w:rPr>
          <w:rFonts w:cs="Arial" w:hint="eastAsia"/>
          <w:rtl/>
          <w:lang w:val="en-GB"/>
        </w:rPr>
        <w:t>الطفل</w:t>
      </w:r>
      <w:r w:rsidRPr="00C74241">
        <w:rPr>
          <w:rFonts w:cs="Arial"/>
          <w:rtl/>
          <w:lang w:val="en-GB"/>
        </w:rPr>
        <w:t xml:space="preserve"> </w:t>
      </w:r>
      <w:r w:rsidRPr="00C74241">
        <w:rPr>
          <w:rFonts w:cs="Arial" w:hint="eastAsia"/>
          <w:rtl/>
          <w:lang w:val="en-GB"/>
        </w:rPr>
        <w:t>خلال</w:t>
      </w:r>
      <w:r w:rsidRPr="00C74241">
        <w:rPr>
          <w:rFonts w:cs="Arial"/>
          <w:rtl/>
          <w:lang w:val="en-GB"/>
        </w:rPr>
        <w:t xml:space="preserve"> </w:t>
      </w:r>
      <w:r w:rsidRPr="00C74241">
        <w:rPr>
          <w:rFonts w:cs="Arial" w:hint="eastAsia"/>
          <w:rtl/>
          <w:lang w:val="en-GB"/>
        </w:rPr>
        <w:t>عملية</w:t>
      </w:r>
      <w:r w:rsidRPr="00C74241">
        <w:rPr>
          <w:rFonts w:cs="Arial"/>
          <w:rtl/>
          <w:lang w:val="en-GB"/>
        </w:rPr>
        <w:t xml:space="preserve"> </w:t>
      </w:r>
      <w:r w:rsidRPr="00C74241">
        <w:rPr>
          <w:rFonts w:cs="Arial" w:hint="eastAsia"/>
          <w:rtl/>
          <w:lang w:val="en-GB"/>
        </w:rPr>
        <w:t>إدارة</w:t>
      </w:r>
      <w:r w:rsidRPr="00C74241">
        <w:rPr>
          <w:rFonts w:cs="Arial"/>
          <w:rtl/>
          <w:lang w:val="en-GB"/>
        </w:rPr>
        <w:t xml:space="preserve"> </w:t>
      </w:r>
      <w:r w:rsidRPr="00C74241">
        <w:rPr>
          <w:rFonts w:cs="Arial" w:hint="eastAsia"/>
          <w:rtl/>
          <w:lang w:val="en-GB"/>
        </w:rPr>
        <w:t>الحالة</w:t>
      </w:r>
      <w:r w:rsidRPr="00C74241">
        <w:rPr>
          <w:rFonts w:cs="Arial"/>
          <w:rtl/>
          <w:lang w:val="en-GB"/>
        </w:rPr>
        <w:t xml:space="preserve">. </w:t>
      </w:r>
      <w:r w:rsidRPr="00C74241">
        <w:rPr>
          <w:rFonts w:cs="Arial" w:hint="eastAsia"/>
          <w:rtl/>
          <w:lang w:val="en-GB"/>
        </w:rPr>
        <w:t>ينبغي</w:t>
      </w:r>
      <w:r w:rsidRPr="00C74241">
        <w:rPr>
          <w:rFonts w:cs="Arial"/>
          <w:rtl/>
          <w:lang w:val="en-GB"/>
        </w:rPr>
        <w:t xml:space="preserve"> </w:t>
      </w:r>
      <w:r w:rsidRPr="00C74241">
        <w:rPr>
          <w:rFonts w:cs="Arial" w:hint="eastAsia"/>
          <w:rtl/>
          <w:lang w:val="en-GB"/>
        </w:rPr>
        <w:t>استخدام</w:t>
      </w:r>
      <w:r w:rsidRPr="00C74241">
        <w:rPr>
          <w:rFonts w:cs="Arial"/>
          <w:rtl/>
          <w:lang w:val="en-GB"/>
        </w:rPr>
        <w:t xml:space="preserve"> </w:t>
      </w:r>
      <w:r w:rsidRPr="00C74241">
        <w:rPr>
          <w:rFonts w:cs="Arial" w:hint="eastAsia"/>
          <w:rtl/>
          <w:lang w:val="en-GB"/>
        </w:rPr>
        <w:t>دليل</w:t>
      </w:r>
      <w:r w:rsidRPr="00C74241">
        <w:rPr>
          <w:rFonts w:cs="Arial"/>
          <w:rtl/>
          <w:lang w:val="en-GB"/>
        </w:rPr>
        <w:t xml:space="preserve"> </w:t>
      </w:r>
      <w:r w:rsidRPr="00C74241">
        <w:rPr>
          <w:rFonts w:cs="Arial" w:hint="eastAsia"/>
          <w:rtl/>
          <w:lang w:val="en-GB"/>
        </w:rPr>
        <w:t>تحديد</w:t>
      </w:r>
      <w:r w:rsidRPr="00C74241">
        <w:rPr>
          <w:rFonts w:cs="Arial"/>
          <w:rtl/>
          <w:lang w:val="en-GB"/>
        </w:rPr>
        <w:t xml:space="preserve"> </w:t>
      </w:r>
      <w:r w:rsidRPr="00C74241">
        <w:rPr>
          <w:rFonts w:cs="Arial" w:hint="eastAsia"/>
          <w:rtl/>
          <w:lang w:val="en-GB"/>
        </w:rPr>
        <w:t>أولويات</w:t>
      </w:r>
      <w:r w:rsidRPr="00C74241">
        <w:rPr>
          <w:rFonts w:cs="Arial"/>
          <w:rtl/>
          <w:lang w:val="en-GB"/>
        </w:rPr>
        <w:t xml:space="preserve"> </w:t>
      </w:r>
      <w:r w:rsidRPr="00C74241">
        <w:rPr>
          <w:rFonts w:cs="Arial" w:hint="eastAsia"/>
          <w:rtl/>
          <w:lang w:val="en-GB"/>
        </w:rPr>
        <w:t>الحالات</w:t>
      </w:r>
      <w:r w:rsidRPr="00C74241">
        <w:rPr>
          <w:rFonts w:cs="Arial"/>
          <w:rtl/>
          <w:lang w:val="en-GB"/>
        </w:rPr>
        <w:t xml:space="preserve"> </w:t>
      </w:r>
      <w:r w:rsidRPr="00C74241">
        <w:rPr>
          <w:rFonts w:cs="Arial" w:hint="eastAsia"/>
          <w:rtl/>
          <w:lang w:val="en-GB"/>
        </w:rPr>
        <w:t>الوارد</w:t>
      </w:r>
      <w:r w:rsidRPr="00C74241">
        <w:rPr>
          <w:rFonts w:cs="Arial"/>
          <w:rtl/>
          <w:lang w:val="en-GB"/>
        </w:rPr>
        <w:t xml:space="preserve"> </w:t>
      </w:r>
      <w:r w:rsidRPr="00C74241">
        <w:rPr>
          <w:rFonts w:cs="Arial" w:hint="eastAsia"/>
          <w:rtl/>
          <w:lang w:val="en-GB"/>
        </w:rPr>
        <w:t>في</w:t>
      </w:r>
      <w:r w:rsidRPr="00C74241">
        <w:rPr>
          <w:rFonts w:cs="Arial"/>
          <w:rtl/>
          <w:lang w:val="en-GB"/>
        </w:rPr>
        <w:t xml:space="preserve"> </w:t>
      </w:r>
      <w:r w:rsidRPr="00C74241">
        <w:rPr>
          <w:rFonts w:cs="Arial" w:hint="eastAsia"/>
          <w:color w:val="00B0F0"/>
          <w:rtl/>
          <w:lang w:val="en-GB"/>
        </w:rPr>
        <w:t>الملحق</w:t>
      </w:r>
      <w:r w:rsidRPr="00C74241">
        <w:rPr>
          <w:rFonts w:cs="Arial"/>
          <w:color w:val="00B0F0"/>
          <w:rtl/>
          <w:lang w:val="en-GB"/>
        </w:rPr>
        <w:t xml:space="preserve"> </w:t>
      </w:r>
      <w:r w:rsidRPr="00C74241">
        <w:rPr>
          <w:color w:val="00B0F0"/>
          <w:lang w:val="en-GB"/>
        </w:rPr>
        <w:t>X</w:t>
      </w:r>
      <w:r w:rsidRPr="00C74241">
        <w:rPr>
          <w:rFonts w:cs="Arial"/>
          <w:color w:val="00B0F0"/>
          <w:rtl/>
          <w:lang w:val="en-GB"/>
        </w:rPr>
        <w:t xml:space="preserve"> </w:t>
      </w:r>
      <w:r w:rsidRPr="00C74241">
        <w:rPr>
          <w:rFonts w:cs="Arial" w:hint="eastAsia"/>
          <w:rtl/>
          <w:lang w:val="en-GB"/>
        </w:rPr>
        <w:t>للتمييز</w:t>
      </w:r>
      <w:r w:rsidRPr="00C74241">
        <w:rPr>
          <w:rFonts w:cs="Arial"/>
          <w:rtl/>
          <w:lang w:val="en-GB"/>
        </w:rPr>
        <w:t xml:space="preserve"> </w:t>
      </w:r>
      <w:r w:rsidRPr="00C74241">
        <w:rPr>
          <w:rFonts w:cs="Arial" w:hint="eastAsia"/>
          <w:rtl/>
          <w:lang w:val="en-GB"/>
        </w:rPr>
        <w:t>بين</w:t>
      </w:r>
      <w:r w:rsidRPr="00C74241">
        <w:rPr>
          <w:rFonts w:cs="Arial"/>
          <w:rtl/>
          <w:lang w:val="en-GB"/>
        </w:rPr>
        <w:t xml:space="preserve"> </w:t>
      </w:r>
      <w:r w:rsidRPr="00C74241">
        <w:rPr>
          <w:rFonts w:cs="Arial" w:hint="eastAsia"/>
          <w:rtl/>
          <w:lang w:val="en-GB"/>
        </w:rPr>
        <w:t>الحاجة</w:t>
      </w:r>
      <w:r w:rsidRPr="00C74241">
        <w:rPr>
          <w:rFonts w:cs="Arial"/>
          <w:rtl/>
          <w:lang w:val="en-GB"/>
        </w:rPr>
        <w:t xml:space="preserve"> </w:t>
      </w:r>
      <w:r w:rsidRPr="00C74241">
        <w:rPr>
          <w:rFonts w:cs="Arial" w:hint="eastAsia"/>
          <w:rtl/>
          <w:lang w:val="en-GB"/>
        </w:rPr>
        <w:t>الملحة</w:t>
      </w:r>
      <w:r w:rsidRPr="00C74241">
        <w:rPr>
          <w:rFonts w:cs="Arial"/>
          <w:rtl/>
          <w:lang w:val="en-GB"/>
        </w:rPr>
        <w:t xml:space="preserve"> </w:t>
      </w:r>
      <w:r w:rsidRPr="00C74241">
        <w:rPr>
          <w:rFonts w:cs="Arial" w:hint="eastAsia"/>
          <w:rtl/>
          <w:lang w:val="en-GB"/>
        </w:rPr>
        <w:t>إلى</w:t>
      </w:r>
      <w:r w:rsidRPr="00C74241">
        <w:rPr>
          <w:rFonts w:cs="Arial"/>
          <w:rtl/>
          <w:lang w:val="en-GB"/>
        </w:rPr>
        <w:t xml:space="preserve"> </w:t>
      </w:r>
      <w:r w:rsidRPr="00C74241">
        <w:rPr>
          <w:rFonts w:cs="Arial" w:hint="eastAsia"/>
          <w:rtl/>
          <w:lang w:val="en-GB"/>
        </w:rPr>
        <w:t>العمل</w:t>
      </w:r>
      <w:r w:rsidRPr="00C74241">
        <w:rPr>
          <w:rFonts w:cs="Arial"/>
          <w:rtl/>
          <w:lang w:val="en-GB"/>
        </w:rPr>
        <w:t xml:space="preserve"> </w:t>
      </w:r>
      <w:r w:rsidRPr="00C74241">
        <w:rPr>
          <w:rFonts w:cs="Arial" w:hint="eastAsia"/>
          <w:rtl/>
          <w:lang w:val="en-GB"/>
        </w:rPr>
        <w:t>والاستجابة</w:t>
      </w:r>
      <w:r w:rsidRPr="00C74241">
        <w:rPr>
          <w:rFonts w:cs="Arial"/>
          <w:rtl/>
          <w:lang w:val="en-GB"/>
        </w:rPr>
        <w:t xml:space="preserve"> </w:t>
      </w:r>
      <w:r w:rsidRPr="00C74241">
        <w:rPr>
          <w:rFonts w:cs="Arial" w:hint="eastAsia"/>
          <w:rtl/>
          <w:lang w:val="en-GB"/>
        </w:rPr>
        <w:t>والمتابعة</w:t>
      </w:r>
      <w:r w:rsidR="00622E47">
        <w:rPr>
          <w:rFonts w:cs="Arial" w:hint="cs"/>
          <w:rtl/>
          <w:lang w:val="en-GB"/>
        </w:rPr>
        <w:t xml:space="preserve"> من</w:t>
      </w:r>
      <w:r w:rsidRPr="00C74241">
        <w:rPr>
          <w:rFonts w:cs="Arial"/>
          <w:rtl/>
          <w:lang w:val="en-GB"/>
        </w:rPr>
        <w:t xml:space="preserve"> </w:t>
      </w:r>
      <w:r w:rsidRPr="00C74241">
        <w:rPr>
          <w:rFonts w:cs="Arial" w:hint="eastAsia"/>
          <w:rtl/>
          <w:lang w:val="en-GB"/>
        </w:rPr>
        <w:t>بين</w:t>
      </w:r>
      <w:r w:rsidRPr="00C74241">
        <w:rPr>
          <w:rFonts w:cs="Arial"/>
          <w:rtl/>
          <w:lang w:val="en-GB"/>
        </w:rPr>
        <w:t xml:space="preserve"> </w:t>
      </w:r>
      <w:r w:rsidRPr="00C74241">
        <w:rPr>
          <w:rFonts w:cs="Arial" w:hint="eastAsia"/>
          <w:rtl/>
          <w:lang w:val="en-GB"/>
        </w:rPr>
        <w:t>الحالات</w:t>
      </w:r>
      <w:r w:rsidRPr="00C74241">
        <w:rPr>
          <w:rFonts w:cs="Arial"/>
          <w:rtl/>
          <w:lang w:val="en-GB"/>
        </w:rPr>
        <w:t xml:space="preserve"> </w:t>
      </w:r>
      <w:r w:rsidRPr="00C74241">
        <w:rPr>
          <w:rFonts w:cs="Arial" w:hint="eastAsia"/>
          <w:rtl/>
          <w:lang w:val="en-GB"/>
        </w:rPr>
        <w:t>التي</w:t>
      </w:r>
      <w:r w:rsidRPr="00C74241">
        <w:rPr>
          <w:rFonts w:cs="Arial"/>
          <w:rtl/>
          <w:lang w:val="en-GB"/>
        </w:rPr>
        <w:t xml:space="preserve"> </w:t>
      </w:r>
      <w:r w:rsidRPr="00C74241">
        <w:rPr>
          <w:rFonts w:cs="Arial" w:hint="eastAsia"/>
          <w:rtl/>
          <w:lang w:val="en-GB"/>
        </w:rPr>
        <w:t>ثبت</w:t>
      </w:r>
      <w:r w:rsidRPr="00C74241">
        <w:rPr>
          <w:rFonts w:cs="Arial"/>
          <w:rtl/>
          <w:lang w:val="en-GB"/>
        </w:rPr>
        <w:t xml:space="preserve"> </w:t>
      </w:r>
      <w:r w:rsidRPr="00C74241">
        <w:rPr>
          <w:rFonts w:cs="Arial" w:hint="eastAsia"/>
          <w:rtl/>
          <w:lang w:val="en-GB"/>
        </w:rPr>
        <w:t>أنها</w:t>
      </w:r>
      <w:r w:rsidRPr="00C74241">
        <w:rPr>
          <w:rFonts w:cs="Arial"/>
          <w:rtl/>
          <w:lang w:val="en-GB"/>
        </w:rPr>
        <w:t xml:space="preserve"> </w:t>
      </w:r>
      <w:r w:rsidRPr="00C74241">
        <w:rPr>
          <w:rFonts w:cs="Arial" w:hint="eastAsia"/>
          <w:rtl/>
          <w:lang w:val="en-GB"/>
        </w:rPr>
        <w:t>مؤهلة</w:t>
      </w:r>
      <w:r w:rsidRPr="00C74241">
        <w:rPr>
          <w:rFonts w:cs="Arial"/>
          <w:rtl/>
          <w:lang w:val="en-GB"/>
        </w:rPr>
        <w:t xml:space="preserve"> </w:t>
      </w:r>
      <w:r w:rsidRPr="00C74241">
        <w:rPr>
          <w:rFonts w:cs="Arial" w:hint="eastAsia"/>
          <w:rtl/>
          <w:lang w:val="en-GB"/>
        </w:rPr>
        <w:t>لإدارة</w:t>
      </w:r>
      <w:r w:rsidRPr="00C74241">
        <w:rPr>
          <w:rFonts w:cs="Arial"/>
          <w:rtl/>
          <w:lang w:val="en-GB"/>
        </w:rPr>
        <w:t xml:space="preserve"> </w:t>
      </w:r>
      <w:r w:rsidRPr="00C74241">
        <w:rPr>
          <w:rFonts w:cs="Arial" w:hint="eastAsia"/>
          <w:rtl/>
          <w:lang w:val="en-GB"/>
        </w:rPr>
        <w:t>الحالات</w:t>
      </w:r>
      <w:r w:rsidRPr="00C74241">
        <w:rPr>
          <w:rFonts w:cs="Arial"/>
          <w:rtl/>
          <w:lang w:val="en-GB"/>
        </w:rPr>
        <w:t>.</w:t>
      </w:r>
    </w:p>
    <w:p w14:paraId="30D74809" w14:textId="6F933C28" w:rsidR="00A528D8" w:rsidRPr="00A528D8" w:rsidRDefault="00A528D8" w:rsidP="008C544C">
      <w:pPr>
        <w:bidi/>
        <w:rPr>
          <w:lang w:val="en-GB"/>
        </w:rPr>
      </w:pPr>
      <w:r w:rsidRPr="00A528D8">
        <w:rPr>
          <w:rFonts w:cs="Arial" w:hint="eastAsia"/>
          <w:rtl/>
          <w:lang w:val="en-GB"/>
        </w:rPr>
        <w:t>يمكن</w:t>
      </w:r>
      <w:r w:rsidRPr="00A528D8">
        <w:rPr>
          <w:rFonts w:cs="Arial"/>
          <w:rtl/>
          <w:lang w:val="en-GB"/>
        </w:rPr>
        <w:t xml:space="preserve"> </w:t>
      </w:r>
      <w:r>
        <w:rPr>
          <w:rFonts w:cs="Arial" w:hint="cs"/>
          <w:rtl/>
          <w:lang w:val="en-GB"/>
        </w:rPr>
        <w:t>تحديد</w:t>
      </w:r>
      <w:r w:rsidRPr="00A528D8">
        <w:rPr>
          <w:rFonts w:cs="Arial"/>
          <w:rtl/>
          <w:lang w:val="en-GB"/>
        </w:rPr>
        <w:t xml:space="preserve"> </w:t>
      </w:r>
      <w:r w:rsidRPr="00A528D8">
        <w:rPr>
          <w:rFonts w:cs="Arial" w:hint="eastAsia"/>
          <w:rtl/>
          <w:lang w:val="en-GB"/>
        </w:rPr>
        <w:t>الأولوية</w:t>
      </w:r>
      <w:r w:rsidRPr="00A528D8">
        <w:rPr>
          <w:rFonts w:cs="Arial"/>
          <w:rtl/>
          <w:lang w:val="en-GB"/>
        </w:rPr>
        <w:t xml:space="preserve"> </w:t>
      </w:r>
      <w:r w:rsidRPr="00A528D8">
        <w:rPr>
          <w:rFonts w:cs="Arial" w:hint="eastAsia"/>
          <w:rtl/>
          <w:lang w:val="en-GB"/>
        </w:rPr>
        <w:t>للحالات</w:t>
      </w:r>
      <w:r w:rsidRPr="00A528D8">
        <w:rPr>
          <w:rFonts w:cs="Arial"/>
          <w:rtl/>
          <w:lang w:val="en-GB"/>
        </w:rPr>
        <w:t xml:space="preserve"> </w:t>
      </w:r>
      <w:r w:rsidRPr="00A528D8">
        <w:rPr>
          <w:rFonts w:cs="Arial" w:hint="eastAsia"/>
          <w:rtl/>
          <w:lang w:val="en-GB"/>
        </w:rPr>
        <w:t>على</w:t>
      </w:r>
      <w:r w:rsidRPr="00A528D8">
        <w:rPr>
          <w:rFonts w:cs="Arial"/>
          <w:rtl/>
          <w:lang w:val="en-GB"/>
        </w:rPr>
        <w:t xml:space="preserve"> </w:t>
      </w:r>
      <w:r w:rsidRPr="00A528D8">
        <w:rPr>
          <w:rFonts w:cs="Arial" w:hint="eastAsia"/>
          <w:rtl/>
          <w:lang w:val="en-GB"/>
        </w:rPr>
        <w:t>أنها</w:t>
      </w:r>
      <w:r w:rsidRPr="00A528D8">
        <w:rPr>
          <w:rFonts w:cs="Arial"/>
          <w:rtl/>
          <w:lang w:val="en-GB"/>
        </w:rPr>
        <w:t xml:space="preserve"> </w:t>
      </w:r>
      <w:r>
        <w:rPr>
          <w:rFonts w:cs="Arial" w:hint="cs"/>
          <w:rtl/>
          <w:lang w:val="en-GB"/>
        </w:rPr>
        <w:t>ذات خطر</w:t>
      </w:r>
      <w:r w:rsidRPr="00A528D8">
        <w:rPr>
          <w:rFonts w:cs="Arial"/>
          <w:rtl/>
          <w:lang w:val="en-GB"/>
        </w:rPr>
        <w:t xml:space="preserve"> </w:t>
      </w:r>
      <w:r w:rsidRPr="00A528D8">
        <w:rPr>
          <w:rFonts w:cs="Arial" w:hint="eastAsia"/>
          <w:rtl/>
          <w:lang w:val="en-GB"/>
        </w:rPr>
        <w:t>عالي</w:t>
      </w:r>
      <w:r w:rsidRPr="00A528D8">
        <w:rPr>
          <w:rFonts w:cs="Arial"/>
          <w:rtl/>
          <w:lang w:val="en-GB"/>
        </w:rPr>
        <w:t xml:space="preserve"> </w:t>
      </w:r>
      <w:r w:rsidRPr="00A528D8">
        <w:rPr>
          <w:rFonts w:cs="Arial" w:hint="eastAsia"/>
          <w:rtl/>
          <w:lang w:val="en-GB"/>
        </w:rPr>
        <w:t>أو</w:t>
      </w:r>
      <w:r w:rsidRPr="00A528D8">
        <w:rPr>
          <w:rFonts w:cs="Arial"/>
          <w:rtl/>
          <w:lang w:val="en-GB"/>
        </w:rPr>
        <w:t xml:space="preserve"> </w:t>
      </w:r>
      <w:r w:rsidRPr="00A528D8">
        <w:rPr>
          <w:rFonts w:cs="Arial" w:hint="eastAsia"/>
          <w:rtl/>
          <w:lang w:val="en-GB"/>
        </w:rPr>
        <w:t>متوسط</w:t>
      </w:r>
      <w:r w:rsidRPr="00A528D8">
        <w:rPr>
          <w:rFonts w:cs="Arial"/>
          <w:rtl/>
          <w:lang w:val="en-GB"/>
        </w:rPr>
        <w:t xml:space="preserve"> </w:t>
      </w:r>
      <w:r w:rsidRPr="00A528D8">
        <w:rPr>
          <w:rFonts w:cs="Arial" w:hint="eastAsia"/>
          <w:rtl/>
          <w:lang w:val="en-GB"/>
        </w:rPr>
        <w:t>أو</w:t>
      </w:r>
      <w:r w:rsidRPr="00A528D8">
        <w:rPr>
          <w:rFonts w:cs="Arial"/>
          <w:rtl/>
          <w:lang w:val="en-GB"/>
        </w:rPr>
        <w:t xml:space="preserve"> </w:t>
      </w:r>
      <w:r w:rsidRPr="00A528D8">
        <w:rPr>
          <w:rFonts w:cs="Arial" w:hint="eastAsia"/>
          <w:rtl/>
          <w:lang w:val="en-GB"/>
        </w:rPr>
        <w:t>منخفض</w:t>
      </w:r>
      <w:r w:rsidRPr="00A528D8">
        <w:rPr>
          <w:rFonts w:cs="Arial"/>
          <w:rtl/>
          <w:lang w:val="en-GB"/>
        </w:rPr>
        <w:t xml:space="preserve"> </w:t>
      </w:r>
      <w:r w:rsidRPr="00A528D8">
        <w:rPr>
          <w:rFonts w:cs="Arial" w:hint="eastAsia"/>
          <w:rtl/>
          <w:lang w:val="en-GB"/>
        </w:rPr>
        <w:t>أو</w:t>
      </w:r>
      <w:r w:rsidRPr="00A528D8">
        <w:rPr>
          <w:rFonts w:cs="Arial"/>
          <w:rtl/>
          <w:lang w:val="en-GB"/>
        </w:rPr>
        <w:t xml:space="preserve"> </w:t>
      </w:r>
      <w:r w:rsidRPr="00A528D8">
        <w:rPr>
          <w:rFonts w:cs="Arial" w:hint="eastAsia"/>
          <w:rtl/>
          <w:lang w:val="en-GB"/>
        </w:rPr>
        <w:t>معدوم</w:t>
      </w:r>
      <w:r w:rsidRPr="00A528D8">
        <w:rPr>
          <w:rFonts w:cs="Arial"/>
          <w:rtl/>
          <w:lang w:val="en-GB"/>
        </w:rPr>
        <w:t xml:space="preserve">. </w:t>
      </w:r>
      <w:r w:rsidRPr="00A528D8">
        <w:rPr>
          <w:rFonts w:cs="Arial" w:hint="eastAsia"/>
          <w:rtl/>
          <w:lang w:val="en-GB"/>
        </w:rPr>
        <w:t>لا</w:t>
      </w:r>
      <w:r w:rsidRPr="00A528D8">
        <w:rPr>
          <w:rFonts w:cs="Arial"/>
          <w:rtl/>
          <w:lang w:val="en-GB"/>
        </w:rPr>
        <w:t xml:space="preserve"> </w:t>
      </w:r>
      <w:r w:rsidR="00622E47" w:rsidRPr="00A528D8">
        <w:rPr>
          <w:rFonts w:cs="Arial" w:hint="cs"/>
          <w:rtl/>
          <w:lang w:val="en-GB"/>
        </w:rPr>
        <w:t xml:space="preserve">يمكن </w:t>
      </w:r>
      <w:r w:rsidR="00622E47">
        <w:rPr>
          <w:rFonts w:cs="Arial" w:hint="cs"/>
          <w:rtl/>
          <w:lang w:val="en-GB"/>
        </w:rPr>
        <w:t>تحديد</w:t>
      </w:r>
      <w:r>
        <w:rPr>
          <w:rFonts w:cs="Arial" w:hint="cs"/>
          <w:rtl/>
          <w:lang w:val="en-GB"/>
        </w:rPr>
        <w:t xml:space="preserve"> ال</w:t>
      </w:r>
      <w:r w:rsidRPr="00A528D8">
        <w:rPr>
          <w:rFonts w:cs="Arial" w:hint="eastAsia"/>
          <w:rtl/>
          <w:lang w:val="en-GB"/>
        </w:rPr>
        <w:t>خطر</w:t>
      </w:r>
      <w:r w:rsidR="00622E47">
        <w:rPr>
          <w:rFonts w:cs="Arial" w:hint="cs"/>
          <w:rtl/>
          <w:lang w:val="en-GB"/>
        </w:rPr>
        <w:t xml:space="preserve"> في</w:t>
      </w:r>
      <w:r w:rsidRPr="00A528D8">
        <w:rPr>
          <w:rFonts w:cs="Arial"/>
          <w:rtl/>
          <w:lang w:val="en-GB"/>
        </w:rPr>
        <w:t xml:space="preserve"> </w:t>
      </w:r>
      <w:r w:rsidRPr="00A528D8">
        <w:rPr>
          <w:rFonts w:cs="Arial" w:hint="eastAsia"/>
          <w:rtl/>
          <w:lang w:val="en-GB"/>
        </w:rPr>
        <w:t>مرحلة</w:t>
      </w:r>
      <w:r w:rsidRPr="00A528D8">
        <w:rPr>
          <w:rFonts w:cs="Arial"/>
          <w:rtl/>
          <w:lang w:val="en-GB"/>
        </w:rPr>
        <w:t xml:space="preserve"> </w:t>
      </w:r>
      <w:r>
        <w:rPr>
          <w:rFonts w:cs="Arial" w:hint="cs"/>
          <w:rtl/>
          <w:lang w:val="en-GB"/>
        </w:rPr>
        <w:t>التعريف</w:t>
      </w:r>
      <w:r w:rsidRPr="00A528D8">
        <w:rPr>
          <w:rFonts w:cs="Arial"/>
          <w:rtl/>
          <w:lang w:val="en-GB"/>
        </w:rPr>
        <w:t xml:space="preserve"> </w:t>
      </w:r>
      <w:r w:rsidRPr="00A528D8">
        <w:rPr>
          <w:rFonts w:cs="Arial" w:hint="eastAsia"/>
          <w:rtl/>
          <w:lang w:val="en-GB"/>
        </w:rPr>
        <w:t>ولكن</w:t>
      </w:r>
      <w:r w:rsidRPr="00A528D8">
        <w:rPr>
          <w:rFonts w:cs="Arial"/>
          <w:rtl/>
          <w:lang w:val="en-GB"/>
        </w:rPr>
        <w:t xml:space="preserve"> </w:t>
      </w:r>
      <w:r w:rsidRPr="00A528D8">
        <w:rPr>
          <w:rFonts w:cs="Arial" w:hint="eastAsia"/>
          <w:rtl/>
          <w:lang w:val="en-GB"/>
        </w:rPr>
        <w:t>عندما</w:t>
      </w:r>
      <w:r w:rsidRPr="00A528D8">
        <w:rPr>
          <w:rFonts w:cs="Arial"/>
          <w:rtl/>
          <w:lang w:val="en-GB"/>
        </w:rPr>
        <w:t xml:space="preserve"> </w:t>
      </w:r>
      <w:r w:rsidRPr="00A528D8">
        <w:rPr>
          <w:rFonts w:cs="Arial" w:hint="eastAsia"/>
          <w:rtl/>
          <w:lang w:val="en-GB"/>
        </w:rPr>
        <w:t>ت</w:t>
      </w:r>
      <w:r>
        <w:rPr>
          <w:rFonts w:cs="Arial" w:hint="cs"/>
          <w:rtl/>
          <w:lang w:val="en-GB"/>
        </w:rPr>
        <w:t>ؤخذ</w:t>
      </w:r>
      <w:r w:rsidRPr="00A528D8">
        <w:rPr>
          <w:rFonts w:cs="Arial"/>
          <w:rtl/>
          <w:lang w:val="en-GB"/>
        </w:rPr>
        <w:t xml:space="preserve"> </w:t>
      </w:r>
      <w:r w:rsidRPr="00A528D8">
        <w:rPr>
          <w:rFonts w:cs="Arial" w:hint="eastAsia"/>
          <w:rtl/>
          <w:lang w:val="en-GB"/>
        </w:rPr>
        <w:t>المعلومات</w:t>
      </w:r>
      <w:r w:rsidRPr="00A528D8">
        <w:rPr>
          <w:rFonts w:cs="Arial"/>
          <w:rtl/>
          <w:lang w:val="en-GB"/>
        </w:rPr>
        <w:t xml:space="preserve"> </w:t>
      </w:r>
      <w:proofErr w:type="gramStart"/>
      <w:r w:rsidRPr="00A528D8">
        <w:rPr>
          <w:rFonts w:cs="Arial" w:hint="eastAsia"/>
          <w:rtl/>
          <w:lang w:val="en-GB"/>
        </w:rPr>
        <w:t>الجديدة</w:t>
      </w:r>
      <w:r w:rsidRPr="00A528D8">
        <w:rPr>
          <w:rFonts w:cs="Arial"/>
          <w:rtl/>
          <w:lang w:val="en-GB"/>
        </w:rPr>
        <w:t xml:space="preserve">  </w:t>
      </w:r>
      <w:r>
        <w:rPr>
          <w:rFonts w:cs="Arial" w:hint="cs"/>
          <w:rtl/>
          <w:lang w:val="en-GB"/>
        </w:rPr>
        <w:t>خلال</w:t>
      </w:r>
      <w:proofErr w:type="gramEnd"/>
      <w:r w:rsidRPr="00A528D8">
        <w:rPr>
          <w:rFonts w:cs="Arial"/>
          <w:rtl/>
          <w:lang w:val="en-GB"/>
        </w:rPr>
        <w:t xml:space="preserve"> </w:t>
      </w:r>
      <w:r w:rsidRPr="00A528D8">
        <w:rPr>
          <w:rFonts w:cs="Arial" w:hint="eastAsia"/>
          <w:rtl/>
          <w:lang w:val="en-GB"/>
        </w:rPr>
        <w:t>مراحل</w:t>
      </w:r>
      <w:r w:rsidRPr="00A528D8">
        <w:rPr>
          <w:rFonts w:cs="Arial"/>
          <w:rtl/>
          <w:lang w:val="en-GB"/>
        </w:rPr>
        <w:t xml:space="preserve"> </w:t>
      </w:r>
      <w:r w:rsidRPr="00A528D8">
        <w:rPr>
          <w:rFonts w:cs="Arial" w:hint="eastAsia"/>
          <w:rtl/>
          <w:lang w:val="en-GB"/>
        </w:rPr>
        <w:t>التسجيل</w:t>
      </w:r>
      <w:r w:rsidRPr="00A528D8">
        <w:rPr>
          <w:rFonts w:cs="Arial"/>
          <w:rtl/>
          <w:lang w:val="en-GB"/>
        </w:rPr>
        <w:t xml:space="preserve"> </w:t>
      </w:r>
      <w:r w:rsidRPr="00A528D8">
        <w:rPr>
          <w:rFonts w:cs="Arial" w:hint="eastAsia"/>
          <w:rtl/>
          <w:lang w:val="en-GB"/>
        </w:rPr>
        <w:t>والتقييم</w:t>
      </w:r>
      <w:r w:rsidRPr="00A528D8">
        <w:rPr>
          <w:rFonts w:cs="Arial"/>
          <w:rtl/>
          <w:lang w:val="en-GB"/>
        </w:rPr>
        <w:t xml:space="preserve"> </w:t>
      </w:r>
      <w:r w:rsidRPr="00A528D8">
        <w:rPr>
          <w:rFonts w:cs="Arial" w:hint="eastAsia"/>
          <w:rtl/>
          <w:lang w:val="en-GB"/>
        </w:rPr>
        <w:t>الأولي</w:t>
      </w:r>
      <w:r w:rsidRPr="00A528D8">
        <w:rPr>
          <w:rFonts w:cs="Arial"/>
          <w:rtl/>
          <w:lang w:val="en-GB"/>
        </w:rPr>
        <w:t xml:space="preserve"> </w:t>
      </w:r>
      <w:r w:rsidRPr="00A528D8">
        <w:rPr>
          <w:rFonts w:cs="Arial" w:hint="eastAsia"/>
          <w:rtl/>
          <w:lang w:val="en-GB"/>
        </w:rPr>
        <w:t>و</w:t>
      </w:r>
      <w:r w:rsidRPr="00A528D8">
        <w:rPr>
          <w:rFonts w:cs="Arial"/>
          <w:rtl/>
          <w:lang w:val="en-GB"/>
        </w:rPr>
        <w:t xml:space="preserve"> / </w:t>
      </w:r>
      <w:r w:rsidRPr="00A528D8">
        <w:rPr>
          <w:rFonts w:cs="Arial" w:hint="eastAsia"/>
          <w:rtl/>
          <w:lang w:val="en-GB"/>
        </w:rPr>
        <w:t>أو</w:t>
      </w:r>
      <w:r w:rsidRPr="00A528D8">
        <w:rPr>
          <w:rFonts w:cs="Arial"/>
          <w:rtl/>
          <w:lang w:val="en-GB"/>
        </w:rPr>
        <w:t xml:space="preserve"> </w:t>
      </w:r>
      <w:r w:rsidRPr="00A528D8">
        <w:rPr>
          <w:rFonts w:cs="Arial" w:hint="eastAsia"/>
          <w:rtl/>
          <w:lang w:val="en-GB"/>
        </w:rPr>
        <w:t>مراحل</w:t>
      </w:r>
      <w:r w:rsidRPr="00A528D8">
        <w:rPr>
          <w:rFonts w:cs="Arial"/>
          <w:rtl/>
          <w:lang w:val="en-GB"/>
        </w:rPr>
        <w:t xml:space="preserve"> </w:t>
      </w:r>
      <w:r w:rsidRPr="00A528D8">
        <w:rPr>
          <w:rFonts w:cs="Arial" w:hint="eastAsia"/>
          <w:rtl/>
          <w:lang w:val="en-GB"/>
        </w:rPr>
        <w:t>التقييم</w:t>
      </w:r>
      <w:r w:rsidRPr="00A528D8">
        <w:rPr>
          <w:rFonts w:cs="Arial"/>
          <w:rtl/>
          <w:lang w:val="en-GB"/>
        </w:rPr>
        <w:t xml:space="preserve"> </w:t>
      </w:r>
      <w:r w:rsidRPr="00A528D8">
        <w:rPr>
          <w:rFonts w:cs="Arial" w:hint="eastAsia"/>
          <w:rtl/>
          <w:lang w:val="en-GB"/>
        </w:rPr>
        <w:t>الشامل</w:t>
      </w:r>
      <w:r w:rsidRPr="00A528D8">
        <w:rPr>
          <w:rFonts w:cs="Arial"/>
          <w:rtl/>
          <w:lang w:val="en-GB"/>
        </w:rPr>
        <w:t xml:space="preserve"> </w:t>
      </w:r>
      <w:r>
        <w:rPr>
          <w:rFonts w:cs="Arial" w:hint="cs"/>
          <w:rtl/>
          <w:lang w:val="en-GB"/>
        </w:rPr>
        <w:t xml:space="preserve">حيث </w:t>
      </w:r>
      <w:r w:rsidR="00622E47">
        <w:rPr>
          <w:rFonts w:cs="Arial" w:hint="cs"/>
          <w:rtl/>
          <w:lang w:val="en-GB"/>
        </w:rPr>
        <w:t>يظهر</w:t>
      </w:r>
      <w:r w:rsidRPr="00A528D8">
        <w:rPr>
          <w:rFonts w:cs="Arial"/>
          <w:rtl/>
          <w:lang w:val="en-GB"/>
        </w:rPr>
        <w:t xml:space="preserve"> </w:t>
      </w:r>
      <w:r w:rsidRPr="00A528D8">
        <w:rPr>
          <w:rFonts w:cs="Arial" w:hint="eastAsia"/>
          <w:rtl/>
          <w:lang w:val="en-GB"/>
        </w:rPr>
        <w:t>منظور</w:t>
      </w:r>
      <w:r w:rsidRPr="00A528D8">
        <w:rPr>
          <w:rFonts w:cs="Arial"/>
          <w:rtl/>
          <w:lang w:val="en-GB"/>
        </w:rPr>
        <w:t xml:space="preserve"> </w:t>
      </w:r>
      <w:r w:rsidRPr="00A528D8">
        <w:rPr>
          <w:rFonts w:cs="Arial" w:hint="eastAsia"/>
          <w:rtl/>
          <w:lang w:val="en-GB"/>
        </w:rPr>
        <w:t>جديد</w:t>
      </w:r>
      <w:r w:rsidRPr="00A528D8">
        <w:rPr>
          <w:rFonts w:cs="Arial"/>
          <w:rtl/>
          <w:lang w:val="en-GB"/>
        </w:rPr>
        <w:t xml:space="preserve"> </w:t>
      </w:r>
      <w:r w:rsidRPr="00A528D8">
        <w:rPr>
          <w:rFonts w:cs="Arial" w:hint="eastAsia"/>
          <w:rtl/>
          <w:lang w:val="en-GB"/>
        </w:rPr>
        <w:t>للحالة</w:t>
      </w:r>
      <w:r w:rsidRPr="00A528D8">
        <w:rPr>
          <w:rFonts w:cs="Arial"/>
          <w:rtl/>
          <w:lang w:val="en-GB"/>
        </w:rPr>
        <w:t xml:space="preserve"> </w:t>
      </w:r>
      <w:r>
        <w:rPr>
          <w:rFonts w:cs="Arial" w:hint="cs"/>
          <w:rtl/>
          <w:lang w:val="en-GB"/>
        </w:rPr>
        <w:t xml:space="preserve">يؤدي الى </w:t>
      </w:r>
      <w:r w:rsidRPr="00A528D8">
        <w:rPr>
          <w:rFonts w:cs="Arial" w:hint="eastAsia"/>
          <w:rtl/>
          <w:lang w:val="en-GB"/>
        </w:rPr>
        <w:t>انخفاض</w:t>
      </w:r>
      <w:r w:rsidRPr="00A528D8">
        <w:rPr>
          <w:rFonts w:cs="Arial"/>
          <w:rtl/>
          <w:lang w:val="en-GB"/>
        </w:rPr>
        <w:t xml:space="preserve"> </w:t>
      </w:r>
      <w:r w:rsidRPr="00A528D8">
        <w:rPr>
          <w:rFonts w:cs="Arial" w:hint="eastAsia"/>
          <w:rtl/>
          <w:lang w:val="en-GB"/>
        </w:rPr>
        <w:t>مستوى</w:t>
      </w:r>
      <w:r w:rsidRPr="00A528D8">
        <w:rPr>
          <w:rFonts w:cs="Arial"/>
          <w:rtl/>
          <w:lang w:val="en-GB"/>
        </w:rPr>
        <w:t xml:space="preserve"> </w:t>
      </w:r>
      <w:r w:rsidRPr="00A528D8">
        <w:rPr>
          <w:rFonts w:cs="Arial" w:hint="eastAsia"/>
          <w:rtl/>
          <w:lang w:val="en-GB"/>
        </w:rPr>
        <w:t>ال</w:t>
      </w:r>
      <w:r>
        <w:rPr>
          <w:rFonts w:cs="Arial" w:hint="cs"/>
          <w:rtl/>
          <w:lang w:val="en-GB"/>
        </w:rPr>
        <w:t>خطر</w:t>
      </w:r>
      <w:r w:rsidRPr="00A528D8">
        <w:rPr>
          <w:rFonts w:cs="Arial"/>
          <w:rtl/>
          <w:lang w:val="en-GB"/>
        </w:rPr>
        <w:t xml:space="preserve">. </w:t>
      </w:r>
      <w:r w:rsidRPr="00A528D8">
        <w:rPr>
          <w:rFonts w:cs="Arial" w:hint="eastAsia"/>
          <w:rtl/>
          <w:lang w:val="en-GB"/>
        </w:rPr>
        <w:t>يمكن</w:t>
      </w:r>
      <w:r w:rsidRPr="00A528D8">
        <w:rPr>
          <w:rFonts w:cs="Arial"/>
          <w:rtl/>
          <w:lang w:val="en-GB"/>
        </w:rPr>
        <w:t xml:space="preserve"> </w:t>
      </w:r>
      <w:r w:rsidRPr="00A528D8">
        <w:rPr>
          <w:rFonts w:cs="Arial" w:hint="eastAsia"/>
          <w:rtl/>
          <w:lang w:val="en-GB"/>
        </w:rPr>
        <w:t>أيضًا</w:t>
      </w:r>
      <w:r w:rsidRPr="00A528D8">
        <w:rPr>
          <w:rFonts w:cs="Arial"/>
          <w:rtl/>
          <w:lang w:val="en-GB"/>
        </w:rPr>
        <w:t xml:space="preserve"> </w:t>
      </w:r>
      <w:r w:rsidRPr="00A528D8">
        <w:rPr>
          <w:rFonts w:cs="Arial" w:hint="eastAsia"/>
          <w:rtl/>
          <w:lang w:val="en-GB"/>
        </w:rPr>
        <w:t>إعادة</w:t>
      </w:r>
      <w:r w:rsidRPr="00A528D8">
        <w:rPr>
          <w:rFonts w:cs="Arial"/>
          <w:rtl/>
          <w:lang w:val="en-GB"/>
        </w:rPr>
        <w:t xml:space="preserve"> </w:t>
      </w:r>
      <w:r w:rsidRPr="00A528D8">
        <w:rPr>
          <w:rFonts w:cs="Arial" w:hint="eastAsia"/>
          <w:rtl/>
          <w:lang w:val="en-GB"/>
        </w:rPr>
        <w:t>تصنيف</w:t>
      </w:r>
      <w:r w:rsidRPr="00A528D8">
        <w:rPr>
          <w:rFonts w:cs="Arial"/>
          <w:rtl/>
          <w:lang w:val="en-GB"/>
        </w:rPr>
        <w:t xml:space="preserve"> </w:t>
      </w:r>
      <w:r w:rsidRPr="00A528D8">
        <w:rPr>
          <w:rFonts w:cs="Arial" w:hint="eastAsia"/>
          <w:rtl/>
          <w:lang w:val="en-GB"/>
        </w:rPr>
        <w:t>الحالات</w:t>
      </w:r>
      <w:r w:rsidRPr="00A528D8">
        <w:rPr>
          <w:rFonts w:cs="Arial"/>
          <w:rtl/>
          <w:lang w:val="en-GB"/>
        </w:rPr>
        <w:t xml:space="preserve"> </w:t>
      </w:r>
      <w:r w:rsidRPr="00A528D8">
        <w:rPr>
          <w:rFonts w:cs="Arial" w:hint="eastAsia"/>
          <w:rtl/>
          <w:lang w:val="en-GB"/>
        </w:rPr>
        <w:t>إلى</w:t>
      </w:r>
      <w:r w:rsidRPr="00A528D8">
        <w:rPr>
          <w:rFonts w:cs="Arial"/>
          <w:rtl/>
          <w:lang w:val="en-GB"/>
        </w:rPr>
        <w:t xml:space="preserve"> </w:t>
      </w:r>
      <w:r w:rsidRPr="00A528D8">
        <w:rPr>
          <w:rFonts w:cs="Arial" w:hint="eastAsia"/>
          <w:rtl/>
          <w:lang w:val="en-GB"/>
        </w:rPr>
        <w:t>درجة</w:t>
      </w:r>
      <w:r w:rsidRPr="00A528D8">
        <w:rPr>
          <w:rFonts w:cs="Arial"/>
          <w:rtl/>
          <w:lang w:val="en-GB"/>
        </w:rPr>
        <w:t xml:space="preserve"> </w:t>
      </w:r>
      <w:r>
        <w:rPr>
          <w:rFonts w:cs="Arial" w:hint="cs"/>
          <w:rtl/>
          <w:lang w:val="en-GB"/>
        </w:rPr>
        <w:t>انعدام الخطر</w:t>
      </w:r>
      <w:r w:rsidRPr="00A528D8">
        <w:rPr>
          <w:rFonts w:cs="Arial"/>
          <w:rtl/>
          <w:lang w:val="en-GB"/>
        </w:rPr>
        <w:t xml:space="preserve"> </w:t>
      </w:r>
      <w:r w:rsidRPr="00A528D8">
        <w:rPr>
          <w:rFonts w:cs="Arial" w:hint="eastAsia"/>
          <w:rtl/>
          <w:lang w:val="en-GB"/>
        </w:rPr>
        <w:t>أثناء</w:t>
      </w:r>
      <w:r w:rsidRPr="00A528D8">
        <w:rPr>
          <w:rFonts w:cs="Arial"/>
          <w:rtl/>
          <w:lang w:val="en-GB"/>
        </w:rPr>
        <w:t xml:space="preserve"> </w:t>
      </w:r>
      <w:r w:rsidRPr="00A528D8">
        <w:rPr>
          <w:rFonts w:cs="Arial" w:hint="eastAsia"/>
          <w:rtl/>
          <w:lang w:val="en-GB"/>
        </w:rPr>
        <w:t>تنفيذ</w:t>
      </w:r>
      <w:r w:rsidRPr="00A528D8">
        <w:rPr>
          <w:rFonts w:cs="Arial"/>
          <w:rtl/>
          <w:lang w:val="en-GB"/>
        </w:rPr>
        <w:t xml:space="preserve"> </w:t>
      </w:r>
      <w:r w:rsidRPr="00A528D8">
        <w:rPr>
          <w:rFonts w:cs="Arial" w:hint="eastAsia"/>
          <w:rtl/>
          <w:lang w:val="en-GB"/>
        </w:rPr>
        <w:t>خطة</w:t>
      </w:r>
      <w:r w:rsidRPr="00A528D8">
        <w:rPr>
          <w:rFonts w:cs="Arial"/>
          <w:rtl/>
          <w:lang w:val="en-GB"/>
        </w:rPr>
        <w:t xml:space="preserve"> </w:t>
      </w:r>
      <w:r w:rsidRPr="00A528D8">
        <w:rPr>
          <w:rFonts w:cs="Arial" w:hint="eastAsia"/>
          <w:rtl/>
          <w:lang w:val="en-GB"/>
        </w:rPr>
        <w:t>الحالة</w:t>
      </w:r>
      <w:r w:rsidRPr="00A528D8">
        <w:rPr>
          <w:rFonts w:cs="Arial"/>
          <w:rtl/>
          <w:lang w:val="en-GB"/>
        </w:rPr>
        <w:t xml:space="preserve"> </w:t>
      </w:r>
      <w:r>
        <w:rPr>
          <w:rFonts w:cs="Arial" w:hint="cs"/>
          <w:rtl/>
          <w:lang w:val="en-GB"/>
        </w:rPr>
        <w:t xml:space="preserve">عند </w:t>
      </w:r>
      <w:r w:rsidRPr="00A528D8">
        <w:rPr>
          <w:rFonts w:cs="Arial" w:hint="eastAsia"/>
          <w:rtl/>
          <w:lang w:val="en-GB"/>
        </w:rPr>
        <w:t>تقليل</w:t>
      </w:r>
      <w:r w:rsidRPr="00A528D8">
        <w:rPr>
          <w:rFonts w:cs="Arial"/>
          <w:rtl/>
          <w:lang w:val="en-GB"/>
        </w:rPr>
        <w:t xml:space="preserve"> </w:t>
      </w:r>
      <w:r w:rsidRPr="00A528D8">
        <w:rPr>
          <w:rFonts w:cs="Arial" w:hint="eastAsia"/>
          <w:rtl/>
          <w:lang w:val="en-GB"/>
        </w:rPr>
        <w:t>المخاطر</w:t>
      </w:r>
      <w:r w:rsidRPr="00A528D8">
        <w:rPr>
          <w:rFonts w:cs="Arial"/>
          <w:rtl/>
          <w:lang w:val="en-GB"/>
        </w:rPr>
        <w:t xml:space="preserve"> </w:t>
      </w:r>
      <w:r w:rsidRPr="00A528D8">
        <w:rPr>
          <w:rFonts w:cs="Arial" w:hint="eastAsia"/>
          <w:rtl/>
          <w:lang w:val="en-GB"/>
        </w:rPr>
        <w:t>و</w:t>
      </w:r>
      <w:r w:rsidRPr="00A528D8">
        <w:rPr>
          <w:rFonts w:cs="Arial"/>
          <w:rtl/>
          <w:lang w:val="en-GB"/>
        </w:rPr>
        <w:t xml:space="preserve"> / </w:t>
      </w:r>
      <w:r w:rsidRPr="00A528D8">
        <w:rPr>
          <w:rFonts w:cs="Arial" w:hint="eastAsia"/>
          <w:rtl/>
          <w:lang w:val="en-GB"/>
        </w:rPr>
        <w:t>أو</w:t>
      </w:r>
      <w:r w:rsidRPr="00A528D8">
        <w:rPr>
          <w:rFonts w:cs="Arial"/>
          <w:rtl/>
          <w:lang w:val="en-GB"/>
        </w:rPr>
        <w:t xml:space="preserve"> </w:t>
      </w:r>
      <w:r w:rsidRPr="00A528D8">
        <w:rPr>
          <w:rFonts w:cs="Arial" w:hint="eastAsia"/>
          <w:rtl/>
          <w:lang w:val="en-GB"/>
        </w:rPr>
        <w:t>معالجة</w:t>
      </w:r>
      <w:r w:rsidRPr="00A528D8">
        <w:rPr>
          <w:rFonts w:cs="Arial"/>
          <w:rtl/>
          <w:lang w:val="en-GB"/>
        </w:rPr>
        <w:t xml:space="preserve"> </w:t>
      </w:r>
      <w:r w:rsidRPr="00A528D8">
        <w:rPr>
          <w:rFonts w:cs="Arial" w:hint="eastAsia"/>
          <w:rtl/>
          <w:lang w:val="en-GB"/>
        </w:rPr>
        <w:t>مواطن</w:t>
      </w:r>
      <w:r w:rsidRPr="00A528D8">
        <w:rPr>
          <w:rFonts w:cs="Arial"/>
          <w:rtl/>
          <w:lang w:val="en-GB"/>
        </w:rPr>
        <w:t xml:space="preserve"> </w:t>
      </w:r>
      <w:r w:rsidRPr="00A528D8">
        <w:rPr>
          <w:rFonts w:cs="Arial" w:hint="eastAsia"/>
          <w:rtl/>
          <w:lang w:val="en-GB"/>
        </w:rPr>
        <w:t>الضعف</w:t>
      </w:r>
      <w:r w:rsidRPr="00A528D8">
        <w:rPr>
          <w:rFonts w:cs="Arial"/>
          <w:rtl/>
          <w:lang w:val="en-GB"/>
        </w:rPr>
        <w:t>.</w:t>
      </w:r>
    </w:p>
    <w:p w14:paraId="0FE398BB" w14:textId="7E77B9A5" w:rsidR="008A3120" w:rsidRPr="008A3120" w:rsidRDefault="008A3120" w:rsidP="008C544C">
      <w:pPr>
        <w:numPr>
          <w:ilvl w:val="0"/>
          <w:numId w:val="15"/>
        </w:numPr>
        <w:bidi/>
        <w:rPr>
          <w:lang w:val="en-GB"/>
        </w:rPr>
      </w:pPr>
      <w:r>
        <w:rPr>
          <w:rFonts w:hint="cs"/>
          <w:b/>
          <w:rtl/>
          <w:lang w:val="en-GB"/>
        </w:rPr>
        <w:t>خطر عالي:</w:t>
      </w:r>
      <w:r w:rsidR="00CB1229" w:rsidRPr="00827EFE">
        <w:rPr>
          <w:b/>
          <w:lang w:val="en-GB"/>
        </w:rPr>
        <w:t xml:space="preserve"> </w:t>
      </w:r>
      <w:r w:rsidRPr="008A3120">
        <w:rPr>
          <w:rFonts w:cs="Arial" w:hint="eastAsia"/>
          <w:rtl/>
          <w:lang w:val="en-GB"/>
        </w:rPr>
        <w:t>يتعرض</w:t>
      </w:r>
      <w:r w:rsidRPr="008A3120">
        <w:rPr>
          <w:rFonts w:cs="Arial"/>
          <w:rtl/>
          <w:lang w:val="en-GB"/>
        </w:rPr>
        <w:t xml:space="preserve"> </w:t>
      </w:r>
      <w:r w:rsidRPr="008A3120">
        <w:rPr>
          <w:rFonts w:cs="Arial" w:hint="eastAsia"/>
          <w:rtl/>
          <w:lang w:val="en-GB"/>
        </w:rPr>
        <w:t>الطفل</w:t>
      </w:r>
      <w:r w:rsidRPr="008A3120">
        <w:rPr>
          <w:rFonts w:cs="Arial"/>
          <w:rtl/>
          <w:lang w:val="en-GB"/>
        </w:rPr>
        <w:t xml:space="preserve"> </w:t>
      </w:r>
      <w:r w:rsidRPr="008A3120">
        <w:rPr>
          <w:rFonts w:cs="Arial" w:hint="eastAsia"/>
          <w:rtl/>
          <w:lang w:val="en-GB"/>
        </w:rPr>
        <w:t>لأذى</w:t>
      </w:r>
      <w:r w:rsidRPr="008A3120">
        <w:rPr>
          <w:rFonts w:cs="Arial"/>
          <w:rtl/>
          <w:lang w:val="en-GB"/>
        </w:rPr>
        <w:t xml:space="preserve"> </w:t>
      </w:r>
      <w:r w:rsidRPr="008A3120">
        <w:rPr>
          <w:rFonts w:cs="Arial" w:hint="eastAsia"/>
          <w:rtl/>
          <w:lang w:val="en-GB"/>
        </w:rPr>
        <w:t>كبير</w:t>
      </w:r>
      <w:r w:rsidRPr="008A3120">
        <w:rPr>
          <w:rFonts w:cs="Arial"/>
          <w:rtl/>
          <w:lang w:val="en-GB"/>
        </w:rPr>
        <w:t xml:space="preserve"> </w:t>
      </w:r>
      <w:r w:rsidRPr="008A3120">
        <w:rPr>
          <w:rFonts w:cs="Arial" w:hint="eastAsia"/>
          <w:rtl/>
          <w:lang w:val="en-GB"/>
        </w:rPr>
        <w:t>أو</w:t>
      </w:r>
      <w:r w:rsidRPr="008A3120">
        <w:rPr>
          <w:rFonts w:cs="Arial"/>
          <w:rtl/>
          <w:lang w:val="en-GB"/>
        </w:rPr>
        <w:t xml:space="preserve"> </w:t>
      </w:r>
      <w:r w:rsidRPr="008A3120">
        <w:rPr>
          <w:rFonts w:cs="Arial" w:hint="eastAsia"/>
          <w:rtl/>
          <w:lang w:val="en-GB"/>
        </w:rPr>
        <w:t>معرض</w:t>
      </w:r>
      <w:r w:rsidRPr="008A3120">
        <w:rPr>
          <w:rFonts w:cs="Arial"/>
          <w:rtl/>
          <w:lang w:val="en-GB"/>
        </w:rPr>
        <w:t xml:space="preserve"> </w:t>
      </w:r>
      <w:r w:rsidRPr="008A3120">
        <w:rPr>
          <w:rFonts w:cs="Arial" w:hint="eastAsia"/>
          <w:rtl/>
          <w:lang w:val="en-GB"/>
        </w:rPr>
        <w:t>لخطر</w:t>
      </w:r>
      <w:r w:rsidRPr="008A3120">
        <w:rPr>
          <w:rFonts w:cs="Arial"/>
          <w:rtl/>
          <w:lang w:val="en-GB"/>
        </w:rPr>
        <w:t xml:space="preserve"> </w:t>
      </w:r>
      <w:r w:rsidRPr="008A3120">
        <w:rPr>
          <w:rFonts w:cs="Arial" w:hint="eastAsia"/>
          <w:rtl/>
          <w:lang w:val="en-GB"/>
        </w:rPr>
        <w:t>ضرر</w:t>
      </w:r>
      <w:r w:rsidRPr="008A3120">
        <w:rPr>
          <w:rFonts w:cs="Arial"/>
          <w:rtl/>
          <w:lang w:val="en-GB"/>
        </w:rPr>
        <w:t xml:space="preserve"> </w:t>
      </w:r>
      <w:r w:rsidRPr="008A3120">
        <w:rPr>
          <w:rFonts w:cs="Arial" w:hint="eastAsia"/>
          <w:rtl/>
          <w:lang w:val="en-GB"/>
        </w:rPr>
        <w:t>كبير</w:t>
      </w:r>
      <w:r w:rsidRPr="008A3120">
        <w:rPr>
          <w:rFonts w:cs="Arial"/>
          <w:rtl/>
          <w:lang w:val="en-GB"/>
        </w:rPr>
        <w:t xml:space="preserve"> </w:t>
      </w:r>
      <w:r w:rsidRPr="008A3120">
        <w:rPr>
          <w:rFonts w:cs="Arial" w:hint="eastAsia"/>
          <w:rtl/>
          <w:lang w:val="en-GB"/>
        </w:rPr>
        <w:t>أو</w:t>
      </w:r>
      <w:r w:rsidRPr="008A3120">
        <w:rPr>
          <w:rFonts w:cs="Arial"/>
          <w:rtl/>
          <w:lang w:val="en-GB"/>
        </w:rPr>
        <w:t xml:space="preserve"> </w:t>
      </w:r>
      <w:r>
        <w:rPr>
          <w:rFonts w:cs="Arial" w:hint="cs"/>
          <w:rtl/>
          <w:lang w:val="en-GB"/>
        </w:rPr>
        <w:t>الموت</w:t>
      </w:r>
      <w:r w:rsidRPr="008A3120">
        <w:rPr>
          <w:rFonts w:cs="Arial"/>
          <w:rtl/>
          <w:lang w:val="en-GB"/>
        </w:rPr>
        <w:t xml:space="preserve"> </w:t>
      </w:r>
      <w:r w:rsidRPr="008A3120">
        <w:rPr>
          <w:rFonts w:cs="Arial" w:hint="eastAsia"/>
          <w:rtl/>
          <w:lang w:val="en-GB"/>
        </w:rPr>
        <w:t>إذا</w:t>
      </w:r>
      <w:r w:rsidRPr="008A3120">
        <w:rPr>
          <w:rFonts w:cs="Arial"/>
          <w:rtl/>
          <w:lang w:val="en-GB"/>
        </w:rPr>
        <w:t xml:space="preserve"> </w:t>
      </w:r>
      <w:r w:rsidRPr="008A3120">
        <w:rPr>
          <w:rFonts w:cs="Arial" w:hint="eastAsia"/>
          <w:rtl/>
          <w:lang w:val="en-GB"/>
        </w:rPr>
        <w:t>ترك</w:t>
      </w:r>
      <w:r w:rsidRPr="008A3120">
        <w:rPr>
          <w:rFonts w:cs="Arial"/>
          <w:rtl/>
          <w:lang w:val="en-GB"/>
        </w:rPr>
        <w:t xml:space="preserve"> </w:t>
      </w:r>
      <w:r w:rsidRPr="008A3120">
        <w:rPr>
          <w:rFonts w:cs="Arial" w:hint="eastAsia"/>
          <w:rtl/>
          <w:lang w:val="en-GB"/>
        </w:rPr>
        <w:t>في</w:t>
      </w:r>
      <w:r w:rsidRPr="008A3120">
        <w:rPr>
          <w:rFonts w:cs="Arial"/>
          <w:rtl/>
          <w:lang w:val="en-GB"/>
        </w:rPr>
        <w:t xml:space="preserve"> </w:t>
      </w:r>
      <w:r w:rsidRPr="008A3120">
        <w:rPr>
          <w:rFonts w:cs="Arial" w:hint="eastAsia"/>
          <w:rtl/>
          <w:lang w:val="en-GB"/>
        </w:rPr>
        <w:t>ظروفه</w:t>
      </w:r>
      <w:r w:rsidRPr="008A3120">
        <w:rPr>
          <w:rFonts w:cs="Arial"/>
          <w:rtl/>
          <w:lang w:val="en-GB"/>
        </w:rPr>
        <w:t xml:space="preserve"> </w:t>
      </w:r>
      <w:r w:rsidRPr="008A3120">
        <w:rPr>
          <w:rFonts w:cs="Arial" w:hint="eastAsia"/>
          <w:rtl/>
          <w:lang w:val="en-GB"/>
        </w:rPr>
        <w:t>الحالية</w:t>
      </w:r>
      <w:r w:rsidRPr="008A3120">
        <w:rPr>
          <w:rFonts w:cs="Arial"/>
          <w:rtl/>
          <w:lang w:val="en-GB"/>
        </w:rPr>
        <w:t xml:space="preserve"> </w:t>
      </w:r>
      <w:r w:rsidRPr="008A3120">
        <w:rPr>
          <w:rFonts w:cs="Arial" w:hint="eastAsia"/>
          <w:rtl/>
          <w:lang w:val="en-GB"/>
        </w:rPr>
        <w:t>دون</w:t>
      </w:r>
      <w:r w:rsidRPr="008A3120">
        <w:rPr>
          <w:rFonts w:cs="Arial"/>
          <w:rtl/>
          <w:lang w:val="en-GB"/>
        </w:rPr>
        <w:t xml:space="preserve"> </w:t>
      </w:r>
      <w:r w:rsidRPr="008A3120">
        <w:rPr>
          <w:rFonts w:cs="Arial" w:hint="eastAsia"/>
          <w:rtl/>
          <w:lang w:val="en-GB"/>
        </w:rPr>
        <w:t>تدخل</w:t>
      </w:r>
      <w:r w:rsidRPr="008A3120">
        <w:rPr>
          <w:rFonts w:cs="Arial"/>
          <w:rtl/>
          <w:lang w:val="en-GB"/>
        </w:rPr>
        <w:t xml:space="preserve"> </w:t>
      </w:r>
      <w:r w:rsidRPr="008A3120">
        <w:rPr>
          <w:rFonts w:cs="Arial" w:hint="eastAsia"/>
          <w:rtl/>
          <w:lang w:val="en-GB"/>
        </w:rPr>
        <w:t>وقائي</w:t>
      </w:r>
      <w:r w:rsidR="00622E47">
        <w:rPr>
          <w:rFonts w:cs="Arial" w:hint="cs"/>
          <w:rtl/>
          <w:lang w:val="en-GB"/>
        </w:rPr>
        <w:t>.</w:t>
      </w:r>
    </w:p>
    <w:p w14:paraId="3AE8BF44" w14:textId="5219FD87" w:rsidR="00827EFE" w:rsidRPr="00D16A37" w:rsidRDefault="008A3120" w:rsidP="008C544C">
      <w:pPr>
        <w:numPr>
          <w:ilvl w:val="0"/>
          <w:numId w:val="15"/>
        </w:numPr>
        <w:bidi/>
        <w:rPr>
          <w:lang w:val="en-GB"/>
        </w:rPr>
      </w:pPr>
      <w:r>
        <w:rPr>
          <w:rFonts w:hint="cs"/>
          <w:b/>
          <w:rtl/>
          <w:lang w:val="en-GB"/>
        </w:rPr>
        <w:t xml:space="preserve">خطر متوسط: </w:t>
      </w:r>
      <w:r w:rsidRPr="008A3120">
        <w:rPr>
          <w:rFonts w:cs="Arial" w:hint="eastAsia"/>
          <w:b/>
          <w:rtl/>
          <w:lang w:val="en-GB"/>
        </w:rPr>
        <w:t>ي</w:t>
      </w:r>
      <w:r>
        <w:rPr>
          <w:rFonts w:cs="Arial" w:hint="cs"/>
          <w:b/>
          <w:rtl/>
          <w:lang w:val="en-GB"/>
        </w:rPr>
        <w:t>تعرض</w:t>
      </w:r>
      <w:r w:rsidRPr="008A3120">
        <w:rPr>
          <w:rFonts w:cs="Arial"/>
          <w:b/>
          <w:rtl/>
          <w:lang w:val="en-GB"/>
        </w:rPr>
        <w:t xml:space="preserve"> </w:t>
      </w:r>
      <w:r w:rsidRPr="008A3120">
        <w:rPr>
          <w:rFonts w:cs="Arial" w:hint="eastAsia"/>
          <w:b/>
          <w:rtl/>
          <w:lang w:val="en-GB"/>
        </w:rPr>
        <w:t>الطفل</w:t>
      </w:r>
      <w:r w:rsidRPr="008A3120">
        <w:rPr>
          <w:rFonts w:cs="Arial"/>
          <w:b/>
          <w:rtl/>
          <w:lang w:val="en-GB"/>
        </w:rPr>
        <w:t xml:space="preserve"> </w:t>
      </w:r>
      <w:r>
        <w:rPr>
          <w:rFonts w:cs="Arial" w:hint="cs"/>
          <w:b/>
          <w:rtl/>
          <w:lang w:val="en-GB"/>
        </w:rPr>
        <w:t xml:space="preserve">للضرر </w:t>
      </w:r>
      <w:r w:rsidRPr="008A3120">
        <w:rPr>
          <w:rFonts w:cs="Arial" w:hint="eastAsia"/>
          <w:b/>
          <w:rtl/>
          <w:lang w:val="en-GB"/>
        </w:rPr>
        <w:t>إلى</w:t>
      </w:r>
      <w:r w:rsidRPr="008A3120">
        <w:rPr>
          <w:rFonts w:cs="Arial"/>
          <w:b/>
          <w:rtl/>
          <w:lang w:val="en-GB"/>
        </w:rPr>
        <w:t xml:space="preserve"> </w:t>
      </w:r>
      <w:r w:rsidRPr="008A3120">
        <w:rPr>
          <w:rFonts w:cs="Arial" w:hint="eastAsia"/>
          <w:b/>
          <w:rtl/>
          <w:lang w:val="en-GB"/>
        </w:rPr>
        <w:t>حد</w:t>
      </w:r>
      <w:r w:rsidRPr="008A3120">
        <w:rPr>
          <w:rFonts w:cs="Arial"/>
          <w:b/>
          <w:rtl/>
          <w:lang w:val="en-GB"/>
        </w:rPr>
        <w:t xml:space="preserve"> </w:t>
      </w:r>
      <w:r w:rsidRPr="008A3120">
        <w:rPr>
          <w:rFonts w:cs="Arial" w:hint="eastAsia"/>
          <w:b/>
          <w:rtl/>
          <w:lang w:val="en-GB"/>
        </w:rPr>
        <w:t>ما</w:t>
      </w:r>
      <w:r w:rsidRPr="008A3120">
        <w:rPr>
          <w:rFonts w:cs="Arial"/>
          <w:b/>
          <w:rtl/>
          <w:lang w:val="en-GB"/>
        </w:rPr>
        <w:t xml:space="preserve"> </w:t>
      </w:r>
      <w:r w:rsidRPr="008A3120">
        <w:rPr>
          <w:rFonts w:cs="Arial" w:hint="eastAsia"/>
          <w:b/>
          <w:rtl/>
          <w:lang w:val="en-GB"/>
        </w:rPr>
        <w:t>إذا</w:t>
      </w:r>
      <w:r w:rsidRPr="008A3120">
        <w:rPr>
          <w:rFonts w:cs="Arial"/>
          <w:b/>
          <w:rtl/>
          <w:lang w:val="en-GB"/>
        </w:rPr>
        <w:t xml:space="preserve"> </w:t>
      </w:r>
      <w:r w:rsidRPr="008A3120">
        <w:rPr>
          <w:rFonts w:cs="Arial" w:hint="eastAsia"/>
          <w:b/>
          <w:rtl/>
          <w:lang w:val="en-GB"/>
        </w:rPr>
        <w:t>ترك</w:t>
      </w:r>
      <w:r w:rsidRPr="008A3120">
        <w:rPr>
          <w:rFonts w:cs="Arial"/>
          <w:b/>
          <w:rtl/>
          <w:lang w:val="en-GB"/>
        </w:rPr>
        <w:t xml:space="preserve"> </w:t>
      </w:r>
      <w:r w:rsidRPr="008A3120">
        <w:rPr>
          <w:rFonts w:cs="Arial" w:hint="eastAsia"/>
          <w:b/>
          <w:rtl/>
          <w:lang w:val="en-GB"/>
        </w:rPr>
        <w:t>في</w:t>
      </w:r>
      <w:r w:rsidRPr="008A3120">
        <w:rPr>
          <w:rFonts w:cs="Arial"/>
          <w:b/>
          <w:rtl/>
          <w:lang w:val="en-GB"/>
        </w:rPr>
        <w:t xml:space="preserve"> </w:t>
      </w:r>
      <w:r w:rsidRPr="008A3120">
        <w:rPr>
          <w:rFonts w:cs="Arial" w:hint="eastAsia"/>
          <w:b/>
          <w:rtl/>
          <w:lang w:val="en-GB"/>
        </w:rPr>
        <w:t>ظروفه</w:t>
      </w:r>
      <w:r w:rsidRPr="008A3120">
        <w:rPr>
          <w:rFonts w:cs="Arial"/>
          <w:b/>
          <w:rtl/>
          <w:lang w:val="en-GB"/>
        </w:rPr>
        <w:t xml:space="preserve"> </w:t>
      </w:r>
      <w:r w:rsidRPr="008A3120">
        <w:rPr>
          <w:rFonts w:cs="Arial" w:hint="eastAsia"/>
          <w:b/>
          <w:rtl/>
          <w:lang w:val="en-GB"/>
        </w:rPr>
        <w:t>الحالية</w:t>
      </w:r>
      <w:r w:rsidRPr="008A3120">
        <w:rPr>
          <w:rFonts w:cs="Arial"/>
          <w:b/>
          <w:rtl/>
          <w:lang w:val="en-GB"/>
        </w:rPr>
        <w:t xml:space="preserve"> </w:t>
      </w:r>
      <w:r w:rsidRPr="008A3120">
        <w:rPr>
          <w:rFonts w:cs="Arial" w:hint="eastAsia"/>
          <w:b/>
          <w:rtl/>
          <w:lang w:val="en-GB"/>
        </w:rPr>
        <w:t>دون</w:t>
      </w:r>
      <w:r w:rsidRPr="008A3120">
        <w:rPr>
          <w:rFonts w:cs="Arial"/>
          <w:b/>
          <w:rtl/>
          <w:lang w:val="en-GB"/>
        </w:rPr>
        <w:t xml:space="preserve"> </w:t>
      </w:r>
      <w:r w:rsidRPr="008A3120">
        <w:rPr>
          <w:rFonts w:cs="Arial" w:hint="eastAsia"/>
          <w:b/>
          <w:rtl/>
          <w:lang w:val="en-GB"/>
        </w:rPr>
        <w:t>تدخل</w:t>
      </w:r>
      <w:r w:rsidRPr="008A3120">
        <w:rPr>
          <w:rFonts w:cs="Arial"/>
          <w:b/>
          <w:rtl/>
          <w:lang w:val="en-GB"/>
        </w:rPr>
        <w:t xml:space="preserve"> </w:t>
      </w:r>
      <w:r w:rsidRPr="008A3120">
        <w:rPr>
          <w:rFonts w:cs="Arial" w:hint="eastAsia"/>
          <w:b/>
          <w:rtl/>
          <w:lang w:val="en-GB"/>
        </w:rPr>
        <w:t>وقائي</w:t>
      </w:r>
      <w:r w:rsidRPr="008A3120">
        <w:rPr>
          <w:rFonts w:cs="Arial"/>
          <w:b/>
          <w:rtl/>
          <w:lang w:val="en-GB"/>
        </w:rPr>
        <w:t xml:space="preserve">. </w:t>
      </w:r>
      <w:r w:rsidRPr="008A3120">
        <w:rPr>
          <w:rFonts w:cs="Arial" w:hint="eastAsia"/>
          <w:b/>
          <w:rtl/>
          <w:lang w:val="en-GB"/>
        </w:rPr>
        <w:t>ومع</w:t>
      </w:r>
      <w:r w:rsidRPr="008A3120">
        <w:rPr>
          <w:rFonts w:cs="Arial"/>
          <w:b/>
          <w:rtl/>
          <w:lang w:val="en-GB"/>
        </w:rPr>
        <w:t xml:space="preserve"> </w:t>
      </w:r>
      <w:r w:rsidRPr="008A3120">
        <w:rPr>
          <w:rFonts w:cs="Arial" w:hint="eastAsia"/>
          <w:b/>
          <w:rtl/>
          <w:lang w:val="en-GB"/>
        </w:rPr>
        <w:t>ذلك،</w:t>
      </w:r>
      <w:r w:rsidRPr="008A3120">
        <w:rPr>
          <w:rFonts w:cs="Arial"/>
          <w:b/>
          <w:rtl/>
          <w:lang w:val="en-GB"/>
        </w:rPr>
        <w:t xml:space="preserve"> </w:t>
      </w:r>
      <w:r w:rsidRPr="008A3120">
        <w:rPr>
          <w:rFonts w:cs="Arial" w:hint="eastAsia"/>
          <w:b/>
          <w:rtl/>
          <w:lang w:val="en-GB"/>
        </w:rPr>
        <w:t>لا</w:t>
      </w:r>
      <w:r w:rsidRPr="008A3120">
        <w:rPr>
          <w:rFonts w:cs="Arial"/>
          <w:b/>
          <w:rtl/>
          <w:lang w:val="en-GB"/>
        </w:rPr>
        <w:t xml:space="preserve"> </w:t>
      </w:r>
      <w:r w:rsidRPr="008A3120">
        <w:rPr>
          <w:rFonts w:cs="Arial" w:hint="eastAsia"/>
          <w:b/>
          <w:rtl/>
          <w:lang w:val="en-GB"/>
        </w:rPr>
        <w:t>يوجد</w:t>
      </w:r>
      <w:r w:rsidRPr="008A3120">
        <w:rPr>
          <w:rFonts w:cs="Arial"/>
          <w:b/>
          <w:rtl/>
          <w:lang w:val="en-GB"/>
        </w:rPr>
        <w:t xml:space="preserve"> </w:t>
      </w:r>
      <w:r w:rsidRPr="008A3120">
        <w:rPr>
          <w:rFonts w:cs="Arial" w:hint="eastAsia"/>
          <w:b/>
          <w:rtl/>
          <w:lang w:val="en-GB"/>
        </w:rPr>
        <w:t>دليل</w:t>
      </w:r>
      <w:r w:rsidRPr="008A3120">
        <w:rPr>
          <w:rFonts w:cs="Arial"/>
          <w:b/>
          <w:rtl/>
          <w:lang w:val="en-GB"/>
        </w:rPr>
        <w:t xml:space="preserve"> </w:t>
      </w:r>
      <w:r w:rsidRPr="008A3120">
        <w:rPr>
          <w:rFonts w:cs="Arial" w:hint="eastAsia"/>
          <w:b/>
          <w:rtl/>
          <w:lang w:val="en-GB"/>
        </w:rPr>
        <w:t>على</w:t>
      </w:r>
      <w:r w:rsidRPr="008A3120">
        <w:rPr>
          <w:rFonts w:cs="Arial"/>
          <w:b/>
          <w:rtl/>
          <w:lang w:val="en-GB"/>
        </w:rPr>
        <w:t xml:space="preserve"> </w:t>
      </w:r>
      <w:r w:rsidRPr="008A3120">
        <w:rPr>
          <w:rFonts w:cs="Arial" w:hint="eastAsia"/>
          <w:b/>
          <w:rtl/>
          <w:lang w:val="en-GB"/>
        </w:rPr>
        <w:t>أن</w:t>
      </w:r>
      <w:r w:rsidRPr="008A3120">
        <w:rPr>
          <w:rFonts w:cs="Arial"/>
          <w:b/>
          <w:rtl/>
          <w:lang w:val="en-GB"/>
        </w:rPr>
        <w:t xml:space="preserve"> </w:t>
      </w:r>
      <w:r w:rsidRPr="008A3120">
        <w:rPr>
          <w:rFonts w:cs="Arial" w:hint="eastAsia"/>
          <w:b/>
          <w:rtl/>
          <w:lang w:val="en-GB"/>
        </w:rPr>
        <w:t>الطفل</w:t>
      </w:r>
      <w:r w:rsidRPr="008A3120">
        <w:rPr>
          <w:rFonts w:cs="Arial"/>
          <w:b/>
          <w:rtl/>
          <w:lang w:val="en-GB"/>
        </w:rPr>
        <w:t xml:space="preserve"> </w:t>
      </w:r>
      <w:r w:rsidRPr="008A3120">
        <w:rPr>
          <w:rFonts w:cs="Arial" w:hint="eastAsia"/>
          <w:b/>
          <w:rtl/>
          <w:lang w:val="en-GB"/>
        </w:rPr>
        <w:t>معرض</w:t>
      </w:r>
      <w:r w:rsidRPr="008A3120">
        <w:rPr>
          <w:rFonts w:cs="Arial"/>
          <w:b/>
          <w:rtl/>
          <w:lang w:val="en-GB"/>
        </w:rPr>
        <w:t xml:space="preserve"> </w:t>
      </w:r>
      <w:r w:rsidRPr="008A3120">
        <w:rPr>
          <w:rFonts w:cs="Arial" w:hint="eastAsia"/>
          <w:b/>
          <w:rtl/>
          <w:lang w:val="en-GB"/>
        </w:rPr>
        <w:t>لخطر</w:t>
      </w:r>
      <w:r w:rsidRPr="008A3120">
        <w:rPr>
          <w:rFonts w:cs="Arial"/>
          <w:b/>
          <w:rtl/>
          <w:lang w:val="en-GB"/>
        </w:rPr>
        <w:t xml:space="preserve"> </w:t>
      </w:r>
      <w:r w:rsidRPr="008A3120">
        <w:rPr>
          <w:rFonts w:cs="Arial" w:hint="eastAsia"/>
          <w:b/>
          <w:rtl/>
          <w:lang w:val="en-GB"/>
        </w:rPr>
        <w:t>ضرر</w:t>
      </w:r>
      <w:r w:rsidRPr="008A3120">
        <w:rPr>
          <w:rFonts w:cs="Arial"/>
          <w:b/>
          <w:rtl/>
          <w:lang w:val="en-GB"/>
        </w:rPr>
        <w:t xml:space="preserve"> </w:t>
      </w:r>
      <w:r w:rsidRPr="008A3120">
        <w:rPr>
          <w:rFonts w:cs="Arial" w:hint="eastAsia"/>
          <w:b/>
          <w:rtl/>
          <w:lang w:val="en-GB"/>
        </w:rPr>
        <w:t>كبير</w:t>
      </w:r>
      <w:r w:rsidRPr="008A3120">
        <w:rPr>
          <w:rFonts w:cs="Arial"/>
          <w:b/>
          <w:rtl/>
          <w:lang w:val="en-GB"/>
        </w:rPr>
        <w:t xml:space="preserve"> </w:t>
      </w:r>
      <w:r w:rsidRPr="008A3120">
        <w:rPr>
          <w:rFonts w:cs="Arial" w:hint="eastAsia"/>
          <w:b/>
          <w:rtl/>
          <w:lang w:val="en-GB"/>
        </w:rPr>
        <w:t>أو</w:t>
      </w:r>
      <w:r w:rsidRPr="008A3120">
        <w:rPr>
          <w:rFonts w:cs="Arial"/>
          <w:b/>
          <w:rtl/>
          <w:lang w:val="en-GB"/>
        </w:rPr>
        <w:t xml:space="preserve"> </w:t>
      </w:r>
      <w:r w:rsidRPr="008A3120">
        <w:rPr>
          <w:rFonts w:cs="Arial" w:hint="eastAsia"/>
          <w:b/>
          <w:rtl/>
          <w:lang w:val="en-GB"/>
        </w:rPr>
        <w:t>الموت</w:t>
      </w:r>
      <w:r w:rsidR="00622E47">
        <w:rPr>
          <w:rFonts w:cs="Arial" w:hint="cs"/>
          <w:b/>
          <w:rtl/>
          <w:lang w:val="en-GB"/>
        </w:rPr>
        <w:t>.</w:t>
      </w:r>
    </w:p>
    <w:p w14:paraId="354A1F2D" w14:textId="4A20175B" w:rsidR="008A3120" w:rsidRPr="008A3120" w:rsidRDefault="008A3120" w:rsidP="008C544C">
      <w:pPr>
        <w:numPr>
          <w:ilvl w:val="0"/>
          <w:numId w:val="15"/>
        </w:numPr>
        <w:bidi/>
        <w:rPr>
          <w:lang w:val="en-GB"/>
        </w:rPr>
      </w:pPr>
      <w:r w:rsidRPr="008A3120">
        <w:rPr>
          <w:rFonts w:hint="cs"/>
          <w:b/>
          <w:rtl/>
          <w:lang w:val="en-GB"/>
        </w:rPr>
        <w:t>خطر منخفض</w:t>
      </w:r>
      <w:r w:rsidRPr="008A3120">
        <w:rPr>
          <w:rFonts w:cs="Arial"/>
          <w:b/>
          <w:rtl/>
          <w:lang w:val="en-GB"/>
        </w:rPr>
        <w:t xml:space="preserve">: </w:t>
      </w:r>
      <w:r w:rsidRPr="008A3120">
        <w:rPr>
          <w:rFonts w:cs="Arial" w:hint="eastAsia"/>
          <w:b/>
          <w:rtl/>
          <w:lang w:val="en-GB"/>
        </w:rPr>
        <w:t>يتعرض</w:t>
      </w:r>
      <w:r w:rsidRPr="008A3120">
        <w:rPr>
          <w:rFonts w:cs="Arial"/>
          <w:b/>
          <w:rtl/>
          <w:lang w:val="en-GB"/>
        </w:rPr>
        <w:t xml:space="preserve"> </w:t>
      </w:r>
      <w:r w:rsidRPr="008A3120">
        <w:rPr>
          <w:rFonts w:cs="Arial" w:hint="eastAsia"/>
          <w:b/>
          <w:rtl/>
          <w:lang w:val="en-GB"/>
        </w:rPr>
        <w:t>الطفل</w:t>
      </w:r>
      <w:r w:rsidRPr="008A3120">
        <w:rPr>
          <w:rFonts w:cs="Arial"/>
          <w:b/>
          <w:rtl/>
          <w:lang w:val="en-GB"/>
        </w:rPr>
        <w:t xml:space="preserve"> </w:t>
      </w:r>
      <w:r w:rsidRPr="008A3120">
        <w:rPr>
          <w:rFonts w:cs="Arial" w:hint="eastAsia"/>
          <w:b/>
          <w:rtl/>
          <w:lang w:val="en-GB"/>
        </w:rPr>
        <w:t>لضرر</w:t>
      </w:r>
      <w:r w:rsidRPr="008A3120">
        <w:rPr>
          <w:rFonts w:cs="Arial"/>
          <w:b/>
          <w:rtl/>
          <w:lang w:val="en-GB"/>
        </w:rPr>
        <w:t xml:space="preserve"> </w:t>
      </w:r>
      <w:r w:rsidRPr="008A3120">
        <w:rPr>
          <w:rFonts w:cs="Arial" w:hint="eastAsia"/>
          <w:b/>
          <w:rtl/>
          <w:lang w:val="en-GB"/>
        </w:rPr>
        <w:t>إذا</w:t>
      </w:r>
      <w:r w:rsidRPr="008A3120">
        <w:rPr>
          <w:rFonts w:cs="Arial"/>
          <w:b/>
          <w:rtl/>
          <w:lang w:val="en-GB"/>
        </w:rPr>
        <w:t xml:space="preserve"> </w:t>
      </w:r>
      <w:r w:rsidRPr="008A3120">
        <w:rPr>
          <w:rFonts w:cs="Arial" w:hint="eastAsia"/>
          <w:b/>
          <w:rtl/>
          <w:lang w:val="en-GB"/>
        </w:rPr>
        <w:t>ترك</w:t>
      </w:r>
      <w:r w:rsidRPr="008A3120">
        <w:rPr>
          <w:rFonts w:cs="Arial"/>
          <w:b/>
          <w:rtl/>
          <w:lang w:val="en-GB"/>
        </w:rPr>
        <w:t xml:space="preserve"> </w:t>
      </w:r>
      <w:r w:rsidRPr="008A3120">
        <w:rPr>
          <w:rFonts w:cs="Arial" w:hint="eastAsia"/>
          <w:b/>
          <w:rtl/>
          <w:lang w:val="en-GB"/>
        </w:rPr>
        <w:t>في</w:t>
      </w:r>
      <w:r w:rsidRPr="008A3120">
        <w:rPr>
          <w:rFonts w:cs="Arial"/>
          <w:b/>
          <w:rtl/>
          <w:lang w:val="en-GB"/>
        </w:rPr>
        <w:t xml:space="preserve"> </w:t>
      </w:r>
      <w:r w:rsidRPr="008A3120">
        <w:rPr>
          <w:rFonts w:cs="Arial" w:hint="eastAsia"/>
          <w:b/>
          <w:rtl/>
          <w:lang w:val="en-GB"/>
        </w:rPr>
        <w:t>ظروفه</w:t>
      </w:r>
      <w:r w:rsidRPr="008A3120">
        <w:rPr>
          <w:rFonts w:cs="Arial"/>
          <w:b/>
          <w:rtl/>
          <w:lang w:val="en-GB"/>
        </w:rPr>
        <w:t xml:space="preserve"> </w:t>
      </w:r>
      <w:r w:rsidRPr="008A3120">
        <w:rPr>
          <w:rFonts w:cs="Arial" w:hint="eastAsia"/>
          <w:b/>
          <w:rtl/>
          <w:lang w:val="en-GB"/>
        </w:rPr>
        <w:t>الحالية</w:t>
      </w:r>
      <w:r w:rsidRPr="008A3120">
        <w:rPr>
          <w:rFonts w:cs="Arial"/>
          <w:b/>
          <w:rtl/>
          <w:lang w:val="en-GB"/>
        </w:rPr>
        <w:t xml:space="preserve"> </w:t>
      </w:r>
      <w:r w:rsidRPr="008A3120">
        <w:rPr>
          <w:rFonts w:cs="Arial" w:hint="eastAsia"/>
          <w:b/>
          <w:rtl/>
          <w:lang w:val="en-GB"/>
        </w:rPr>
        <w:t>دون</w:t>
      </w:r>
      <w:r w:rsidRPr="008A3120">
        <w:rPr>
          <w:rFonts w:cs="Arial"/>
          <w:b/>
          <w:rtl/>
          <w:lang w:val="en-GB"/>
        </w:rPr>
        <w:t xml:space="preserve"> </w:t>
      </w:r>
      <w:r w:rsidRPr="008A3120">
        <w:rPr>
          <w:rFonts w:cs="Arial" w:hint="eastAsia"/>
          <w:b/>
          <w:rtl/>
          <w:lang w:val="en-GB"/>
        </w:rPr>
        <w:t>تدخل</w:t>
      </w:r>
      <w:r w:rsidRPr="008A3120">
        <w:rPr>
          <w:rFonts w:cs="Arial"/>
          <w:b/>
          <w:rtl/>
          <w:lang w:val="en-GB"/>
        </w:rPr>
        <w:t xml:space="preserve"> </w:t>
      </w:r>
      <w:r w:rsidRPr="008A3120">
        <w:rPr>
          <w:rFonts w:cs="Arial" w:hint="eastAsia"/>
          <w:b/>
          <w:rtl/>
          <w:lang w:val="en-GB"/>
        </w:rPr>
        <w:t>وقائي</w:t>
      </w:r>
      <w:r w:rsidR="00622E47">
        <w:rPr>
          <w:rFonts w:cs="Arial" w:hint="cs"/>
          <w:b/>
          <w:rtl/>
          <w:lang w:val="en-GB"/>
        </w:rPr>
        <w:t>.</w:t>
      </w:r>
    </w:p>
    <w:p w14:paraId="2CE49C96" w14:textId="53327300" w:rsidR="00E164AD" w:rsidRPr="00F072D0" w:rsidRDefault="008A3120" w:rsidP="008C544C">
      <w:pPr>
        <w:numPr>
          <w:ilvl w:val="0"/>
          <w:numId w:val="15"/>
        </w:numPr>
        <w:bidi/>
        <w:rPr>
          <w:lang w:val="en-GB"/>
        </w:rPr>
      </w:pPr>
      <w:r w:rsidRPr="008A3120">
        <w:rPr>
          <w:rFonts w:hint="cs"/>
          <w:b/>
          <w:rtl/>
          <w:lang w:val="en-GB"/>
        </w:rPr>
        <w:t>بدون خطر:</w:t>
      </w:r>
      <w:r w:rsidR="00530E46" w:rsidRPr="008A3120">
        <w:rPr>
          <w:b/>
          <w:lang w:val="en-GB"/>
        </w:rPr>
        <w:t xml:space="preserve"> </w:t>
      </w:r>
      <w:r w:rsidRPr="008A3120">
        <w:rPr>
          <w:rFonts w:cs="Arial" w:hint="eastAsia"/>
          <w:b/>
          <w:rtl/>
          <w:lang w:val="en-GB"/>
        </w:rPr>
        <w:t>وجد</w:t>
      </w:r>
      <w:r w:rsidRPr="008A3120">
        <w:rPr>
          <w:rFonts w:cs="Arial"/>
          <w:b/>
          <w:rtl/>
          <w:lang w:val="en-GB"/>
        </w:rPr>
        <w:t xml:space="preserve"> </w:t>
      </w:r>
      <w:r w:rsidRPr="008A3120">
        <w:rPr>
          <w:rFonts w:cs="Arial" w:hint="eastAsia"/>
          <w:b/>
          <w:rtl/>
          <w:lang w:val="en-GB"/>
        </w:rPr>
        <w:t>أن</w:t>
      </w:r>
      <w:r w:rsidRPr="008A3120">
        <w:rPr>
          <w:rFonts w:cs="Arial"/>
          <w:b/>
          <w:rtl/>
          <w:lang w:val="en-GB"/>
        </w:rPr>
        <w:t xml:space="preserve"> </w:t>
      </w:r>
      <w:r w:rsidRPr="008A3120">
        <w:rPr>
          <w:rFonts w:cs="Arial" w:hint="eastAsia"/>
          <w:b/>
          <w:rtl/>
          <w:lang w:val="en-GB"/>
        </w:rPr>
        <w:t>الطفل</w:t>
      </w:r>
      <w:r w:rsidRPr="008A3120">
        <w:rPr>
          <w:rFonts w:cs="Arial"/>
          <w:b/>
          <w:rtl/>
          <w:lang w:val="en-GB"/>
        </w:rPr>
        <w:t xml:space="preserve"> </w:t>
      </w:r>
      <w:r w:rsidRPr="008A3120">
        <w:rPr>
          <w:rFonts w:cs="Arial" w:hint="eastAsia"/>
          <w:b/>
          <w:rtl/>
          <w:lang w:val="en-GB"/>
        </w:rPr>
        <w:t>ليس</w:t>
      </w:r>
      <w:r w:rsidRPr="008A3120">
        <w:rPr>
          <w:rFonts w:cs="Arial"/>
          <w:b/>
          <w:rtl/>
          <w:lang w:val="en-GB"/>
        </w:rPr>
        <w:t xml:space="preserve"> </w:t>
      </w:r>
      <w:r w:rsidRPr="008A3120">
        <w:rPr>
          <w:rFonts w:cs="Arial" w:hint="eastAsia"/>
          <w:b/>
          <w:rtl/>
          <w:lang w:val="en-GB"/>
        </w:rPr>
        <w:t>عرضة</w:t>
      </w:r>
      <w:r w:rsidRPr="008A3120">
        <w:rPr>
          <w:rFonts w:cs="Arial"/>
          <w:b/>
          <w:rtl/>
          <w:lang w:val="en-GB"/>
        </w:rPr>
        <w:t xml:space="preserve"> </w:t>
      </w:r>
      <w:r w:rsidRPr="008A3120">
        <w:rPr>
          <w:rFonts w:cs="Arial" w:hint="eastAsia"/>
          <w:b/>
          <w:rtl/>
          <w:lang w:val="en-GB"/>
        </w:rPr>
        <w:t>لخطر</w:t>
      </w:r>
      <w:r w:rsidRPr="008A3120">
        <w:rPr>
          <w:rFonts w:cs="Arial"/>
          <w:b/>
          <w:rtl/>
          <w:lang w:val="en-GB"/>
        </w:rPr>
        <w:t xml:space="preserve"> </w:t>
      </w:r>
      <w:r w:rsidRPr="008A3120">
        <w:rPr>
          <w:rFonts w:cs="Arial" w:hint="eastAsia"/>
          <w:b/>
          <w:rtl/>
          <w:lang w:val="en-GB"/>
        </w:rPr>
        <w:t>الأذى</w:t>
      </w:r>
      <w:r w:rsidRPr="008A3120">
        <w:rPr>
          <w:rFonts w:cs="Arial"/>
          <w:b/>
          <w:rtl/>
          <w:lang w:val="en-GB"/>
        </w:rPr>
        <w:t xml:space="preserve"> </w:t>
      </w:r>
      <w:r w:rsidRPr="008A3120">
        <w:rPr>
          <w:rFonts w:cs="Arial" w:hint="cs"/>
          <w:b/>
          <w:rtl/>
          <w:lang w:val="en-GB"/>
        </w:rPr>
        <w:t xml:space="preserve">الان </w:t>
      </w:r>
      <w:r w:rsidRPr="008A3120">
        <w:rPr>
          <w:rFonts w:cs="Arial" w:hint="eastAsia"/>
          <w:b/>
          <w:rtl/>
          <w:lang w:val="en-GB"/>
        </w:rPr>
        <w:t>أو</w:t>
      </w:r>
      <w:r w:rsidRPr="008A3120">
        <w:rPr>
          <w:rFonts w:cs="Arial"/>
          <w:b/>
          <w:rtl/>
          <w:lang w:val="en-GB"/>
        </w:rPr>
        <w:t xml:space="preserve"> </w:t>
      </w:r>
      <w:r w:rsidRPr="008A3120">
        <w:rPr>
          <w:rFonts w:cs="Arial" w:hint="eastAsia"/>
          <w:b/>
          <w:rtl/>
          <w:lang w:val="en-GB"/>
        </w:rPr>
        <w:t>لم</w:t>
      </w:r>
      <w:r w:rsidRPr="008A3120">
        <w:rPr>
          <w:rFonts w:cs="Arial"/>
          <w:b/>
          <w:rtl/>
          <w:lang w:val="en-GB"/>
        </w:rPr>
        <w:t xml:space="preserve"> </w:t>
      </w:r>
      <w:r w:rsidRPr="008A3120">
        <w:rPr>
          <w:rFonts w:cs="Arial" w:hint="eastAsia"/>
          <w:b/>
          <w:rtl/>
          <w:lang w:val="en-GB"/>
        </w:rPr>
        <w:t>يعد</w:t>
      </w:r>
      <w:r w:rsidRPr="008A3120">
        <w:rPr>
          <w:rFonts w:cs="Arial"/>
          <w:b/>
          <w:rtl/>
          <w:lang w:val="en-GB"/>
        </w:rPr>
        <w:t xml:space="preserve"> </w:t>
      </w:r>
      <w:r w:rsidRPr="008A3120">
        <w:rPr>
          <w:rFonts w:cs="Arial" w:hint="eastAsia"/>
          <w:b/>
          <w:rtl/>
          <w:lang w:val="en-GB"/>
        </w:rPr>
        <w:t>عرضة</w:t>
      </w:r>
      <w:r w:rsidRPr="008A3120">
        <w:rPr>
          <w:rFonts w:cs="Arial"/>
          <w:b/>
          <w:rtl/>
          <w:lang w:val="en-GB"/>
        </w:rPr>
        <w:t xml:space="preserve"> </w:t>
      </w:r>
      <w:r w:rsidRPr="008A3120">
        <w:rPr>
          <w:rFonts w:cs="Arial" w:hint="eastAsia"/>
          <w:b/>
          <w:rtl/>
          <w:lang w:val="en-GB"/>
        </w:rPr>
        <w:t>لخطر</w:t>
      </w:r>
      <w:r w:rsidRPr="008A3120">
        <w:rPr>
          <w:rFonts w:cs="Arial"/>
          <w:b/>
          <w:rtl/>
          <w:lang w:val="en-GB"/>
        </w:rPr>
        <w:t xml:space="preserve"> </w:t>
      </w:r>
      <w:r w:rsidRPr="008A3120">
        <w:rPr>
          <w:rFonts w:cs="Arial" w:hint="eastAsia"/>
          <w:b/>
          <w:rtl/>
          <w:lang w:val="en-GB"/>
        </w:rPr>
        <w:t>الأذى</w:t>
      </w:r>
      <w:r w:rsidRPr="008A3120">
        <w:rPr>
          <w:rFonts w:cs="Arial" w:hint="cs"/>
          <w:b/>
          <w:rtl/>
          <w:lang w:val="en-GB"/>
        </w:rPr>
        <w:t xml:space="preserve"> في المستقبل</w:t>
      </w:r>
      <w:r w:rsidRPr="008A3120">
        <w:rPr>
          <w:rFonts w:cs="Arial"/>
          <w:b/>
          <w:rtl/>
          <w:lang w:val="en-GB"/>
        </w:rPr>
        <w:t>.</w:t>
      </w:r>
    </w:p>
    <w:p w14:paraId="5172BA04" w14:textId="3956FE53" w:rsidR="00F072D0" w:rsidRDefault="00F072D0" w:rsidP="008C544C">
      <w:pPr>
        <w:bidi/>
        <w:rPr>
          <w:b/>
          <w:rtl/>
          <w:lang w:val="en-GB"/>
        </w:rPr>
      </w:pPr>
    </w:p>
    <w:p w14:paraId="59678BF2" w14:textId="77777777" w:rsidR="00F072D0" w:rsidRPr="008A3120" w:rsidRDefault="00F072D0" w:rsidP="008C544C">
      <w:pPr>
        <w:bidi/>
        <w:rPr>
          <w:lang w:val="en-GB"/>
        </w:rPr>
      </w:pPr>
    </w:p>
    <w:tbl>
      <w:tblPr>
        <w:tblStyle w:val="GridTable4-Accent2"/>
        <w:bidiVisual/>
        <w:tblW w:w="10075" w:type="dxa"/>
        <w:tblInd w:w="-5" w:type="dxa"/>
        <w:tblLook w:val="04A0" w:firstRow="1" w:lastRow="0" w:firstColumn="1" w:lastColumn="0" w:noHBand="0" w:noVBand="1"/>
      </w:tblPr>
      <w:tblGrid>
        <w:gridCol w:w="2015"/>
        <w:gridCol w:w="2015"/>
        <w:gridCol w:w="2015"/>
        <w:gridCol w:w="2015"/>
        <w:gridCol w:w="2015"/>
      </w:tblGrid>
      <w:tr w:rsidR="00E164AD" w:rsidRPr="003B4E91" w14:paraId="0DC64955" w14:textId="77777777" w:rsidTr="002D5538">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0075" w:type="dxa"/>
            <w:gridSpan w:val="5"/>
            <w:shd w:val="clear" w:color="auto" w:fill="FFFFFF" w:themeFill="background1"/>
          </w:tcPr>
          <w:p w14:paraId="1C874DF4" w14:textId="048A1EF3" w:rsidR="00E164AD" w:rsidRPr="00123791" w:rsidRDefault="00DB5AA6" w:rsidP="008C544C">
            <w:pPr>
              <w:pStyle w:val="Heading7"/>
              <w:bidi/>
              <w:outlineLvl w:val="6"/>
              <w:rPr>
                <w:u w:val="single"/>
              </w:rPr>
            </w:pPr>
            <w:r w:rsidRPr="00DB5AA6">
              <w:rPr>
                <w:rStyle w:val="Strong"/>
                <w:rFonts w:ascii="Helvetica Neue Light" w:hAnsi="Helvetica Neue Light" w:cs="Arial" w:hint="eastAsia"/>
                <w:u w:val="single"/>
                <w:rtl/>
                <w:lang w:val="en-GB"/>
              </w:rPr>
              <w:lastRenderedPageBreak/>
              <w:t>مثال</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على</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الجداول</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الزمنية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للعمل</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والاستجابة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والمتابعة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في</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جميع</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مراحل</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عملية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إدارة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الحال</w:t>
            </w:r>
            <w:r>
              <w:rPr>
                <w:rStyle w:val="Strong"/>
                <w:rFonts w:ascii="Helvetica Neue Light" w:hAnsi="Helvetica Neue Light" w:cs="Arial" w:hint="cs"/>
                <w:u w:val="single"/>
                <w:rtl/>
                <w:lang w:val="en-GB"/>
              </w:rPr>
              <w:t>ة</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حسب</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مستوى</w:t>
            </w:r>
            <w:r w:rsidRPr="00DB5AA6">
              <w:rPr>
                <w:rStyle w:val="Strong"/>
                <w:rFonts w:ascii="Helvetica Neue Light" w:hAnsi="Helvetica Neue Light" w:cs="Arial"/>
                <w:u w:val="single"/>
                <w:rtl/>
                <w:lang w:val="en-GB"/>
              </w:rPr>
              <w:t xml:space="preserve"> </w:t>
            </w:r>
            <w:r w:rsidRPr="00DB5AA6">
              <w:rPr>
                <w:rStyle w:val="Strong"/>
                <w:rFonts w:ascii="Helvetica Neue Light" w:hAnsi="Helvetica Neue Light" w:cs="Arial" w:hint="eastAsia"/>
                <w:u w:val="single"/>
                <w:rtl/>
                <w:lang w:val="en-GB"/>
              </w:rPr>
              <w:t>ال</w:t>
            </w:r>
            <w:r>
              <w:rPr>
                <w:rStyle w:val="Strong"/>
                <w:rFonts w:ascii="Helvetica Neue Light" w:hAnsi="Helvetica Neue Light" w:cs="Arial" w:hint="cs"/>
                <w:u w:val="single"/>
                <w:rtl/>
                <w:lang w:val="en-GB"/>
              </w:rPr>
              <w:t>خطر</w:t>
            </w:r>
            <w:r w:rsidRPr="00DB5AA6">
              <w:rPr>
                <w:rStyle w:val="Strong"/>
                <w:rFonts w:ascii="Helvetica Neue Light" w:hAnsi="Helvetica Neue Light" w:cs="Arial"/>
                <w:u w:val="single"/>
                <w:rtl/>
                <w:lang w:val="en-GB"/>
              </w:rPr>
              <w:t>.</w:t>
            </w:r>
          </w:p>
        </w:tc>
      </w:tr>
      <w:tr w:rsidR="00E164AD" w:rsidRPr="003B4E91" w14:paraId="1CA3B95B" w14:textId="77777777" w:rsidTr="002D5538">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015" w:type="dxa"/>
            <w:shd w:val="clear" w:color="auto" w:fill="97467C" w:themeFill="accent2"/>
          </w:tcPr>
          <w:p w14:paraId="0AF8047E" w14:textId="5573FFC1" w:rsidR="00E164AD" w:rsidRPr="00C2768D" w:rsidRDefault="00E164AD" w:rsidP="008C544C">
            <w:pPr>
              <w:pStyle w:val="Heading6"/>
              <w:bidi/>
              <w:outlineLvl w:val="5"/>
              <w:rPr>
                <w:b/>
                <w:color w:val="FFFFFF" w:themeColor="background1"/>
                <w:lang w:val="en-GB"/>
              </w:rPr>
            </w:pPr>
          </w:p>
        </w:tc>
        <w:tc>
          <w:tcPr>
            <w:tcW w:w="2015" w:type="dxa"/>
            <w:shd w:val="clear" w:color="auto" w:fill="97467C" w:themeFill="accent2"/>
          </w:tcPr>
          <w:p w14:paraId="67D11B9B" w14:textId="3259D94C" w:rsidR="00E164AD" w:rsidRPr="000C3607" w:rsidRDefault="00BC6A62"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rFonts w:hint="cs"/>
                <w:color w:val="FFFFFF" w:themeColor="background1"/>
                <w:rtl/>
                <w:lang w:val="en-GB"/>
              </w:rPr>
              <w:t>خطر عالي</w:t>
            </w:r>
          </w:p>
        </w:tc>
        <w:tc>
          <w:tcPr>
            <w:tcW w:w="2015" w:type="dxa"/>
            <w:shd w:val="clear" w:color="auto" w:fill="97467C" w:themeFill="accent2"/>
          </w:tcPr>
          <w:p w14:paraId="35ED11C3" w14:textId="34228B67" w:rsidR="00E164AD" w:rsidRPr="00123791" w:rsidRDefault="00BC6A62"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rFonts w:hint="cs"/>
                <w:color w:val="FFFFFF" w:themeColor="background1"/>
                <w:rtl/>
                <w:lang w:val="en-GB"/>
              </w:rPr>
              <w:t>خطر متوسط</w:t>
            </w:r>
          </w:p>
        </w:tc>
        <w:tc>
          <w:tcPr>
            <w:tcW w:w="2015" w:type="dxa"/>
            <w:shd w:val="clear" w:color="auto" w:fill="97467C" w:themeFill="accent2"/>
          </w:tcPr>
          <w:p w14:paraId="5CEC6756" w14:textId="4BD61B04" w:rsidR="00E164AD" w:rsidRPr="00123791" w:rsidRDefault="00BC6A62"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rFonts w:hint="cs"/>
                <w:color w:val="FFFFFF" w:themeColor="background1"/>
                <w:rtl/>
                <w:lang w:val="en-GB"/>
              </w:rPr>
              <w:t>خطر منخفض</w:t>
            </w:r>
          </w:p>
        </w:tc>
        <w:tc>
          <w:tcPr>
            <w:tcW w:w="2015" w:type="dxa"/>
            <w:shd w:val="clear" w:color="auto" w:fill="97467C" w:themeFill="accent2"/>
          </w:tcPr>
          <w:p w14:paraId="74452B86" w14:textId="45246811" w:rsidR="00E164AD" w:rsidRPr="000C3607" w:rsidRDefault="004B7256" w:rsidP="008C544C">
            <w:pPr>
              <w:pStyle w:val="Heading6"/>
              <w:bidi/>
              <w:outlineLvl w:val="5"/>
              <w:cnfStyle w:val="000000100000" w:firstRow="0" w:lastRow="0" w:firstColumn="0" w:lastColumn="0" w:oddVBand="0" w:evenVBand="0" w:oddHBand="1" w:evenHBand="0" w:firstRowFirstColumn="0" w:firstRowLastColumn="0" w:lastRowFirstColumn="0" w:lastRowLastColumn="0"/>
              <w:rPr>
                <w:color w:val="FFFFFF" w:themeColor="background1"/>
                <w:lang w:val="en-GB"/>
              </w:rPr>
            </w:pPr>
            <w:r>
              <w:rPr>
                <w:rFonts w:hint="cs"/>
                <w:color w:val="FFFFFF" w:themeColor="background1"/>
                <w:rtl/>
                <w:lang w:val="en-GB"/>
              </w:rPr>
              <w:t>بدون خطر</w:t>
            </w:r>
          </w:p>
        </w:tc>
      </w:tr>
      <w:tr w:rsidR="00162400" w:rsidRPr="0013107E" w14:paraId="63C88966" w14:textId="77777777" w:rsidTr="002D5538">
        <w:tc>
          <w:tcPr>
            <w:cnfStyle w:val="001000000000" w:firstRow="0" w:lastRow="0" w:firstColumn="1" w:lastColumn="0" w:oddVBand="0" w:evenVBand="0" w:oddHBand="0" w:evenHBand="0" w:firstRowFirstColumn="0" w:firstRowLastColumn="0" w:lastRowFirstColumn="0" w:lastRowLastColumn="0"/>
            <w:tcW w:w="2015" w:type="dxa"/>
          </w:tcPr>
          <w:p w14:paraId="500A8D55" w14:textId="0CA33759" w:rsidR="00162400" w:rsidRPr="00C06AF2" w:rsidRDefault="00162400" w:rsidP="008C544C">
            <w:pPr>
              <w:pStyle w:val="Heading6"/>
              <w:bidi/>
              <w:outlineLvl w:val="5"/>
              <w:rPr>
                <w:bCs/>
                <w:color w:val="auto"/>
                <w:rtl/>
              </w:rPr>
            </w:pPr>
            <w:r w:rsidRPr="00AD40CB">
              <w:rPr>
                <w:rFonts w:hint="cs"/>
                <w:bCs/>
                <w:color w:val="auto"/>
                <w:rtl/>
                <w:lang w:val="en-GB"/>
              </w:rPr>
              <w:t>تقييم شامل</w:t>
            </w:r>
          </w:p>
        </w:tc>
        <w:tc>
          <w:tcPr>
            <w:tcW w:w="2015" w:type="dxa"/>
          </w:tcPr>
          <w:p w14:paraId="3FDCD556" w14:textId="2E768BAA" w:rsidR="00162400"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مباشرة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بعد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التسجيل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والتقييم</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الأولي</w:t>
            </w:r>
            <w:r w:rsidRPr="00162400">
              <w:rPr>
                <w:rFonts w:cs="Times New Roman"/>
                <w:bCs w:val="0"/>
                <w:iCs w:val="0"/>
                <w:color w:val="00B0F0"/>
                <w:sz w:val="20"/>
                <w:szCs w:val="20"/>
                <w:rtl/>
                <w:lang w:val="en-GB"/>
              </w:rPr>
              <w:t xml:space="preserve"> </w:t>
            </w:r>
            <w:r w:rsidR="00622E47" w:rsidRPr="00162400">
              <w:rPr>
                <w:rFonts w:cs="Times New Roman" w:hint="cs"/>
                <w:bCs w:val="0"/>
                <w:iCs w:val="0"/>
                <w:color w:val="00B0F0"/>
                <w:sz w:val="20"/>
                <w:szCs w:val="20"/>
                <w:rtl/>
                <w:lang w:val="en-GB"/>
              </w:rPr>
              <w:t>وقبل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مغادرة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الطفل</w:t>
            </w:r>
            <w:r w:rsidRPr="00162400">
              <w:rPr>
                <w:rFonts w:cs="Times New Roman"/>
                <w:bCs w:val="0"/>
                <w:iCs w:val="0"/>
                <w:color w:val="00B0F0"/>
                <w:sz w:val="20"/>
                <w:szCs w:val="20"/>
                <w:rtl/>
                <w:lang w:val="en-GB"/>
              </w:rPr>
              <w:t>.</w:t>
            </w:r>
          </w:p>
        </w:tc>
        <w:tc>
          <w:tcPr>
            <w:tcW w:w="2015" w:type="dxa"/>
          </w:tcPr>
          <w:p w14:paraId="0231EFFE" w14:textId="1D765983" w:rsidR="00162400"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غضون</w:t>
            </w:r>
            <w:r w:rsidRPr="00162400">
              <w:rPr>
                <w:rFonts w:cs="Times New Roman"/>
                <w:bCs w:val="0"/>
                <w:iCs w:val="0"/>
                <w:color w:val="00B0F0"/>
                <w:sz w:val="20"/>
                <w:szCs w:val="20"/>
                <w:rtl/>
                <w:lang w:val="en-GB"/>
              </w:rPr>
              <w:t xml:space="preserve"> 3 </w:t>
            </w:r>
            <w:r w:rsidRPr="00162400">
              <w:rPr>
                <w:rFonts w:cs="Times New Roman" w:hint="eastAsia"/>
                <w:bCs w:val="0"/>
                <w:iCs w:val="0"/>
                <w:color w:val="00B0F0"/>
                <w:sz w:val="20"/>
                <w:szCs w:val="20"/>
                <w:rtl/>
                <w:lang w:val="en-GB"/>
              </w:rPr>
              <w:t>أيام</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بعد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التسجيل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والتقييم</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الأولي</w:t>
            </w:r>
            <w:r w:rsidRPr="00162400">
              <w:rPr>
                <w:rFonts w:cs="Times New Roman"/>
                <w:bCs w:val="0"/>
                <w:iCs w:val="0"/>
                <w:color w:val="00B0F0"/>
                <w:sz w:val="20"/>
                <w:szCs w:val="20"/>
                <w:rtl/>
                <w:lang w:val="en-GB"/>
              </w:rPr>
              <w:t>.</w:t>
            </w:r>
          </w:p>
        </w:tc>
        <w:tc>
          <w:tcPr>
            <w:tcW w:w="2015" w:type="dxa"/>
          </w:tcPr>
          <w:p w14:paraId="15F12DD2" w14:textId="73B1E7DE" w:rsidR="00162400"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 w:val="0"/>
                <w:color w:val="00B0F0"/>
                <w:sz w:val="20"/>
                <w:szCs w:val="20"/>
                <w:lang w:val="en-GB"/>
              </w:rPr>
            </w:pPr>
            <w:r w:rsidRPr="00162400">
              <w:rPr>
                <w:rFonts w:cs="Times New Roman" w:hint="eastAsia"/>
                <w:bCs w:val="0"/>
                <w:i w:val="0"/>
                <w:color w:val="00B0F0"/>
                <w:sz w:val="20"/>
                <w:szCs w:val="20"/>
                <w:rtl/>
                <w:lang w:val="en-GB"/>
              </w:rPr>
              <w:t>في</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غضون</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أسبوع</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واحد</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بعد</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التسجيل</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والتقييم</w:t>
            </w:r>
            <w:r w:rsidRPr="00162400">
              <w:rPr>
                <w:rFonts w:cs="Times New Roman"/>
                <w:bCs w:val="0"/>
                <w:i w:val="0"/>
                <w:color w:val="00B0F0"/>
                <w:sz w:val="20"/>
                <w:szCs w:val="20"/>
                <w:rtl/>
                <w:lang w:val="en-GB"/>
              </w:rPr>
              <w:t xml:space="preserve"> </w:t>
            </w:r>
            <w:r w:rsidRPr="00162400">
              <w:rPr>
                <w:rFonts w:cs="Times New Roman" w:hint="eastAsia"/>
                <w:bCs w:val="0"/>
                <w:i w:val="0"/>
                <w:color w:val="00B0F0"/>
                <w:sz w:val="20"/>
                <w:szCs w:val="20"/>
                <w:rtl/>
                <w:lang w:val="en-GB"/>
              </w:rPr>
              <w:t>الأولي</w:t>
            </w:r>
            <w:r w:rsidRPr="00162400">
              <w:rPr>
                <w:rFonts w:cs="Times New Roman"/>
                <w:bCs w:val="0"/>
                <w:i w:val="0"/>
                <w:color w:val="00B0F0"/>
                <w:sz w:val="20"/>
                <w:szCs w:val="20"/>
                <w:rtl/>
                <w:lang w:val="en-GB"/>
              </w:rPr>
              <w:t>.</w:t>
            </w:r>
          </w:p>
        </w:tc>
        <w:tc>
          <w:tcPr>
            <w:tcW w:w="2015" w:type="dxa"/>
            <w:vMerge w:val="restart"/>
          </w:tcPr>
          <w:p w14:paraId="11EE34E9" w14:textId="7454D3DB"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eastAsiaTheme="majorEastAsia" w:hAnsi="Calibri" w:cs="Calibri"/>
                <w:b/>
                <w:i/>
                <w:color w:val="00B0F0"/>
                <w:sz w:val="20"/>
                <w:szCs w:val="20"/>
                <w:rtl/>
                <w:lang w:val="en-GB"/>
              </w:rPr>
            </w:pPr>
            <w:r w:rsidRPr="00162400">
              <w:rPr>
                <w:rFonts w:ascii="Calibri" w:eastAsiaTheme="majorEastAsia" w:hAnsi="Calibri" w:cs="Calibri" w:hint="eastAsia"/>
                <w:b/>
                <w:i/>
                <w:color w:val="00B0F0"/>
                <w:sz w:val="20"/>
                <w:szCs w:val="20"/>
                <w:rtl/>
                <w:lang w:val="en-GB"/>
              </w:rPr>
              <w:t>لا</w:t>
            </w:r>
            <w:r w:rsidRPr="00162400">
              <w:rPr>
                <w:rFonts w:ascii="Calibri" w:eastAsiaTheme="majorEastAsia" w:hAnsi="Calibri" w:cs="Calibri"/>
                <w:b/>
                <w:i/>
                <w:color w:val="00B0F0"/>
                <w:sz w:val="20"/>
                <w:szCs w:val="20"/>
                <w:rtl/>
                <w:lang w:val="en-GB"/>
              </w:rPr>
              <w:t xml:space="preserve"> </w:t>
            </w:r>
            <w:r w:rsidRPr="00162400">
              <w:rPr>
                <w:rFonts w:ascii="Calibri" w:eastAsiaTheme="majorEastAsia" w:hAnsi="Calibri" w:cs="Calibri" w:hint="eastAsia"/>
                <w:b/>
                <w:i/>
                <w:color w:val="00B0F0"/>
                <w:sz w:val="20"/>
                <w:szCs w:val="20"/>
                <w:rtl/>
                <w:lang w:val="en-GB"/>
              </w:rPr>
              <w:t>يوجد</w:t>
            </w:r>
            <w:r w:rsidRPr="00162400">
              <w:rPr>
                <w:rFonts w:ascii="Calibri" w:eastAsiaTheme="majorEastAsia" w:hAnsi="Calibri" w:cs="Calibri"/>
                <w:b/>
                <w:i/>
                <w:color w:val="00B0F0"/>
                <w:sz w:val="20"/>
                <w:szCs w:val="20"/>
                <w:rtl/>
                <w:lang w:val="en-GB"/>
              </w:rPr>
              <w:t xml:space="preserve"> </w:t>
            </w:r>
            <w:r w:rsidRPr="00162400">
              <w:rPr>
                <w:rFonts w:ascii="Calibri" w:eastAsiaTheme="majorEastAsia" w:hAnsi="Calibri" w:cs="Calibri" w:hint="eastAsia"/>
                <w:b/>
                <w:i/>
                <w:color w:val="00B0F0"/>
                <w:sz w:val="20"/>
                <w:szCs w:val="20"/>
                <w:rtl/>
                <w:lang w:val="en-GB"/>
              </w:rPr>
              <w:t>إجراء</w:t>
            </w:r>
            <w:r w:rsidRPr="00162400">
              <w:rPr>
                <w:rFonts w:ascii="Calibri" w:eastAsiaTheme="majorEastAsia" w:hAnsi="Calibri" w:cs="Calibri"/>
                <w:b/>
                <w:i/>
                <w:color w:val="00B0F0"/>
                <w:sz w:val="20"/>
                <w:szCs w:val="20"/>
                <w:rtl/>
                <w:lang w:val="en-GB"/>
              </w:rPr>
              <w:t xml:space="preserve"> </w:t>
            </w:r>
            <w:r w:rsidRPr="00162400">
              <w:rPr>
                <w:rFonts w:ascii="Calibri" w:eastAsiaTheme="majorEastAsia" w:hAnsi="Calibri" w:cs="Calibri" w:hint="eastAsia"/>
                <w:b/>
                <w:i/>
                <w:color w:val="00B0F0"/>
                <w:sz w:val="20"/>
                <w:szCs w:val="20"/>
                <w:rtl/>
                <w:lang w:val="en-GB"/>
              </w:rPr>
              <w:t>مطلوب</w:t>
            </w:r>
            <w:r w:rsidRPr="00162400">
              <w:rPr>
                <w:rFonts w:ascii="Calibri" w:eastAsiaTheme="majorEastAsia" w:hAnsi="Calibri" w:cs="Calibri"/>
                <w:b/>
                <w:i/>
                <w:color w:val="00B0F0"/>
                <w:sz w:val="20"/>
                <w:szCs w:val="20"/>
                <w:rtl/>
                <w:lang w:val="en-GB"/>
              </w:rPr>
              <w:t xml:space="preserve"> </w:t>
            </w:r>
            <w:r w:rsidRPr="00162400">
              <w:rPr>
                <w:rFonts w:ascii="Calibri" w:eastAsiaTheme="majorEastAsia" w:hAnsi="Calibri" w:cs="Calibri" w:hint="eastAsia"/>
                <w:b/>
                <w:i/>
                <w:color w:val="00B0F0"/>
                <w:sz w:val="20"/>
                <w:szCs w:val="20"/>
                <w:rtl/>
                <w:lang w:val="en-GB"/>
              </w:rPr>
              <w:t>أو</w:t>
            </w:r>
            <w:r w:rsidRPr="00162400">
              <w:rPr>
                <w:rFonts w:ascii="Calibri" w:eastAsiaTheme="majorEastAsia" w:hAnsi="Calibri" w:cs="Calibri"/>
                <w:b/>
                <w:i/>
                <w:color w:val="00B0F0"/>
                <w:sz w:val="20"/>
                <w:szCs w:val="20"/>
                <w:rtl/>
                <w:lang w:val="en-GB"/>
              </w:rPr>
              <w:t xml:space="preserve"> </w:t>
            </w:r>
            <w:r w:rsidRPr="00162400">
              <w:rPr>
                <w:rFonts w:ascii="Calibri" w:eastAsiaTheme="majorEastAsia" w:hAnsi="Calibri" w:cs="Calibri" w:hint="cs"/>
                <w:b/>
                <w:i/>
                <w:color w:val="00B0F0"/>
                <w:sz w:val="20"/>
                <w:szCs w:val="20"/>
                <w:rtl/>
                <w:lang w:val="en-GB"/>
              </w:rPr>
              <w:t xml:space="preserve">لتوصية </w:t>
            </w:r>
            <w:proofErr w:type="spellStart"/>
            <w:r w:rsidRPr="00162400">
              <w:rPr>
                <w:rFonts w:ascii="Calibri" w:eastAsiaTheme="majorEastAsia" w:hAnsi="Calibri" w:cs="Calibri" w:hint="cs"/>
                <w:b/>
                <w:i/>
                <w:color w:val="00B0F0"/>
                <w:sz w:val="20"/>
                <w:szCs w:val="20"/>
                <w:rtl/>
                <w:lang w:val="en-GB"/>
              </w:rPr>
              <w:t>باغلاق</w:t>
            </w:r>
            <w:proofErr w:type="spellEnd"/>
            <w:r w:rsidRPr="00162400">
              <w:rPr>
                <w:rFonts w:ascii="Calibri" w:eastAsiaTheme="majorEastAsia" w:hAnsi="Calibri" w:cs="Calibri" w:hint="cs"/>
                <w:b/>
                <w:i/>
                <w:color w:val="00B0F0"/>
                <w:sz w:val="20"/>
                <w:szCs w:val="20"/>
                <w:rtl/>
                <w:lang w:val="en-GB"/>
              </w:rPr>
              <w:t xml:space="preserve"> الحالة.</w:t>
            </w:r>
          </w:p>
          <w:p w14:paraId="014CCC6D" w14:textId="77777777"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hAnsi="Calibri" w:cs="Calibri"/>
                <w:b/>
                <w:i/>
                <w:color w:val="00B0F0"/>
                <w:sz w:val="20"/>
                <w:szCs w:val="20"/>
                <w:lang w:val="en-GB"/>
              </w:rPr>
            </w:pPr>
          </w:p>
          <w:p w14:paraId="1CF48516" w14:textId="06F85322"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hAnsi="Calibri" w:cs="Calibri"/>
                <w:b/>
                <w:i/>
                <w:color w:val="00B0F0"/>
                <w:sz w:val="20"/>
                <w:szCs w:val="20"/>
                <w:lang w:val="en-GB"/>
              </w:rPr>
            </w:pPr>
            <w:r w:rsidRPr="00162400">
              <w:rPr>
                <w:rFonts w:ascii="Calibri" w:hAnsi="Calibri" w:cs="Calibri" w:hint="eastAsia"/>
                <w:b/>
                <w:i/>
                <w:color w:val="00B0F0"/>
                <w:sz w:val="20"/>
                <w:szCs w:val="20"/>
                <w:rtl/>
                <w:lang w:val="en-GB"/>
              </w:rPr>
              <w:t>الرصد</w:t>
            </w:r>
            <w:r w:rsidRPr="00162400">
              <w:rPr>
                <w:rFonts w:ascii="Calibri" w:hAnsi="Calibri" w:cs="Calibri"/>
                <w:b/>
                <w:i/>
                <w:color w:val="00B0F0"/>
                <w:sz w:val="20"/>
                <w:szCs w:val="20"/>
                <w:rtl/>
                <w:lang w:val="en-GB"/>
              </w:rPr>
              <w:t xml:space="preserve"> </w:t>
            </w:r>
            <w:r w:rsidRPr="00162400">
              <w:rPr>
                <w:rFonts w:ascii="Calibri" w:hAnsi="Calibri" w:cs="Calibri" w:hint="eastAsia"/>
                <w:b/>
                <w:i/>
                <w:color w:val="00B0F0"/>
                <w:sz w:val="20"/>
                <w:szCs w:val="20"/>
                <w:rtl/>
                <w:lang w:val="en-GB"/>
              </w:rPr>
              <w:t>المحتمل</w:t>
            </w:r>
            <w:r w:rsidRPr="00162400">
              <w:rPr>
                <w:rFonts w:ascii="Calibri" w:hAnsi="Calibri" w:cs="Calibri"/>
                <w:b/>
                <w:i/>
                <w:color w:val="00B0F0"/>
                <w:sz w:val="20"/>
                <w:szCs w:val="20"/>
                <w:rtl/>
                <w:lang w:val="en-GB"/>
              </w:rPr>
              <w:t xml:space="preserve"> </w:t>
            </w:r>
            <w:r w:rsidRPr="00162400">
              <w:rPr>
                <w:rFonts w:ascii="Calibri" w:hAnsi="Calibri" w:cs="Calibri" w:hint="eastAsia"/>
                <w:b/>
                <w:i/>
                <w:color w:val="00B0F0"/>
                <w:sz w:val="20"/>
                <w:szCs w:val="20"/>
                <w:rtl/>
                <w:lang w:val="en-GB"/>
              </w:rPr>
              <w:t>من</w:t>
            </w:r>
            <w:r w:rsidRPr="00162400">
              <w:rPr>
                <w:rFonts w:ascii="Calibri" w:hAnsi="Calibri" w:cs="Calibri"/>
                <w:b/>
                <w:i/>
                <w:color w:val="00B0F0"/>
                <w:sz w:val="20"/>
                <w:szCs w:val="20"/>
                <w:rtl/>
                <w:lang w:val="en-GB"/>
              </w:rPr>
              <w:t xml:space="preserve"> </w:t>
            </w:r>
            <w:r w:rsidRPr="00162400">
              <w:rPr>
                <w:rFonts w:ascii="Calibri" w:hAnsi="Calibri" w:cs="Calibri" w:hint="eastAsia"/>
                <w:b/>
                <w:i/>
                <w:color w:val="00B0F0"/>
                <w:sz w:val="20"/>
                <w:szCs w:val="20"/>
                <w:rtl/>
                <w:lang w:val="en-GB"/>
              </w:rPr>
              <w:t>قبل</w:t>
            </w:r>
            <w:r w:rsidRPr="00162400">
              <w:rPr>
                <w:rFonts w:ascii="Calibri" w:hAnsi="Calibri" w:cs="Calibri"/>
                <w:b/>
                <w:i/>
                <w:color w:val="00B0F0"/>
                <w:sz w:val="20"/>
                <w:szCs w:val="20"/>
                <w:rtl/>
                <w:lang w:val="en-GB"/>
              </w:rPr>
              <w:t xml:space="preserve"> </w:t>
            </w:r>
            <w:r w:rsidRPr="00162400">
              <w:rPr>
                <w:rFonts w:ascii="Calibri" w:hAnsi="Calibri" w:cs="Calibri" w:hint="eastAsia"/>
                <w:b/>
                <w:i/>
                <w:color w:val="00B0F0"/>
                <w:sz w:val="20"/>
                <w:szCs w:val="20"/>
                <w:rtl/>
                <w:lang w:val="en-GB"/>
              </w:rPr>
              <w:t>الآليات</w:t>
            </w:r>
            <w:r w:rsidRPr="00162400">
              <w:rPr>
                <w:rFonts w:ascii="Calibri" w:hAnsi="Calibri" w:cs="Calibri"/>
                <w:b/>
                <w:i/>
                <w:color w:val="00B0F0"/>
                <w:sz w:val="20"/>
                <w:szCs w:val="20"/>
                <w:rtl/>
                <w:lang w:val="en-GB"/>
              </w:rPr>
              <w:t xml:space="preserve"> </w:t>
            </w:r>
            <w:r w:rsidRPr="00162400">
              <w:rPr>
                <w:rFonts w:ascii="Calibri" w:hAnsi="Calibri" w:cs="Calibri" w:hint="eastAsia"/>
                <w:b/>
                <w:i/>
                <w:color w:val="00B0F0"/>
                <w:sz w:val="20"/>
                <w:szCs w:val="20"/>
                <w:rtl/>
                <w:lang w:val="en-GB"/>
              </w:rPr>
              <w:t>المجتمعية</w:t>
            </w:r>
            <w:r w:rsidRPr="00162400">
              <w:rPr>
                <w:rFonts w:ascii="Calibri" w:hAnsi="Calibri" w:cs="Calibri"/>
                <w:b/>
                <w:i/>
                <w:color w:val="00B0F0"/>
                <w:sz w:val="20"/>
                <w:szCs w:val="20"/>
                <w:rtl/>
                <w:lang w:val="en-GB"/>
              </w:rPr>
              <w:t>.</w:t>
            </w:r>
          </w:p>
          <w:p w14:paraId="51EC641A" w14:textId="77777777"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hAnsi="Calibri" w:cs="Calibri"/>
                <w:b/>
                <w:color w:val="00B0F0"/>
                <w:sz w:val="20"/>
                <w:szCs w:val="20"/>
                <w:lang w:val="en-GB"/>
              </w:rPr>
            </w:pPr>
          </w:p>
          <w:p w14:paraId="54A209AA" w14:textId="77777777"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hAnsi="Calibri" w:cs="Calibri"/>
                <w:b/>
                <w:color w:val="00B0F0"/>
                <w:sz w:val="20"/>
                <w:szCs w:val="20"/>
                <w:lang w:val="en-GB"/>
              </w:rPr>
            </w:pPr>
          </w:p>
          <w:p w14:paraId="60778224" w14:textId="0167C29A" w:rsidR="00162400" w:rsidRPr="00162400" w:rsidRDefault="00162400" w:rsidP="008C544C">
            <w:pPr>
              <w:bidi/>
              <w:cnfStyle w:val="000000000000" w:firstRow="0" w:lastRow="0" w:firstColumn="0" w:lastColumn="0" w:oddVBand="0" w:evenVBand="0" w:oddHBand="0" w:evenHBand="0" w:firstRowFirstColumn="0" w:firstRowLastColumn="0" w:lastRowFirstColumn="0" w:lastRowLastColumn="0"/>
              <w:rPr>
                <w:rFonts w:ascii="Calibri" w:hAnsi="Calibri" w:cs="Calibri"/>
                <w:b/>
                <w:color w:val="00B0F0"/>
                <w:sz w:val="20"/>
                <w:szCs w:val="20"/>
                <w:lang w:val="en-GB"/>
              </w:rPr>
            </w:pPr>
          </w:p>
        </w:tc>
      </w:tr>
      <w:tr w:rsidR="00162400" w:rsidRPr="00FE4B03" w14:paraId="0722B6C7" w14:textId="77777777" w:rsidTr="002D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478D0F10" w14:textId="5BAB0CFE" w:rsidR="00162400" w:rsidRPr="00AD40CB" w:rsidRDefault="00162400" w:rsidP="008C544C">
            <w:pPr>
              <w:pStyle w:val="Heading6"/>
              <w:bidi/>
              <w:outlineLvl w:val="5"/>
              <w:rPr>
                <w:bCs/>
                <w:color w:val="auto"/>
                <w:lang w:val="en-GB"/>
              </w:rPr>
            </w:pPr>
            <w:r w:rsidRPr="00AD40CB">
              <w:rPr>
                <w:rFonts w:hint="cs"/>
                <w:bCs/>
                <w:color w:val="auto"/>
                <w:rtl/>
                <w:lang w:val="en-GB"/>
              </w:rPr>
              <w:t>خطة الحالة</w:t>
            </w:r>
          </w:p>
        </w:tc>
        <w:tc>
          <w:tcPr>
            <w:tcW w:w="2015" w:type="dxa"/>
          </w:tcPr>
          <w:p w14:paraId="0987A4CB" w14:textId="40318A38" w:rsidR="00162400"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غضون</w:t>
            </w:r>
            <w:r w:rsidRPr="00162400">
              <w:rPr>
                <w:rFonts w:cs="Times New Roman"/>
                <w:bCs w:val="0"/>
                <w:iCs w:val="0"/>
                <w:color w:val="00B0F0"/>
                <w:sz w:val="20"/>
                <w:szCs w:val="20"/>
                <w:rtl/>
                <w:lang w:val="en-GB"/>
              </w:rPr>
              <w:t xml:space="preserve"> 3 </w:t>
            </w:r>
            <w:r w:rsidRPr="00162400">
              <w:rPr>
                <w:rFonts w:cs="Times New Roman" w:hint="eastAsia"/>
                <w:bCs w:val="0"/>
                <w:iCs w:val="0"/>
                <w:color w:val="00B0F0"/>
                <w:sz w:val="20"/>
                <w:szCs w:val="20"/>
                <w:rtl/>
                <w:lang w:val="en-GB"/>
              </w:rPr>
              <w:t>أيام</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بعد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التقييم</w:t>
            </w:r>
            <w:r w:rsidRPr="00162400">
              <w:rPr>
                <w:rFonts w:cs="Times New Roman"/>
                <w:bCs w:val="0"/>
                <w:iCs w:val="0"/>
                <w:color w:val="00B0F0"/>
                <w:sz w:val="20"/>
                <w:szCs w:val="20"/>
                <w:rtl/>
                <w:lang w:val="en-GB"/>
              </w:rPr>
              <w:t>.</w:t>
            </w:r>
          </w:p>
        </w:tc>
        <w:tc>
          <w:tcPr>
            <w:tcW w:w="2015" w:type="dxa"/>
          </w:tcPr>
          <w:p w14:paraId="33C9BA44" w14:textId="39DF1149" w:rsidR="00162400"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غضون</w:t>
            </w:r>
            <w:r w:rsidRPr="00162400">
              <w:rPr>
                <w:rFonts w:cs="Times New Roman" w:hint="cs"/>
                <w:bCs w:val="0"/>
                <w:iCs w:val="0"/>
                <w:color w:val="00B0F0"/>
                <w:sz w:val="20"/>
                <w:szCs w:val="20"/>
                <w:rtl/>
                <w:lang w:val="en-GB"/>
              </w:rPr>
              <w:t xml:space="preserve"> أسبوع واحد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بعد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التقييم</w:t>
            </w:r>
            <w:r w:rsidRPr="00162400">
              <w:rPr>
                <w:rFonts w:cs="Times New Roman"/>
                <w:bCs w:val="0"/>
                <w:iCs w:val="0"/>
                <w:color w:val="00B0F0"/>
                <w:sz w:val="20"/>
                <w:szCs w:val="20"/>
                <w:rtl/>
                <w:lang w:val="en-GB"/>
              </w:rPr>
              <w:t>.</w:t>
            </w:r>
          </w:p>
        </w:tc>
        <w:tc>
          <w:tcPr>
            <w:tcW w:w="2015" w:type="dxa"/>
          </w:tcPr>
          <w:p w14:paraId="5CFB9739" w14:textId="58C63B49" w:rsidR="00162400"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غضون</w:t>
            </w:r>
            <w:r w:rsidRPr="00162400">
              <w:rPr>
                <w:rFonts w:cs="Times New Roman" w:hint="cs"/>
                <w:bCs w:val="0"/>
                <w:iCs w:val="0"/>
                <w:color w:val="00B0F0"/>
                <w:sz w:val="20"/>
                <w:szCs w:val="20"/>
                <w:rtl/>
                <w:lang w:val="en-GB"/>
              </w:rPr>
              <w:t xml:space="preserve"> أسبوعين</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بعد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التقييم</w:t>
            </w:r>
            <w:r w:rsidRPr="00162400">
              <w:rPr>
                <w:rFonts w:cs="Times New Roman"/>
                <w:bCs w:val="0"/>
                <w:iCs w:val="0"/>
                <w:color w:val="00B0F0"/>
                <w:sz w:val="20"/>
                <w:szCs w:val="20"/>
                <w:rtl/>
                <w:lang w:val="en-GB"/>
              </w:rPr>
              <w:t>.</w:t>
            </w:r>
          </w:p>
        </w:tc>
        <w:tc>
          <w:tcPr>
            <w:tcW w:w="2015" w:type="dxa"/>
            <w:vMerge/>
          </w:tcPr>
          <w:p w14:paraId="3AE53B5A" w14:textId="77777777" w:rsidR="00162400"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 w:val="0"/>
                <w:color w:val="00B0F0"/>
                <w:sz w:val="20"/>
                <w:szCs w:val="20"/>
                <w:lang w:val="en-GB"/>
              </w:rPr>
            </w:pPr>
          </w:p>
        </w:tc>
      </w:tr>
      <w:tr w:rsidR="00FE4B03" w:rsidRPr="00FE4B03" w14:paraId="095BFA0F" w14:textId="77777777" w:rsidTr="002D5538">
        <w:tc>
          <w:tcPr>
            <w:cnfStyle w:val="001000000000" w:firstRow="0" w:lastRow="0" w:firstColumn="1" w:lastColumn="0" w:oddVBand="0" w:evenVBand="0" w:oddHBand="0" w:evenHBand="0" w:firstRowFirstColumn="0" w:firstRowLastColumn="0" w:lastRowFirstColumn="0" w:lastRowLastColumn="0"/>
            <w:tcW w:w="2015" w:type="dxa"/>
          </w:tcPr>
          <w:p w14:paraId="1F4C0498" w14:textId="5FAFFA1C" w:rsidR="00FE4B03" w:rsidRPr="00AD40CB" w:rsidRDefault="00AD40CB" w:rsidP="008C544C">
            <w:pPr>
              <w:pStyle w:val="Heading6"/>
              <w:bidi/>
              <w:outlineLvl w:val="5"/>
              <w:rPr>
                <w:bCs/>
                <w:color w:val="auto"/>
                <w:lang w:val="en-GB"/>
              </w:rPr>
            </w:pPr>
            <w:r w:rsidRPr="00AD40CB">
              <w:rPr>
                <w:rFonts w:hint="cs"/>
                <w:bCs/>
                <w:color w:val="auto"/>
                <w:rtl/>
                <w:lang w:val="en-GB"/>
              </w:rPr>
              <w:t>المتابعة</w:t>
            </w:r>
          </w:p>
        </w:tc>
        <w:tc>
          <w:tcPr>
            <w:tcW w:w="2015" w:type="dxa"/>
          </w:tcPr>
          <w:p w14:paraId="4258FC55" w14:textId="498959D3" w:rsidR="00FE4B03"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على</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الأقل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مرتين</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الأسبوع</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بمجرد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بدء</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تنفيذ</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خطة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الحالة</w:t>
            </w:r>
            <w:r w:rsidRPr="00162400">
              <w:rPr>
                <w:rFonts w:cs="Times New Roman"/>
                <w:bCs w:val="0"/>
                <w:iCs w:val="0"/>
                <w:color w:val="00B0F0"/>
                <w:sz w:val="20"/>
                <w:szCs w:val="20"/>
                <w:rtl/>
                <w:lang w:val="en-GB"/>
              </w:rPr>
              <w:t>.</w:t>
            </w:r>
          </w:p>
        </w:tc>
        <w:tc>
          <w:tcPr>
            <w:tcW w:w="2015" w:type="dxa"/>
          </w:tcPr>
          <w:p w14:paraId="4950508D" w14:textId="1A9E79D8" w:rsidR="00FE4B03"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على</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الأقل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مرة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واحدة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في</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الأسبوع</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بمجرد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بدء</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تنفيذ</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خطة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الحالة</w:t>
            </w:r>
            <w:r w:rsidRPr="00162400">
              <w:rPr>
                <w:rFonts w:cs="Times New Roman"/>
                <w:bCs w:val="0"/>
                <w:iCs w:val="0"/>
                <w:color w:val="00B0F0"/>
                <w:sz w:val="20"/>
                <w:szCs w:val="20"/>
                <w:rtl/>
                <w:lang w:val="en-GB"/>
              </w:rPr>
              <w:t>.</w:t>
            </w:r>
          </w:p>
        </w:tc>
        <w:tc>
          <w:tcPr>
            <w:tcW w:w="2015" w:type="dxa"/>
          </w:tcPr>
          <w:p w14:paraId="6AD51CCC" w14:textId="16E3436B" w:rsidR="00FE4B03" w:rsidRPr="00162400" w:rsidRDefault="00162400"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Cs w:val="0"/>
                <w:color w:val="00B0F0"/>
                <w:sz w:val="20"/>
                <w:szCs w:val="20"/>
                <w:lang w:val="en-GB"/>
              </w:rPr>
            </w:pPr>
            <w:r w:rsidRPr="00162400">
              <w:rPr>
                <w:rFonts w:cs="Times New Roman" w:hint="eastAsia"/>
                <w:bCs w:val="0"/>
                <w:iCs w:val="0"/>
                <w:color w:val="00B0F0"/>
                <w:sz w:val="20"/>
                <w:szCs w:val="20"/>
                <w:rtl/>
                <w:lang w:val="en-GB"/>
              </w:rPr>
              <w:t>مرة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واحدة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على</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الأقل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كل</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أسبوعين</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بمجرد</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بدء</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تنفيذ</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خطة</w:t>
            </w:r>
            <w:r w:rsidRPr="00162400">
              <w:rPr>
                <w:rFonts w:cs="Times New Roman"/>
                <w:bCs w:val="0"/>
                <w:iCs w:val="0"/>
                <w:color w:val="00B0F0"/>
                <w:sz w:val="20"/>
                <w:szCs w:val="20"/>
                <w:rtl/>
                <w:lang w:val="en-GB"/>
              </w:rPr>
              <w:t xml:space="preserve"> </w:t>
            </w:r>
            <w:r w:rsidRPr="00162400">
              <w:rPr>
                <w:rFonts w:cs="Times New Roman" w:hint="eastAsia"/>
                <w:bCs w:val="0"/>
                <w:iCs w:val="0"/>
                <w:color w:val="00B0F0"/>
                <w:sz w:val="20"/>
                <w:szCs w:val="20"/>
                <w:rtl/>
                <w:lang w:val="en-GB"/>
              </w:rPr>
              <w:t>الحالة</w:t>
            </w:r>
            <w:r w:rsidRPr="00162400">
              <w:rPr>
                <w:rFonts w:cs="Times New Roman"/>
                <w:bCs w:val="0"/>
                <w:iCs w:val="0"/>
                <w:color w:val="00B0F0"/>
                <w:sz w:val="20"/>
                <w:szCs w:val="20"/>
                <w:rtl/>
                <w:lang w:val="en-GB"/>
              </w:rPr>
              <w:t>.</w:t>
            </w:r>
          </w:p>
        </w:tc>
        <w:tc>
          <w:tcPr>
            <w:tcW w:w="2015" w:type="dxa"/>
            <w:vMerge/>
          </w:tcPr>
          <w:p w14:paraId="0CBEA8BC" w14:textId="77777777" w:rsidR="00FE4B03" w:rsidRPr="00162400" w:rsidRDefault="00FE4B03" w:rsidP="008C544C">
            <w:pPr>
              <w:pStyle w:val="Heading6"/>
              <w:bidi/>
              <w:outlineLvl w:val="5"/>
              <w:cnfStyle w:val="000000000000" w:firstRow="0" w:lastRow="0" w:firstColumn="0" w:lastColumn="0" w:oddVBand="0" w:evenVBand="0" w:oddHBand="0" w:evenHBand="0" w:firstRowFirstColumn="0" w:firstRowLastColumn="0" w:lastRowFirstColumn="0" w:lastRowLastColumn="0"/>
              <w:rPr>
                <w:bCs w:val="0"/>
                <w:i w:val="0"/>
                <w:color w:val="00B0F0"/>
                <w:sz w:val="20"/>
                <w:szCs w:val="20"/>
                <w:lang w:val="en-GB"/>
              </w:rPr>
            </w:pPr>
          </w:p>
        </w:tc>
      </w:tr>
      <w:tr w:rsidR="00FE4B03" w:rsidRPr="00FE4B03" w14:paraId="55B2B47B" w14:textId="77777777" w:rsidTr="002D55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dxa"/>
          </w:tcPr>
          <w:p w14:paraId="2894C90C" w14:textId="342958C3" w:rsidR="00FE4B03" w:rsidRPr="00AD40CB" w:rsidRDefault="00AD40CB" w:rsidP="008C544C">
            <w:pPr>
              <w:pStyle w:val="Heading6"/>
              <w:bidi/>
              <w:outlineLvl w:val="5"/>
              <w:rPr>
                <w:bCs/>
                <w:color w:val="auto"/>
                <w:lang w:val="en-GB"/>
              </w:rPr>
            </w:pPr>
            <w:r w:rsidRPr="00AD40CB">
              <w:rPr>
                <w:rFonts w:hint="cs"/>
                <w:bCs/>
                <w:color w:val="auto"/>
                <w:rtl/>
                <w:lang w:val="en-GB"/>
              </w:rPr>
              <w:t>مراجعة الحالة</w:t>
            </w:r>
          </w:p>
        </w:tc>
        <w:tc>
          <w:tcPr>
            <w:tcW w:w="2015" w:type="dxa"/>
          </w:tcPr>
          <w:p w14:paraId="6EF1A2A7" w14:textId="5A499B2C" w:rsidR="00FE4B03"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hint="cs"/>
                <w:bCs w:val="0"/>
                <w:iCs w:val="0"/>
                <w:color w:val="00B0F0"/>
                <w:sz w:val="20"/>
                <w:szCs w:val="20"/>
                <w:rtl/>
                <w:lang w:val="en-GB"/>
              </w:rPr>
              <w:t>علـى الأقل كل شهر</w:t>
            </w:r>
          </w:p>
        </w:tc>
        <w:tc>
          <w:tcPr>
            <w:tcW w:w="2015" w:type="dxa"/>
          </w:tcPr>
          <w:p w14:paraId="4F44BC8B" w14:textId="229D0DF1" w:rsidR="00FE4B03"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hint="cs"/>
                <w:bCs w:val="0"/>
                <w:iCs w:val="0"/>
                <w:color w:val="00B0F0"/>
                <w:sz w:val="20"/>
                <w:szCs w:val="20"/>
                <w:rtl/>
                <w:lang w:val="en-GB"/>
              </w:rPr>
              <w:t xml:space="preserve">على الأقل كل شهرين </w:t>
            </w:r>
          </w:p>
        </w:tc>
        <w:tc>
          <w:tcPr>
            <w:tcW w:w="2015" w:type="dxa"/>
          </w:tcPr>
          <w:p w14:paraId="46F9E3F1" w14:textId="5D33BED5" w:rsidR="00FE4B03" w:rsidRPr="00162400" w:rsidRDefault="00162400"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Cs w:val="0"/>
                <w:color w:val="00B0F0"/>
                <w:sz w:val="20"/>
                <w:szCs w:val="20"/>
                <w:lang w:val="en-GB"/>
              </w:rPr>
            </w:pPr>
            <w:r w:rsidRPr="00162400">
              <w:rPr>
                <w:rFonts w:hint="cs"/>
                <w:bCs w:val="0"/>
                <w:iCs w:val="0"/>
                <w:color w:val="00B0F0"/>
                <w:sz w:val="20"/>
                <w:szCs w:val="20"/>
                <w:rtl/>
                <w:lang w:val="en-GB"/>
              </w:rPr>
              <w:t xml:space="preserve">على الأقل كل ثلاث </w:t>
            </w:r>
            <w:r w:rsidR="00622E47" w:rsidRPr="00162400">
              <w:rPr>
                <w:rFonts w:hint="cs"/>
                <w:bCs w:val="0"/>
                <w:iCs w:val="0"/>
                <w:color w:val="00B0F0"/>
                <w:sz w:val="20"/>
                <w:szCs w:val="20"/>
                <w:rtl/>
                <w:lang w:val="en-GB"/>
              </w:rPr>
              <w:t>أشهر</w:t>
            </w:r>
          </w:p>
        </w:tc>
        <w:tc>
          <w:tcPr>
            <w:tcW w:w="2015" w:type="dxa"/>
            <w:vMerge/>
          </w:tcPr>
          <w:p w14:paraId="7BAA7761" w14:textId="07C03154" w:rsidR="00FE4B03" w:rsidRPr="00162400" w:rsidRDefault="00FE4B03" w:rsidP="008C544C">
            <w:pPr>
              <w:pStyle w:val="Heading6"/>
              <w:bidi/>
              <w:outlineLvl w:val="5"/>
              <w:cnfStyle w:val="000000100000" w:firstRow="0" w:lastRow="0" w:firstColumn="0" w:lastColumn="0" w:oddVBand="0" w:evenVBand="0" w:oddHBand="1" w:evenHBand="0" w:firstRowFirstColumn="0" w:firstRowLastColumn="0" w:lastRowFirstColumn="0" w:lastRowLastColumn="0"/>
              <w:rPr>
                <w:bCs w:val="0"/>
                <w:i w:val="0"/>
                <w:color w:val="00B0F0"/>
                <w:sz w:val="20"/>
                <w:szCs w:val="20"/>
                <w:lang w:val="en-GB"/>
              </w:rPr>
            </w:pPr>
          </w:p>
        </w:tc>
      </w:tr>
    </w:tbl>
    <w:p w14:paraId="4C33B6B0" w14:textId="419A0178" w:rsidR="00E164AD" w:rsidRPr="00123791" w:rsidRDefault="00E164AD" w:rsidP="008C544C">
      <w:pPr>
        <w:bidi/>
      </w:pPr>
    </w:p>
    <w:p w14:paraId="6116F7C6" w14:textId="2063E735" w:rsidR="000C3B89" w:rsidRDefault="00704822" w:rsidP="008C544C">
      <w:pPr>
        <w:bidi/>
        <w:rPr>
          <w:rFonts w:asciiTheme="majorHAnsi" w:eastAsiaTheme="majorEastAsia" w:hAnsiTheme="majorHAnsi" w:cs="Times New Roman (Headings CS)"/>
          <w:bCs/>
          <w:caps/>
          <w:color w:val="0388C5" w:themeColor="accent5"/>
          <w:sz w:val="40"/>
          <w:szCs w:val="40"/>
          <w:lang w:val="en-GB"/>
        </w:rPr>
      </w:pPr>
      <w:r w:rsidRPr="00704822">
        <w:rPr>
          <w:rFonts w:cs="Arial" w:hint="eastAsia"/>
          <w:rtl/>
          <w:lang w:val="en-GB"/>
        </w:rPr>
        <w:t>يجب</w:t>
      </w:r>
      <w:r w:rsidRPr="00704822">
        <w:rPr>
          <w:rFonts w:cs="Arial"/>
          <w:rtl/>
          <w:lang w:val="en-GB"/>
        </w:rPr>
        <w:t xml:space="preserve"> </w:t>
      </w:r>
      <w:r w:rsidRPr="00704822">
        <w:rPr>
          <w:rFonts w:cs="Arial" w:hint="eastAsia"/>
          <w:rtl/>
          <w:lang w:val="en-GB"/>
        </w:rPr>
        <w:t>أن</w:t>
      </w:r>
      <w:r w:rsidRPr="00704822">
        <w:rPr>
          <w:rFonts w:cs="Arial"/>
          <w:rtl/>
          <w:lang w:val="en-GB"/>
        </w:rPr>
        <w:t xml:space="preserve"> </w:t>
      </w:r>
      <w:r w:rsidRPr="00704822">
        <w:rPr>
          <w:rFonts w:cs="Arial" w:hint="eastAsia"/>
          <w:rtl/>
          <w:lang w:val="en-GB"/>
        </w:rPr>
        <w:t>يعرف</w:t>
      </w:r>
      <w:r w:rsidRPr="00704822">
        <w:rPr>
          <w:rFonts w:cs="Arial"/>
          <w:rtl/>
          <w:lang w:val="en-GB"/>
        </w:rPr>
        <w:t xml:space="preserve"> </w:t>
      </w:r>
      <w:r w:rsidRPr="00704822">
        <w:rPr>
          <w:rFonts w:cs="Arial" w:hint="eastAsia"/>
          <w:rtl/>
          <w:lang w:val="en-GB"/>
        </w:rPr>
        <w:t>أخصائيو</w:t>
      </w:r>
      <w:r>
        <w:rPr>
          <w:rFonts w:cs="Arial" w:hint="cs"/>
          <w:rtl/>
          <w:lang w:val="en-GB"/>
        </w:rPr>
        <w:t xml:space="preserve"> ادارة</w:t>
      </w:r>
      <w:r w:rsidRPr="00704822">
        <w:rPr>
          <w:rFonts w:cs="Arial"/>
          <w:rtl/>
          <w:lang w:val="en-GB"/>
        </w:rPr>
        <w:t xml:space="preserve"> </w:t>
      </w:r>
      <w:r w:rsidRPr="00704822">
        <w:rPr>
          <w:rFonts w:cs="Arial" w:hint="eastAsia"/>
          <w:rtl/>
          <w:lang w:val="en-GB"/>
        </w:rPr>
        <w:t>الحال</w:t>
      </w:r>
      <w:r>
        <w:rPr>
          <w:rFonts w:cs="Arial" w:hint="cs"/>
          <w:rtl/>
          <w:lang w:val="en-GB"/>
        </w:rPr>
        <w:t>ة</w:t>
      </w:r>
      <w:r w:rsidRPr="00704822">
        <w:rPr>
          <w:rFonts w:cs="Arial"/>
          <w:rtl/>
          <w:lang w:val="en-GB"/>
        </w:rPr>
        <w:t xml:space="preserve"> </w:t>
      </w:r>
      <w:r w:rsidRPr="00704822">
        <w:rPr>
          <w:rFonts w:cs="Arial" w:hint="eastAsia"/>
          <w:rtl/>
          <w:lang w:val="en-GB"/>
        </w:rPr>
        <w:t>ما</w:t>
      </w:r>
      <w:r w:rsidRPr="00704822">
        <w:rPr>
          <w:rFonts w:cs="Arial"/>
          <w:rtl/>
          <w:lang w:val="en-GB"/>
        </w:rPr>
        <w:t xml:space="preserve"> </w:t>
      </w:r>
      <w:r w:rsidRPr="00704822">
        <w:rPr>
          <w:rFonts w:cs="Arial" w:hint="eastAsia"/>
          <w:rtl/>
          <w:lang w:val="en-GB"/>
        </w:rPr>
        <w:t>يجب</w:t>
      </w:r>
      <w:r w:rsidRPr="00704822">
        <w:rPr>
          <w:rFonts w:cs="Arial"/>
          <w:rtl/>
          <w:lang w:val="en-GB"/>
        </w:rPr>
        <w:t xml:space="preserve"> </w:t>
      </w:r>
      <w:r w:rsidRPr="00704822">
        <w:rPr>
          <w:rFonts w:cs="Arial" w:hint="eastAsia"/>
          <w:rtl/>
          <w:lang w:val="en-GB"/>
        </w:rPr>
        <w:t>عليهم</w:t>
      </w:r>
      <w:r w:rsidRPr="00704822">
        <w:rPr>
          <w:rFonts w:cs="Arial"/>
          <w:rtl/>
          <w:lang w:val="en-GB"/>
        </w:rPr>
        <w:t xml:space="preserve"> </w:t>
      </w:r>
      <w:r w:rsidRPr="00704822">
        <w:rPr>
          <w:rFonts w:cs="Arial" w:hint="eastAsia"/>
          <w:rtl/>
          <w:lang w:val="en-GB"/>
        </w:rPr>
        <w:t>فعله</w:t>
      </w:r>
      <w:r w:rsidRPr="00704822">
        <w:rPr>
          <w:rFonts w:cs="Arial"/>
          <w:rtl/>
          <w:lang w:val="en-GB"/>
        </w:rPr>
        <w:t xml:space="preserve"> </w:t>
      </w:r>
      <w:r w:rsidRPr="00704822">
        <w:rPr>
          <w:rFonts w:cs="Arial" w:hint="eastAsia"/>
          <w:rtl/>
          <w:lang w:val="en-GB"/>
        </w:rPr>
        <w:t>إذا</w:t>
      </w:r>
      <w:r w:rsidRPr="00704822">
        <w:rPr>
          <w:rFonts w:cs="Arial"/>
          <w:rtl/>
          <w:lang w:val="en-GB"/>
        </w:rPr>
        <w:t xml:space="preserve"> </w:t>
      </w:r>
      <w:r w:rsidRPr="00704822">
        <w:rPr>
          <w:rFonts w:cs="Arial" w:hint="eastAsia"/>
          <w:rtl/>
          <w:lang w:val="en-GB"/>
        </w:rPr>
        <w:t>صادفوا</w:t>
      </w:r>
      <w:r w:rsidRPr="00704822">
        <w:rPr>
          <w:rFonts w:cs="Arial"/>
          <w:rtl/>
          <w:lang w:val="en-GB"/>
        </w:rPr>
        <w:t xml:space="preserve"> </w:t>
      </w:r>
      <w:r w:rsidRPr="00704822">
        <w:rPr>
          <w:rFonts w:cs="Arial" w:hint="eastAsia"/>
          <w:rtl/>
          <w:lang w:val="en-GB"/>
        </w:rPr>
        <w:t>طفلاً</w:t>
      </w:r>
      <w:r w:rsidRPr="00704822">
        <w:rPr>
          <w:rFonts w:cs="Arial"/>
          <w:rtl/>
          <w:lang w:val="en-GB"/>
        </w:rPr>
        <w:t xml:space="preserve"> </w:t>
      </w:r>
      <w:r w:rsidRPr="00704822">
        <w:rPr>
          <w:rFonts w:cs="Arial" w:hint="eastAsia"/>
          <w:rtl/>
          <w:lang w:val="en-GB"/>
        </w:rPr>
        <w:t>أو</w:t>
      </w:r>
      <w:r w:rsidRPr="00704822">
        <w:rPr>
          <w:rFonts w:cs="Arial"/>
          <w:rtl/>
          <w:lang w:val="en-GB"/>
        </w:rPr>
        <w:t xml:space="preserve"> </w:t>
      </w:r>
      <w:r w:rsidRPr="00704822">
        <w:rPr>
          <w:rFonts w:cs="Arial" w:hint="eastAsia"/>
          <w:rtl/>
          <w:lang w:val="en-GB"/>
        </w:rPr>
        <w:t>عائلة</w:t>
      </w:r>
      <w:r w:rsidRPr="00704822">
        <w:rPr>
          <w:rFonts w:cs="Arial"/>
          <w:rtl/>
          <w:lang w:val="en-GB"/>
        </w:rPr>
        <w:t xml:space="preserve"> </w:t>
      </w:r>
      <w:r w:rsidRPr="00704822">
        <w:rPr>
          <w:rFonts w:cs="Arial" w:hint="eastAsia"/>
          <w:rtl/>
          <w:lang w:val="en-GB"/>
        </w:rPr>
        <w:t>أو</w:t>
      </w:r>
      <w:r w:rsidRPr="00704822">
        <w:rPr>
          <w:rFonts w:cs="Arial"/>
          <w:rtl/>
          <w:lang w:val="en-GB"/>
        </w:rPr>
        <w:t xml:space="preserve"> </w:t>
      </w:r>
      <w:r w:rsidRPr="00704822">
        <w:rPr>
          <w:rFonts w:cs="Arial" w:hint="eastAsia"/>
          <w:rtl/>
          <w:lang w:val="en-GB"/>
        </w:rPr>
        <w:t>فردًا</w:t>
      </w:r>
      <w:r w:rsidRPr="00704822">
        <w:rPr>
          <w:rFonts w:cs="Arial"/>
          <w:rtl/>
          <w:lang w:val="en-GB"/>
        </w:rPr>
        <w:t xml:space="preserve"> </w:t>
      </w:r>
      <w:r w:rsidRPr="00704822">
        <w:rPr>
          <w:rFonts w:cs="Arial" w:hint="eastAsia"/>
          <w:rtl/>
          <w:lang w:val="en-GB"/>
        </w:rPr>
        <w:t>من</w:t>
      </w:r>
      <w:r w:rsidRPr="00704822">
        <w:rPr>
          <w:rFonts w:cs="Arial"/>
          <w:rtl/>
          <w:lang w:val="en-GB"/>
        </w:rPr>
        <w:t xml:space="preserve"> </w:t>
      </w:r>
      <w:r w:rsidRPr="00704822">
        <w:rPr>
          <w:rFonts w:cs="Arial" w:hint="eastAsia"/>
          <w:rtl/>
          <w:lang w:val="en-GB"/>
        </w:rPr>
        <w:t>المجتمع</w:t>
      </w:r>
      <w:r w:rsidRPr="00704822">
        <w:rPr>
          <w:rFonts w:cs="Arial"/>
          <w:rtl/>
          <w:lang w:val="en-GB"/>
        </w:rPr>
        <w:t xml:space="preserve"> </w:t>
      </w:r>
      <w:r w:rsidRPr="00704822">
        <w:rPr>
          <w:rFonts w:cs="Arial" w:hint="eastAsia"/>
          <w:rtl/>
          <w:lang w:val="en-GB"/>
        </w:rPr>
        <w:t>يحتاج</w:t>
      </w:r>
      <w:r w:rsidRPr="00704822">
        <w:rPr>
          <w:rFonts w:cs="Arial"/>
          <w:rtl/>
          <w:lang w:val="en-GB"/>
        </w:rPr>
        <w:t xml:space="preserve"> </w:t>
      </w:r>
      <w:r w:rsidRPr="00704822">
        <w:rPr>
          <w:rFonts w:cs="Arial" w:hint="eastAsia"/>
          <w:rtl/>
          <w:lang w:val="en-GB"/>
        </w:rPr>
        <w:t>إلى</w:t>
      </w:r>
      <w:r w:rsidRPr="00704822">
        <w:rPr>
          <w:rFonts w:cs="Arial"/>
          <w:rtl/>
          <w:lang w:val="en-GB"/>
        </w:rPr>
        <w:t xml:space="preserve"> </w:t>
      </w:r>
      <w:r w:rsidRPr="00704822">
        <w:rPr>
          <w:rFonts w:cs="Arial" w:hint="eastAsia"/>
          <w:rtl/>
          <w:lang w:val="en-GB"/>
        </w:rPr>
        <w:t>دعم</w:t>
      </w:r>
      <w:r w:rsidRPr="00704822">
        <w:rPr>
          <w:rFonts w:cs="Arial"/>
          <w:rtl/>
          <w:lang w:val="en-GB"/>
        </w:rPr>
        <w:t xml:space="preserve"> </w:t>
      </w:r>
      <w:r w:rsidRPr="00704822">
        <w:rPr>
          <w:rFonts w:cs="Arial" w:hint="eastAsia"/>
          <w:rtl/>
          <w:lang w:val="en-GB"/>
        </w:rPr>
        <w:t>فوري</w:t>
      </w:r>
      <w:r w:rsidRPr="00704822">
        <w:rPr>
          <w:rFonts w:cs="Arial"/>
          <w:rtl/>
          <w:lang w:val="en-GB"/>
        </w:rPr>
        <w:t xml:space="preserve"> </w:t>
      </w:r>
      <w:r w:rsidRPr="00704822">
        <w:rPr>
          <w:rFonts w:cs="Arial" w:hint="eastAsia"/>
          <w:rtl/>
          <w:lang w:val="en-GB"/>
        </w:rPr>
        <w:t>على</w:t>
      </w:r>
      <w:r w:rsidRPr="00704822">
        <w:rPr>
          <w:rFonts w:cs="Arial"/>
          <w:rtl/>
          <w:lang w:val="en-GB"/>
        </w:rPr>
        <w:t xml:space="preserve"> </w:t>
      </w:r>
      <w:r w:rsidRPr="00704822">
        <w:rPr>
          <w:rFonts w:cs="Arial" w:hint="eastAsia"/>
          <w:rtl/>
          <w:lang w:val="en-GB"/>
        </w:rPr>
        <w:t>أرض</w:t>
      </w:r>
      <w:r w:rsidRPr="00704822">
        <w:rPr>
          <w:rFonts w:cs="Arial"/>
          <w:rtl/>
          <w:lang w:val="en-GB"/>
        </w:rPr>
        <w:t xml:space="preserve"> </w:t>
      </w:r>
      <w:r w:rsidRPr="00704822">
        <w:rPr>
          <w:rFonts w:cs="Arial" w:hint="eastAsia"/>
          <w:rtl/>
          <w:lang w:val="en-GB"/>
        </w:rPr>
        <w:t>الواقع</w:t>
      </w:r>
      <w:r w:rsidRPr="00704822">
        <w:rPr>
          <w:rFonts w:cs="Arial"/>
          <w:rtl/>
          <w:lang w:val="en-GB"/>
        </w:rPr>
        <w:t xml:space="preserve"> </w:t>
      </w:r>
      <w:r w:rsidRPr="00704822">
        <w:rPr>
          <w:rFonts w:cs="Arial" w:hint="eastAsia"/>
          <w:rtl/>
          <w:lang w:val="en-GB"/>
        </w:rPr>
        <w:t>بسبب</w:t>
      </w:r>
      <w:r w:rsidRPr="00704822">
        <w:rPr>
          <w:rFonts w:cs="Arial"/>
          <w:rtl/>
          <w:lang w:val="en-GB"/>
        </w:rPr>
        <w:t xml:space="preserve"> </w:t>
      </w:r>
      <w:r w:rsidRPr="00704822">
        <w:rPr>
          <w:rFonts w:cs="Arial" w:hint="eastAsia"/>
          <w:rtl/>
          <w:lang w:val="en-GB"/>
        </w:rPr>
        <w:t>تهديدات</w:t>
      </w:r>
      <w:r w:rsidRPr="00704822">
        <w:rPr>
          <w:rFonts w:cs="Arial"/>
          <w:rtl/>
          <w:lang w:val="en-GB"/>
        </w:rPr>
        <w:t xml:space="preserve"> </w:t>
      </w:r>
      <w:r w:rsidRPr="00704822">
        <w:rPr>
          <w:rFonts w:cs="Arial" w:hint="eastAsia"/>
          <w:rtl/>
          <w:lang w:val="en-GB"/>
        </w:rPr>
        <w:t>الحياة</w:t>
      </w:r>
      <w:r w:rsidRPr="00704822">
        <w:rPr>
          <w:rFonts w:cs="Arial"/>
          <w:rtl/>
          <w:lang w:val="en-GB"/>
        </w:rPr>
        <w:t xml:space="preserve"> </w:t>
      </w:r>
      <w:r w:rsidRPr="00704822">
        <w:rPr>
          <w:rFonts w:cs="Arial" w:hint="eastAsia"/>
          <w:rtl/>
          <w:lang w:val="en-GB"/>
        </w:rPr>
        <w:t>والسلامة</w:t>
      </w:r>
      <w:r w:rsidRPr="00704822">
        <w:rPr>
          <w:rFonts w:cs="Arial"/>
          <w:rtl/>
          <w:lang w:val="en-GB"/>
        </w:rPr>
        <w:t xml:space="preserve"> </w:t>
      </w:r>
      <w:r w:rsidRPr="00704822">
        <w:rPr>
          <w:rFonts w:cs="Arial" w:hint="eastAsia"/>
          <w:rtl/>
          <w:lang w:val="en-GB"/>
        </w:rPr>
        <w:t>والكرامة عند</w:t>
      </w:r>
      <w:r w:rsidRPr="00704822">
        <w:rPr>
          <w:rFonts w:cs="Arial"/>
          <w:rtl/>
          <w:lang w:val="en-GB"/>
        </w:rPr>
        <w:t xml:space="preserve"> </w:t>
      </w:r>
      <w:r w:rsidRPr="00704822">
        <w:rPr>
          <w:rFonts w:cs="Arial" w:hint="eastAsia"/>
          <w:rtl/>
          <w:lang w:val="en-GB"/>
        </w:rPr>
        <w:t>العمل</w:t>
      </w:r>
      <w:r w:rsidRPr="00704822">
        <w:rPr>
          <w:rFonts w:cs="Arial"/>
          <w:rtl/>
          <w:lang w:val="en-GB"/>
        </w:rPr>
        <w:t xml:space="preserve"> </w:t>
      </w:r>
      <w:r w:rsidRPr="00704822">
        <w:rPr>
          <w:rFonts w:cs="Arial" w:hint="eastAsia"/>
          <w:rtl/>
          <w:lang w:val="en-GB"/>
        </w:rPr>
        <w:t>مع</w:t>
      </w:r>
      <w:r w:rsidRPr="00704822">
        <w:rPr>
          <w:rFonts w:cs="Arial"/>
          <w:rtl/>
          <w:lang w:val="en-GB"/>
        </w:rPr>
        <w:t xml:space="preserve"> </w:t>
      </w:r>
      <w:r w:rsidRPr="00704822">
        <w:rPr>
          <w:rFonts w:cs="Arial" w:hint="eastAsia"/>
          <w:rtl/>
          <w:lang w:val="en-GB"/>
        </w:rPr>
        <w:t>المجتمعات</w:t>
      </w:r>
      <w:r w:rsidRPr="00704822">
        <w:rPr>
          <w:rFonts w:cs="Arial"/>
          <w:rtl/>
          <w:lang w:val="en-GB"/>
        </w:rPr>
        <w:t xml:space="preserve"> </w:t>
      </w:r>
      <w:r w:rsidRPr="00704822">
        <w:rPr>
          <w:rFonts w:cs="Arial" w:hint="eastAsia"/>
          <w:rtl/>
          <w:lang w:val="en-GB"/>
        </w:rPr>
        <w:t>المتأثرة</w:t>
      </w:r>
      <w:r w:rsidRPr="00704822">
        <w:rPr>
          <w:rFonts w:cs="Arial"/>
          <w:rtl/>
          <w:lang w:val="en-GB"/>
        </w:rPr>
        <w:t xml:space="preserve">. </w:t>
      </w:r>
      <w:r w:rsidRPr="00704822">
        <w:rPr>
          <w:rFonts w:cs="Arial" w:hint="eastAsia"/>
          <w:rtl/>
          <w:lang w:val="en-GB"/>
        </w:rPr>
        <w:t>وهذا</w:t>
      </w:r>
      <w:r w:rsidRPr="00704822">
        <w:rPr>
          <w:rFonts w:cs="Arial"/>
          <w:rtl/>
          <w:lang w:val="en-GB"/>
        </w:rPr>
        <w:t xml:space="preserve"> </w:t>
      </w:r>
      <w:r w:rsidRPr="00704822">
        <w:rPr>
          <w:rFonts w:cs="Arial" w:hint="eastAsia"/>
          <w:rtl/>
          <w:lang w:val="en-GB"/>
        </w:rPr>
        <w:t>يشمل</w:t>
      </w:r>
      <w:r w:rsidRPr="00704822">
        <w:rPr>
          <w:rFonts w:cs="Arial"/>
          <w:rtl/>
          <w:lang w:val="en-GB"/>
        </w:rPr>
        <w:t xml:space="preserve"> </w:t>
      </w:r>
      <w:r w:rsidRPr="00704822">
        <w:rPr>
          <w:rFonts w:cs="Arial" w:hint="eastAsia"/>
          <w:rtl/>
          <w:lang w:val="en-GB"/>
        </w:rPr>
        <w:t>الأطفال</w:t>
      </w:r>
      <w:r w:rsidRPr="00704822">
        <w:rPr>
          <w:rFonts w:cs="Arial"/>
          <w:rtl/>
          <w:lang w:val="en-GB"/>
        </w:rPr>
        <w:t xml:space="preserve"> </w:t>
      </w:r>
      <w:r w:rsidRPr="00704822">
        <w:rPr>
          <w:rFonts w:cs="Arial" w:hint="eastAsia"/>
          <w:rtl/>
          <w:lang w:val="en-GB"/>
        </w:rPr>
        <w:t>غير</w:t>
      </w:r>
      <w:r w:rsidRPr="00704822">
        <w:rPr>
          <w:rFonts w:cs="Arial"/>
          <w:rtl/>
          <w:lang w:val="en-GB"/>
        </w:rPr>
        <w:t xml:space="preserve"> </w:t>
      </w:r>
      <w:r w:rsidRPr="00704822">
        <w:rPr>
          <w:rFonts w:cs="Arial" w:hint="eastAsia"/>
          <w:rtl/>
          <w:lang w:val="en-GB"/>
        </w:rPr>
        <w:t>المصحوبين</w:t>
      </w:r>
      <w:r w:rsidRPr="00704822">
        <w:rPr>
          <w:rFonts w:cs="Arial"/>
          <w:rtl/>
          <w:lang w:val="en-GB"/>
        </w:rPr>
        <w:t xml:space="preserve"> </w:t>
      </w:r>
      <w:r>
        <w:rPr>
          <w:rFonts w:cs="Arial" w:hint="cs"/>
          <w:rtl/>
          <w:lang w:val="en-GB"/>
        </w:rPr>
        <w:t xml:space="preserve">الذين لا يمتلكون خيارات </w:t>
      </w:r>
      <w:r w:rsidRPr="00704822">
        <w:rPr>
          <w:rFonts w:cs="Arial" w:hint="eastAsia"/>
          <w:rtl/>
          <w:lang w:val="en-GB"/>
        </w:rPr>
        <w:t>رعاية</w:t>
      </w:r>
      <w:r w:rsidRPr="00704822">
        <w:rPr>
          <w:rFonts w:cs="Arial"/>
          <w:rtl/>
          <w:lang w:val="en-GB"/>
        </w:rPr>
        <w:t xml:space="preserve"> </w:t>
      </w:r>
      <w:r w:rsidRPr="00704822">
        <w:rPr>
          <w:rFonts w:cs="Arial" w:hint="eastAsia"/>
          <w:rtl/>
          <w:lang w:val="en-GB"/>
        </w:rPr>
        <w:t>مؤقتة</w:t>
      </w:r>
      <w:r w:rsidRPr="00704822">
        <w:rPr>
          <w:rFonts w:cs="Arial"/>
          <w:rtl/>
          <w:lang w:val="en-GB"/>
        </w:rPr>
        <w:t xml:space="preserve"> </w:t>
      </w:r>
      <w:r w:rsidRPr="00704822">
        <w:rPr>
          <w:rFonts w:cs="Arial" w:hint="eastAsia"/>
          <w:rtl/>
          <w:lang w:val="en-GB"/>
        </w:rPr>
        <w:t>آمنة</w:t>
      </w:r>
      <w:r w:rsidRPr="00704822">
        <w:rPr>
          <w:rFonts w:cs="Arial"/>
          <w:rtl/>
          <w:lang w:val="en-GB"/>
        </w:rPr>
        <w:t>.</w:t>
      </w:r>
      <w:r w:rsidRPr="00704822">
        <w:rPr>
          <w:rFonts w:hint="eastAsia"/>
          <w:rtl/>
        </w:rPr>
        <w:t xml:space="preserve"> </w:t>
      </w:r>
      <w:r w:rsidRPr="00704822">
        <w:rPr>
          <w:rFonts w:cs="Arial" w:hint="eastAsia"/>
          <w:rtl/>
          <w:lang w:val="en-GB"/>
        </w:rPr>
        <w:t>هناك</w:t>
      </w:r>
      <w:r w:rsidRPr="00704822">
        <w:rPr>
          <w:rFonts w:cs="Arial"/>
          <w:rtl/>
          <w:lang w:val="en-GB"/>
        </w:rPr>
        <w:t xml:space="preserve"> </w:t>
      </w:r>
      <w:r w:rsidRPr="00704822">
        <w:rPr>
          <w:rFonts w:cs="Arial" w:hint="eastAsia"/>
          <w:rtl/>
          <w:lang w:val="en-GB"/>
        </w:rPr>
        <w:t>حاجة</w:t>
      </w:r>
      <w:r w:rsidRPr="00704822">
        <w:rPr>
          <w:rFonts w:cs="Arial"/>
          <w:rtl/>
          <w:lang w:val="en-GB"/>
        </w:rPr>
        <w:t xml:space="preserve"> </w:t>
      </w:r>
      <w:r w:rsidRPr="00704822">
        <w:rPr>
          <w:rFonts w:cs="Arial" w:hint="eastAsia"/>
          <w:rtl/>
          <w:lang w:val="en-GB"/>
        </w:rPr>
        <w:t>إلى</w:t>
      </w:r>
      <w:r w:rsidRPr="00704822">
        <w:rPr>
          <w:rFonts w:cs="Arial"/>
          <w:rtl/>
          <w:lang w:val="en-GB"/>
        </w:rPr>
        <w:t xml:space="preserve"> </w:t>
      </w:r>
      <w:r w:rsidRPr="00704822">
        <w:rPr>
          <w:rFonts w:cs="Arial" w:hint="eastAsia"/>
          <w:rtl/>
          <w:lang w:val="en-GB"/>
        </w:rPr>
        <w:t>معالجة</w:t>
      </w:r>
      <w:r w:rsidRPr="00704822">
        <w:rPr>
          <w:rFonts w:cs="Arial"/>
          <w:rtl/>
          <w:lang w:val="en-GB"/>
        </w:rPr>
        <w:t xml:space="preserve"> </w:t>
      </w:r>
      <w:r w:rsidRPr="00704822">
        <w:rPr>
          <w:rFonts w:cs="Arial" w:hint="eastAsia"/>
          <w:rtl/>
          <w:lang w:val="en-GB"/>
        </w:rPr>
        <w:t>مثل</w:t>
      </w:r>
      <w:r w:rsidRPr="00704822">
        <w:rPr>
          <w:rFonts w:cs="Arial"/>
          <w:rtl/>
          <w:lang w:val="en-GB"/>
        </w:rPr>
        <w:t xml:space="preserve"> </w:t>
      </w:r>
      <w:r w:rsidRPr="00704822">
        <w:rPr>
          <w:rFonts w:cs="Arial" w:hint="eastAsia"/>
          <w:rtl/>
          <w:lang w:val="en-GB"/>
        </w:rPr>
        <w:t>هذه</w:t>
      </w:r>
      <w:r w:rsidRPr="00704822">
        <w:rPr>
          <w:rFonts w:cs="Arial"/>
          <w:rtl/>
          <w:lang w:val="en-GB"/>
        </w:rPr>
        <w:t xml:space="preserve"> </w:t>
      </w:r>
      <w:r w:rsidRPr="00704822">
        <w:rPr>
          <w:rFonts w:cs="Arial" w:hint="eastAsia"/>
          <w:rtl/>
          <w:lang w:val="en-GB"/>
        </w:rPr>
        <w:t>المخاوف</w:t>
      </w:r>
      <w:r w:rsidRPr="00704822">
        <w:rPr>
          <w:rFonts w:cs="Arial"/>
          <w:rtl/>
          <w:lang w:val="en-GB"/>
        </w:rPr>
        <w:t xml:space="preserve"> </w:t>
      </w:r>
      <w:r w:rsidRPr="00704822">
        <w:rPr>
          <w:rFonts w:cs="Arial" w:hint="eastAsia"/>
          <w:rtl/>
          <w:lang w:val="en-GB"/>
        </w:rPr>
        <w:t>على</w:t>
      </w:r>
      <w:r w:rsidRPr="00704822">
        <w:rPr>
          <w:rFonts w:cs="Arial"/>
          <w:rtl/>
          <w:lang w:val="en-GB"/>
        </w:rPr>
        <w:t xml:space="preserve"> </w:t>
      </w:r>
      <w:r w:rsidRPr="00704822">
        <w:rPr>
          <w:rFonts w:cs="Arial" w:hint="eastAsia"/>
          <w:rtl/>
          <w:lang w:val="en-GB"/>
        </w:rPr>
        <w:t>الفور</w:t>
      </w:r>
      <w:r w:rsidRPr="00704822">
        <w:rPr>
          <w:rFonts w:cs="Arial"/>
          <w:rtl/>
          <w:lang w:val="en-GB"/>
        </w:rPr>
        <w:t xml:space="preserve"> (</w:t>
      </w:r>
      <w:r w:rsidRPr="00704822">
        <w:rPr>
          <w:rFonts w:cs="Arial" w:hint="eastAsia"/>
          <w:rtl/>
          <w:lang w:val="en-GB"/>
        </w:rPr>
        <w:t>مع</w:t>
      </w:r>
      <w:r w:rsidRPr="00704822">
        <w:rPr>
          <w:rFonts w:cs="Arial"/>
          <w:rtl/>
          <w:lang w:val="en-GB"/>
        </w:rPr>
        <w:t xml:space="preserve"> </w:t>
      </w:r>
      <w:r w:rsidRPr="00704822">
        <w:rPr>
          <w:rFonts w:cs="Arial" w:hint="eastAsia"/>
          <w:rtl/>
          <w:lang w:val="en-GB"/>
        </w:rPr>
        <w:t>احترام</w:t>
      </w:r>
      <w:r w:rsidRPr="00704822">
        <w:rPr>
          <w:rFonts w:cs="Arial"/>
          <w:rtl/>
          <w:lang w:val="en-GB"/>
        </w:rPr>
        <w:t xml:space="preserve"> </w:t>
      </w:r>
      <w:r w:rsidRPr="00704822">
        <w:rPr>
          <w:rFonts w:cs="Arial" w:hint="eastAsia"/>
          <w:rtl/>
          <w:lang w:val="en-GB"/>
        </w:rPr>
        <w:t>سرية</w:t>
      </w:r>
      <w:r w:rsidRPr="00704822">
        <w:rPr>
          <w:rFonts w:cs="Arial"/>
          <w:rtl/>
          <w:lang w:val="en-GB"/>
        </w:rPr>
        <w:t xml:space="preserve"> </w:t>
      </w:r>
      <w:r w:rsidRPr="00704822">
        <w:rPr>
          <w:rFonts w:cs="Arial" w:hint="eastAsia"/>
          <w:rtl/>
          <w:lang w:val="en-GB"/>
        </w:rPr>
        <w:t>ورغبات</w:t>
      </w:r>
      <w:r w:rsidRPr="00704822">
        <w:rPr>
          <w:rFonts w:cs="Arial"/>
          <w:rtl/>
          <w:lang w:val="en-GB"/>
        </w:rPr>
        <w:t xml:space="preserve"> </w:t>
      </w:r>
      <w:r w:rsidRPr="00704822">
        <w:rPr>
          <w:rFonts w:cs="Arial" w:hint="eastAsia"/>
          <w:rtl/>
          <w:lang w:val="en-GB"/>
        </w:rPr>
        <w:t>الطفل</w:t>
      </w:r>
      <w:r w:rsidRPr="00704822">
        <w:rPr>
          <w:rFonts w:cs="Arial"/>
          <w:rtl/>
          <w:lang w:val="en-GB"/>
        </w:rPr>
        <w:t xml:space="preserve"> / </w:t>
      </w:r>
      <w:r w:rsidRPr="00704822">
        <w:rPr>
          <w:rFonts w:cs="Arial" w:hint="eastAsia"/>
          <w:rtl/>
          <w:lang w:val="en-GB"/>
        </w:rPr>
        <w:t>مقدم</w:t>
      </w:r>
      <w:r w:rsidRPr="00704822">
        <w:rPr>
          <w:rFonts w:cs="Arial"/>
          <w:rtl/>
          <w:lang w:val="en-GB"/>
        </w:rPr>
        <w:t xml:space="preserve"> </w:t>
      </w:r>
      <w:r w:rsidRPr="00704822">
        <w:rPr>
          <w:rFonts w:cs="Arial" w:hint="eastAsia"/>
          <w:rtl/>
          <w:lang w:val="en-GB"/>
        </w:rPr>
        <w:t>الرعاية</w:t>
      </w:r>
      <w:r w:rsidRPr="00704822">
        <w:rPr>
          <w:rFonts w:cs="Arial"/>
          <w:rtl/>
          <w:lang w:val="en-GB"/>
        </w:rPr>
        <w:t xml:space="preserve"> - </w:t>
      </w:r>
      <w:r w:rsidRPr="00704822">
        <w:rPr>
          <w:rFonts w:cs="Arial" w:hint="eastAsia"/>
          <w:rtl/>
          <w:lang w:val="en-GB"/>
        </w:rPr>
        <w:t>طالما</w:t>
      </w:r>
      <w:r w:rsidRPr="00704822">
        <w:rPr>
          <w:rFonts w:cs="Arial"/>
          <w:rtl/>
          <w:lang w:val="en-GB"/>
        </w:rPr>
        <w:t xml:space="preserve"> </w:t>
      </w:r>
      <w:r w:rsidRPr="00704822">
        <w:rPr>
          <w:rFonts w:cs="Arial" w:hint="eastAsia"/>
          <w:rtl/>
          <w:lang w:val="en-GB"/>
        </w:rPr>
        <w:t>أن</w:t>
      </w:r>
      <w:r w:rsidRPr="00704822">
        <w:rPr>
          <w:rFonts w:cs="Arial"/>
          <w:rtl/>
          <w:lang w:val="en-GB"/>
        </w:rPr>
        <w:t xml:space="preserve"> </w:t>
      </w:r>
      <w:r w:rsidRPr="00704822">
        <w:rPr>
          <w:rFonts w:cs="Arial" w:hint="eastAsia"/>
          <w:rtl/>
          <w:lang w:val="en-GB"/>
        </w:rPr>
        <w:t>هذا</w:t>
      </w:r>
      <w:r w:rsidRPr="00704822">
        <w:rPr>
          <w:rFonts w:cs="Arial"/>
          <w:rtl/>
          <w:lang w:val="en-GB"/>
        </w:rPr>
        <w:t xml:space="preserve"> </w:t>
      </w:r>
      <w:r w:rsidRPr="00704822">
        <w:rPr>
          <w:rFonts w:cs="Arial" w:hint="eastAsia"/>
          <w:rtl/>
          <w:lang w:val="en-GB"/>
        </w:rPr>
        <w:t>لا</w:t>
      </w:r>
      <w:r w:rsidRPr="00704822">
        <w:rPr>
          <w:rFonts w:cs="Arial"/>
          <w:rtl/>
          <w:lang w:val="en-GB"/>
        </w:rPr>
        <w:t xml:space="preserve"> </w:t>
      </w:r>
      <w:r w:rsidRPr="00704822">
        <w:rPr>
          <w:rFonts w:cs="Arial" w:hint="eastAsia"/>
          <w:rtl/>
          <w:lang w:val="en-GB"/>
        </w:rPr>
        <w:t>يعرض</w:t>
      </w:r>
      <w:r w:rsidRPr="00704822">
        <w:rPr>
          <w:rFonts w:cs="Arial"/>
          <w:rtl/>
          <w:lang w:val="en-GB"/>
        </w:rPr>
        <w:t xml:space="preserve"> </w:t>
      </w:r>
      <w:r w:rsidRPr="00704822">
        <w:rPr>
          <w:rFonts w:cs="Arial" w:hint="eastAsia"/>
          <w:rtl/>
          <w:lang w:val="en-GB"/>
        </w:rPr>
        <w:t>الطفل</w:t>
      </w:r>
      <w:r w:rsidRPr="00704822">
        <w:rPr>
          <w:rFonts w:cs="Arial"/>
          <w:rtl/>
          <w:lang w:val="en-GB"/>
        </w:rPr>
        <w:t xml:space="preserve"> </w:t>
      </w:r>
      <w:r w:rsidRPr="00704822">
        <w:rPr>
          <w:rFonts w:cs="Arial" w:hint="eastAsia"/>
          <w:rtl/>
          <w:lang w:val="en-GB"/>
        </w:rPr>
        <w:t>لخطر</w:t>
      </w:r>
      <w:r w:rsidRPr="00704822">
        <w:rPr>
          <w:rFonts w:cs="Arial"/>
          <w:rtl/>
          <w:lang w:val="en-GB"/>
        </w:rPr>
        <w:t xml:space="preserve"> </w:t>
      </w:r>
      <w:r w:rsidRPr="00704822">
        <w:rPr>
          <w:rFonts w:cs="Arial" w:hint="eastAsia"/>
          <w:rtl/>
          <w:lang w:val="en-GB"/>
        </w:rPr>
        <w:t>إضافي</w:t>
      </w:r>
      <w:r w:rsidRPr="00704822">
        <w:rPr>
          <w:rFonts w:cs="Arial"/>
          <w:rtl/>
          <w:lang w:val="en-GB"/>
        </w:rPr>
        <w:t xml:space="preserve">) </w:t>
      </w:r>
      <w:r w:rsidRPr="00704822">
        <w:rPr>
          <w:rFonts w:cs="Arial" w:hint="eastAsia"/>
          <w:rtl/>
          <w:lang w:val="en-GB"/>
        </w:rPr>
        <w:t>قبل</w:t>
      </w:r>
      <w:r w:rsidRPr="00704822">
        <w:rPr>
          <w:rFonts w:cs="Arial"/>
          <w:rtl/>
          <w:lang w:val="en-GB"/>
        </w:rPr>
        <w:t xml:space="preserve"> </w:t>
      </w:r>
      <w:r w:rsidRPr="00704822">
        <w:rPr>
          <w:rFonts w:cs="Arial" w:hint="eastAsia"/>
          <w:rtl/>
          <w:lang w:val="en-GB"/>
        </w:rPr>
        <w:t>متابعة</w:t>
      </w:r>
      <w:r w:rsidRPr="00704822">
        <w:rPr>
          <w:rFonts w:cs="Arial"/>
          <w:rtl/>
          <w:lang w:val="en-GB"/>
        </w:rPr>
        <w:t xml:space="preserve"> </w:t>
      </w:r>
      <w:r w:rsidRPr="00704822">
        <w:rPr>
          <w:rFonts w:cs="Arial" w:hint="eastAsia"/>
          <w:rtl/>
          <w:lang w:val="en-GB"/>
        </w:rPr>
        <w:t>أي</w:t>
      </w:r>
      <w:r w:rsidRPr="00704822">
        <w:rPr>
          <w:rFonts w:cs="Arial"/>
          <w:rtl/>
          <w:lang w:val="en-GB"/>
        </w:rPr>
        <w:t xml:space="preserve"> </w:t>
      </w:r>
      <w:r w:rsidRPr="00704822">
        <w:rPr>
          <w:rFonts w:cs="Arial" w:hint="eastAsia"/>
          <w:rtl/>
          <w:lang w:val="en-GB"/>
        </w:rPr>
        <w:t>من</w:t>
      </w:r>
      <w:r w:rsidRPr="00704822">
        <w:rPr>
          <w:rFonts w:cs="Arial"/>
          <w:rtl/>
          <w:lang w:val="en-GB"/>
        </w:rPr>
        <w:t xml:space="preserve"> </w:t>
      </w:r>
      <w:r w:rsidRPr="00704822">
        <w:rPr>
          <w:rFonts w:cs="Arial" w:hint="eastAsia"/>
          <w:rtl/>
          <w:lang w:val="en-GB"/>
        </w:rPr>
        <w:t>الخطوات</w:t>
      </w:r>
      <w:r w:rsidRPr="00704822">
        <w:rPr>
          <w:rFonts w:cs="Arial"/>
          <w:rtl/>
          <w:lang w:val="en-GB"/>
        </w:rPr>
        <w:t xml:space="preserve"> </w:t>
      </w:r>
      <w:r w:rsidRPr="00704822">
        <w:rPr>
          <w:rFonts w:cs="Arial" w:hint="eastAsia"/>
          <w:rtl/>
          <w:lang w:val="en-GB"/>
        </w:rPr>
        <w:t>التالية</w:t>
      </w:r>
      <w:r w:rsidRPr="00704822">
        <w:rPr>
          <w:rFonts w:cs="Arial"/>
          <w:rtl/>
          <w:lang w:val="en-GB"/>
        </w:rPr>
        <w:t xml:space="preserve"> </w:t>
      </w:r>
      <w:r w:rsidRPr="00704822">
        <w:rPr>
          <w:rFonts w:cs="Arial" w:hint="eastAsia"/>
          <w:rtl/>
          <w:lang w:val="en-GB"/>
        </w:rPr>
        <w:t>في</w:t>
      </w:r>
      <w:r w:rsidRPr="00704822">
        <w:rPr>
          <w:rFonts w:cs="Arial"/>
          <w:rtl/>
          <w:lang w:val="en-GB"/>
        </w:rPr>
        <w:t xml:space="preserve"> </w:t>
      </w:r>
      <w:r w:rsidRPr="00704822">
        <w:rPr>
          <w:rFonts w:cs="Arial" w:hint="eastAsia"/>
          <w:rtl/>
          <w:lang w:val="en-GB"/>
        </w:rPr>
        <w:t>عملية</w:t>
      </w:r>
      <w:r w:rsidRPr="00704822">
        <w:rPr>
          <w:rFonts w:cs="Arial"/>
          <w:rtl/>
          <w:lang w:val="en-GB"/>
        </w:rPr>
        <w:t xml:space="preserve"> </w:t>
      </w:r>
      <w:r w:rsidRPr="00704822">
        <w:rPr>
          <w:rFonts w:cs="Arial" w:hint="eastAsia"/>
          <w:rtl/>
          <w:lang w:val="en-GB"/>
        </w:rPr>
        <w:t>إدارة</w:t>
      </w:r>
      <w:r w:rsidRPr="00704822">
        <w:rPr>
          <w:rFonts w:cs="Arial"/>
          <w:rtl/>
          <w:lang w:val="en-GB"/>
        </w:rPr>
        <w:t xml:space="preserve"> </w:t>
      </w:r>
      <w:r w:rsidRPr="00704822">
        <w:rPr>
          <w:rFonts w:cs="Arial" w:hint="eastAsia"/>
          <w:rtl/>
          <w:lang w:val="en-GB"/>
        </w:rPr>
        <w:t>الحالة</w:t>
      </w:r>
      <w:r w:rsidRPr="00704822">
        <w:rPr>
          <w:rFonts w:cs="Arial"/>
          <w:rtl/>
          <w:lang w:val="en-GB"/>
        </w:rPr>
        <w:t>.</w:t>
      </w:r>
      <w:r w:rsidRPr="00704822">
        <w:rPr>
          <w:rFonts w:hint="eastAsia"/>
          <w:rtl/>
        </w:rPr>
        <w:t xml:space="preserve"> </w:t>
      </w:r>
      <w:r w:rsidRPr="00704822">
        <w:rPr>
          <w:rFonts w:cs="Arial" w:hint="eastAsia"/>
          <w:rtl/>
          <w:lang w:val="en-GB"/>
        </w:rPr>
        <w:t>يتم</w:t>
      </w:r>
      <w:r w:rsidRPr="00704822">
        <w:rPr>
          <w:rFonts w:cs="Arial"/>
          <w:rtl/>
          <w:lang w:val="en-GB"/>
        </w:rPr>
        <w:t xml:space="preserve"> </w:t>
      </w:r>
      <w:r w:rsidRPr="00704822">
        <w:rPr>
          <w:rFonts w:cs="Arial" w:hint="eastAsia"/>
          <w:rtl/>
          <w:lang w:val="en-GB"/>
        </w:rPr>
        <w:t>تضمين</w:t>
      </w:r>
      <w:r w:rsidRPr="00704822">
        <w:rPr>
          <w:rFonts w:cs="Arial"/>
          <w:rtl/>
          <w:lang w:val="en-GB"/>
        </w:rPr>
        <w:t xml:space="preserve"> </w:t>
      </w:r>
      <w:r w:rsidRPr="00704822">
        <w:rPr>
          <w:rFonts w:cs="Arial" w:hint="eastAsia"/>
          <w:rtl/>
          <w:lang w:val="en-GB"/>
        </w:rPr>
        <w:t>بطاقة</w:t>
      </w:r>
      <w:r w:rsidRPr="00704822">
        <w:rPr>
          <w:rFonts w:cs="Arial"/>
          <w:rtl/>
          <w:lang w:val="en-GB"/>
        </w:rPr>
        <w:t xml:space="preserve"> </w:t>
      </w:r>
      <w:r w:rsidRPr="00704822">
        <w:rPr>
          <w:rFonts w:cs="Arial" w:hint="eastAsia"/>
          <w:rtl/>
          <w:lang w:val="en-GB"/>
        </w:rPr>
        <w:t>إحالة</w:t>
      </w:r>
      <w:r w:rsidRPr="00704822">
        <w:rPr>
          <w:rFonts w:cs="Arial"/>
          <w:rtl/>
          <w:lang w:val="en-GB"/>
        </w:rPr>
        <w:t xml:space="preserve"> </w:t>
      </w:r>
      <w:r w:rsidRPr="00704822">
        <w:rPr>
          <w:rFonts w:cs="Arial" w:hint="eastAsia"/>
          <w:rtl/>
          <w:lang w:val="en-GB"/>
        </w:rPr>
        <w:t>الإجراء</w:t>
      </w:r>
      <w:r w:rsidRPr="00704822">
        <w:rPr>
          <w:rFonts w:cs="Arial"/>
          <w:rtl/>
          <w:lang w:val="en-GB"/>
        </w:rPr>
        <w:t xml:space="preserve"> </w:t>
      </w:r>
      <w:r w:rsidRPr="00704822">
        <w:rPr>
          <w:rFonts w:cs="Arial" w:hint="eastAsia"/>
          <w:rtl/>
          <w:lang w:val="en-GB"/>
        </w:rPr>
        <w:t>العاجل</w:t>
      </w:r>
      <w:r w:rsidRPr="00704822">
        <w:rPr>
          <w:rFonts w:cs="Arial"/>
          <w:rtl/>
          <w:lang w:val="en-GB"/>
        </w:rPr>
        <w:t xml:space="preserve"> </w:t>
      </w:r>
      <w:r w:rsidRPr="00704822">
        <w:rPr>
          <w:rFonts w:cs="Arial" w:hint="eastAsia"/>
          <w:rtl/>
          <w:lang w:val="en-GB"/>
        </w:rPr>
        <w:t>في</w:t>
      </w:r>
      <w:r w:rsidRPr="00704822">
        <w:rPr>
          <w:rFonts w:cs="Arial"/>
          <w:rtl/>
          <w:lang w:val="en-GB"/>
        </w:rPr>
        <w:t xml:space="preserve"> </w:t>
      </w:r>
      <w:r w:rsidRPr="00704822">
        <w:rPr>
          <w:rFonts w:cs="Arial" w:hint="eastAsia"/>
          <w:color w:val="00B0F0"/>
          <w:rtl/>
          <w:lang w:val="en-GB"/>
        </w:rPr>
        <w:t>الملحق</w:t>
      </w:r>
      <w:r w:rsidRPr="00704822">
        <w:rPr>
          <w:rFonts w:cs="Arial"/>
          <w:color w:val="00B0F0"/>
          <w:rtl/>
          <w:lang w:val="en-GB"/>
        </w:rPr>
        <w:t xml:space="preserve"> </w:t>
      </w:r>
      <w:r w:rsidRPr="00704822">
        <w:rPr>
          <w:color w:val="00B0F0"/>
          <w:lang w:val="en-GB"/>
        </w:rPr>
        <w:t>X</w:t>
      </w:r>
      <w:r w:rsidRPr="00704822">
        <w:rPr>
          <w:rFonts w:cs="Arial"/>
          <w:color w:val="00B0F0"/>
          <w:rtl/>
          <w:lang w:val="en-GB"/>
        </w:rPr>
        <w:t xml:space="preserve"> </w:t>
      </w:r>
      <w:r w:rsidRPr="00704822">
        <w:rPr>
          <w:rFonts w:cs="Arial" w:hint="eastAsia"/>
          <w:rtl/>
          <w:lang w:val="en-GB"/>
        </w:rPr>
        <w:t>ويجب</w:t>
      </w:r>
      <w:r w:rsidRPr="00704822">
        <w:rPr>
          <w:rFonts w:cs="Arial"/>
          <w:rtl/>
          <w:lang w:val="en-GB"/>
        </w:rPr>
        <w:t xml:space="preserve"> </w:t>
      </w:r>
      <w:r>
        <w:rPr>
          <w:rFonts w:cs="Arial" w:hint="cs"/>
          <w:rtl/>
          <w:lang w:val="en-GB"/>
        </w:rPr>
        <w:t xml:space="preserve">ملاها </w:t>
      </w:r>
      <w:r w:rsidRPr="00704822">
        <w:rPr>
          <w:rFonts w:cs="Arial" w:hint="eastAsia"/>
          <w:rtl/>
          <w:lang w:val="en-GB"/>
        </w:rPr>
        <w:t>بتفاصيل</w:t>
      </w:r>
      <w:r w:rsidRPr="00704822">
        <w:rPr>
          <w:rFonts w:cs="Arial"/>
          <w:rtl/>
          <w:lang w:val="en-GB"/>
        </w:rPr>
        <w:t xml:space="preserve"> </w:t>
      </w:r>
      <w:r w:rsidRPr="00704822">
        <w:rPr>
          <w:rFonts w:cs="Arial" w:hint="eastAsia"/>
          <w:rtl/>
          <w:lang w:val="en-GB"/>
        </w:rPr>
        <w:t>الاتصال</w:t>
      </w:r>
      <w:r w:rsidRPr="00704822">
        <w:rPr>
          <w:rFonts w:cs="Arial"/>
          <w:rtl/>
          <w:lang w:val="en-GB"/>
        </w:rPr>
        <w:t xml:space="preserve"> </w:t>
      </w:r>
      <w:r w:rsidRPr="00704822">
        <w:rPr>
          <w:rFonts w:cs="Arial" w:hint="eastAsia"/>
          <w:rtl/>
          <w:lang w:val="en-GB"/>
        </w:rPr>
        <w:t>الخاصة</w:t>
      </w:r>
      <w:r w:rsidRPr="00704822">
        <w:rPr>
          <w:rFonts w:cs="Arial"/>
          <w:rtl/>
          <w:lang w:val="en-GB"/>
        </w:rPr>
        <w:t xml:space="preserve"> </w:t>
      </w:r>
      <w:r w:rsidRPr="00704822">
        <w:rPr>
          <w:rFonts w:cs="Arial" w:hint="eastAsia"/>
          <w:rtl/>
          <w:lang w:val="en-GB"/>
        </w:rPr>
        <w:t>بموفري</w:t>
      </w:r>
      <w:r w:rsidRPr="00704822">
        <w:rPr>
          <w:rFonts w:cs="Arial"/>
          <w:rtl/>
          <w:lang w:val="en-GB"/>
        </w:rPr>
        <w:t xml:space="preserve"> </w:t>
      </w:r>
      <w:r w:rsidRPr="00704822">
        <w:rPr>
          <w:rFonts w:cs="Arial" w:hint="eastAsia"/>
          <w:rtl/>
          <w:lang w:val="en-GB"/>
        </w:rPr>
        <w:t>الخدمات</w:t>
      </w:r>
      <w:r w:rsidRPr="00704822">
        <w:rPr>
          <w:rFonts w:cs="Arial"/>
          <w:rtl/>
          <w:lang w:val="en-GB"/>
        </w:rPr>
        <w:t xml:space="preserve"> </w:t>
      </w:r>
      <w:r w:rsidRPr="00704822">
        <w:rPr>
          <w:rFonts w:cs="Arial" w:hint="eastAsia"/>
          <w:rtl/>
          <w:lang w:val="en-GB"/>
        </w:rPr>
        <w:t>المعنيين</w:t>
      </w:r>
      <w:r w:rsidRPr="00704822">
        <w:rPr>
          <w:rFonts w:cs="Arial"/>
          <w:rtl/>
          <w:lang w:val="en-GB"/>
        </w:rPr>
        <w:t xml:space="preserve"> </w:t>
      </w:r>
      <w:r w:rsidRPr="00704822">
        <w:rPr>
          <w:rFonts w:cs="Arial" w:hint="eastAsia"/>
          <w:rtl/>
          <w:lang w:val="en-GB"/>
        </w:rPr>
        <w:t>في</w:t>
      </w:r>
      <w:r w:rsidRPr="00704822">
        <w:rPr>
          <w:rFonts w:cs="Arial"/>
          <w:rtl/>
          <w:lang w:val="en-GB"/>
        </w:rPr>
        <w:t xml:space="preserve"> </w:t>
      </w:r>
      <w:r w:rsidRPr="00704822">
        <w:rPr>
          <w:rFonts w:cs="Arial"/>
          <w:color w:val="00B0F0"/>
          <w:rtl/>
          <w:lang w:val="en-GB"/>
        </w:rPr>
        <w:t>[</w:t>
      </w:r>
      <w:r w:rsidRPr="00704822">
        <w:rPr>
          <w:rFonts w:cs="Arial" w:hint="eastAsia"/>
          <w:color w:val="00B0F0"/>
          <w:rtl/>
          <w:lang w:val="en-GB"/>
        </w:rPr>
        <w:t>المنطقة</w:t>
      </w:r>
      <w:r w:rsidRPr="00704822">
        <w:rPr>
          <w:rFonts w:cs="Arial"/>
          <w:color w:val="00B0F0"/>
          <w:rtl/>
          <w:lang w:val="en-GB"/>
        </w:rPr>
        <w:t xml:space="preserve"> </w:t>
      </w:r>
      <w:r w:rsidRPr="00704822">
        <w:rPr>
          <w:rFonts w:cs="Arial" w:hint="eastAsia"/>
          <w:color w:val="00B0F0"/>
          <w:rtl/>
          <w:lang w:val="en-GB"/>
        </w:rPr>
        <w:t>دون</w:t>
      </w:r>
      <w:r w:rsidRPr="00704822">
        <w:rPr>
          <w:rFonts w:cs="Arial"/>
          <w:color w:val="00B0F0"/>
          <w:rtl/>
          <w:lang w:val="en-GB"/>
        </w:rPr>
        <w:t xml:space="preserve"> </w:t>
      </w:r>
      <w:r w:rsidRPr="00704822">
        <w:rPr>
          <w:rFonts w:cs="Arial" w:hint="eastAsia"/>
          <w:color w:val="00B0F0"/>
          <w:rtl/>
          <w:lang w:val="en-GB"/>
        </w:rPr>
        <w:t>الوطنية</w:t>
      </w:r>
      <w:r w:rsidRPr="00704822">
        <w:rPr>
          <w:rFonts w:cs="Arial"/>
          <w:color w:val="00B0F0"/>
          <w:rtl/>
          <w:lang w:val="en-GB"/>
        </w:rPr>
        <w:t xml:space="preserve">]. </w:t>
      </w:r>
      <w:r w:rsidRPr="00704822">
        <w:rPr>
          <w:rFonts w:cs="Arial" w:hint="eastAsia"/>
          <w:rtl/>
          <w:lang w:val="en-GB"/>
        </w:rPr>
        <w:t>ينبغي</w:t>
      </w:r>
      <w:r w:rsidRPr="00704822">
        <w:rPr>
          <w:rFonts w:cs="Arial"/>
          <w:rtl/>
          <w:lang w:val="en-GB"/>
        </w:rPr>
        <w:t xml:space="preserve"> </w:t>
      </w:r>
      <w:r w:rsidRPr="00704822">
        <w:rPr>
          <w:rFonts w:cs="Arial" w:hint="eastAsia"/>
          <w:rtl/>
          <w:lang w:val="en-GB"/>
        </w:rPr>
        <w:t>حمل</w:t>
      </w:r>
      <w:r w:rsidRPr="00704822">
        <w:rPr>
          <w:rFonts w:cs="Arial"/>
          <w:rtl/>
          <w:lang w:val="en-GB"/>
        </w:rPr>
        <w:t xml:space="preserve"> </w:t>
      </w:r>
      <w:r w:rsidRPr="00704822">
        <w:rPr>
          <w:rFonts w:cs="Arial" w:hint="eastAsia"/>
          <w:rtl/>
          <w:lang w:val="en-GB"/>
        </w:rPr>
        <w:t>هذه</w:t>
      </w:r>
      <w:r w:rsidRPr="00704822">
        <w:rPr>
          <w:rFonts w:cs="Arial"/>
          <w:rtl/>
          <w:lang w:val="en-GB"/>
        </w:rPr>
        <w:t xml:space="preserve"> </w:t>
      </w:r>
      <w:r w:rsidRPr="00704822">
        <w:rPr>
          <w:rFonts w:cs="Arial" w:hint="eastAsia"/>
          <w:rtl/>
          <w:lang w:val="en-GB"/>
        </w:rPr>
        <w:t>البطاقة</w:t>
      </w:r>
      <w:r w:rsidRPr="00704822">
        <w:rPr>
          <w:rFonts w:cs="Arial"/>
          <w:rtl/>
          <w:lang w:val="en-GB"/>
        </w:rPr>
        <w:t xml:space="preserve"> </w:t>
      </w:r>
      <w:r>
        <w:rPr>
          <w:rFonts w:cs="Arial" w:hint="cs"/>
          <w:rtl/>
          <w:lang w:val="en-GB"/>
        </w:rPr>
        <w:t>من قبل</w:t>
      </w:r>
      <w:r w:rsidRPr="00704822">
        <w:rPr>
          <w:rFonts w:cs="Arial"/>
          <w:rtl/>
          <w:lang w:val="en-GB"/>
        </w:rPr>
        <w:t xml:space="preserve"> </w:t>
      </w:r>
      <w:proofErr w:type="spellStart"/>
      <w:r w:rsidRPr="00704822">
        <w:rPr>
          <w:rFonts w:cs="Arial" w:hint="eastAsia"/>
          <w:rtl/>
          <w:lang w:val="en-GB"/>
        </w:rPr>
        <w:t>أخصائيي</w:t>
      </w:r>
      <w:proofErr w:type="spellEnd"/>
      <w:r w:rsidRPr="00704822">
        <w:rPr>
          <w:rFonts w:cs="Arial"/>
          <w:rtl/>
          <w:lang w:val="en-GB"/>
        </w:rPr>
        <w:t xml:space="preserve"> </w:t>
      </w:r>
      <w:r>
        <w:rPr>
          <w:rFonts w:cs="Arial" w:hint="eastAsia"/>
          <w:rtl/>
          <w:lang w:val="en-GB"/>
        </w:rPr>
        <w:t>إدارة</w:t>
      </w:r>
      <w:r>
        <w:rPr>
          <w:rFonts w:cs="Arial" w:hint="cs"/>
          <w:rtl/>
          <w:lang w:val="en-GB"/>
        </w:rPr>
        <w:t xml:space="preserve"> </w:t>
      </w:r>
      <w:r w:rsidRPr="00704822">
        <w:rPr>
          <w:rFonts w:cs="Arial" w:hint="eastAsia"/>
          <w:rtl/>
          <w:lang w:val="en-GB"/>
        </w:rPr>
        <w:t>الحال</w:t>
      </w:r>
      <w:r>
        <w:rPr>
          <w:rFonts w:cs="Arial" w:hint="cs"/>
          <w:rtl/>
          <w:lang w:val="en-GB"/>
        </w:rPr>
        <w:t>ة</w:t>
      </w:r>
      <w:r w:rsidRPr="00704822">
        <w:rPr>
          <w:rFonts w:cs="Arial"/>
          <w:rtl/>
          <w:lang w:val="en-GB"/>
        </w:rPr>
        <w:t xml:space="preserve"> </w:t>
      </w:r>
      <w:r w:rsidRPr="00704822">
        <w:rPr>
          <w:rFonts w:cs="Arial" w:hint="eastAsia"/>
          <w:rtl/>
          <w:lang w:val="en-GB"/>
        </w:rPr>
        <w:t>في</w:t>
      </w:r>
      <w:r w:rsidRPr="00704822">
        <w:rPr>
          <w:rFonts w:cs="Arial"/>
          <w:rtl/>
          <w:lang w:val="en-GB"/>
        </w:rPr>
        <w:t xml:space="preserve"> </w:t>
      </w:r>
      <w:r w:rsidRPr="00704822">
        <w:rPr>
          <w:rFonts w:cs="Arial" w:hint="eastAsia"/>
          <w:rtl/>
          <w:lang w:val="en-GB"/>
        </w:rPr>
        <w:t>جميع</w:t>
      </w:r>
      <w:r w:rsidRPr="00704822">
        <w:rPr>
          <w:rFonts w:cs="Arial"/>
          <w:rtl/>
          <w:lang w:val="en-GB"/>
        </w:rPr>
        <w:t xml:space="preserve"> </w:t>
      </w:r>
      <w:r w:rsidRPr="00704822">
        <w:rPr>
          <w:rFonts w:cs="Arial" w:hint="eastAsia"/>
          <w:rtl/>
          <w:lang w:val="en-GB"/>
        </w:rPr>
        <w:t>الأوقات</w:t>
      </w:r>
      <w:r w:rsidRPr="00704822">
        <w:rPr>
          <w:rFonts w:cs="Arial"/>
          <w:rtl/>
          <w:lang w:val="en-GB"/>
        </w:rPr>
        <w:t xml:space="preserve">. </w:t>
      </w:r>
      <w:r w:rsidRPr="00704822">
        <w:rPr>
          <w:rFonts w:cs="Arial" w:hint="eastAsia"/>
          <w:rtl/>
          <w:lang w:val="en-GB"/>
        </w:rPr>
        <w:t>يجب</w:t>
      </w:r>
      <w:r w:rsidRPr="00704822">
        <w:rPr>
          <w:rFonts w:cs="Arial"/>
          <w:rtl/>
          <w:lang w:val="en-GB"/>
        </w:rPr>
        <w:t xml:space="preserve"> </w:t>
      </w:r>
      <w:r w:rsidRPr="00704822">
        <w:rPr>
          <w:rFonts w:cs="Arial" w:hint="eastAsia"/>
          <w:rtl/>
          <w:lang w:val="en-GB"/>
        </w:rPr>
        <w:t>إتاحة</w:t>
      </w:r>
      <w:r w:rsidRPr="00704822">
        <w:rPr>
          <w:rFonts w:cs="Arial"/>
          <w:rtl/>
          <w:lang w:val="en-GB"/>
        </w:rPr>
        <w:t xml:space="preserve"> </w:t>
      </w:r>
      <w:r w:rsidRPr="00704822">
        <w:rPr>
          <w:rFonts w:cs="Arial" w:hint="eastAsia"/>
          <w:rtl/>
          <w:lang w:val="en-GB"/>
        </w:rPr>
        <w:t>نفس</w:t>
      </w:r>
      <w:r w:rsidRPr="00704822">
        <w:rPr>
          <w:rFonts w:cs="Arial"/>
          <w:rtl/>
          <w:lang w:val="en-GB"/>
        </w:rPr>
        <w:t xml:space="preserve"> </w:t>
      </w:r>
      <w:r w:rsidRPr="00704822">
        <w:rPr>
          <w:rFonts w:cs="Arial" w:hint="eastAsia"/>
          <w:rtl/>
          <w:lang w:val="en-GB"/>
        </w:rPr>
        <w:t>المعلومات</w:t>
      </w:r>
      <w:r w:rsidRPr="00704822">
        <w:rPr>
          <w:rFonts w:cs="Arial"/>
          <w:rtl/>
          <w:lang w:val="en-GB"/>
        </w:rPr>
        <w:t xml:space="preserve"> </w:t>
      </w:r>
      <w:r w:rsidRPr="00704822">
        <w:rPr>
          <w:rFonts w:cs="Arial" w:hint="eastAsia"/>
          <w:rtl/>
          <w:lang w:val="en-GB"/>
        </w:rPr>
        <w:t>للمجتمعات</w:t>
      </w:r>
      <w:r w:rsidRPr="00704822">
        <w:rPr>
          <w:rFonts w:cs="Arial"/>
          <w:rtl/>
          <w:lang w:val="en-GB"/>
        </w:rPr>
        <w:t xml:space="preserve"> </w:t>
      </w:r>
      <w:r w:rsidRPr="00704822">
        <w:rPr>
          <w:rFonts w:cs="Arial" w:hint="eastAsia"/>
          <w:rtl/>
          <w:lang w:val="en-GB"/>
        </w:rPr>
        <w:t>ب</w:t>
      </w:r>
      <w:r>
        <w:rPr>
          <w:rFonts w:cs="Arial" w:hint="cs"/>
          <w:rtl/>
          <w:lang w:val="en-GB"/>
        </w:rPr>
        <w:t>حيث</w:t>
      </w:r>
      <w:r w:rsidRPr="00704822">
        <w:rPr>
          <w:rFonts w:cs="Arial"/>
          <w:rtl/>
          <w:lang w:val="en-GB"/>
        </w:rPr>
        <w:t xml:space="preserve"> </w:t>
      </w:r>
      <w:r w:rsidRPr="00704822">
        <w:rPr>
          <w:rFonts w:cs="Arial" w:hint="eastAsia"/>
          <w:rtl/>
          <w:lang w:val="en-GB"/>
        </w:rPr>
        <w:t>يمكن</w:t>
      </w:r>
      <w:r w:rsidRPr="00704822">
        <w:rPr>
          <w:rFonts w:cs="Arial"/>
          <w:rtl/>
          <w:lang w:val="en-GB"/>
        </w:rPr>
        <w:t xml:space="preserve"> </w:t>
      </w:r>
      <w:r w:rsidRPr="00704822">
        <w:rPr>
          <w:rFonts w:cs="Arial" w:hint="eastAsia"/>
          <w:rtl/>
          <w:lang w:val="en-GB"/>
        </w:rPr>
        <w:t>الوصول</w:t>
      </w:r>
      <w:r w:rsidRPr="00704822">
        <w:rPr>
          <w:rFonts w:cs="Arial"/>
          <w:rtl/>
          <w:lang w:val="en-GB"/>
        </w:rPr>
        <w:t xml:space="preserve"> </w:t>
      </w:r>
      <w:r w:rsidRPr="00704822">
        <w:rPr>
          <w:rFonts w:cs="Arial" w:hint="eastAsia"/>
          <w:rtl/>
          <w:lang w:val="en-GB"/>
        </w:rPr>
        <w:t>إليه</w:t>
      </w:r>
      <w:r w:rsidRPr="00704822">
        <w:rPr>
          <w:rFonts w:cs="Arial"/>
          <w:rtl/>
          <w:lang w:val="en-GB"/>
        </w:rPr>
        <w:t xml:space="preserve"> </w:t>
      </w:r>
      <w:r w:rsidRPr="00704822">
        <w:rPr>
          <w:rFonts w:cs="Arial" w:hint="eastAsia"/>
          <w:rtl/>
          <w:lang w:val="en-GB"/>
        </w:rPr>
        <w:t>و</w:t>
      </w:r>
      <w:r>
        <w:rPr>
          <w:rFonts w:cs="Arial" w:hint="cs"/>
          <w:rtl/>
          <w:lang w:val="en-GB"/>
        </w:rPr>
        <w:t xml:space="preserve">ان تكون </w:t>
      </w:r>
      <w:r w:rsidRPr="00704822">
        <w:rPr>
          <w:rFonts w:cs="Arial" w:hint="eastAsia"/>
          <w:rtl/>
          <w:lang w:val="en-GB"/>
        </w:rPr>
        <w:t>ملائم</w:t>
      </w:r>
      <w:r>
        <w:rPr>
          <w:rFonts w:cs="Arial" w:hint="cs"/>
          <w:rtl/>
          <w:lang w:val="en-GB"/>
        </w:rPr>
        <w:t>ة</w:t>
      </w:r>
      <w:r w:rsidRPr="00704822">
        <w:rPr>
          <w:rFonts w:cs="Arial"/>
          <w:rtl/>
          <w:lang w:val="en-GB"/>
        </w:rPr>
        <w:t xml:space="preserve"> </w:t>
      </w:r>
      <w:r w:rsidRPr="00704822">
        <w:rPr>
          <w:rFonts w:cs="Arial" w:hint="eastAsia"/>
          <w:rtl/>
          <w:lang w:val="en-GB"/>
        </w:rPr>
        <w:t>للأطفال</w:t>
      </w:r>
      <w:r w:rsidRPr="00704822">
        <w:rPr>
          <w:rFonts w:cs="Arial"/>
          <w:rtl/>
          <w:lang w:val="en-GB"/>
        </w:rPr>
        <w:t>.</w:t>
      </w:r>
      <w:r w:rsidR="000C3B89">
        <w:rPr>
          <w:lang w:val="en-GB"/>
        </w:rPr>
        <w:br w:type="page"/>
      </w:r>
    </w:p>
    <w:p w14:paraId="6CC7ECEF" w14:textId="60CC35F0" w:rsidR="00CE6D0F" w:rsidRPr="00837261" w:rsidRDefault="002A4F6C" w:rsidP="008C544C">
      <w:pPr>
        <w:pStyle w:val="Heading1"/>
        <w:bidi/>
        <w:rPr>
          <w:lang w:val="en-GB"/>
        </w:rPr>
      </w:pPr>
      <w:bookmarkStart w:id="20" w:name="_Toc12834147"/>
      <w:r>
        <w:rPr>
          <w:rFonts w:hint="cs"/>
          <w:rtl/>
          <w:lang w:val="en-GB"/>
        </w:rPr>
        <w:lastRenderedPageBreak/>
        <w:t>القسم ٥: عملية إدارة الحالة</w:t>
      </w:r>
      <w:bookmarkEnd w:id="20"/>
    </w:p>
    <w:p w14:paraId="796AA856" w14:textId="77777777" w:rsidR="00701F5E" w:rsidRPr="00155B82" w:rsidRDefault="00701F5E" w:rsidP="008C544C">
      <w:pPr>
        <w:pStyle w:val="ListNumber2"/>
        <w:numPr>
          <w:ilvl w:val="0"/>
          <w:numId w:val="0"/>
        </w:numPr>
        <w:bidi/>
        <w:rPr>
          <w:i/>
          <w:lang w:val="en-GB"/>
        </w:rPr>
      </w:pPr>
      <w:r>
        <w:rPr>
          <w:i/>
          <w:lang w:val="en-GB"/>
        </w:rPr>
        <w:t>---------------------------------------------------------------------------------------------------------------------------</w:t>
      </w:r>
    </w:p>
    <w:p w14:paraId="6C2F5FE1" w14:textId="0A7153E4" w:rsidR="00CE6D0F" w:rsidRDefault="002A4F6C" w:rsidP="008C544C">
      <w:pPr>
        <w:bidi/>
        <w:rPr>
          <w:i/>
          <w:lang w:val="en-GB"/>
        </w:rPr>
      </w:pPr>
      <w:r w:rsidRPr="002A4F6C">
        <w:rPr>
          <w:rFonts w:cs="Arial" w:hint="eastAsia"/>
          <w:i/>
          <w:rtl/>
          <w:lang w:val="en-GB"/>
        </w:rPr>
        <w:t>صف</w:t>
      </w:r>
      <w:r w:rsidRPr="002A4F6C">
        <w:rPr>
          <w:rFonts w:cs="Arial"/>
          <w:i/>
          <w:rtl/>
          <w:lang w:val="en-GB"/>
        </w:rPr>
        <w:t xml:space="preserve"> </w:t>
      </w:r>
      <w:r w:rsidRPr="002A4F6C">
        <w:rPr>
          <w:rFonts w:cs="Arial" w:hint="eastAsia"/>
          <w:i/>
          <w:rtl/>
          <w:lang w:val="en-GB"/>
        </w:rPr>
        <w:t>العملية</w:t>
      </w:r>
      <w:r w:rsidRPr="002A4F6C">
        <w:rPr>
          <w:rFonts w:cs="Arial"/>
          <w:i/>
          <w:rtl/>
          <w:lang w:val="en-GB"/>
        </w:rPr>
        <w:t xml:space="preserve"> </w:t>
      </w:r>
      <w:r w:rsidRPr="002A4F6C">
        <w:rPr>
          <w:rFonts w:cs="Arial" w:hint="eastAsia"/>
          <w:i/>
          <w:rtl/>
          <w:lang w:val="en-GB"/>
        </w:rPr>
        <w:t>التي</w:t>
      </w:r>
      <w:r w:rsidRPr="002A4F6C">
        <w:rPr>
          <w:rFonts w:cs="Arial"/>
          <w:i/>
          <w:rtl/>
          <w:lang w:val="en-GB"/>
        </w:rPr>
        <w:t xml:space="preserve"> </w:t>
      </w:r>
      <w:r w:rsidRPr="002A4F6C">
        <w:rPr>
          <w:rFonts w:cs="Arial" w:hint="eastAsia"/>
          <w:i/>
          <w:rtl/>
          <w:lang w:val="en-GB"/>
        </w:rPr>
        <w:t>تنطوي</w:t>
      </w:r>
      <w:r w:rsidRPr="002A4F6C">
        <w:rPr>
          <w:rFonts w:cs="Arial"/>
          <w:i/>
          <w:rtl/>
          <w:lang w:val="en-GB"/>
        </w:rPr>
        <w:t xml:space="preserve"> </w:t>
      </w:r>
      <w:r w:rsidRPr="002A4F6C">
        <w:rPr>
          <w:rFonts w:cs="Arial" w:hint="eastAsia"/>
          <w:i/>
          <w:rtl/>
          <w:lang w:val="en-GB"/>
        </w:rPr>
        <w:t>عليها</w:t>
      </w:r>
      <w:r w:rsidRPr="002A4F6C">
        <w:rPr>
          <w:rFonts w:cs="Arial"/>
          <w:i/>
          <w:rtl/>
          <w:lang w:val="en-GB"/>
        </w:rPr>
        <w:t xml:space="preserve"> </w:t>
      </w:r>
      <w:r w:rsidRPr="002A4F6C">
        <w:rPr>
          <w:rFonts w:cs="Arial" w:hint="eastAsia"/>
          <w:i/>
          <w:rtl/>
          <w:lang w:val="en-GB"/>
        </w:rPr>
        <w:t>كل</w:t>
      </w:r>
      <w:r w:rsidRPr="002A4F6C">
        <w:rPr>
          <w:rFonts w:cs="Arial"/>
          <w:i/>
          <w:rtl/>
          <w:lang w:val="en-GB"/>
        </w:rPr>
        <w:t xml:space="preserve"> </w:t>
      </w:r>
      <w:r w:rsidRPr="002A4F6C">
        <w:rPr>
          <w:rFonts w:cs="Arial" w:hint="eastAsia"/>
          <w:i/>
          <w:rtl/>
          <w:lang w:val="en-GB"/>
        </w:rPr>
        <w:t>خطوة</w:t>
      </w:r>
      <w:r w:rsidRPr="002A4F6C">
        <w:rPr>
          <w:rFonts w:cs="Arial"/>
          <w:i/>
          <w:rtl/>
          <w:lang w:val="en-GB"/>
        </w:rPr>
        <w:t xml:space="preserve"> </w:t>
      </w:r>
      <w:r w:rsidRPr="002A4F6C">
        <w:rPr>
          <w:rFonts w:cs="Arial" w:hint="eastAsia"/>
          <w:i/>
          <w:rtl/>
          <w:lang w:val="en-GB"/>
        </w:rPr>
        <w:t>من</w:t>
      </w:r>
      <w:r w:rsidRPr="002A4F6C">
        <w:rPr>
          <w:rFonts w:cs="Arial"/>
          <w:i/>
          <w:rtl/>
          <w:lang w:val="en-GB"/>
        </w:rPr>
        <w:t xml:space="preserve"> </w:t>
      </w:r>
      <w:r w:rsidRPr="002A4F6C">
        <w:rPr>
          <w:rFonts w:cs="Arial" w:hint="eastAsia"/>
          <w:i/>
          <w:rtl/>
          <w:lang w:val="en-GB"/>
        </w:rPr>
        <w:t>الخطوات</w:t>
      </w:r>
      <w:r w:rsidRPr="002A4F6C">
        <w:rPr>
          <w:rFonts w:cs="Arial"/>
          <w:i/>
          <w:rtl/>
          <w:lang w:val="en-GB"/>
        </w:rPr>
        <w:t xml:space="preserve"> </w:t>
      </w:r>
      <w:r w:rsidRPr="002A4F6C">
        <w:rPr>
          <w:rFonts w:cs="Arial" w:hint="eastAsia"/>
          <w:i/>
          <w:rtl/>
          <w:lang w:val="en-GB"/>
        </w:rPr>
        <w:t>التالية</w:t>
      </w:r>
      <w:r w:rsidRPr="002A4F6C">
        <w:rPr>
          <w:rFonts w:cs="Arial"/>
          <w:i/>
          <w:rtl/>
          <w:lang w:val="en-GB"/>
        </w:rPr>
        <w:t xml:space="preserve"> </w:t>
      </w:r>
      <w:r w:rsidRPr="002A4F6C">
        <w:rPr>
          <w:rFonts w:cs="Arial" w:hint="eastAsia"/>
          <w:i/>
          <w:rtl/>
          <w:lang w:val="en-GB"/>
        </w:rPr>
        <w:t>مع</w:t>
      </w:r>
      <w:r w:rsidRPr="002A4F6C">
        <w:rPr>
          <w:rFonts w:cs="Arial"/>
          <w:i/>
          <w:rtl/>
          <w:lang w:val="en-GB"/>
        </w:rPr>
        <w:t xml:space="preserve"> </w:t>
      </w:r>
      <w:r w:rsidRPr="002A4F6C">
        <w:rPr>
          <w:rFonts w:cs="Arial" w:hint="eastAsia"/>
          <w:i/>
          <w:rtl/>
          <w:lang w:val="en-GB"/>
        </w:rPr>
        <w:t>توضيح</w:t>
      </w:r>
      <w:r w:rsidRPr="002A4F6C">
        <w:rPr>
          <w:rFonts w:cs="Arial"/>
          <w:i/>
          <w:rtl/>
          <w:lang w:val="en-GB"/>
        </w:rPr>
        <w:t xml:space="preserve"> </w:t>
      </w:r>
      <w:r w:rsidRPr="002A4F6C">
        <w:rPr>
          <w:rFonts w:cs="Arial" w:hint="eastAsia"/>
          <w:i/>
          <w:rtl/>
          <w:lang w:val="en-GB"/>
        </w:rPr>
        <w:t>الأدوار</w:t>
      </w:r>
      <w:r w:rsidRPr="002A4F6C">
        <w:rPr>
          <w:rFonts w:cs="Arial"/>
          <w:i/>
          <w:rtl/>
          <w:lang w:val="en-GB"/>
        </w:rPr>
        <w:t xml:space="preserve"> </w:t>
      </w:r>
      <w:r w:rsidRPr="002A4F6C">
        <w:rPr>
          <w:rFonts w:cs="Arial" w:hint="eastAsia"/>
          <w:i/>
          <w:rtl/>
          <w:lang w:val="en-GB"/>
        </w:rPr>
        <w:t>والمسؤوليات</w:t>
      </w:r>
      <w:r w:rsidRPr="002A4F6C">
        <w:rPr>
          <w:rFonts w:cs="Arial"/>
          <w:i/>
          <w:rtl/>
          <w:lang w:val="en-GB"/>
        </w:rPr>
        <w:t xml:space="preserve"> </w:t>
      </w:r>
      <w:r w:rsidRPr="002A4F6C">
        <w:rPr>
          <w:rFonts w:cs="Arial" w:hint="eastAsia"/>
          <w:i/>
          <w:rtl/>
          <w:lang w:val="en-GB"/>
        </w:rPr>
        <w:t>والتنسيق</w:t>
      </w:r>
      <w:r w:rsidRPr="002A4F6C">
        <w:rPr>
          <w:rFonts w:cs="Arial"/>
          <w:i/>
          <w:rtl/>
          <w:lang w:val="en-GB"/>
        </w:rPr>
        <w:t xml:space="preserve"> </w:t>
      </w:r>
      <w:r w:rsidRPr="002A4F6C">
        <w:rPr>
          <w:rFonts w:cs="Arial" w:hint="eastAsia"/>
          <w:i/>
          <w:rtl/>
          <w:lang w:val="en-GB"/>
        </w:rPr>
        <w:t>مع</w:t>
      </w:r>
      <w:r w:rsidRPr="002A4F6C">
        <w:rPr>
          <w:rFonts w:cs="Arial"/>
          <w:i/>
          <w:rtl/>
          <w:lang w:val="en-GB"/>
        </w:rPr>
        <w:t xml:space="preserve"> </w:t>
      </w:r>
      <w:r w:rsidRPr="002A4F6C">
        <w:rPr>
          <w:rFonts w:cs="Arial" w:hint="eastAsia"/>
          <w:i/>
          <w:rtl/>
          <w:lang w:val="en-GB"/>
        </w:rPr>
        <w:t>الجهات</w:t>
      </w:r>
      <w:r w:rsidRPr="002A4F6C">
        <w:rPr>
          <w:rFonts w:cs="Arial"/>
          <w:i/>
          <w:rtl/>
          <w:lang w:val="en-GB"/>
        </w:rPr>
        <w:t xml:space="preserve"> </w:t>
      </w:r>
      <w:r w:rsidRPr="002A4F6C">
        <w:rPr>
          <w:rFonts w:cs="Arial" w:hint="eastAsia"/>
          <w:i/>
          <w:rtl/>
          <w:lang w:val="en-GB"/>
        </w:rPr>
        <w:t>الفاعلة</w:t>
      </w:r>
      <w:r w:rsidRPr="002A4F6C">
        <w:rPr>
          <w:rFonts w:cs="Arial"/>
          <w:i/>
          <w:rtl/>
          <w:lang w:val="en-GB"/>
        </w:rPr>
        <w:t xml:space="preserve"> </w:t>
      </w:r>
      <w:r w:rsidRPr="002A4F6C">
        <w:rPr>
          <w:rFonts w:cs="Arial" w:hint="eastAsia"/>
          <w:i/>
          <w:rtl/>
          <w:lang w:val="en-GB"/>
        </w:rPr>
        <w:t>الأخرى</w:t>
      </w:r>
      <w:r w:rsidRPr="002A4F6C">
        <w:rPr>
          <w:rFonts w:cs="Arial"/>
          <w:i/>
          <w:rtl/>
          <w:lang w:val="en-GB"/>
        </w:rPr>
        <w:t xml:space="preserve"> </w:t>
      </w:r>
      <w:r w:rsidRPr="002A4F6C">
        <w:rPr>
          <w:rFonts w:cs="Arial" w:hint="eastAsia"/>
          <w:i/>
          <w:rtl/>
          <w:lang w:val="en-GB"/>
        </w:rPr>
        <w:t>والأطر</w:t>
      </w:r>
      <w:r w:rsidRPr="002A4F6C">
        <w:rPr>
          <w:rFonts w:cs="Arial"/>
          <w:i/>
          <w:rtl/>
          <w:lang w:val="en-GB"/>
        </w:rPr>
        <w:t xml:space="preserve"> </w:t>
      </w:r>
      <w:r w:rsidRPr="002A4F6C">
        <w:rPr>
          <w:rFonts w:cs="Arial" w:hint="eastAsia"/>
          <w:i/>
          <w:rtl/>
          <w:lang w:val="en-GB"/>
        </w:rPr>
        <w:t>الزمنية</w:t>
      </w:r>
      <w:r w:rsidRPr="002A4F6C">
        <w:rPr>
          <w:rFonts w:cs="Arial"/>
          <w:i/>
          <w:rtl/>
          <w:lang w:val="en-GB"/>
        </w:rPr>
        <w:t xml:space="preserve"> </w:t>
      </w:r>
      <w:r w:rsidRPr="002A4F6C">
        <w:rPr>
          <w:rFonts w:cs="Arial" w:hint="eastAsia"/>
          <w:i/>
          <w:rtl/>
          <w:lang w:val="en-GB"/>
        </w:rPr>
        <w:t>للعمل</w:t>
      </w:r>
      <w:r w:rsidRPr="002A4F6C">
        <w:rPr>
          <w:rFonts w:cs="Arial"/>
          <w:i/>
          <w:rtl/>
          <w:lang w:val="en-GB"/>
        </w:rPr>
        <w:t xml:space="preserve"> </w:t>
      </w:r>
      <w:r w:rsidRPr="002A4F6C">
        <w:rPr>
          <w:rFonts w:cs="Arial" w:hint="eastAsia"/>
          <w:i/>
          <w:rtl/>
          <w:lang w:val="en-GB"/>
        </w:rPr>
        <w:t>والاستجابة</w:t>
      </w:r>
      <w:r w:rsidRPr="002A4F6C">
        <w:rPr>
          <w:rFonts w:cs="Arial"/>
          <w:i/>
          <w:rtl/>
          <w:lang w:val="en-GB"/>
        </w:rPr>
        <w:t xml:space="preserve"> </w:t>
      </w:r>
      <w:r w:rsidRPr="002A4F6C">
        <w:rPr>
          <w:rFonts w:cs="Arial" w:hint="eastAsia"/>
          <w:i/>
          <w:rtl/>
          <w:lang w:val="en-GB"/>
        </w:rPr>
        <w:t>بناءً</w:t>
      </w:r>
      <w:r w:rsidRPr="002A4F6C">
        <w:rPr>
          <w:rFonts w:cs="Arial"/>
          <w:i/>
          <w:rtl/>
          <w:lang w:val="en-GB"/>
        </w:rPr>
        <w:t xml:space="preserve"> </w:t>
      </w:r>
      <w:r w:rsidRPr="002A4F6C">
        <w:rPr>
          <w:rFonts w:cs="Arial" w:hint="eastAsia"/>
          <w:i/>
          <w:rtl/>
          <w:lang w:val="en-GB"/>
        </w:rPr>
        <w:t>على</w:t>
      </w:r>
      <w:r w:rsidRPr="002A4F6C">
        <w:rPr>
          <w:rFonts w:cs="Arial"/>
          <w:i/>
          <w:rtl/>
          <w:lang w:val="en-GB"/>
        </w:rPr>
        <w:t xml:space="preserve"> </w:t>
      </w:r>
      <w:r w:rsidRPr="002A4F6C">
        <w:rPr>
          <w:rFonts w:cs="Arial" w:hint="eastAsia"/>
          <w:i/>
          <w:rtl/>
          <w:lang w:val="en-GB"/>
        </w:rPr>
        <w:t>دليل</w:t>
      </w:r>
      <w:r w:rsidRPr="002A4F6C">
        <w:rPr>
          <w:rFonts w:cs="Arial"/>
          <w:i/>
          <w:rtl/>
          <w:lang w:val="en-GB"/>
        </w:rPr>
        <w:t xml:space="preserve"> </w:t>
      </w:r>
      <w:r w:rsidRPr="002A4F6C">
        <w:rPr>
          <w:rFonts w:cs="Arial" w:hint="eastAsia"/>
          <w:i/>
          <w:rtl/>
          <w:lang w:val="en-GB"/>
        </w:rPr>
        <w:t>تحديد</w:t>
      </w:r>
      <w:r w:rsidRPr="002A4F6C">
        <w:rPr>
          <w:rFonts w:cs="Arial"/>
          <w:i/>
          <w:rtl/>
          <w:lang w:val="en-GB"/>
        </w:rPr>
        <w:t xml:space="preserve"> </w:t>
      </w:r>
      <w:r w:rsidRPr="002A4F6C">
        <w:rPr>
          <w:rFonts w:cs="Arial" w:hint="eastAsia"/>
          <w:i/>
          <w:rtl/>
          <w:lang w:val="en-GB"/>
        </w:rPr>
        <w:t>الأولويات</w:t>
      </w:r>
      <w:r w:rsidRPr="002A4F6C">
        <w:rPr>
          <w:rFonts w:cs="Arial"/>
          <w:i/>
          <w:rtl/>
          <w:lang w:val="en-GB"/>
        </w:rPr>
        <w:t xml:space="preserve"> </w:t>
      </w:r>
      <w:r w:rsidRPr="002A4F6C">
        <w:rPr>
          <w:rFonts w:cs="Arial" w:hint="eastAsia"/>
          <w:i/>
          <w:rtl/>
          <w:lang w:val="en-GB"/>
        </w:rPr>
        <w:t>والوثائق</w:t>
      </w:r>
      <w:r w:rsidRPr="002A4F6C">
        <w:rPr>
          <w:rFonts w:cs="Arial"/>
          <w:i/>
          <w:rtl/>
          <w:lang w:val="en-GB"/>
        </w:rPr>
        <w:t xml:space="preserve"> </w:t>
      </w:r>
      <w:r w:rsidRPr="002A4F6C">
        <w:rPr>
          <w:rFonts w:cs="Arial" w:hint="eastAsia"/>
          <w:i/>
          <w:rtl/>
          <w:lang w:val="en-GB"/>
        </w:rPr>
        <w:t>المطلوبة</w:t>
      </w:r>
      <w:r w:rsidRPr="002A4F6C">
        <w:rPr>
          <w:rFonts w:cs="Arial"/>
          <w:i/>
          <w:rtl/>
          <w:lang w:val="en-GB"/>
        </w:rPr>
        <w:t>.</w:t>
      </w:r>
      <w:r w:rsidRPr="002A4F6C">
        <w:rPr>
          <w:rFonts w:hint="eastAsia"/>
          <w:rtl/>
        </w:rPr>
        <w:t xml:space="preserve"> </w:t>
      </w:r>
      <w:r w:rsidRPr="002A4F6C">
        <w:rPr>
          <w:rFonts w:cs="Arial" w:hint="eastAsia"/>
          <w:i/>
          <w:rtl/>
          <w:lang w:val="en-GB"/>
        </w:rPr>
        <w:t>قم</w:t>
      </w:r>
      <w:r w:rsidRPr="002A4F6C">
        <w:rPr>
          <w:rFonts w:cs="Arial"/>
          <w:i/>
          <w:rtl/>
          <w:lang w:val="en-GB"/>
        </w:rPr>
        <w:t xml:space="preserve"> </w:t>
      </w:r>
      <w:r w:rsidRPr="002A4F6C">
        <w:rPr>
          <w:rFonts w:cs="Arial" w:hint="eastAsia"/>
          <w:i/>
          <w:rtl/>
          <w:lang w:val="en-GB"/>
        </w:rPr>
        <w:t>أيضًا</w:t>
      </w:r>
      <w:r w:rsidRPr="002A4F6C">
        <w:rPr>
          <w:rFonts w:cs="Arial"/>
          <w:i/>
          <w:rtl/>
          <w:lang w:val="en-GB"/>
        </w:rPr>
        <w:t xml:space="preserve"> </w:t>
      </w:r>
      <w:r w:rsidRPr="002A4F6C">
        <w:rPr>
          <w:rFonts w:cs="Arial" w:hint="eastAsia"/>
          <w:i/>
          <w:rtl/>
          <w:lang w:val="en-GB"/>
        </w:rPr>
        <w:t>بتضمين</w:t>
      </w:r>
      <w:r w:rsidRPr="002A4F6C">
        <w:rPr>
          <w:rFonts w:cs="Arial"/>
          <w:i/>
          <w:rtl/>
          <w:lang w:val="en-GB"/>
        </w:rPr>
        <w:t xml:space="preserve"> </w:t>
      </w:r>
      <w:r w:rsidRPr="002A4F6C">
        <w:rPr>
          <w:rFonts w:cs="Arial" w:hint="eastAsia"/>
          <w:i/>
          <w:rtl/>
          <w:lang w:val="en-GB"/>
        </w:rPr>
        <w:t>اعتبارات</w:t>
      </w:r>
      <w:r w:rsidRPr="002A4F6C">
        <w:rPr>
          <w:rFonts w:cs="Arial"/>
          <w:i/>
          <w:rtl/>
          <w:lang w:val="en-GB"/>
        </w:rPr>
        <w:t xml:space="preserve"> </w:t>
      </w:r>
      <w:r w:rsidRPr="002A4F6C">
        <w:rPr>
          <w:rFonts w:cs="Arial" w:hint="eastAsia"/>
          <w:i/>
          <w:rtl/>
          <w:lang w:val="en-GB"/>
        </w:rPr>
        <w:t>للأطفال</w:t>
      </w:r>
      <w:r w:rsidRPr="002A4F6C">
        <w:rPr>
          <w:rFonts w:cs="Arial"/>
          <w:i/>
          <w:rtl/>
          <w:lang w:val="en-GB"/>
        </w:rPr>
        <w:t xml:space="preserve"> </w:t>
      </w:r>
      <w:r w:rsidRPr="002A4F6C">
        <w:rPr>
          <w:rFonts w:cs="Arial" w:hint="eastAsia"/>
          <w:i/>
          <w:rtl/>
          <w:lang w:val="en-GB"/>
        </w:rPr>
        <w:t>المتأثرين</w:t>
      </w:r>
      <w:r w:rsidRPr="002A4F6C">
        <w:rPr>
          <w:rFonts w:cs="Arial"/>
          <w:i/>
          <w:rtl/>
          <w:lang w:val="en-GB"/>
        </w:rPr>
        <w:t xml:space="preserve"> </w:t>
      </w:r>
      <w:r w:rsidRPr="002A4F6C">
        <w:rPr>
          <w:rFonts w:cs="Arial" w:hint="eastAsia"/>
          <w:i/>
          <w:rtl/>
          <w:lang w:val="en-GB"/>
        </w:rPr>
        <w:t>بمخاوف</w:t>
      </w:r>
      <w:r w:rsidRPr="002A4F6C">
        <w:rPr>
          <w:rFonts w:cs="Arial"/>
          <w:i/>
          <w:rtl/>
          <w:lang w:val="en-GB"/>
        </w:rPr>
        <w:t xml:space="preserve"> </w:t>
      </w:r>
      <w:r w:rsidRPr="002A4F6C">
        <w:rPr>
          <w:rFonts w:cs="Arial" w:hint="eastAsia"/>
          <w:i/>
          <w:rtl/>
          <w:lang w:val="en-GB"/>
        </w:rPr>
        <w:t>محددة</w:t>
      </w:r>
      <w:r w:rsidRPr="002A4F6C">
        <w:rPr>
          <w:rFonts w:cs="Arial"/>
          <w:i/>
          <w:rtl/>
          <w:lang w:val="en-GB"/>
        </w:rPr>
        <w:t xml:space="preserve"> </w:t>
      </w:r>
      <w:r w:rsidRPr="002A4F6C">
        <w:rPr>
          <w:rFonts w:cs="Arial" w:hint="eastAsia"/>
          <w:i/>
          <w:rtl/>
          <w:lang w:val="en-GB"/>
        </w:rPr>
        <w:t>تتعلق</w:t>
      </w:r>
      <w:r w:rsidRPr="002A4F6C">
        <w:rPr>
          <w:rFonts w:cs="Arial"/>
          <w:i/>
          <w:rtl/>
          <w:lang w:val="en-GB"/>
        </w:rPr>
        <w:t xml:space="preserve"> </w:t>
      </w:r>
      <w:r w:rsidRPr="002A4F6C">
        <w:rPr>
          <w:rFonts w:cs="Arial" w:hint="eastAsia"/>
          <w:i/>
          <w:rtl/>
          <w:lang w:val="en-GB"/>
        </w:rPr>
        <w:t>بحماية</w:t>
      </w:r>
      <w:r w:rsidRPr="002A4F6C">
        <w:rPr>
          <w:rFonts w:cs="Arial"/>
          <w:i/>
          <w:rtl/>
          <w:lang w:val="en-GB"/>
        </w:rPr>
        <w:t xml:space="preserve"> </w:t>
      </w:r>
      <w:r w:rsidRPr="002A4F6C">
        <w:rPr>
          <w:rFonts w:cs="Arial" w:hint="eastAsia"/>
          <w:i/>
          <w:rtl/>
          <w:lang w:val="en-GB"/>
        </w:rPr>
        <w:t>الطفل</w:t>
      </w:r>
      <w:r w:rsidRPr="002A4F6C">
        <w:rPr>
          <w:rFonts w:cs="Arial"/>
          <w:i/>
          <w:rtl/>
          <w:lang w:val="en-GB"/>
        </w:rPr>
        <w:t xml:space="preserve"> (</w:t>
      </w:r>
      <w:r w:rsidRPr="002A4F6C">
        <w:rPr>
          <w:rFonts w:cs="Arial" w:hint="eastAsia"/>
          <w:i/>
          <w:rtl/>
          <w:lang w:val="en-GB"/>
        </w:rPr>
        <w:t>مثل</w:t>
      </w:r>
      <w:r w:rsidRPr="002A4F6C">
        <w:rPr>
          <w:rFonts w:cs="Arial"/>
          <w:i/>
          <w:rtl/>
          <w:lang w:val="en-GB"/>
        </w:rPr>
        <w:t xml:space="preserve"> </w:t>
      </w:r>
      <w:r w:rsidRPr="002A4F6C">
        <w:rPr>
          <w:rFonts w:cs="Arial" w:hint="eastAsia"/>
          <w:i/>
          <w:rtl/>
          <w:lang w:val="en-GB"/>
        </w:rPr>
        <w:t>الأطفال</w:t>
      </w:r>
      <w:r w:rsidRPr="002A4F6C">
        <w:rPr>
          <w:rFonts w:cs="Arial"/>
          <w:i/>
          <w:rtl/>
          <w:lang w:val="en-GB"/>
        </w:rPr>
        <w:t xml:space="preserve"> </w:t>
      </w:r>
      <w:r w:rsidRPr="002A4F6C">
        <w:rPr>
          <w:rFonts w:cs="Arial" w:hint="eastAsia"/>
          <w:i/>
          <w:rtl/>
          <w:lang w:val="en-GB"/>
        </w:rPr>
        <w:t>الناجين</w:t>
      </w:r>
      <w:r w:rsidRPr="002A4F6C">
        <w:rPr>
          <w:rFonts w:cs="Arial"/>
          <w:i/>
          <w:rtl/>
          <w:lang w:val="en-GB"/>
        </w:rPr>
        <w:t xml:space="preserve"> </w:t>
      </w:r>
      <w:r w:rsidRPr="002A4F6C">
        <w:rPr>
          <w:rFonts w:cs="Arial" w:hint="eastAsia"/>
          <w:i/>
          <w:rtl/>
          <w:lang w:val="en-GB"/>
        </w:rPr>
        <w:t>من</w:t>
      </w:r>
      <w:r w:rsidRPr="002A4F6C">
        <w:rPr>
          <w:rFonts w:cs="Arial"/>
          <w:i/>
          <w:rtl/>
          <w:lang w:val="en-GB"/>
        </w:rPr>
        <w:t xml:space="preserve"> </w:t>
      </w:r>
      <w:r w:rsidRPr="002A4F6C">
        <w:rPr>
          <w:rFonts w:cs="Arial" w:hint="eastAsia"/>
          <w:i/>
          <w:rtl/>
          <w:lang w:val="en-GB"/>
        </w:rPr>
        <w:t>العنف</w:t>
      </w:r>
      <w:r w:rsidRPr="002A4F6C">
        <w:rPr>
          <w:rFonts w:cs="Arial"/>
          <w:i/>
          <w:rtl/>
          <w:lang w:val="en-GB"/>
        </w:rPr>
        <w:t xml:space="preserve"> </w:t>
      </w:r>
      <w:r w:rsidRPr="002A4F6C">
        <w:rPr>
          <w:rFonts w:cs="Arial" w:hint="eastAsia"/>
          <w:i/>
          <w:rtl/>
          <w:lang w:val="en-GB"/>
        </w:rPr>
        <w:t>الجنسي</w:t>
      </w:r>
      <w:r w:rsidRPr="002A4F6C">
        <w:rPr>
          <w:rFonts w:cs="Arial"/>
          <w:i/>
          <w:rtl/>
          <w:lang w:val="en-GB"/>
        </w:rPr>
        <w:t xml:space="preserve">) </w:t>
      </w:r>
      <w:r w:rsidRPr="002A4F6C">
        <w:rPr>
          <w:rFonts w:cs="Arial" w:hint="eastAsia"/>
          <w:i/>
          <w:rtl/>
          <w:lang w:val="en-GB"/>
        </w:rPr>
        <w:t>ومتى</w:t>
      </w:r>
      <w:r w:rsidRPr="002A4F6C">
        <w:rPr>
          <w:rFonts w:cs="Arial"/>
          <w:i/>
          <w:rtl/>
          <w:lang w:val="en-GB"/>
        </w:rPr>
        <w:t xml:space="preserve"> </w:t>
      </w:r>
      <w:r w:rsidRPr="002A4F6C">
        <w:rPr>
          <w:rFonts w:cs="Arial" w:hint="eastAsia"/>
          <w:i/>
          <w:rtl/>
          <w:lang w:val="en-GB"/>
        </w:rPr>
        <w:t>وكيفية</w:t>
      </w:r>
      <w:r w:rsidRPr="002A4F6C">
        <w:rPr>
          <w:rFonts w:cs="Arial"/>
          <w:i/>
          <w:rtl/>
          <w:lang w:val="en-GB"/>
        </w:rPr>
        <w:t xml:space="preserve"> </w:t>
      </w:r>
      <w:r w:rsidRPr="002A4F6C">
        <w:rPr>
          <w:rFonts w:cs="Arial" w:hint="eastAsia"/>
          <w:i/>
          <w:rtl/>
          <w:lang w:val="en-GB"/>
        </w:rPr>
        <w:t>إجراء</w:t>
      </w:r>
      <w:r w:rsidRPr="002A4F6C">
        <w:rPr>
          <w:rFonts w:cs="Arial"/>
          <w:i/>
          <w:rtl/>
          <w:lang w:val="en-GB"/>
        </w:rPr>
        <w:t xml:space="preserve"> </w:t>
      </w:r>
      <w:r w:rsidRPr="002A4F6C">
        <w:rPr>
          <w:rFonts w:cs="Arial" w:hint="eastAsia"/>
          <w:i/>
          <w:rtl/>
          <w:lang w:val="en-GB"/>
        </w:rPr>
        <w:t>تخطيط</w:t>
      </w:r>
      <w:r w:rsidRPr="002A4F6C">
        <w:rPr>
          <w:rFonts w:cs="Arial"/>
          <w:i/>
          <w:rtl/>
          <w:lang w:val="en-GB"/>
        </w:rPr>
        <w:t xml:space="preserve"> </w:t>
      </w:r>
      <w:r w:rsidRPr="002A4F6C">
        <w:rPr>
          <w:rFonts w:cs="Arial" w:hint="eastAsia"/>
          <w:i/>
          <w:rtl/>
          <w:lang w:val="en-GB"/>
        </w:rPr>
        <w:t>السلامة</w:t>
      </w:r>
      <w:r w:rsidRPr="002A4F6C">
        <w:rPr>
          <w:rFonts w:cs="Arial"/>
          <w:i/>
          <w:rtl/>
          <w:lang w:val="en-GB"/>
        </w:rPr>
        <w:t xml:space="preserve"> </w:t>
      </w:r>
      <w:r w:rsidRPr="002A4F6C">
        <w:rPr>
          <w:rFonts w:cs="Arial" w:hint="eastAsia"/>
          <w:i/>
          <w:rtl/>
          <w:lang w:val="en-GB"/>
        </w:rPr>
        <w:t>ومتى</w:t>
      </w:r>
      <w:r w:rsidRPr="002A4F6C">
        <w:rPr>
          <w:rFonts w:cs="Arial"/>
          <w:i/>
          <w:rtl/>
          <w:lang w:val="en-GB"/>
        </w:rPr>
        <w:t xml:space="preserve"> </w:t>
      </w:r>
      <w:r w:rsidRPr="002A4F6C">
        <w:rPr>
          <w:rFonts w:cs="Arial" w:hint="eastAsia"/>
          <w:i/>
          <w:rtl/>
          <w:lang w:val="en-GB"/>
        </w:rPr>
        <w:t>وكيف</w:t>
      </w:r>
      <w:r w:rsidRPr="002A4F6C">
        <w:rPr>
          <w:rFonts w:cs="Arial"/>
          <w:i/>
          <w:rtl/>
          <w:lang w:val="en-GB"/>
        </w:rPr>
        <w:t xml:space="preserve"> </w:t>
      </w:r>
      <w:r w:rsidRPr="002A4F6C">
        <w:rPr>
          <w:rFonts w:cs="Arial" w:hint="eastAsia"/>
          <w:i/>
          <w:rtl/>
          <w:lang w:val="en-GB"/>
        </w:rPr>
        <w:t>تجري</w:t>
      </w:r>
      <w:r w:rsidRPr="002A4F6C">
        <w:rPr>
          <w:rFonts w:cs="Arial"/>
          <w:i/>
          <w:rtl/>
          <w:lang w:val="en-GB"/>
        </w:rPr>
        <w:t xml:space="preserve"> </w:t>
      </w:r>
      <w:r w:rsidRPr="002A4F6C">
        <w:rPr>
          <w:rFonts w:cs="Arial" w:hint="eastAsia"/>
          <w:i/>
          <w:rtl/>
          <w:lang w:val="en-GB"/>
        </w:rPr>
        <w:t>عمليات</w:t>
      </w:r>
      <w:r w:rsidRPr="002A4F6C">
        <w:rPr>
          <w:rFonts w:cs="Arial"/>
          <w:i/>
          <w:rtl/>
          <w:lang w:val="en-GB"/>
        </w:rPr>
        <w:t xml:space="preserve"> </w:t>
      </w:r>
      <w:r w:rsidRPr="002A4F6C">
        <w:rPr>
          <w:rFonts w:cs="Arial" w:hint="eastAsia"/>
          <w:i/>
          <w:rtl/>
          <w:lang w:val="en-GB"/>
        </w:rPr>
        <w:t>نقل</w:t>
      </w:r>
      <w:r w:rsidRPr="002A4F6C">
        <w:rPr>
          <w:rFonts w:cs="Arial"/>
          <w:i/>
          <w:rtl/>
          <w:lang w:val="en-GB"/>
        </w:rPr>
        <w:t xml:space="preserve"> </w:t>
      </w:r>
      <w:r w:rsidRPr="002A4F6C">
        <w:rPr>
          <w:rFonts w:cs="Arial" w:hint="eastAsia"/>
          <w:i/>
          <w:rtl/>
          <w:lang w:val="en-GB"/>
        </w:rPr>
        <w:t>الحالات</w:t>
      </w:r>
      <w:r w:rsidRPr="002A4F6C">
        <w:rPr>
          <w:rFonts w:cs="Arial"/>
          <w:i/>
          <w:rtl/>
          <w:lang w:val="en-GB"/>
        </w:rPr>
        <w:t xml:space="preserve"> </w:t>
      </w:r>
      <w:r w:rsidRPr="002A4F6C">
        <w:rPr>
          <w:rFonts w:cs="Arial" w:hint="eastAsia"/>
          <w:i/>
          <w:rtl/>
          <w:lang w:val="en-GB"/>
        </w:rPr>
        <w:t>ومتى</w:t>
      </w:r>
      <w:r w:rsidRPr="002A4F6C">
        <w:rPr>
          <w:rFonts w:cs="Arial"/>
          <w:i/>
          <w:rtl/>
          <w:lang w:val="en-GB"/>
        </w:rPr>
        <w:t xml:space="preserve"> </w:t>
      </w:r>
      <w:r w:rsidRPr="002A4F6C">
        <w:rPr>
          <w:rFonts w:cs="Arial" w:hint="eastAsia"/>
          <w:i/>
          <w:rtl/>
          <w:lang w:val="en-GB"/>
        </w:rPr>
        <w:t>وكيف</w:t>
      </w:r>
      <w:r w:rsidRPr="002A4F6C">
        <w:rPr>
          <w:rFonts w:cs="Arial"/>
          <w:i/>
          <w:rtl/>
          <w:lang w:val="en-GB"/>
        </w:rPr>
        <w:t xml:space="preserve"> </w:t>
      </w:r>
      <w:r w:rsidRPr="002A4F6C">
        <w:rPr>
          <w:rFonts w:cs="Arial" w:hint="eastAsia"/>
          <w:i/>
          <w:rtl/>
          <w:lang w:val="en-GB"/>
        </w:rPr>
        <w:t>يتم</w:t>
      </w:r>
      <w:r w:rsidRPr="002A4F6C">
        <w:rPr>
          <w:rFonts w:cs="Arial"/>
          <w:i/>
          <w:rtl/>
          <w:lang w:val="en-GB"/>
        </w:rPr>
        <w:t xml:space="preserve"> </w:t>
      </w:r>
      <w:r w:rsidRPr="002A4F6C">
        <w:rPr>
          <w:rFonts w:cs="Arial" w:hint="eastAsia"/>
          <w:i/>
          <w:rtl/>
          <w:lang w:val="en-GB"/>
        </w:rPr>
        <w:t>عقد</w:t>
      </w:r>
      <w:r w:rsidRPr="002A4F6C">
        <w:rPr>
          <w:rFonts w:cs="Arial"/>
          <w:i/>
          <w:rtl/>
          <w:lang w:val="en-GB"/>
        </w:rPr>
        <w:t xml:space="preserve"> </w:t>
      </w:r>
      <w:r>
        <w:rPr>
          <w:rFonts w:cs="Arial" w:hint="cs"/>
          <w:i/>
          <w:rtl/>
          <w:lang w:val="en-GB"/>
        </w:rPr>
        <w:t>اجتماع مناقشة الحالة</w:t>
      </w:r>
      <w:r w:rsidRPr="002A4F6C">
        <w:rPr>
          <w:rFonts w:cs="Arial"/>
          <w:i/>
          <w:rtl/>
          <w:lang w:val="en-GB"/>
        </w:rPr>
        <w:t xml:space="preserve">. </w:t>
      </w:r>
      <w:r w:rsidRPr="002A4F6C">
        <w:rPr>
          <w:rFonts w:cs="Arial" w:hint="eastAsia"/>
          <w:i/>
          <w:rtl/>
          <w:lang w:val="en-GB"/>
        </w:rPr>
        <w:t>راجع</w:t>
      </w:r>
      <w:r w:rsidRPr="002A4F6C">
        <w:rPr>
          <w:rFonts w:cs="Arial"/>
          <w:i/>
          <w:rtl/>
          <w:lang w:val="en-GB"/>
        </w:rPr>
        <w:t xml:space="preserve"> </w:t>
      </w:r>
      <w:r w:rsidRPr="002A4F6C">
        <w:rPr>
          <w:rFonts w:cs="Arial" w:hint="eastAsia"/>
          <w:i/>
          <w:rtl/>
          <w:lang w:val="en-GB"/>
        </w:rPr>
        <w:t>بروتوكولات</w:t>
      </w:r>
      <w:r w:rsidRPr="002A4F6C">
        <w:rPr>
          <w:rFonts w:cs="Arial"/>
          <w:i/>
          <w:rtl/>
          <w:lang w:val="en-GB"/>
        </w:rPr>
        <w:t xml:space="preserve"> </w:t>
      </w:r>
      <w:r w:rsidRPr="002A4F6C">
        <w:rPr>
          <w:rFonts w:cs="Arial" w:hint="eastAsia"/>
          <w:i/>
          <w:rtl/>
          <w:lang w:val="en-GB"/>
        </w:rPr>
        <w:t>إدارة</w:t>
      </w:r>
      <w:r w:rsidRPr="002A4F6C">
        <w:rPr>
          <w:rFonts w:cs="Arial"/>
          <w:i/>
          <w:rtl/>
          <w:lang w:val="en-GB"/>
        </w:rPr>
        <w:t xml:space="preserve"> </w:t>
      </w:r>
      <w:r w:rsidRPr="002A4F6C">
        <w:rPr>
          <w:rFonts w:cs="Arial" w:hint="eastAsia"/>
          <w:i/>
          <w:rtl/>
          <w:lang w:val="en-GB"/>
        </w:rPr>
        <w:t>الحال</w:t>
      </w:r>
      <w:r>
        <w:rPr>
          <w:rFonts w:cs="Arial" w:hint="cs"/>
          <w:i/>
          <w:rtl/>
          <w:lang w:val="en-GB"/>
        </w:rPr>
        <w:t>ة</w:t>
      </w:r>
      <w:r w:rsidRPr="002A4F6C">
        <w:rPr>
          <w:rFonts w:cs="Arial"/>
          <w:i/>
          <w:rtl/>
          <w:lang w:val="en-GB"/>
        </w:rPr>
        <w:t xml:space="preserve"> </w:t>
      </w:r>
      <w:r w:rsidRPr="002A4F6C">
        <w:rPr>
          <w:rFonts w:cs="Arial" w:hint="eastAsia"/>
          <w:i/>
          <w:rtl/>
          <w:lang w:val="en-GB"/>
        </w:rPr>
        <w:t>الحالية</w:t>
      </w:r>
      <w:r w:rsidRPr="002A4F6C">
        <w:rPr>
          <w:rFonts w:cs="Arial"/>
          <w:i/>
          <w:rtl/>
          <w:lang w:val="en-GB"/>
        </w:rPr>
        <w:t xml:space="preserve"> </w:t>
      </w:r>
      <w:r w:rsidRPr="002A4F6C">
        <w:rPr>
          <w:rFonts w:cs="Arial" w:hint="eastAsia"/>
          <w:i/>
          <w:rtl/>
          <w:lang w:val="en-GB"/>
        </w:rPr>
        <w:t>للحصول</w:t>
      </w:r>
      <w:r w:rsidRPr="002A4F6C">
        <w:rPr>
          <w:rFonts w:cs="Arial"/>
          <w:i/>
          <w:rtl/>
          <w:lang w:val="en-GB"/>
        </w:rPr>
        <w:t xml:space="preserve"> </w:t>
      </w:r>
      <w:r w:rsidRPr="002A4F6C">
        <w:rPr>
          <w:rFonts w:cs="Arial" w:hint="eastAsia"/>
          <w:i/>
          <w:rtl/>
          <w:lang w:val="en-GB"/>
        </w:rPr>
        <w:t>على</w:t>
      </w:r>
      <w:r w:rsidRPr="002A4F6C">
        <w:rPr>
          <w:rFonts w:cs="Arial"/>
          <w:i/>
          <w:rtl/>
          <w:lang w:val="en-GB"/>
        </w:rPr>
        <w:t xml:space="preserve"> </w:t>
      </w:r>
      <w:r w:rsidRPr="002A4F6C">
        <w:rPr>
          <w:rFonts w:cs="Arial" w:hint="eastAsia"/>
          <w:i/>
          <w:rtl/>
          <w:lang w:val="en-GB"/>
        </w:rPr>
        <w:t>إرشادات</w:t>
      </w:r>
      <w:r w:rsidRPr="002A4F6C">
        <w:rPr>
          <w:rFonts w:cs="Arial"/>
          <w:i/>
          <w:rtl/>
          <w:lang w:val="en-GB"/>
        </w:rPr>
        <w:t xml:space="preserve"> </w:t>
      </w:r>
      <w:r w:rsidRPr="002A4F6C">
        <w:rPr>
          <w:rFonts w:cs="Arial" w:hint="eastAsia"/>
          <w:i/>
          <w:rtl/>
          <w:lang w:val="en-GB"/>
        </w:rPr>
        <w:t>محددة</w:t>
      </w:r>
      <w:r w:rsidRPr="002A4F6C">
        <w:rPr>
          <w:rFonts w:cs="Arial"/>
          <w:i/>
          <w:rtl/>
          <w:lang w:val="en-GB"/>
        </w:rPr>
        <w:t xml:space="preserve"> </w:t>
      </w:r>
      <w:r w:rsidRPr="002A4F6C">
        <w:rPr>
          <w:rFonts w:cs="Arial" w:hint="eastAsia"/>
          <w:i/>
          <w:rtl/>
          <w:lang w:val="en-GB"/>
        </w:rPr>
        <w:t>حول</w:t>
      </w:r>
      <w:r w:rsidRPr="002A4F6C">
        <w:rPr>
          <w:rFonts w:cs="Arial"/>
          <w:i/>
          <w:rtl/>
          <w:lang w:val="en-GB"/>
        </w:rPr>
        <w:t xml:space="preserve"> </w:t>
      </w:r>
      <w:r w:rsidRPr="002A4F6C">
        <w:rPr>
          <w:rFonts w:cs="Arial" w:hint="eastAsia"/>
          <w:i/>
          <w:rtl/>
          <w:lang w:val="en-GB"/>
        </w:rPr>
        <w:t>كل</w:t>
      </w:r>
      <w:r w:rsidRPr="002A4F6C">
        <w:rPr>
          <w:rFonts w:cs="Arial"/>
          <w:i/>
          <w:rtl/>
          <w:lang w:val="en-GB"/>
        </w:rPr>
        <w:t xml:space="preserve"> </w:t>
      </w:r>
      <w:r w:rsidRPr="002A4F6C">
        <w:rPr>
          <w:rFonts w:cs="Arial" w:hint="eastAsia"/>
          <w:i/>
          <w:rtl/>
          <w:lang w:val="en-GB"/>
        </w:rPr>
        <w:t>هذه</w:t>
      </w:r>
      <w:r w:rsidRPr="002A4F6C">
        <w:rPr>
          <w:rFonts w:cs="Arial"/>
          <w:i/>
          <w:rtl/>
          <w:lang w:val="en-GB"/>
        </w:rPr>
        <w:t xml:space="preserve"> </w:t>
      </w:r>
      <w:r w:rsidRPr="002A4F6C">
        <w:rPr>
          <w:rFonts w:cs="Arial" w:hint="eastAsia"/>
          <w:i/>
          <w:rtl/>
          <w:lang w:val="en-GB"/>
        </w:rPr>
        <w:t>المشكلات</w:t>
      </w:r>
      <w:r w:rsidRPr="002A4F6C">
        <w:rPr>
          <w:rFonts w:cs="Arial"/>
          <w:i/>
          <w:rtl/>
          <w:lang w:val="en-GB"/>
        </w:rPr>
        <w:t xml:space="preserve"> </w:t>
      </w:r>
      <w:r w:rsidRPr="002A4F6C">
        <w:rPr>
          <w:rFonts w:cs="Arial" w:hint="eastAsia"/>
          <w:i/>
          <w:rtl/>
          <w:lang w:val="en-GB"/>
        </w:rPr>
        <w:t>بما</w:t>
      </w:r>
      <w:r w:rsidRPr="002A4F6C">
        <w:rPr>
          <w:rFonts w:cs="Arial"/>
          <w:i/>
          <w:rtl/>
          <w:lang w:val="en-GB"/>
        </w:rPr>
        <w:t xml:space="preserve"> </w:t>
      </w:r>
      <w:r w:rsidRPr="002A4F6C">
        <w:rPr>
          <w:rFonts w:cs="Arial" w:hint="eastAsia"/>
          <w:i/>
          <w:rtl/>
          <w:lang w:val="en-GB"/>
        </w:rPr>
        <w:t>يتماشى</w:t>
      </w:r>
      <w:r w:rsidRPr="002A4F6C">
        <w:rPr>
          <w:rFonts w:cs="Arial"/>
          <w:i/>
          <w:rtl/>
          <w:lang w:val="en-GB"/>
        </w:rPr>
        <w:t xml:space="preserve"> </w:t>
      </w:r>
      <w:r w:rsidRPr="002A4F6C">
        <w:rPr>
          <w:rFonts w:cs="Arial" w:hint="eastAsia"/>
          <w:i/>
          <w:rtl/>
          <w:lang w:val="en-GB"/>
        </w:rPr>
        <w:t>مع</w:t>
      </w:r>
      <w:r w:rsidRPr="002A4F6C">
        <w:rPr>
          <w:rFonts w:cs="Arial"/>
          <w:i/>
          <w:rtl/>
          <w:lang w:val="en-GB"/>
        </w:rPr>
        <w:t xml:space="preserve"> </w:t>
      </w:r>
      <w:r w:rsidRPr="002A4F6C">
        <w:rPr>
          <w:rFonts w:cs="Arial" w:hint="eastAsia"/>
          <w:i/>
          <w:rtl/>
          <w:lang w:val="en-GB"/>
        </w:rPr>
        <w:t>السياق</w:t>
      </w:r>
      <w:r w:rsidRPr="002A4F6C">
        <w:rPr>
          <w:rFonts w:cs="Arial"/>
          <w:i/>
          <w:rtl/>
          <w:lang w:val="en-GB"/>
        </w:rPr>
        <w:t xml:space="preserve"> </w:t>
      </w:r>
      <w:r w:rsidRPr="002A4F6C">
        <w:rPr>
          <w:rFonts w:cs="Arial" w:hint="eastAsia"/>
          <w:i/>
          <w:rtl/>
          <w:lang w:val="en-GB"/>
        </w:rPr>
        <w:t>الخاص</w:t>
      </w:r>
      <w:r w:rsidRPr="002A4F6C">
        <w:rPr>
          <w:rFonts w:cs="Arial"/>
          <w:i/>
          <w:rtl/>
          <w:lang w:val="en-GB"/>
        </w:rPr>
        <w:t xml:space="preserve"> </w:t>
      </w:r>
      <w:r w:rsidRPr="002A4F6C">
        <w:rPr>
          <w:rFonts w:cs="Arial" w:hint="eastAsia"/>
          <w:i/>
          <w:rtl/>
          <w:lang w:val="en-GB"/>
        </w:rPr>
        <w:t>بك</w:t>
      </w:r>
      <w:r w:rsidRPr="002A4F6C">
        <w:rPr>
          <w:rFonts w:cs="Arial"/>
          <w:i/>
          <w:rtl/>
          <w:lang w:val="en-GB"/>
        </w:rPr>
        <w:t>.</w:t>
      </w:r>
      <w:r w:rsidR="00CE6D0F" w:rsidRPr="003B4E91">
        <w:rPr>
          <w:i/>
          <w:lang w:val="en-GB"/>
        </w:rPr>
        <w:t xml:space="preserve"> </w:t>
      </w:r>
    </w:p>
    <w:p w14:paraId="0BC8DFAF" w14:textId="7440C29B" w:rsidR="00701F5E" w:rsidRPr="003B4E91" w:rsidRDefault="00F74E60" w:rsidP="008C544C">
      <w:pPr>
        <w:pStyle w:val="ListNumber2"/>
        <w:numPr>
          <w:ilvl w:val="0"/>
          <w:numId w:val="0"/>
        </w:numPr>
        <w:bidi/>
        <w:rPr>
          <w:i/>
          <w:lang w:val="en-GB"/>
        </w:rPr>
      </w:pPr>
      <w:r>
        <w:rPr>
          <w:noProof/>
        </w:rPr>
        <w:drawing>
          <wp:anchor distT="0" distB="0" distL="114300" distR="114300" simplePos="0" relativeHeight="251760640" behindDoc="1" locked="0" layoutInCell="1" allowOverlap="1" wp14:anchorId="4A5A8B21" wp14:editId="41B48F5B">
            <wp:simplePos x="0" y="0"/>
            <wp:positionH relativeFrom="column">
              <wp:posOffset>768985</wp:posOffset>
            </wp:positionH>
            <wp:positionV relativeFrom="paragraph">
              <wp:posOffset>191135</wp:posOffset>
            </wp:positionV>
            <wp:extent cx="4168140" cy="4500891"/>
            <wp:effectExtent l="0" t="0" r="381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3465" t="22339" r="35053" b="17225"/>
                    <a:stretch/>
                  </pic:blipFill>
                  <pic:spPr bwMode="auto">
                    <a:xfrm>
                      <a:off x="0" y="0"/>
                      <a:ext cx="4168140" cy="4500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F5E">
        <w:rPr>
          <w:i/>
          <w:lang w:val="en-GB"/>
        </w:rPr>
        <w:t>---------------------------------------------------------------------------------------------------------------------------</w:t>
      </w:r>
    </w:p>
    <w:p w14:paraId="4C892AD1" w14:textId="7CDECEBE" w:rsidR="00CE6D0F" w:rsidRPr="00837261" w:rsidRDefault="00CE6D0F" w:rsidP="008C544C">
      <w:pPr>
        <w:bidi/>
        <w:jc w:val="center"/>
        <w:rPr>
          <w:lang w:val="en-GB"/>
        </w:rPr>
      </w:pPr>
    </w:p>
    <w:p w14:paraId="2BDD3273" w14:textId="77777777" w:rsidR="00701F5E" w:rsidRDefault="00701F5E" w:rsidP="008C544C">
      <w:pPr>
        <w:bidi/>
        <w:spacing w:before="120" w:after="120"/>
        <w:rPr>
          <w:iCs/>
          <w:lang w:val="en-GB"/>
        </w:rPr>
      </w:pPr>
    </w:p>
    <w:p w14:paraId="30F52721" w14:textId="77777777" w:rsidR="00F74E60" w:rsidRDefault="00F74E60" w:rsidP="008C544C">
      <w:pPr>
        <w:bidi/>
        <w:spacing w:before="120" w:after="120"/>
        <w:rPr>
          <w:iCs/>
          <w:lang w:val="en-GB"/>
        </w:rPr>
      </w:pPr>
    </w:p>
    <w:p w14:paraId="480BCEB4" w14:textId="77777777" w:rsidR="00F74E60" w:rsidRDefault="00F74E60" w:rsidP="008C544C">
      <w:pPr>
        <w:bidi/>
        <w:spacing w:before="120" w:after="120"/>
        <w:rPr>
          <w:iCs/>
          <w:lang w:val="en-GB"/>
        </w:rPr>
      </w:pPr>
    </w:p>
    <w:p w14:paraId="0805AB2E" w14:textId="77777777" w:rsidR="00F74E60" w:rsidRDefault="00F74E60" w:rsidP="008C544C">
      <w:pPr>
        <w:bidi/>
        <w:spacing w:before="120" w:after="120"/>
        <w:rPr>
          <w:iCs/>
          <w:lang w:val="en-GB"/>
        </w:rPr>
      </w:pPr>
    </w:p>
    <w:p w14:paraId="5C84CABE" w14:textId="77777777" w:rsidR="00F74E60" w:rsidRDefault="00F74E60" w:rsidP="008C544C">
      <w:pPr>
        <w:bidi/>
        <w:spacing w:before="120" w:after="120"/>
        <w:rPr>
          <w:iCs/>
          <w:lang w:val="en-GB"/>
        </w:rPr>
      </w:pPr>
    </w:p>
    <w:p w14:paraId="7FE0C705" w14:textId="22974149" w:rsidR="00F74E60" w:rsidRDefault="00F74E60" w:rsidP="008C544C">
      <w:pPr>
        <w:tabs>
          <w:tab w:val="left" w:pos="5652"/>
        </w:tabs>
        <w:bidi/>
        <w:spacing w:before="120" w:after="120"/>
        <w:rPr>
          <w:iCs/>
          <w:rtl/>
          <w:lang w:val="en-GB"/>
        </w:rPr>
      </w:pPr>
    </w:p>
    <w:p w14:paraId="1FB0420C" w14:textId="47E2867F" w:rsidR="00FA6FF1" w:rsidRDefault="00FA6FF1" w:rsidP="008C544C">
      <w:pPr>
        <w:tabs>
          <w:tab w:val="left" w:pos="5652"/>
        </w:tabs>
        <w:bidi/>
        <w:spacing w:before="120" w:after="120"/>
        <w:rPr>
          <w:iCs/>
          <w:rtl/>
          <w:lang w:val="en-GB"/>
        </w:rPr>
      </w:pPr>
    </w:p>
    <w:p w14:paraId="584EA28F" w14:textId="5BBF1B6B" w:rsidR="00FA6FF1" w:rsidRDefault="00FA6FF1" w:rsidP="008C544C">
      <w:pPr>
        <w:tabs>
          <w:tab w:val="left" w:pos="5652"/>
        </w:tabs>
        <w:bidi/>
        <w:spacing w:before="120" w:after="120"/>
        <w:rPr>
          <w:iCs/>
          <w:rtl/>
          <w:lang w:val="en-GB"/>
        </w:rPr>
      </w:pPr>
    </w:p>
    <w:p w14:paraId="4D8BBF0C" w14:textId="052D0DC6" w:rsidR="00FA6FF1" w:rsidRDefault="00FA6FF1" w:rsidP="008C544C">
      <w:pPr>
        <w:tabs>
          <w:tab w:val="left" w:pos="5652"/>
        </w:tabs>
        <w:bidi/>
        <w:spacing w:before="120" w:after="120"/>
        <w:rPr>
          <w:iCs/>
          <w:rtl/>
          <w:lang w:val="en-GB"/>
        </w:rPr>
      </w:pPr>
    </w:p>
    <w:p w14:paraId="2C761350" w14:textId="77777777" w:rsidR="00FA6FF1" w:rsidRDefault="00FA6FF1" w:rsidP="008C544C">
      <w:pPr>
        <w:tabs>
          <w:tab w:val="left" w:pos="5652"/>
        </w:tabs>
        <w:bidi/>
        <w:spacing w:before="120" w:after="120"/>
        <w:rPr>
          <w:iCs/>
          <w:lang w:val="en-GB"/>
        </w:rPr>
      </w:pPr>
    </w:p>
    <w:p w14:paraId="6D40149B" w14:textId="77777777" w:rsidR="00F74E60" w:rsidRDefault="00F74E60" w:rsidP="008C544C">
      <w:pPr>
        <w:bidi/>
        <w:spacing w:before="120" w:after="120"/>
        <w:rPr>
          <w:iCs/>
          <w:lang w:val="en-GB"/>
        </w:rPr>
      </w:pPr>
    </w:p>
    <w:p w14:paraId="0CEFF629" w14:textId="77777777" w:rsidR="00F74E60" w:rsidRDefault="00F74E60" w:rsidP="008C544C">
      <w:pPr>
        <w:bidi/>
        <w:spacing w:before="120" w:after="120"/>
        <w:rPr>
          <w:iCs/>
          <w:lang w:val="en-GB"/>
        </w:rPr>
      </w:pPr>
    </w:p>
    <w:p w14:paraId="3D19D346" w14:textId="77777777" w:rsidR="00F74E60" w:rsidRDefault="00F74E60" w:rsidP="008C544C">
      <w:pPr>
        <w:bidi/>
        <w:spacing w:before="120" w:after="120"/>
        <w:rPr>
          <w:iCs/>
          <w:lang w:val="en-GB"/>
        </w:rPr>
      </w:pPr>
    </w:p>
    <w:p w14:paraId="22CB0829" w14:textId="77777777" w:rsidR="00F74E60" w:rsidRDefault="00F74E60" w:rsidP="008C544C">
      <w:pPr>
        <w:bidi/>
        <w:spacing w:before="120" w:after="120"/>
        <w:rPr>
          <w:iCs/>
          <w:lang w:val="en-GB"/>
        </w:rPr>
      </w:pPr>
    </w:p>
    <w:p w14:paraId="6204DDAA" w14:textId="77777777" w:rsidR="00F74E60" w:rsidRDefault="00F74E60" w:rsidP="008C544C">
      <w:pPr>
        <w:bidi/>
        <w:spacing w:before="120" w:after="120"/>
        <w:rPr>
          <w:iCs/>
          <w:lang w:val="en-GB"/>
        </w:rPr>
      </w:pPr>
    </w:p>
    <w:p w14:paraId="2E1DA1FA" w14:textId="77777777" w:rsidR="00F74E60" w:rsidRDefault="00F74E60" w:rsidP="008C544C">
      <w:pPr>
        <w:bidi/>
        <w:spacing w:before="120" w:after="120"/>
        <w:rPr>
          <w:iCs/>
          <w:lang w:val="en-GB"/>
        </w:rPr>
      </w:pPr>
    </w:p>
    <w:p w14:paraId="4E638002" w14:textId="77777777" w:rsidR="00F74E60" w:rsidRDefault="00F74E60" w:rsidP="008C544C">
      <w:pPr>
        <w:bidi/>
        <w:spacing w:before="120" w:after="120"/>
        <w:rPr>
          <w:iCs/>
          <w:lang w:val="en-GB"/>
        </w:rPr>
      </w:pPr>
    </w:p>
    <w:p w14:paraId="6699BE69" w14:textId="77777777" w:rsidR="00F74E60" w:rsidRPr="00DD2FEB" w:rsidRDefault="00F74E60" w:rsidP="008C544C">
      <w:pPr>
        <w:bidi/>
        <w:spacing w:before="120" w:after="120"/>
        <w:rPr>
          <w:iCs/>
          <w:lang w:val="en-GB"/>
        </w:rPr>
      </w:pPr>
    </w:p>
    <w:p w14:paraId="3D0C058E" w14:textId="611E6596" w:rsidR="00CE6D0F" w:rsidRPr="00837261" w:rsidRDefault="00622E47" w:rsidP="008C544C">
      <w:pPr>
        <w:pStyle w:val="Heading2"/>
        <w:numPr>
          <w:ilvl w:val="1"/>
          <w:numId w:val="30"/>
        </w:numPr>
        <w:bidi/>
        <w:rPr>
          <w:lang w:val="en-GB"/>
        </w:rPr>
      </w:pPr>
      <w:bookmarkStart w:id="21" w:name="_Toc520794000"/>
      <w:bookmarkStart w:id="22" w:name="_Toc12834148"/>
      <w:r>
        <w:rPr>
          <w:rFonts w:hint="cs"/>
          <w:rtl/>
          <w:lang w:val="en-GB"/>
        </w:rPr>
        <w:lastRenderedPageBreak/>
        <w:t xml:space="preserve"> </w:t>
      </w:r>
      <w:r w:rsidR="005A7015">
        <w:rPr>
          <w:rFonts w:hint="cs"/>
          <w:rtl/>
          <w:lang w:val="en-GB"/>
        </w:rPr>
        <w:t>تعرف على الأطفال المعرضين للخطر وقم بالتسجيل</w:t>
      </w:r>
      <w:r w:rsidR="00CE6D0F" w:rsidRPr="00837261">
        <w:rPr>
          <w:rStyle w:val="FootnoteReference"/>
          <w:lang w:val="en-GB"/>
        </w:rPr>
        <w:footnoteReference w:id="3"/>
      </w:r>
      <w:bookmarkEnd w:id="21"/>
      <w:bookmarkEnd w:id="22"/>
    </w:p>
    <w:p w14:paraId="51217BCA" w14:textId="0ADA6467" w:rsidR="005A7015" w:rsidRDefault="005A7015" w:rsidP="008C544C">
      <w:pPr>
        <w:bidi/>
        <w:rPr>
          <w:rFonts w:cs="Arial"/>
          <w:color w:val="000000"/>
          <w:w w:val="102"/>
          <w:rtl/>
        </w:rPr>
      </w:pPr>
      <w:r>
        <w:rPr>
          <w:rFonts w:cs="Arial" w:hint="cs"/>
          <w:rtl/>
          <w:lang w:val="en-GB"/>
        </w:rPr>
        <w:t>قم ب</w:t>
      </w:r>
      <w:r w:rsidRPr="005A7015">
        <w:rPr>
          <w:rFonts w:cs="Arial" w:hint="eastAsia"/>
          <w:rtl/>
          <w:lang w:val="en-GB"/>
        </w:rPr>
        <w:t>تحديد</w:t>
      </w:r>
      <w:r w:rsidRPr="005A7015">
        <w:rPr>
          <w:rFonts w:cs="Arial"/>
          <w:rtl/>
          <w:lang w:val="en-GB"/>
        </w:rPr>
        <w:t xml:space="preserve"> </w:t>
      </w:r>
      <w:r w:rsidRPr="005A7015">
        <w:rPr>
          <w:rFonts w:cs="Arial" w:hint="eastAsia"/>
          <w:rtl/>
          <w:lang w:val="en-GB"/>
        </w:rPr>
        <w:t>ما</w:t>
      </w:r>
      <w:r w:rsidRPr="005A7015">
        <w:rPr>
          <w:rFonts w:cs="Arial"/>
          <w:rtl/>
          <w:lang w:val="en-GB"/>
        </w:rPr>
        <w:t xml:space="preserve"> </w:t>
      </w:r>
      <w:r w:rsidRPr="005A7015">
        <w:rPr>
          <w:rFonts w:cs="Arial" w:hint="eastAsia"/>
          <w:rtl/>
          <w:lang w:val="en-GB"/>
        </w:rPr>
        <w:t>إذا</w:t>
      </w:r>
      <w:r w:rsidRPr="005A7015">
        <w:rPr>
          <w:rFonts w:cs="Arial"/>
          <w:rtl/>
          <w:lang w:val="en-GB"/>
        </w:rPr>
        <w:t xml:space="preserve"> </w:t>
      </w:r>
      <w:r w:rsidRPr="005A7015">
        <w:rPr>
          <w:rFonts w:cs="Arial" w:hint="eastAsia"/>
          <w:rtl/>
          <w:lang w:val="en-GB"/>
        </w:rPr>
        <w:t>كانت</w:t>
      </w:r>
      <w:r w:rsidRPr="005A7015">
        <w:rPr>
          <w:rFonts w:cs="Arial"/>
          <w:rtl/>
          <w:lang w:val="en-GB"/>
        </w:rPr>
        <w:t xml:space="preserve"> </w:t>
      </w:r>
      <w:r w:rsidRPr="005A7015">
        <w:rPr>
          <w:rFonts w:cs="Arial" w:hint="eastAsia"/>
          <w:rtl/>
          <w:lang w:val="en-GB"/>
        </w:rPr>
        <w:t>ا</w:t>
      </w:r>
      <w:r>
        <w:rPr>
          <w:rFonts w:cs="Arial" w:hint="cs"/>
          <w:rtl/>
          <w:lang w:val="en-GB"/>
        </w:rPr>
        <w:t>لحالة</w:t>
      </w:r>
      <w:r w:rsidRPr="005A7015">
        <w:rPr>
          <w:rFonts w:cs="Arial"/>
          <w:rtl/>
          <w:lang w:val="en-GB"/>
        </w:rPr>
        <w:t xml:space="preserve"> </w:t>
      </w:r>
      <w:r w:rsidRPr="005A7015">
        <w:rPr>
          <w:rFonts w:cs="Arial" w:hint="eastAsia"/>
          <w:rtl/>
          <w:lang w:val="en-GB"/>
        </w:rPr>
        <w:t>تستوفي</w:t>
      </w:r>
      <w:r w:rsidRPr="005A7015">
        <w:rPr>
          <w:rFonts w:cs="Arial"/>
          <w:rtl/>
          <w:lang w:val="en-GB"/>
        </w:rPr>
        <w:t xml:space="preserve"> </w:t>
      </w:r>
      <w:r w:rsidRPr="005A7015">
        <w:rPr>
          <w:rFonts w:cs="Arial" w:hint="eastAsia"/>
          <w:rtl/>
          <w:lang w:val="en-GB"/>
        </w:rPr>
        <w:t>معايير</w:t>
      </w:r>
      <w:r w:rsidRPr="005A7015">
        <w:rPr>
          <w:rFonts w:cs="Arial"/>
          <w:rtl/>
          <w:lang w:val="en-GB"/>
        </w:rPr>
        <w:t xml:space="preserve"> </w:t>
      </w:r>
      <w:r w:rsidRPr="005A7015">
        <w:rPr>
          <w:rFonts w:cs="Arial" w:hint="eastAsia"/>
          <w:rtl/>
          <w:lang w:val="en-GB"/>
        </w:rPr>
        <w:t>الأهلية</w:t>
      </w:r>
      <w:r w:rsidRPr="005A7015">
        <w:rPr>
          <w:rFonts w:cs="Arial"/>
          <w:rtl/>
          <w:lang w:val="en-GB"/>
        </w:rPr>
        <w:t xml:space="preserve"> </w:t>
      </w:r>
      <w:r w:rsidRPr="005A7015">
        <w:rPr>
          <w:rFonts w:cs="Arial" w:hint="eastAsia"/>
          <w:rtl/>
          <w:lang w:val="en-GB"/>
        </w:rPr>
        <w:t>لإدارة</w:t>
      </w:r>
      <w:r w:rsidRPr="005A7015">
        <w:rPr>
          <w:rFonts w:cs="Arial"/>
          <w:rtl/>
          <w:lang w:val="en-GB"/>
        </w:rPr>
        <w:t xml:space="preserve"> </w:t>
      </w:r>
      <w:r w:rsidRPr="005A7015">
        <w:rPr>
          <w:rFonts w:cs="Arial" w:hint="eastAsia"/>
          <w:rtl/>
          <w:lang w:val="en-GB"/>
        </w:rPr>
        <w:t>الحالة</w:t>
      </w:r>
      <w:r w:rsidRPr="005A7015">
        <w:rPr>
          <w:rFonts w:cs="Arial"/>
          <w:rtl/>
          <w:lang w:val="en-GB"/>
        </w:rPr>
        <w:t xml:space="preserve"> </w:t>
      </w:r>
      <w:r w:rsidRPr="005A7015">
        <w:rPr>
          <w:rFonts w:cs="Arial" w:hint="eastAsia"/>
          <w:rtl/>
          <w:lang w:val="en-GB"/>
        </w:rPr>
        <w:t>قبل</w:t>
      </w:r>
      <w:r w:rsidRPr="005A7015">
        <w:rPr>
          <w:rFonts w:cs="Arial"/>
          <w:rtl/>
          <w:lang w:val="en-GB"/>
        </w:rPr>
        <w:t xml:space="preserve"> </w:t>
      </w:r>
      <w:r>
        <w:rPr>
          <w:rFonts w:cs="Arial" w:hint="cs"/>
          <w:rtl/>
          <w:lang w:val="en-GB"/>
        </w:rPr>
        <w:t>تسجيلها</w:t>
      </w:r>
      <w:r w:rsidRPr="005A7015">
        <w:rPr>
          <w:rFonts w:cs="Arial"/>
          <w:rtl/>
          <w:lang w:val="en-GB"/>
        </w:rPr>
        <w:t xml:space="preserve"> </w:t>
      </w:r>
      <w:r w:rsidRPr="005A7015">
        <w:rPr>
          <w:rFonts w:cs="Arial" w:hint="eastAsia"/>
          <w:rtl/>
          <w:lang w:val="en-GB"/>
        </w:rPr>
        <w:t>لإدارة</w:t>
      </w:r>
      <w:r w:rsidRPr="005A7015">
        <w:rPr>
          <w:rFonts w:cs="Arial"/>
          <w:rtl/>
          <w:lang w:val="en-GB"/>
        </w:rPr>
        <w:t xml:space="preserve"> </w:t>
      </w:r>
      <w:r w:rsidRPr="005A7015">
        <w:rPr>
          <w:rFonts w:cs="Arial" w:hint="eastAsia"/>
          <w:rtl/>
          <w:lang w:val="en-GB"/>
        </w:rPr>
        <w:t>الحالة</w:t>
      </w:r>
      <w:r w:rsidRPr="005A7015">
        <w:rPr>
          <w:rFonts w:cs="Arial"/>
          <w:rtl/>
          <w:lang w:val="en-GB"/>
        </w:rPr>
        <w:t>.</w:t>
      </w:r>
      <w:r>
        <w:rPr>
          <w:rFonts w:cs="Arial" w:hint="cs"/>
          <w:rtl/>
          <w:lang w:val="en-GB"/>
        </w:rPr>
        <w:t xml:space="preserve"> قم</w:t>
      </w:r>
      <w:r w:rsidRPr="005A7015">
        <w:rPr>
          <w:rFonts w:cs="Arial"/>
          <w:rtl/>
          <w:lang w:val="en-GB"/>
        </w:rPr>
        <w:t xml:space="preserve"> </w:t>
      </w:r>
      <w:r>
        <w:rPr>
          <w:rFonts w:cs="Arial" w:hint="cs"/>
          <w:rtl/>
          <w:lang w:val="en-GB"/>
        </w:rPr>
        <w:t>ب</w:t>
      </w:r>
      <w:r w:rsidRPr="005A7015">
        <w:rPr>
          <w:rFonts w:cs="Arial" w:hint="eastAsia"/>
          <w:rtl/>
          <w:lang w:val="en-GB"/>
        </w:rPr>
        <w:t>الحصول</w:t>
      </w:r>
      <w:r w:rsidRPr="005A7015">
        <w:rPr>
          <w:rFonts w:cs="Arial"/>
          <w:rtl/>
          <w:lang w:val="en-GB"/>
        </w:rPr>
        <w:t xml:space="preserve"> </w:t>
      </w:r>
      <w:r w:rsidRPr="005A7015">
        <w:rPr>
          <w:rFonts w:cs="Arial" w:hint="eastAsia"/>
          <w:rtl/>
          <w:lang w:val="en-GB"/>
        </w:rPr>
        <w:t>على</w:t>
      </w:r>
      <w:r w:rsidRPr="005A7015">
        <w:rPr>
          <w:rFonts w:cs="Arial"/>
          <w:rtl/>
          <w:lang w:val="en-GB"/>
        </w:rPr>
        <w:t xml:space="preserve"> </w:t>
      </w:r>
      <w:r w:rsidRPr="005A7015">
        <w:rPr>
          <w:rFonts w:cs="Arial" w:hint="eastAsia"/>
          <w:rtl/>
          <w:lang w:val="en-GB"/>
        </w:rPr>
        <w:t>موافقة</w:t>
      </w:r>
      <w:r w:rsidRPr="005A7015">
        <w:rPr>
          <w:rFonts w:cs="Arial"/>
          <w:rtl/>
          <w:lang w:val="en-GB"/>
        </w:rPr>
        <w:t xml:space="preserve"> / </w:t>
      </w:r>
      <w:r>
        <w:rPr>
          <w:rFonts w:cs="Arial" w:hint="cs"/>
          <w:rtl/>
          <w:lang w:val="en-GB"/>
        </w:rPr>
        <w:t xml:space="preserve">مصادقة </w:t>
      </w:r>
      <w:r w:rsidRPr="005A7015">
        <w:rPr>
          <w:rFonts w:cs="Arial" w:hint="eastAsia"/>
          <w:rtl/>
          <w:lang w:val="en-GB"/>
        </w:rPr>
        <w:t>مستنيرة</w:t>
      </w:r>
      <w:r w:rsidRPr="005A7015">
        <w:rPr>
          <w:rFonts w:cs="Arial"/>
          <w:rtl/>
          <w:lang w:val="en-GB"/>
        </w:rPr>
        <w:t xml:space="preserve"> </w:t>
      </w:r>
      <w:r w:rsidRPr="005A7015">
        <w:rPr>
          <w:rFonts w:cs="Arial" w:hint="eastAsia"/>
          <w:rtl/>
          <w:lang w:val="en-GB"/>
        </w:rPr>
        <w:t>من</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والأسرة</w:t>
      </w:r>
      <w:r w:rsidRPr="005A7015">
        <w:rPr>
          <w:rFonts w:cs="Arial"/>
          <w:rtl/>
          <w:lang w:val="en-GB"/>
        </w:rPr>
        <w:t xml:space="preserve"> (</w:t>
      </w:r>
      <w:r w:rsidRPr="005A7015">
        <w:rPr>
          <w:rFonts w:cs="Arial" w:hint="eastAsia"/>
          <w:rtl/>
          <w:lang w:val="en-GB"/>
        </w:rPr>
        <w:t>عند</w:t>
      </w:r>
      <w:r w:rsidRPr="005A7015">
        <w:rPr>
          <w:rFonts w:cs="Arial"/>
          <w:rtl/>
          <w:lang w:val="en-GB"/>
        </w:rPr>
        <w:t xml:space="preserve"> </w:t>
      </w:r>
      <w:r w:rsidRPr="005A7015">
        <w:rPr>
          <w:rFonts w:cs="Arial" w:hint="eastAsia"/>
          <w:rtl/>
          <w:lang w:val="en-GB"/>
        </w:rPr>
        <w:t>الإمكان</w:t>
      </w:r>
      <w:r>
        <w:rPr>
          <w:rFonts w:cs="Arial" w:hint="cs"/>
          <w:rtl/>
          <w:lang w:val="en-GB"/>
        </w:rPr>
        <w:t xml:space="preserve"> </w:t>
      </w:r>
      <w:r w:rsidRPr="005A7015">
        <w:rPr>
          <w:rFonts w:cs="Arial" w:hint="eastAsia"/>
          <w:rtl/>
          <w:lang w:val="en-GB"/>
        </w:rPr>
        <w:t>وإذا</w:t>
      </w:r>
      <w:r w:rsidRPr="005A7015">
        <w:rPr>
          <w:rFonts w:cs="Arial"/>
          <w:rtl/>
          <w:lang w:val="en-GB"/>
        </w:rPr>
        <w:t xml:space="preserve"> </w:t>
      </w:r>
      <w:r w:rsidRPr="005A7015">
        <w:rPr>
          <w:rFonts w:cs="Arial" w:hint="eastAsia"/>
          <w:rtl/>
          <w:lang w:val="en-GB"/>
        </w:rPr>
        <w:t>كان</w:t>
      </w:r>
      <w:r w:rsidRPr="005A7015">
        <w:rPr>
          <w:rFonts w:cs="Arial"/>
          <w:rtl/>
          <w:lang w:val="en-GB"/>
        </w:rPr>
        <w:t xml:space="preserve"> </w:t>
      </w:r>
      <w:r w:rsidRPr="005A7015">
        <w:rPr>
          <w:rFonts w:cs="Arial" w:hint="eastAsia"/>
          <w:rtl/>
          <w:lang w:val="en-GB"/>
        </w:rPr>
        <w:t>ذلك</w:t>
      </w:r>
      <w:r w:rsidRPr="005A7015">
        <w:rPr>
          <w:rFonts w:cs="Arial"/>
          <w:rtl/>
          <w:lang w:val="en-GB"/>
        </w:rPr>
        <w:t xml:space="preserve"> </w:t>
      </w:r>
      <w:r w:rsidRPr="005A7015">
        <w:rPr>
          <w:rFonts w:cs="Arial" w:hint="eastAsia"/>
          <w:rtl/>
          <w:lang w:val="en-GB"/>
        </w:rPr>
        <w:t>مناسبًا</w:t>
      </w:r>
      <w:r w:rsidRPr="005A7015">
        <w:rPr>
          <w:rFonts w:cs="Arial"/>
          <w:rtl/>
          <w:lang w:val="en-GB"/>
        </w:rPr>
        <w:t xml:space="preserve">) </w:t>
      </w:r>
      <w:r w:rsidRPr="005A7015">
        <w:rPr>
          <w:rFonts w:cs="Arial" w:hint="eastAsia"/>
          <w:rtl/>
          <w:lang w:val="en-GB"/>
        </w:rPr>
        <w:t>من</w:t>
      </w:r>
      <w:r w:rsidRPr="005A7015">
        <w:rPr>
          <w:rFonts w:cs="Arial"/>
          <w:rtl/>
          <w:lang w:val="en-GB"/>
        </w:rPr>
        <w:t xml:space="preserve"> </w:t>
      </w:r>
      <w:r w:rsidRPr="005A7015">
        <w:rPr>
          <w:rFonts w:cs="Arial" w:hint="eastAsia"/>
          <w:rtl/>
          <w:lang w:val="en-GB"/>
        </w:rPr>
        <w:t>قبل</w:t>
      </w:r>
      <w:r w:rsidRPr="005A7015">
        <w:rPr>
          <w:rFonts w:cs="Arial"/>
          <w:rtl/>
          <w:lang w:val="en-GB"/>
        </w:rPr>
        <w:t xml:space="preserve"> </w:t>
      </w:r>
      <w:r w:rsidRPr="005A7015">
        <w:rPr>
          <w:rFonts w:cs="Arial" w:hint="eastAsia"/>
          <w:rtl/>
          <w:lang w:val="en-GB"/>
        </w:rPr>
        <w:t>أخصائي</w:t>
      </w:r>
      <w:r>
        <w:rPr>
          <w:rFonts w:cs="Arial" w:hint="cs"/>
          <w:rtl/>
          <w:lang w:val="en-GB"/>
        </w:rPr>
        <w:t xml:space="preserve"> ادارة</w:t>
      </w:r>
      <w:r w:rsidRPr="005A7015">
        <w:rPr>
          <w:rFonts w:cs="Arial"/>
          <w:rtl/>
          <w:lang w:val="en-GB"/>
        </w:rPr>
        <w:t xml:space="preserve"> </w:t>
      </w:r>
      <w:r w:rsidRPr="005A7015">
        <w:rPr>
          <w:rFonts w:cs="Arial" w:hint="eastAsia"/>
          <w:rtl/>
          <w:lang w:val="en-GB"/>
        </w:rPr>
        <w:t>الحال</w:t>
      </w:r>
      <w:r>
        <w:rPr>
          <w:rFonts w:cs="Arial" w:hint="cs"/>
          <w:rtl/>
          <w:lang w:val="en-GB"/>
        </w:rPr>
        <w:t>ة</w:t>
      </w:r>
      <w:r w:rsidRPr="005A7015">
        <w:rPr>
          <w:rFonts w:cs="Arial"/>
          <w:rtl/>
          <w:lang w:val="en-GB"/>
        </w:rPr>
        <w:t xml:space="preserve"> </w:t>
      </w:r>
      <w:r w:rsidRPr="005A7015">
        <w:rPr>
          <w:rFonts w:cs="Arial" w:hint="eastAsia"/>
          <w:rtl/>
          <w:lang w:val="en-GB"/>
        </w:rPr>
        <w:t>لإجراء</w:t>
      </w:r>
      <w:r w:rsidRPr="005A7015">
        <w:rPr>
          <w:rFonts w:cs="Arial"/>
          <w:rtl/>
          <w:lang w:val="en-GB"/>
        </w:rPr>
        <w:t xml:space="preserve"> </w:t>
      </w:r>
      <w:r w:rsidRPr="005A7015">
        <w:rPr>
          <w:rFonts w:cs="Arial" w:hint="eastAsia"/>
          <w:rtl/>
          <w:lang w:val="en-GB"/>
        </w:rPr>
        <w:t>وتوثيق</w:t>
      </w:r>
      <w:r w:rsidRPr="005A7015">
        <w:rPr>
          <w:rFonts w:cs="Arial"/>
          <w:rtl/>
          <w:lang w:val="en-GB"/>
        </w:rPr>
        <w:t xml:space="preserve"> </w:t>
      </w:r>
      <w:r w:rsidRPr="005A7015">
        <w:rPr>
          <w:rFonts w:cs="Arial" w:hint="eastAsia"/>
          <w:rtl/>
          <w:lang w:val="en-GB"/>
        </w:rPr>
        <w:t>المقابلة</w:t>
      </w:r>
      <w:r w:rsidRPr="005A7015">
        <w:rPr>
          <w:rFonts w:cs="Arial"/>
          <w:rtl/>
          <w:lang w:val="en-GB"/>
        </w:rPr>
        <w:t xml:space="preserve"> </w:t>
      </w:r>
      <w:r>
        <w:rPr>
          <w:rFonts w:cs="Arial" w:hint="cs"/>
          <w:rtl/>
          <w:lang w:val="en-GB"/>
        </w:rPr>
        <w:t>وللحصول</w:t>
      </w:r>
      <w:r w:rsidRPr="005A7015">
        <w:rPr>
          <w:rFonts w:cs="Arial"/>
          <w:rtl/>
          <w:lang w:val="en-GB"/>
        </w:rPr>
        <w:t xml:space="preserve"> </w:t>
      </w:r>
      <w:r w:rsidRPr="005A7015">
        <w:rPr>
          <w:rFonts w:cs="Arial" w:hint="eastAsia"/>
          <w:rtl/>
          <w:lang w:val="en-GB"/>
        </w:rPr>
        <w:t>على</w:t>
      </w:r>
      <w:r w:rsidRPr="005A7015">
        <w:rPr>
          <w:rFonts w:cs="Arial"/>
          <w:rtl/>
          <w:lang w:val="en-GB"/>
        </w:rPr>
        <w:t xml:space="preserve"> </w:t>
      </w:r>
      <w:r w:rsidRPr="005A7015">
        <w:rPr>
          <w:rFonts w:cs="Arial" w:hint="eastAsia"/>
          <w:rtl/>
          <w:lang w:val="en-GB"/>
        </w:rPr>
        <w:t>معلومات</w:t>
      </w:r>
      <w:r w:rsidRPr="005A7015">
        <w:rPr>
          <w:rFonts w:cs="Arial"/>
          <w:rtl/>
          <w:lang w:val="en-GB"/>
        </w:rPr>
        <w:t xml:space="preserve"> </w:t>
      </w:r>
      <w:r w:rsidRPr="005A7015">
        <w:rPr>
          <w:rFonts w:cs="Arial" w:hint="eastAsia"/>
          <w:rtl/>
          <w:lang w:val="en-GB"/>
        </w:rPr>
        <w:t>حول</w:t>
      </w:r>
      <w:r w:rsidRPr="005A7015">
        <w:rPr>
          <w:rFonts w:cs="Arial"/>
          <w:rtl/>
          <w:lang w:val="en-GB"/>
        </w:rPr>
        <w:t xml:space="preserve"> </w:t>
      </w:r>
      <w:r w:rsidRPr="005A7015">
        <w:rPr>
          <w:rFonts w:cs="Arial" w:hint="eastAsia"/>
          <w:rtl/>
          <w:lang w:val="en-GB"/>
        </w:rPr>
        <w:t>ال</w:t>
      </w:r>
      <w:r>
        <w:rPr>
          <w:rFonts w:cs="Arial" w:hint="cs"/>
          <w:rtl/>
          <w:lang w:val="en-GB"/>
        </w:rPr>
        <w:t>حالة</w:t>
      </w:r>
      <w:r w:rsidRPr="005A7015">
        <w:rPr>
          <w:rFonts w:cs="Arial"/>
          <w:rtl/>
          <w:lang w:val="en-GB"/>
        </w:rPr>
        <w:t xml:space="preserve"> </w:t>
      </w:r>
      <w:r w:rsidRPr="005A7015">
        <w:rPr>
          <w:rFonts w:cs="Arial" w:hint="eastAsia"/>
          <w:rtl/>
          <w:lang w:val="en-GB"/>
        </w:rPr>
        <w:t>لمشاركتها</w:t>
      </w:r>
      <w:r w:rsidRPr="005A7015">
        <w:rPr>
          <w:rFonts w:cs="Arial"/>
          <w:rtl/>
          <w:lang w:val="en-GB"/>
        </w:rPr>
        <w:t xml:space="preserve"> </w:t>
      </w:r>
      <w:r w:rsidRPr="005A7015">
        <w:rPr>
          <w:rFonts w:cs="Arial" w:hint="eastAsia"/>
          <w:rtl/>
          <w:lang w:val="en-GB"/>
        </w:rPr>
        <w:t>مع</w:t>
      </w:r>
      <w:r w:rsidRPr="005A7015">
        <w:rPr>
          <w:rFonts w:cs="Arial"/>
          <w:rtl/>
          <w:lang w:val="en-GB"/>
        </w:rPr>
        <w:t xml:space="preserve"> </w:t>
      </w:r>
      <w:r w:rsidRPr="005A7015">
        <w:rPr>
          <w:rFonts w:cs="Arial" w:hint="eastAsia"/>
          <w:rtl/>
          <w:lang w:val="en-GB"/>
        </w:rPr>
        <w:t>مقدمي</w:t>
      </w:r>
      <w:r w:rsidRPr="005A7015">
        <w:rPr>
          <w:rFonts w:cs="Arial"/>
          <w:rtl/>
          <w:lang w:val="en-GB"/>
        </w:rPr>
        <w:t xml:space="preserve"> </w:t>
      </w:r>
      <w:r>
        <w:rPr>
          <w:rFonts w:cs="Arial" w:hint="cs"/>
          <w:rtl/>
          <w:lang w:val="en-GB"/>
        </w:rPr>
        <w:t>ال</w:t>
      </w:r>
      <w:r w:rsidRPr="005A7015">
        <w:rPr>
          <w:rFonts w:cs="Arial" w:hint="eastAsia"/>
          <w:rtl/>
          <w:lang w:val="en-GB"/>
        </w:rPr>
        <w:t>خدمات</w:t>
      </w:r>
      <w:r w:rsidRPr="005A7015">
        <w:rPr>
          <w:rFonts w:cs="Arial"/>
          <w:rtl/>
          <w:lang w:val="en-GB"/>
        </w:rPr>
        <w:t xml:space="preserve"> </w:t>
      </w:r>
      <w:r>
        <w:rPr>
          <w:rFonts w:cs="Arial" w:hint="cs"/>
          <w:rtl/>
          <w:lang w:val="en-GB"/>
        </w:rPr>
        <w:t>ال</w:t>
      </w:r>
      <w:r w:rsidRPr="005A7015">
        <w:rPr>
          <w:rFonts w:cs="Arial" w:hint="eastAsia"/>
          <w:rtl/>
          <w:lang w:val="en-GB"/>
        </w:rPr>
        <w:t>آخرين</w:t>
      </w:r>
      <w:r w:rsidRPr="005A7015">
        <w:rPr>
          <w:rFonts w:cs="Arial"/>
          <w:rtl/>
          <w:lang w:val="en-GB"/>
        </w:rPr>
        <w:t xml:space="preserve"> </w:t>
      </w:r>
      <w:r w:rsidRPr="005A7015">
        <w:rPr>
          <w:rFonts w:cs="Arial" w:hint="eastAsia"/>
          <w:rtl/>
          <w:lang w:val="en-GB"/>
        </w:rPr>
        <w:t>و</w:t>
      </w:r>
      <w:r>
        <w:rPr>
          <w:rFonts w:cs="Arial" w:hint="cs"/>
          <w:rtl/>
          <w:lang w:val="en-GB"/>
        </w:rPr>
        <w:t>ل</w:t>
      </w:r>
      <w:r w:rsidRPr="005A7015">
        <w:rPr>
          <w:rFonts w:cs="Arial" w:hint="eastAsia"/>
          <w:rtl/>
          <w:lang w:val="en-GB"/>
        </w:rPr>
        <w:t>قبول</w:t>
      </w:r>
      <w:r w:rsidRPr="005A7015">
        <w:rPr>
          <w:rFonts w:cs="Arial"/>
          <w:rtl/>
          <w:lang w:val="en-GB"/>
        </w:rPr>
        <w:t xml:space="preserve"> </w:t>
      </w:r>
      <w:r>
        <w:rPr>
          <w:rFonts w:cs="Arial" w:hint="cs"/>
          <w:rtl/>
          <w:lang w:val="en-GB"/>
        </w:rPr>
        <w:t>ال</w:t>
      </w:r>
      <w:r w:rsidRPr="005A7015">
        <w:rPr>
          <w:rFonts w:cs="Arial" w:hint="eastAsia"/>
          <w:rtl/>
          <w:lang w:val="en-GB"/>
        </w:rPr>
        <w:t>خدمات</w:t>
      </w:r>
      <w:r w:rsidRPr="005A7015">
        <w:rPr>
          <w:rFonts w:cs="Arial"/>
          <w:rtl/>
          <w:lang w:val="en-GB"/>
        </w:rPr>
        <w:t xml:space="preserve">. </w:t>
      </w:r>
      <w:r w:rsidRPr="005A7015">
        <w:rPr>
          <w:rFonts w:cs="Arial" w:hint="eastAsia"/>
          <w:rtl/>
          <w:lang w:val="en-GB"/>
        </w:rPr>
        <w:t>قم</w:t>
      </w:r>
      <w:r w:rsidRPr="005A7015">
        <w:rPr>
          <w:rFonts w:cs="Arial"/>
          <w:rtl/>
          <w:lang w:val="en-GB"/>
        </w:rPr>
        <w:t xml:space="preserve"> </w:t>
      </w:r>
      <w:r w:rsidRPr="005A7015">
        <w:rPr>
          <w:rFonts w:cs="Arial" w:hint="eastAsia"/>
          <w:rtl/>
          <w:lang w:val="en-GB"/>
        </w:rPr>
        <w:t>بفحص</w:t>
      </w:r>
      <w:r w:rsidRPr="005A7015">
        <w:rPr>
          <w:rFonts w:cs="Arial"/>
          <w:rtl/>
          <w:lang w:val="en-GB"/>
        </w:rPr>
        <w:t xml:space="preserve"> </w:t>
      </w:r>
      <w:r w:rsidRPr="005A7015">
        <w:rPr>
          <w:rFonts w:cs="Arial" w:hint="eastAsia"/>
          <w:rtl/>
          <w:lang w:val="en-GB"/>
        </w:rPr>
        <w:t>أي</w:t>
      </w:r>
      <w:r w:rsidRPr="005A7015">
        <w:rPr>
          <w:rFonts w:cs="Arial"/>
          <w:rtl/>
          <w:lang w:val="en-GB"/>
        </w:rPr>
        <w:t xml:space="preserve"> </w:t>
      </w:r>
      <w:r>
        <w:rPr>
          <w:rFonts w:cs="Arial" w:hint="cs"/>
          <w:rtl/>
          <w:lang w:val="en-GB"/>
        </w:rPr>
        <w:t>من ال</w:t>
      </w:r>
      <w:r w:rsidRPr="005A7015">
        <w:rPr>
          <w:rFonts w:cs="Arial" w:hint="eastAsia"/>
          <w:rtl/>
          <w:lang w:val="en-GB"/>
        </w:rPr>
        <w:t>مخاوف</w:t>
      </w:r>
      <w:r w:rsidRPr="005A7015">
        <w:rPr>
          <w:rFonts w:cs="Arial"/>
          <w:rtl/>
          <w:lang w:val="en-GB"/>
        </w:rPr>
        <w:t xml:space="preserve"> </w:t>
      </w:r>
      <w:r>
        <w:rPr>
          <w:rFonts w:cs="Arial" w:hint="cs"/>
          <w:rtl/>
          <w:lang w:val="en-GB"/>
        </w:rPr>
        <w:t xml:space="preserve">التي </w:t>
      </w:r>
      <w:r w:rsidRPr="005A7015">
        <w:rPr>
          <w:rFonts w:cs="Arial" w:hint="eastAsia"/>
          <w:rtl/>
          <w:lang w:val="en-GB"/>
        </w:rPr>
        <w:t>تتعلق</w:t>
      </w:r>
      <w:r w:rsidRPr="005A7015">
        <w:rPr>
          <w:rFonts w:cs="Arial"/>
          <w:rtl/>
          <w:lang w:val="en-GB"/>
        </w:rPr>
        <w:t xml:space="preserve"> </w:t>
      </w:r>
      <w:r w:rsidRPr="005A7015">
        <w:rPr>
          <w:rFonts w:cs="Arial" w:hint="eastAsia"/>
          <w:rtl/>
          <w:lang w:val="en-GB"/>
        </w:rPr>
        <w:t>بحماية</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والتي</w:t>
      </w:r>
      <w:r w:rsidRPr="005A7015">
        <w:rPr>
          <w:rFonts w:cs="Arial"/>
          <w:rtl/>
          <w:lang w:val="en-GB"/>
        </w:rPr>
        <w:t xml:space="preserve"> </w:t>
      </w:r>
      <w:r w:rsidRPr="005A7015">
        <w:rPr>
          <w:rFonts w:cs="Arial" w:hint="eastAsia"/>
          <w:rtl/>
          <w:lang w:val="en-GB"/>
        </w:rPr>
        <w:t>يجب</w:t>
      </w:r>
      <w:r w:rsidRPr="005A7015">
        <w:rPr>
          <w:rFonts w:cs="Arial"/>
          <w:rtl/>
          <w:lang w:val="en-GB"/>
        </w:rPr>
        <w:t xml:space="preserve"> </w:t>
      </w:r>
      <w:r w:rsidRPr="005A7015">
        <w:rPr>
          <w:rFonts w:cs="Arial" w:hint="eastAsia"/>
          <w:rtl/>
          <w:lang w:val="en-GB"/>
        </w:rPr>
        <w:t>معالجتها</w:t>
      </w:r>
      <w:r w:rsidRPr="005A7015">
        <w:rPr>
          <w:rFonts w:cs="Arial"/>
          <w:rtl/>
          <w:lang w:val="en-GB"/>
        </w:rPr>
        <w:t xml:space="preserve"> </w:t>
      </w:r>
      <w:r w:rsidRPr="005A7015">
        <w:rPr>
          <w:rFonts w:cs="Arial" w:hint="eastAsia"/>
          <w:rtl/>
          <w:lang w:val="en-GB"/>
        </w:rPr>
        <w:t>على</w:t>
      </w:r>
      <w:r w:rsidRPr="005A7015">
        <w:rPr>
          <w:rFonts w:cs="Arial"/>
          <w:rtl/>
          <w:lang w:val="en-GB"/>
        </w:rPr>
        <w:t xml:space="preserve"> </w:t>
      </w:r>
      <w:r w:rsidRPr="005A7015">
        <w:rPr>
          <w:rFonts w:cs="Arial" w:hint="eastAsia"/>
          <w:rtl/>
          <w:lang w:val="en-GB"/>
        </w:rPr>
        <w:t>الفور</w:t>
      </w:r>
      <w:r w:rsidRPr="005A7015">
        <w:rPr>
          <w:rFonts w:cs="Arial"/>
          <w:rtl/>
          <w:lang w:val="en-GB"/>
        </w:rPr>
        <w:t xml:space="preserve"> </w:t>
      </w:r>
      <w:r w:rsidRPr="005A7015">
        <w:rPr>
          <w:rFonts w:cs="Arial" w:hint="eastAsia"/>
          <w:rtl/>
          <w:lang w:val="en-GB"/>
        </w:rPr>
        <w:t>وتأكد</w:t>
      </w:r>
      <w:r w:rsidRPr="005A7015">
        <w:rPr>
          <w:rFonts w:cs="Arial"/>
          <w:rtl/>
          <w:lang w:val="en-GB"/>
        </w:rPr>
        <w:t xml:space="preserve"> </w:t>
      </w:r>
      <w:r w:rsidRPr="005A7015">
        <w:rPr>
          <w:rFonts w:cs="Arial" w:hint="eastAsia"/>
          <w:rtl/>
          <w:lang w:val="en-GB"/>
        </w:rPr>
        <w:t>من</w:t>
      </w:r>
      <w:r w:rsidRPr="005A7015">
        <w:rPr>
          <w:rFonts w:cs="Arial"/>
          <w:rtl/>
          <w:lang w:val="en-GB"/>
        </w:rPr>
        <w:t xml:space="preserve"> </w:t>
      </w:r>
      <w:r w:rsidRPr="005A7015">
        <w:rPr>
          <w:rFonts w:cs="Arial" w:hint="eastAsia"/>
          <w:rtl/>
          <w:lang w:val="en-GB"/>
        </w:rPr>
        <w:t>أن</w:t>
      </w:r>
      <w:r w:rsidRPr="005A7015">
        <w:rPr>
          <w:rFonts w:cs="Arial"/>
          <w:rtl/>
          <w:lang w:val="en-GB"/>
        </w:rPr>
        <w:t xml:space="preserve"> </w:t>
      </w:r>
      <w:r w:rsidRPr="005A7015">
        <w:rPr>
          <w:rFonts w:cs="Arial" w:hint="eastAsia"/>
          <w:rtl/>
          <w:lang w:val="en-GB"/>
        </w:rPr>
        <w:t>احتياجات</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العاجلة</w:t>
      </w:r>
      <w:r w:rsidRPr="005A7015">
        <w:rPr>
          <w:rFonts w:cs="Arial"/>
          <w:rtl/>
          <w:lang w:val="en-GB"/>
        </w:rPr>
        <w:t xml:space="preserve"> (</w:t>
      </w:r>
      <w:r w:rsidRPr="005A7015">
        <w:rPr>
          <w:rFonts w:cs="Arial" w:hint="eastAsia"/>
          <w:rtl/>
          <w:lang w:val="en-GB"/>
        </w:rPr>
        <w:t>مثل</w:t>
      </w:r>
      <w:r w:rsidRPr="005A7015">
        <w:rPr>
          <w:rFonts w:cs="Arial"/>
          <w:rtl/>
          <w:lang w:val="en-GB"/>
        </w:rPr>
        <w:t xml:space="preserve"> </w:t>
      </w:r>
      <w:r w:rsidRPr="005A7015">
        <w:rPr>
          <w:rFonts w:cs="Arial" w:hint="eastAsia"/>
          <w:rtl/>
          <w:lang w:val="en-GB"/>
        </w:rPr>
        <w:t>الرعاية</w:t>
      </w:r>
      <w:r w:rsidRPr="005A7015">
        <w:rPr>
          <w:rFonts w:cs="Arial"/>
          <w:rtl/>
          <w:lang w:val="en-GB"/>
        </w:rPr>
        <w:t xml:space="preserve"> </w:t>
      </w:r>
      <w:r w:rsidRPr="005A7015">
        <w:rPr>
          <w:rFonts w:cs="Arial" w:hint="eastAsia"/>
          <w:rtl/>
          <w:lang w:val="en-GB"/>
        </w:rPr>
        <w:t>الصحية</w:t>
      </w:r>
      <w:r w:rsidRPr="005A7015">
        <w:rPr>
          <w:rFonts w:cs="Arial"/>
          <w:rtl/>
          <w:lang w:val="en-GB"/>
        </w:rPr>
        <w:t xml:space="preserve"> </w:t>
      </w:r>
      <w:r w:rsidRPr="005A7015">
        <w:rPr>
          <w:rFonts w:cs="Arial" w:hint="eastAsia"/>
          <w:rtl/>
          <w:lang w:val="en-GB"/>
        </w:rPr>
        <w:t>والسلامة</w:t>
      </w:r>
      <w:r w:rsidRPr="005A7015">
        <w:rPr>
          <w:rFonts w:cs="Arial"/>
          <w:rtl/>
          <w:lang w:val="en-GB"/>
        </w:rPr>
        <w:t xml:space="preserve"> </w:t>
      </w:r>
      <w:r w:rsidRPr="005A7015">
        <w:rPr>
          <w:rFonts w:cs="Arial" w:hint="eastAsia"/>
          <w:rtl/>
          <w:lang w:val="en-GB"/>
        </w:rPr>
        <w:t>والرعاية</w:t>
      </w:r>
      <w:r w:rsidRPr="005A7015">
        <w:rPr>
          <w:rFonts w:cs="Arial"/>
          <w:rtl/>
          <w:lang w:val="en-GB"/>
        </w:rPr>
        <w:t xml:space="preserve"> </w:t>
      </w:r>
      <w:r w:rsidRPr="005A7015">
        <w:rPr>
          <w:rFonts w:cs="Arial" w:hint="eastAsia"/>
          <w:rtl/>
          <w:lang w:val="en-GB"/>
        </w:rPr>
        <w:t>الليلية</w:t>
      </w:r>
      <w:r w:rsidRPr="005A7015">
        <w:rPr>
          <w:rFonts w:cs="Arial"/>
          <w:rtl/>
          <w:lang w:val="en-GB"/>
        </w:rPr>
        <w:t xml:space="preserve"> / </w:t>
      </w:r>
      <w:r w:rsidRPr="005A7015">
        <w:rPr>
          <w:rFonts w:cs="Arial" w:hint="eastAsia"/>
          <w:rtl/>
          <w:lang w:val="en-GB"/>
        </w:rPr>
        <w:t>المؤقتة</w:t>
      </w:r>
      <w:r w:rsidRPr="005A7015">
        <w:rPr>
          <w:rFonts w:cs="Arial"/>
          <w:rtl/>
          <w:lang w:val="en-GB"/>
        </w:rPr>
        <w:t xml:space="preserve">) </w:t>
      </w:r>
      <w:r w:rsidRPr="005A7015">
        <w:rPr>
          <w:rFonts w:cs="Arial" w:hint="eastAsia"/>
          <w:rtl/>
          <w:lang w:val="en-GB"/>
        </w:rPr>
        <w:t>قد</w:t>
      </w:r>
      <w:r w:rsidRPr="005A7015">
        <w:rPr>
          <w:rFonts w:cs="Arial"/>
          <w:rtl/>
          <w:lang w:val="en-GB"/>
        </w:rPr>
        <w:t xml:space="preserve"> </w:t>
      </w:r>
      <w:r w:rsidRPr="005A7015">
        <w:rPr>
          <w:rFonts w:cs="Arial" w:hint="eastAsia"/>
          <w:rtl/>
          <w:lang w:val="en-GB"/>
        </w:rPr>
        <w:t>تمت</w:t>
      </w:r>
      <w:r w:rsidRPr="005A7015">
        <w:rPr>
          <w:rFonts w:cs="Arial"/>
          <w:rtl/>
          <w:lang w:val="en-GB"/>
        </w:rPr>
        <w:t xml:space="preserve"> </w:t>
      </w:r>
      <w:r w:rsidRPr="005A7015">
        <w:rPr>
          <w:rFonts w:cs="Arial" w:hint="eastAsia"/>
          <w:rtl/>
          <w:lang w:val="en-GB"/>
        </w:rPr>
        <w:t>تغطيتها</w:t>
      </w:r>
      <w:r w:rsidRPr="005A7015">
        <w:rPr>
          <w:rFonts w:cs="Arial"/>
          <w:rtl/>
          <w:lang w:val="en-GB"/>
        </w:rPr>
        <w:t xml:space="preserve"> </w:t>
      </w:r>
      <w:r w:rsidRPr="005A7015">
        <w:rPr>
          <w:rFonts w:cs="Arial" w:hint="eastAsia"/>
          <w:rtl/>
          <w:lang w:val="en-GB"/>
        </w:rPr>
        <w:t>قبل</w:t>
      </w:r>
      <w:r w:rsidRPr="005A7015">
        <w:rPr>
          <w:rFonts w:cs="Arial"/>
          <w:rtl/>
          <w:lang w:val="en-GB"/>
        </w:rPr>
        <w:t xml:space="preserve"> </w:t>
      </w:r>
      <w:r w:rsidRPr="005A7015">
        <w:rPr>
          <w:rFonts w:cs="Arial" w:hint="eastAsia"/>
          <w:rtl/>
          <w:lang w:val="en-GB"/>
        </w:rPr>
        <w:t>المضي</w:t>
      </w:r>
      <w:r w:rsidRPr="005A7015">
        <w:rPr>
          <w:rFonts w:cs="Arial"/>
          <w:rtl/>
          <w:lang w:val="en-GB"/>
        </w:rPr>
        <w:t xml:space="preserve"> </w:t>
      </w:r>
      <w:r w:rsidRPr="005A7015">
        <w:rPr>
          <w:rFonts w:cs="Arial" w:hint="eastAsia"/>
          <w:rtl/>
          <w:lang w:val="en-GB"/>
        </w:rPr>
        <w:t>في</w:t>
      </w:r>
      <w:r w:rsidRPr="005A7015">
        <w:rPr>
          <w:rFonts w:cs="Arial"/>
          <w:rtl/>
          <w:lang w:val="en-GB"/>
        </w:rPr>
        <w:t xml:space="preserve"> </w:t>
      </w:r>
      <w:r w:rsidRPr="005A7015">
        <w:rPr>
          <w:rFonts w:cs="Arial" w:hint="eastAsia"/>
          <w:rtl/>
          <w:lang w:val="en-GB"/>
        </w:rPr>
        <w:t>الخطوات</w:t>
      </w:r>
      <w:r w:rsidRPr="005A7015">
        <w:rPr>
          <w:rFonts w:cs="Arial"/>
          <w:rtl/>
          <w:lang w:val="en-GB"/>
        </w:rPr>
        <w:t xml:space="preserve"> </w:t>
      </w:r>
      <w:r w:rsidRPr="005A7015">
        <w:rPr>
          <w:rFonts w:cs="Arial" w:hint="eastAsia"/>
          <w:rtl/>
          <w:lang w:val="en-GB"/>
        </w:rPr>
        <w:t>التالية</w:t>
      </w:r>
      <w:r w:rsidRPr="005A7015">
        <w:rPr>
          <w:rFonts w:cs="Arial"/>
          <w:rtl/>
          <w:lang w:val="en-GB"/>
        </w:rPr>
        <w:t xml:space="preserve"> - </w:t>
      </w:r>
      <w:r w:rsidRPr="005A7015">
        <w:rPr>
          <w:rFonts w:cs="Arial" w:hint="eastAsia"/>
          <w:rtl/>
          <w:lang w:val="en-GB"/>
        </w:rPr>
        <w:t>قد</w:t>
      </w:r>
      <w:r w:rsidRPr="005A7015">
        <w:rPr>
          <w:rFonts w:cs="Arial"/>
          <w:rtl/>
          <w:lang w:val="en-GB"/>
        </w:rPr>
        <w:t xml:space="preserve"> </w:t>
      </w:r>
      <w:r w:rsidRPr="005A7015">
        <w:rPr>
          <w:rFonts w:cs="Arial" w:hint="eastAsia"/>
          <w:rtl/>
          <w:lang w:val="en-GB"/>
        </w:rPr>
        <w:t>يشمل</w:t>
      </w:r>
      <w:r w:rsidRPr="005A7015">
        <w:rPr>
          <w:rFonts w:cs="Arial"/>
          <w:rtl/>
          <w:lang w:val="en-GB"/>
        </w:rPr>
        <w:t xml:space="preserve"> </w:t>
      </w:r>
      <w:r w:rsidRPr="005A7015">
        <w:rPr>
          <w:rFonts w:cs="Arial" w:hint="eastAsia"/>
          <w:rtl/>
          <w:lang w:val="en-GB"/>
        </w:rPr>
        <w:t>ذلك</w:t>
      </w:r>
      <w:r w:rsidRPr="005A7015">
        <w:rPr>
          <w:rFonts w:cs="Arial"/>
          <w:rtl/>
          <w:lang w:val="en-GB"/>
        </w:rPr>
        <w:t xml:space="preserve"> </w:t>
      </w:r>
      <w:r w:rsidRPr="005A7015">
        <w:rPr>
          <w:rFonts w:cs="Arial" w:hint="eastAsia"/>
          <w:rtl/>
          <w:lang w:val="en-GB"/>
        </w:rPr>
        <w:t>أيضًا</w:t>
      </w:r>
      <w:r w:rsidRPr="005A7015">
        <w:rPr>
          <w:rFonts w:cs="Arial"/>
          <w:rtl/>
          <w:lang w:val="en-GB"/>
        </w:rPr>
        <w:t xml:space="preserve"> </w:t>
      </w:r>
      <w:r w:rsidRPr="005A7015">
        <w:rPr>
          <w:rFonts w:cs="Arial" w:hint="eastAsia"/>
          <w:rtl/>
          <w:lang w:val="en-GB"/>
        </w:rPr>
        <w:t>وضع</w:t>
      </w:r>
      <w:r w:rsidRPr="005A7015">
        <w:rPr>
          <w:rFonts w:cs="Arial"/>
          <w:rtl/>
          <w:lang w:val="en-GB"/>
        </w:rPr>
        <w:t xml:space="preserve"> </w:t>
      </w:r>
      <w:r w:rsidRPr="005A7015">
        <w:rPr>
          <w:rFonts w:cs="Arial" w:hint="eastAsia"/>
          <w:rtl/>
          <w:lang w:val="en-GB"/>
        </w:rPr>
        <w:t>وتنفيذ</w:t>
      </w:r>
      <w:r w:rsidRPr="005A7015">
        <w:rPr>
          <w:rFonts w:cs="Arial"/>
          <w:rtl/>
          <w:lang w:val="en-GB"/>
        </w:rPr>
        <w:t xml:space="preserve"> </w:t>
      </w:r>
      <w:r w:rsidRPr="005A7015">
        <w:rPr>
          <w:rFonts w:cs="Arial" w:hint="eastAsia"/>
          <w:rtl/>
          <w:lang w:val="en-GB"/>
        </w:rPr>
        <w:t>خطة</w:t>
      </w:r>
      <w:r w:rsidRPr="005A7015">
        <w:rPr>
          <w:rFonts w:cs="Arial"/>
          <w:rtl/>
          <w:lang w:val="en-GB"/>
        </w:rPr>
        <w:t xml:space="preserve"> </w:t>
      </w:r>
      <w:r w:rsidRPr="005A7015">
        <w:rPr>
          <w:rFonts w:cs="Arial" w:hint="eastAsia"/>
          <w:rtl/>
          <w:lang w:val="en-GB"/>
        </w:rPr>
        <w:t>السلامة</w:t>
      </w:r>
      <w:r w:rsidRPr="005A7015">
        <w:rPr>
          <w:rFonts w:cs="Arial"/>
          <w:rtl/>
          <w:lang w:val="en-GB"/>
        </w:rPr>
        <w:t xml:space="preserve"> </w:t>
      </w:r>
      <w:r w:rsidRPr="005A7015">
        <w:rPr>
          <w:rFonts w:cs="Arial" w:hint="eastAsia"/>
          <w:rtl/>
          <w:lang w:val="en-GB"/>
        </w:rPr>
        <w:t>قبل</w:t>
      </w:r>
      <w:r w:rsidRPr="005A7015">
        <w:rPr>
          <w:rFonts w:cs="Arial"/>
          <w:rtl/>
          <w:lang w:val="en-GB"/>
        </w:rPr>
        <w:t xml:space="preserve"> </w:t>
      </w:r>
      <w:r w:rsidRPr="005A7015">
        <w:rPr>
          <w:rFonts w:cs="Arial" w:hint="eastAsia"/>
          <w:rtl/>
          <w:lang w:val="en-GB"/>
        </w:rPr>
        <w:t>مغادرة</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ضع</w:t>
      </w:r>
      <w:r w:rsidRPr="005A7015">
        <w:rPr>
          <w:rFonts w:cs="Arial"/>
          <w:rtl/>
          <w:lang w:val="en-GB"/>
        </w:rPr>
        <w:t xml:space="preserve"> </w:t>
      </w:r>
      <w:r w:rsidRPr="005A7015">
        <w:rPr>
          <w:rFonts w:cs="Arial" w:hint="eastAsia"/>
          <w:rtl/>
          <w:lang w:val="en-GB"/>
        </w:rPr>
        <w:t>في</w:t>
      </w:r>
      <w:r w:rsidRPr="005A7015">
        <w:rPr>
          <w:rFonts w:cs="Arial"/>
          <w:rtl/>
          <w:lang w:val="en-GB"/>
        </w:rPr>
        <w:t xml:space="preserve"> </w:t>
      </w:r>
      <w:r w:rsidRPr="005A7015">
        <w:rPr>
          <w:rFonts w:cs="Arial" w:hint="eastAsia"/>
          <w:rtl/>
          <w:lang w:val="en-GB"/>
        </w:rPr>
        <w:t>الاعتبار</w:t>
      </w:r>
      <w:r w:rsidRPr="005A7015">
        <w:rPr>
          <w:rFonts w:cs="Arial"/>
          <w:rtl/>
          <w:lang w:val="en-GB"/>
        </w:rPr>
        <w:t xml:space="preserve"> </w:t>
      </w:r>
      <w:r>
        <w:rPr>
          <w:rFonts w:cs="Arial" w:hint="cs"/>
          <w:rtl/>
          <w:lang w:val="en-GB"/>
        </w:rPr>
        <w:t>ما يفضله</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فيما</w:t>
      </w:r>
      <w:r w:rsidRPr="005A7015">
        <w:rPr>
          <w:rFonts w:cs="Arial"/>
          <w:rtl/>
          <w:lang w:val="en-GB"/>
        </w:rPr>
        <w:t xml:space="preserve"> </w:t>
      </w:r>
      <w:r w:rsidRPr="005A7015">
        <w:rPr>
          <w:rFonts w:cs="Arial" w:hint="eastAsia"/>
          <w:rtl/>
          <w:lang w:val="en-GB"/>
        </w:rPr>
        <w:t>يتعلق</w:t>
      </w:r>
      <w:r w:rsidRPr="005A7015">
        <w:rPr>
          <w:rFonts w:cs="Arial"/>
          <w:rtl/>
          <w:lang w:val="en-GB"/>
        </w:rPr>
        <w:t xml:space="preserve"> </w:t>
      </w:r>
      <w:r w:rsidRPr="005A7015">
        <w:rPr>
          <w:rFonts w:cs="Arial" w:hint="eastAsia"/>
          <w:rtl/>
          <w:lang w:val="en-GB"/>
        </w:rPr>
        <w:t>ب</w:t>
      </w:r>
      <w:r>
        <w:rPr>
          <w:rFonts w:cs="Arial" w:hint="cs"/>
          <w:rtl/>
          <w:lang w:val="en-GB"/>
        </w:rPr>
        <w:t>شخص</w:t>
      </w:r>
      <w:r w:rsidRPr="005A7015">
        <w:rPr>
          <w:rFonts w:cs="Arial"/>
          <w:rtl/>
          <w:lang w:val="en-GB"/>
        </w:rPr>
        <w:t xml:space="preserve"> </w:t>
      </w:r>
      <w:r w:rsidRPr="005A7015">
        <w:rPr>
          <w:rFonts w:cs="Arial" w:hint="eastAsia"/>
          <w:rtl/>
          <w:lang w:val="en-GB"/>
        </w:rPr>
        <w:t>أخصائي</w:t>
      </w:r>
      <w:r>
        <w:rPr>
          <w:rFonts w:cs="Arial" w:hint="cs"/>
          <w:rtl/>
          <w:lang w:val="en-GB"/>
        </w:rPr>
        <w:t xml:space="preserve"> ادارة</w:t>
      </w:r>
      <w:r w:rsidRPr="005A7015">
        <w:rPr>
          <w:rFonts w:cs="Arial"/>
          <w:rtl/>
          <w:lang w:val="en-GB"/>
        </w:rPr>
        <w:t xml:space="preserve"> </w:t>
      </w:r>
      <w:r w:rsidRPr="005A7015">
        <w:rPr>
          <w:rFonts w:cs="Arial" w:hint="cs"/>
          <w:rtl/>
          <w:lang w:val="en-GB"/>
        </w:rPr>
        <w:t>الحال</w:t>
      </w:r>
      <w:r>
        <w:rPr>
          <w:rFonts w:cs="Arial" w:hint="cs"/>
          <w:rtl/>
          <w:lang w:val="en-GB"/>
        </w:rPr>
        <w:t>ة</w:t>
      </w:r>
      <w:r w:rsidRPr="005A7015">
        <w:rPr>
          <w:rFonts w:cs="Arial" w:hint="cs"/>
          <w:rtl/>
          <w:lang w:val="en-GB"/>
        </w:rPr>
        <w:t xml:space="preserve"> </w:t>
      </w:r>
      <w:r w:rsidRPr="005A7015">
        <w:rPr>
          <w:rFonts w:cs="Arial"/>
          <w:rtl/>
          <w:lang w:val="en-GB"/>
        </w:rPr>
        <w:t>(</w:t>
      </w:r>
      <w:r w:rsidRPr="005A7015">
        <w:rPr>
          <w:rFonts w:cs="Arial" w:hint="eastAsia"/>
          <w:rtl/>
          <w:lang w:val="en-GB"/>
        </w:rPr>
        <w:t>أي</w:t>
      </w:r>
      <w:r w:rsidRPr="005A7015">
        <w:rPr>
          <w:rFonts w:cs="Arial"/>
          <w:rtl/>
          <w:lang w:val="en-GB"/>
        </w:rPr>
        <w:t xml:space="preserve"> </w:t>
      </w:r>
      <w:r w:rsidRPr="005A7015">
        <w:rPr>
          <w:rFonts w:cs="Arial" w:hint="eastAsia"/>
          <w:rtl/>
          <w:lang w:val="en-GB"/>
        </w:rPr>
        <w:t>ذكر</w:t>
      </w:r>
      <w:r w:rsidRPr="005A7015">
        <w:rPr>
          <w:rFonts w:cs="Arial"/>
          <w:rtl/>
          <w:lang w:val="en-GB"/>
        </w:rPr>
        <w:t xml:space="preserve"> / </w:t>
      </w:r>
      <w:r w:rsidR="00622E47" w:rsidRPr="005A7015">
        <w:rPr>
          <w:rFonts w:cs="Arial" w:hint="cs"/>
          <w:rtl/>
          <w:lang w:val="en-GB"/>
        </w:rPr>
        <w:t xml:space="preserve">أنثى </w:t>
      </w:r>
      <w:r w:rsidR="00622E47">
        <w:rPr>
          <w:rFonts w:cs="Arial" w:hint="cs"/>
          <w:rtl/>
          <w:lang w:val="en-GB"/>
        </w:rPr>
        <w:t>من</w:t>
      </w:r>
      <w:r>
        <w:rPr>
          <w:rFonts w:cs="Arial" w:hint="cs"/>
          <w:rtl/>
          <w:lang w:val="en-GB"/>
        </w:rPr>
        <w:t xml:space="preserve"> اثنية او</w:t>
      </w:r>
      <w:r w:rsidRPr="005A7015">
        <w:rPr>
          <w:rFonts w:cs="Arial"/>
          <w:rtl/>
          <w:lang w:val="en-GB"/>
        </w:rPr>
        <w:t xml:space="preserve"> </w:t>
      </w:r>
      <w:r w:rsidRPr="005A7015">
        <w:rPr>
          <w:rFonts w:cs="Arial" w:hint="eastAsia"/>
          <w:rtl/>
          <w:lang w:val="en-GB"/>
        </w:rPr>
        <w:t>ثقافة</w:t>
      </w:r>
      <w:r w:rsidRPr="005A7015">
        <w:rPr>
          <w:rFonts w:cs="Arial"/>
          <w:rtl/>
          <w:lang w:val="en-GB"/>
        </w:rPr>
        <w:t xml:space="preserve"> </w:t>
      </w:r>
      <w:r>
        <w:rPr>
          <w:rFonts w:cs="Arial" w:hint="cs"/>
          <w:rtl/>
          <w:lang w:val="en-GB"/>
        </w:rPr>
        <w:t xml:space="preserve">او </w:t>
      </w:r>
      <w:r w:rsidRPr="005A7015">
        <w:rPr>
          <w:rFonts w:cs="Arial" w:hint="eastAsia"/>
          <w:rtl/>
          <w:lang w:val="en-GB"/>
        </w:rPr>
        <w:t>لغة</w:t>
      </w:r>
      <w:r w:rsidRPr="005A7015">
        <w:rPr>
          <w:rFonts w:cs="Arial" w:hint="cs"/>
          <w:rtl/>
          <w:lang w:val="en-GB"/>
        </w:rPr>
        <w:t xml:space="preserve"> </w:t>
      </w:r>
      <w:r>
        <w:rPr>
          <w:rFonts w:cs="Arial" w:hint="cs"/>
          <w:rtl/>
          <w:lang w:val="en-GB"/>
        </w:rPr>
        <w:t>معينة</w:t>
      </w:r>
      <w:r w:rsidRPr="005A7015">
        <w:rPr>
          <w:rFonts w:cs="Arial"/>
          <w:rtl/>
          <w:lang w:val="en-GB"/>
        </w:rPr>
        <w:t>).</w:t>
      </w:r>
      <w:r w:rsidR="00415117">
        <w:rPr>
          <w:lang w:val="en-GB"/>
        </w:rPr>
        <w:t xml:space="preserve"> </w:t>
      </w:r>
      <w:bookmarkStart w:id="23" w:name="_Toc520794001"/>
      <w:r w:rsidRPr="005A7015">
        <w:rPr>
          <w:rFonts w:cs="Arial" w:hint="eastAsia"/>
          <w:color w:val="000000"/>
          <w:w w:val="102"/>
          <w:rtl/>
        </w:rPr>
        <w:t>قم</w:t>
      </w:r>
      <w:r w:rsidRPr="005A7015">
        <w:rPr>
          <w:rFonts w:cs="Arial"/>
          <w:color w:val="000000"/>
          <w:w w:val="102"/>
          <w:rtl/>
        </w:rPr>
        <w:t xml:space="preserve"> </w:t>
      </w:r>
      <w:r w:rsidRPr="005A7015">
        <w:rPr>
          <w:rFonts w:cs="Arial" w:hint="eastAsia"/>
          <w:color w:val="000000"/>
          <w:w w:val="102"/>
          <w:rtl/>
        </w:rPr>
        <w:t>بإجراء</w:t>
      </w:r>
      <w:r w:rsidRPr="005A7015">
        <w:rPr>
          <w:rFonts w:cs="Arial"/>
          <w:color w:val="000000"/>
          <w:w w:val="102"/>
          <w:rtl/>
        </w:rPr>
        <w:t xml:space="preserve"> </w:t>
      </w:r>
      <w:r w:rsidRPr="005A7015">
        <w:rPr>
          <w:rFonts w:cs="Arial" w:hint="eastAsia"/>
          <w:color w:val="000000"/>
          <w:w w:val="102"/>
          <w:rtl/>
        </w:rPr>
        <w:t>تقييم</w:t>
      </w:r>
      <w:r w:rsidRPr="005A7015">
        <w:rPr>
          <w:rFonts w:cs="Arial"/>
          <w:color w:val="000000"/>
          <w:w w:val="102"/>
          <w:rtl/>
        </w:rPr>
        <w:t xml:space="preserve"> </w:t>
      </w:r>
      <w:r w:rsidRPr="005A7015">
        <w:rPr>
          <w:rFonts w:cs="Arial" w:hint="eastAsia"/>
          <w:color w:val="000000"/>
          <w:w w:val="102"/>
          <w:rtl/>
        </w:rPr>
        <w:t>مبدئي</w:t>
      </w:r>
      <w:r w:rsidRPr="005A7015">
        <w:rPr>
          <w:rFonts w:cs="Arial"/>
          <w:color w:val="000000"/>
          <w:w w:val="102"/>
          <w:rtl/>
        </w:rPr>
        <w:t xml:space="preserve"> </w:t>
      </w:r>
      <w:r w:rsidRPr="005A7015">
        <w:rPr>
          <w:rFonts w:cs="Arial" w:hint="eastAsia"/>
          <w:color w:val="000000"/>
          <w:w w:val="102"/>
          <w:rtl/>
        </w:rPr>
        <w:t>لمخاوف</w:t>
      </w:r>
      <w:r w:rsidRPr="005A7015">
        <w:rPr>
          <w:rFonts w:cs="Arial"/>
          <w:color w:val="000000"/>
          <w:w w:val="102"/>
          <w:rtl/>
        </w:rPr>
        <w:t xml:space="preserve"> </w:t>
      </w:r>
      <w:r w:rsidRPr="005A7015">
        <w:rPr>
          <w:rFonts w:cs="Arial" w:hint="eastAsia"/>
          <w:color w:val="000000"/>
          <w:w w:val="102"/>
          <w:rtl/>
        </w:rPr>
        <w:t>الحماية</w:t>
      </w:r>
      <w:r w:rsidRPr="005A7015">
        <w:rPr>
          <w:rFonts w:cs="Arial"/>
          <w:color w:val="000000"/>
          <w:w w:val="102"/>
          <w:rtl/>
        </w:rPr>
        <w:t xml:space="preserve"> </w:t>
      </w:r>
      <w:r w:rsidRPr="005A7015">
        <w:rPr>
          <w:rFonts w:cs="Arial" w:hint="eastAsia"/>
          <w:color w:val="000000"/>
          <w:w w:val="102"/>
          <w:rtl/>
        </w:rPr>
        <w:t>ومستوى</w:t>
      </w:r>
      <w:r w:rsidRPr="005A7015">
        <w:rPr>
          <w:rFonts w:cs="Arial"/>
          <w:color w:val="000000"/>
          <w:w w:val="102"/>
          <w:rtl/>
        </w:rPr>
        <w:t xml:space="preserve"> </w:t>
      </w:r>
      <w:r>
        <w:rPr>
          <w:rFonts w:cs="Arial" w:hint="cs"/>
          <w:color w:val="000000"/>
          <w:w w:val="102"/>
          <w:rtl/>
        </w:rPr>
        <w:t>خط</w:t>
      </w:r>
      <w:r w:rsidRPr="005A7015">
        <w:rPr>
          <w:rFonts w:cs="Arial" w:hint="eastAsia"/>
          <w:color w:val="000000"/>
          <w:w w:val="102"/>
          <w:rtl/>
        </w:rPr>
        <w:t>ر</w:t>
      </w:r>
      <w:r w:rsidRPr="005A7015">
        <w:rPr>
          <w:rFonts w:cs="Arial"/>
          <w:color w:val="000000"/>
          <w:w w:val="102"/>
          <w:rtl/>
        </w:rPr>
        <w:t xml:space="preserve"> </w:t>
      </w:r>
      <w:r w:rsidRPr="005A7015">
        <w:rPr>
          <w:rFonts w:cs="Arial" w:hint="eastAsia"/>
          <w:color w:val="000000"/>
          <w:w w:val="102"/>
          <w:rtl/>
        </w:rPr>
        <w:t>الحالة</w:t>
      </w:r>
      <w:r w:rsidRPr="005A7015">
        <w:rPr>
          <w:rFonts w:cs="Arial"/>
          <w:color w:val="000000"/>
          <w:w w:val="102"/>
          <w:rtl/>
        </w:rPr>
        <w:t xml:space="preserve"> </w:t>
      </w:r>
      <w:r w:rsidRPr="005A7015">
        <w:rPr>
          <w:rFonts w:cs="Arial" w:hint="eastAsia"/>
          <w:color w:val="000000"/>
          <w:w w:val="102"/>
          <w:rtl/>
        </w:rPr>
        <w:t>لتحديد</w:t>
      </w:r>
      <w:r w:rsidRPr="005A7015">
        <w:rPr>
          <w:rFonts w:cs="Arial"/>
          <w:color w:val="000000"/>
          <w:w w:val="102"/>
          <w:rtl/>
        </w:rPr>
        <w:t xml:space="preserve"> </w:t>
      </w:r>
      <w:r w:rsidRPr="005A7015">
        <w:rPr>
          <w:rFonts w:cs="Arial" w:hint="eastAsia"/>
          <w:color w:val="000000"/>
          <w:w w:val="102"/>
          <w:rtl/>
        </w:rPr>
        <w:t>الإطار</w:t>
      </w:r>
      <w:r w:rsidRPr="005A7015">
        <w:rPr>
          <w:rFonts w:cs="Arial"/>
          <w:color w:val="000000"/>
          <w:w w:val="102"/>
          <w:rtl/>
        </w:rPr>
        <w:t xml:space="preserve"> </w:t>
      </w:r>
      <w:r w:rsidRPr="005A7015">
        <w:rPr>
          <w:rFonts w:cs="Arial" w:hint="eastAsia"/>
          <w:color w:val="000000"/>
          <w:w w:val="102"/>
          <w:rtl/>
        </w:rPr>
        <w:t>الزمني</w:t>
      </w:r>
      <w:r w:rsidRPr="005A7015">
        <w:rPr>
          <w:rFonts w:cs="Arial"/>
          <w:color w:val="000000"/>
          <w:w w:val="102"/>
          <w:rtl/>
        </w:rPr>
        <w:t xml:space="preserve"> </w:t>
      </w:r>
      <w:r w:rsidRPr="005A7015">
        <w:rPr>
          <w:rFonts w:cs="Arial" w:hint="eastAsia"/>
          <w:color w:val="000000"/>
          <w:w w:val="102"/>
          <w:rtl/>
        </w:rPr>
        <w:t>للعمل</w:t>
      </w:r>
      <w:r w:rsidRPr="005A7015">
        <w:rPr>
          <w:rFonts w:cs="Arial"/>
          <w:color w:val="000000"/>
          <w:w w:val="102"/>
          <w:rtl/>
        </w:rPr>
        <w:t xml:space="preserve"> </w:t>
      </w:r>
      <w:r w:rsidRPr="005A7015">
        <w:rPr>
          <w:rFonts w:cs="Arial" w:hint="eastAsia"/>
          <w:color w:val="000000"/>
          <w:w w:val="102"/>
          <w:rtl/>
        </w:rPr>
        <w:t>والاستجابة</w:t>
      </w:r>
      <w:r w:rsidRPr="005A7015">
        <w:rPr>
          <w:rFonts w:cs="Arial"/>
          <w:color w:val="000000"/>
          <w:w w:val="102"/>
          <w:rtl/>
        </w:rPr>
        <w:t xml:space="preserve"> </w:t>
      </w:r>
      <w:r w:rsidRPr="005A7015">
        <w:rPr>
          <w:rFonts w:cs="Arial" w:hint="eastAsia"/>
          <w:color w:val="000000"/>
          <w:w w:val="102"/>
          <w:rtl/>
        </w:rPr>
        <w:t>خلال</w:t>
      </w:r>
      <w:r w:rsidRPr="005A7015">
        <w:rPr>
          <w:rFonts w:cs="Arial"/>
          <w:color w:val="000000"/>
          <w:w w:val="102"/>
          <w:rtl/>
        </w:rPr>
        <w:t xml:space="preserve"> </w:t>
      </w:r>
      <w:r w:rsidRPr="005A7015">
        <w:rPr>
          <w:rFonts w:cs="Arial" w:hint="eastAsia"/>
          <w:color w:val="000000"/>
          <w:w w:val="102"/>
          <w:rtl/>
        </w:rPr>
        <w:t>الخطوات</w:t>
      </w:r>
      <w:r w:rsidRPr="005A7015">
        <w:rPr>
          <w:rFonts w:cs="Arial"/>
          <w:color w:val="000000"/>
          <w:w w:val="102"/>
          <w:rtl/>
        </w:rPr>
        <w:t xml:space="preserve"> </w:t>
      </w:r>
      <w:r w:rsidRPr="005A7015">
        <w:rPr>
          <w:rFonts w:cs="Arial" w:hint="eastAsia"/>
          <w:color w:val="000000"/>
          <w:w w:val="102"/>
          <w:rtl/>
        </w:rPr>
        <w:t>التالية</w:t>
      </w:r>
      <w:r w:rsidRPr="005A7015">
        <w:rPr>
          <w:rFonts w:cs="Arial"/>
          <w:color w:val="000000"/>
          <w:w w:val="102"/>
          <w:rtl/>
        </w:rPr>
        <w:t xml:space="preserve"> </w:t>
      </w:r>
      <w:r w:rsidRPr="005A7015">
        <w:rPr>
          <w:rFonts w:cs="Arial" w:hint="eastAsia"/>
          <w:color w:val="000000"/>
          <w:w w:val="102"/>
          <w:rtl/>
        </w:rPr>
        <w:t>لعملية</w:t>
      </w:r>
      <w:r w:rsidRPr="005A7015">
        <w:rPr>
          <w:rFonts w:cs="Arial"/>
          <w:color w:val="000000"/>
          <w:w w:val="102"/>
          <w:rtl/>
        </w:rPr>
        <w:t xml:space="preserve"> </w:t>
      </w:r>
      <w:r w:rsidRPr="005A7015">
        <w:rPr>
          <w:rFonts w:cs="Arial" w:hint="eastAsia"/>
          <w:color w:val="000000"/>
          <w:w w:val="102"/>
          <w:rtl/>
        </w:rPr>
        <w:t>إدارة</w:t>
      </w:r>
      <w:r w:rsidRPr="005A7015">
        <w:rPr>
          <w:rFonts w:cs="Arial"/>
          <w:color w:val="000000"/>
          <w:w w:val="102"/>
          <w:rtl/>
        </w:rPr>
        <w:t xml:space="preserve"> </w:t>
      </w:r>
      <w:r w:rsidRPr="005A7015">
        <w:rPr>
          <w:rFonts w:cs="Arial" w:hint="eastAsia"/>
          <w:color w:val="000000"/>
          <w:w w:val="102"/>
          <w:rtl/>
        </w:rPr>
        <w:t>الحالة</w:t>
      </w:r>
      <w:r w:rsidRPr="005A7015">
        <w:rPr>
          <w:rFonts w:cs="Arial"/>
          <w:color w:val="000000"/>
          <w:w w:val="102"/>
          <w:rtl/>
        </w:rPr>
        <w:t>.</w:t>
      </w:r>
    </w:p>
    <w:p w14:paraId="57A642ED" w14:textId="02AA0F81" w:rsidR="00F42613" w:rsidRPr="00155B82" w:rsidRDefault="00F42613" w:rsidP="008C544C">
      <w:pPr>
        <w:bidi/>
        <w:rPr>
          <w:color w:val="00B0F0"/>
          <w:lang w:val="en-GB"/>
        </w:rPr>
      </w:pPr>
      <w:r>
        <w:rPr>
          <w:rFonts w:hint="cs"/>
          <w:color w:val="00B0F0"/>
          <w:rtl/>
          <w:lang w:val="en-GB"/>
        </w:rPr>
        <w:t>تكملة وفقا للسياق</w:t>
      </w:r>
    </w:p>
    <w:bookmarkEnd w:id="23"/>
    <w:p w14:paraId="7CF2D2C3" w14:textId="33FF6435" w:rsidR="00CE6D0F" w:rsidRPr="003B4E91" w:rsidRDefault="00622E47" w:rsidP="008C544C">
      <w:pPr>
        <w:pStyle w:val="Heading2"/>
        <w:bidi/>
        <w:rPr>
          <w:lang w:val="en-GB"/>
        </w:rPr>
      </w:pPr>
      <w:r w:rsidRPr="003B4E91">
        <w:rPr>
          <w:lang w:val="en-GB"/>
        </w:rPr>
        <w:t>5.</w:t>
      </w:r>
      <w:r w:rsidRPr="00131992">
        <w:rPr>
          <w:b w:val="0"/>
          <w:bCs/>
          <w:lang w:val="en-GB"/>
        </w:rPr>
        <w:t>2</w:t>
      </w:r>
      <w:r w:rsidRPr="00131992">
        <w:rPr>
          <w:rFonts w:hint="cs"/>
          <w:b w:val="0"/>
          <w:bCs/>
          <w:rtl/>
          <w:lang w:val="en-GB"/>
        </w:rPr>
        <w:t xml:space="preserve"> </w:t>
      </w:r>
      <w:r w:rsidRPr="00131992">
        <w:rPr>
          <w:b w:val="0"/>
          <w:bCs/>
          <w:rtl/>
          <w:lang w:val="en-GB"/>
        </w:rPr>
        <w:t>التقييم</w:t>
      </w:r>
    </w:p>
    <w:p w14:paraId="268F556C" w14:textId="36711C31" w:rsidR="005A7015" w:rsidRDefault="005A7015" w:rsidP="008C544C">
      <w:pPr>
        <w:bidi/>
        <w:rPr>
          <w:rFonts w:cs="Arial"/>
          <w:rtl/>
          <w:lang w:val="en-GB"/>
        </w:rPr>
      </w:pPr>
      <w:r w:rsidRPr="005A7015">
        <w:rPr>
          <w:rFonts w:cs="Arial" w:hint="eastAsia"/>
          <w:rtl/>
          <w:lang w:val="en-GB"/>
        </w:rPr>
        <w:t>تأكد</w:t>
      </w:r>
      <w:r w:rsidRPr="005A7015">
        <w:rPr>
          <w:rFonts w:cs="Arial"/>
          <w:rtl/>
          <w:lang w:val="en-GB"/>
        </w:rPr>
        <w:t xml:space="preserve"> </w:t>
      </w:r>
      <w:r w:rsidRPr="005A7015">
        <w:rPr>
          <w:rFonts w:cs="Arial" w:hint="eastAsia"/>
          <w:rtl/>
          <w:lang w:val="en-GB"/>
        </w:rPr>
        <w:t>من</w:t>
      </w:r>
      <w:r w:rsidRPr="005A7015">
        <w:rPr>
          <w:rFonts w:cs="Arial"/>
          <w:rtl/>
          <w:lang w:val="en-GB"/>
        </w:rPr>
        <w:t xml:space="preserve"> </w:t>
      </w:r>
      <w:r w:rsidRPr="005A7015">
        <w:rPr>
          <w:rFonts w:cs="Arial" w:hint="eastAsia"/>
          <w:rtl/>
          <w:lang w:val="en-GB"/>
        </w:rPr>
        <w:t>إجراء</w:t>
      </w:r>
      <w:r w:rsidRPr="005A7015">
        <w:rPr>
          <w:rFonts w:cs="Arial"/>
          <w:rtl/>
          <w:lang w:val="en-GB"/>
        </w:rPr>
        <w:t xml:space="preserve"> </w:t>
      </w:r>
      <w:r w:rsidRPr="005A7015">
        <w:rPr>
          <w:rFonts w:cs="Arial" w:hint="eastAsia"/>
          <w:rtl/>
          <w:lang w:val="en-GB"/>
        </w:rPr>
        <w:t>تقييم</w:t>
      </w:r>
      <w:r w:rsidRPr="005A7015">
        <w:rPr>
          <w:rFonts w:cs="Arial"/>
          <w:rtl/>
          <w:lang w:val="en-GB"/>
        </w:rPr>
        <w:t xml:space="preserve"> </w:t>
      </w:r>
      <w:r w:rsidRPr="005A7015">
        <w:rPr>
          <w:rFonts w:cs="Arial" w:hint="eastAsia"/>
          <w:rtl/>
          <w:lang w:val="en-GB"/>
        </w:rPr>
        <w:t>لحالة</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3013C4">
        <w:rPr>
          <w:rFonts w:cs="Arial"/>
          <w:color w:val="00B0F0"/>
          <w:rtl/>
          <w:lang w:val="en-GB"/>
        </w:rPr>
        <w:t>[</w:t>
      </w:r>
      <w:r w:rsidRPr="003013C4">
        <w:rPr>
          <w:rFonts w:cs="Arial" w:hint="eastAsia"/>
          <w:color w:val="00B0F0"/>
          <w:rtl/>
          <w:lang w:val="en-GB"/>
        </w:rPr>
        <w:t>في</w:t>
      </w:r>
      <w:r w:rsidRPr="003013C4">
        <w:rPr>
          <w:rFonts w:cs="Arial"/>
          <w:color w:val="00B0F0"/>
          <w:rtl/>
          <w:lang w:val="en-GB"/>
        </w:rPr>
        <w:t xml:space="preserve"> </w:t>
      </w:r>
      <w:r w:rsidRPr="003013C4">
        <w:rPr>
          <w:rFonts w:cs="Arial" w:hint="eastAsia"/>
          <w:color w:val="00B0F0"/>
          <w:rtl/>
          <w:lang w:val="en-GB"/>
        </w:rPr>
        <w:t>غضون</w:t>
      </w:r>
      <w:r w:rsidRPr="003013C4">
        <w:rPr>
          <w:rFonts w:cs="Arial"/>
          <w:color w:val="00B0F0"/>
          <w:rtl/>
          <w:lang w:val="en-GB"/>
        </w:rPr>
        <w:t xml:space="preserve"> </w:t>
      </w:r>
      <w:r w:rsidRPr="003013C4">
        <w:rPr>
          <w:rFonts w:cs="Arial" w:hint="eastAsia"/>
          <w:color w:val="00B0F0"/>
          <w:rtl/>
          <w:lang w:val="en-GB"/>
        </w:rPr>
        <w:t>أسبوع</w:t>
      </w:r>
      <w:r w:rsidRPr="003013C4">
        <w:rPr>
          <w:rFonts w:cs="Arial"/>
          <w:color w:val="00B0F0"/>
          <w:rtl/>
          <w:lang w:val="en-GB"/>
        </w:rPr>
        <w:t xml:space="preserve"> </w:t>
      </w:r>
      <w:r w:rsidRPr="003013C4">
        <w:rPr>
          <w:rFonts w:cs="Arial" w:hint="eastAsia"/>
          <w:color w:val="00B0F0"/>
          <w:rtl/>
          <w:lang w:val="en-GB"/>
        </w:rPr>
        <w:t>واحد</w:t>
      </w:r>
      <w:r w:rsidRPr="003013C4">
        <w:rPr>
          <w:rFonts w:cs="Arial"/>
          <w:color w:val="00B0F0"/>
          <w:rtl/>
          <w:lang w:val="en-GB"/>
        </w:rPr>
        <w:t xml:space="preserve">] </w:t>
      </w:r>
      <w:r w:rsidRPr="005A7015">
        <w:rPr>
          <w:rFonts w:cs="Arial" w:hint="eastAsia"/>
          <w:rtl/>
          <w:lang w:val="en-GB"/>
        </w:rPr>
        <w:t>من</w:t>
      </w:r>
      <w:r w:rsidRPr="005A7015">
        <w:rPr>
          <w:rFonts w:cs="Arial"/>
          <w:rtl/>
          <w:lang w:val="en-GB"/>
        </w:rPr>
        <w:t xml:space="preserve"> </w:t>
      </w:r>
      <w:r w:rsidRPr="005A7015">
        <w:rPr>
          <w:rFonts w:cs="Arial" w:hint="eastAsia"/>
          <w:rtl/>
          <w:lang w:val="en-GB"/>
        </w:rPr>
        <w:t>التسجيل</w:t>
      </w:r>
      <w:r w:rsidRPr="005A7015">
        <w:rPr>
          <w:rFonts w:cs="Arial"/>
          <w:rtl/>
          <w:lang w:val="en-GB"/>
        </w:rPr>
        <w:t xml:space="preserve"> (</w:t>
      </w:r>
      <w:r w:rsidRPr="005A7015">
        <w:rPr>
          <w:rFonts w:cs="Arial" w:hint="eastAsia"/>
          <w:rtl/>
          <w:lang w:val="en-GB"/>
        </w:rPr>
        <w:t>قد</w:t>
      </w:r>
      <w:r w:rsidRPr="005A7015">
        <w:rPr>
          <w:rFonts w:cs="Arial"/>
          <w:rtl/>
          <w:lang w:val="en-GB"/>
        </w:rPr>
        <w:t xml:space="preserve"> </w:t>
      </w:r>
      <w:r w:rsidRPr="005A7015">
        <w:rPr>
          <w:rFonts w:cs="Arial" w:hint="eastAsia"/>
          <w:rtl/>
          <w:lang w:val="en-GB"/>
        </w:rPr>
        <w:t>يلزم</w:t>
      </w:r>
      <w:r w:rsidRPr="005A7015">
        <w:rPr>
          <w:rFonts w:cs="Arial"/>
          <w:rtl/>
          <w:lang w:val="en-GB"/>
        </w:rPr>
        <w:t xml:space="preserve"> </w:t>
      </w:r>
      <w:r w:rsidRPr="005A7015">
        <w:rPr>
          <w:rFonts w:cs="Arial" w:hint="eastAsia"/>
          <w:rtl/>
          <w:lang w:val="en-GB"/>
        </w:rPr>
        <w:t>إجراء</w:t>
      </w:r>
      <w:r w:rsidRPr="005A7015">
        <w:rPr>
          <w:rFonts w:cs="Arial"/>
          <w:rtl/>
          <w:lang w:val="en-GB"/>
        </w:rPr>
        <w:t xml:space="preserve"> </w:t>
      </w:r>
      <w:r w:rsidRPr="005A7015">
        <w:rPr>
          <w:rFonts w:cs="Arial" w:hint="eastAsia"/>
          <w:rtl/>
          <w:lang w:val="en-GB"/>
        </w:rPr>
        <w:t>ذلك</w:t>
      </w:r>
      <w:r w:rsidRPr="005A7015">
        <w:rPr>
          <w:rFonts w:cs="Arial"/>
          <w:rtl/>
          <w:lang w:val="en-GB"/>
        </w:rPr>
        <w:t xml:space="preserve"> </w:t>
      </w:r>
      <w:r w:rsidRPr="005A7015">
        <w:rPr>
          <w:rFonts w:cs="Arial" w:hint="eastAsia"/>
          <w:rtl/>
          <w:lang w:val="en-GB"/>
        </w:rPr>
        <w:t>في</w:t>
      </w:r>
      <w:r w:rsidRPr="005A7015">
        <w:rPr>
          <w:rFonts w:cs="Arial"/>
          <w:rtl/>
          <w:lang w:val="en-GB"/>
        </w:rPr>
        <w:t xml:space="preserve"> </w:t>
      </w:r>
      <w:r w:rsidRPr="005A7015">
        <w:rPr>
          <w:rFonts w:cs="Arial" w:hint="eastAsia"/>
          <w:rtl/>
          <w:lang w:val="en-GB"/>
        </w:rPr>
        <w:t>وقت</w:t>
      </w:r>
      <w:r w:rsidRPr="005A7015">
        <w:rPr>
          <w:rFonts w:cs="Arial"/>
          <w:rtl/>
          <w:lang w:val="en-GB"/>
        </w:rPr>
        <w:t xml:space="preserve"> </w:t>
      </w:r>
      <w:r w:rsidRPr="005A7015">
        <w:rPr>
          <w:rFonts w:cs="Arial" w:hint="eastAsia"/>
          <w:rtl/>
          <w:lang w:val="en-GB"/>
        </w:rPr>
        <w:t>مبكر</w:t>
      </w:r>
      <w:r w:rsidRPr="005A7015">
        <w:rPr>
          <w:rFonts w:cs="Arial"/>
          <w:rtl/>
          <w:lang w:val="en-GB"/>
        </w:rPr>
        <w:t xml:space="preserve"> </w:t>
      </w:r>
      <w:r w:rsidRPr="005A7015">
        <w:rPr>
          <w:rFonts w:cs="Arial" w:hint="eastAsia"/>
          <w:rtl/>
          <w:lang w:val="en-GB"/>
        </w:rPr>
        <w:t>حسب</w:t>
      </w:r>
      <w:r w:rsidRPr="005A7015">
        <w:rPr>
          <w:rFonts w:cs="Arial"/>
          <w:rtl/>
          <w:lang w:val="en-GB"/>
        </w:rPr>
        <w:t xml:space="preserve"> </w:t>
      </w:r>
      <w:r w:rsidRPr="005A7015">
        <w:rPr>
          <w:rFonts w:cs="Arial" w:hint="eastAsia"/>
          <w:rtl/>
          <w:lang w:val="en-GB"/>
        </w:rPr>
        <w:t>مستوى</w:t>
      </w:r>
      <w:r w:rsidRPr="005A7015">
        <w:rPr>
          <w:rFonts w:cs="Arial"/>
          <w:rtl/>
          <w:lang w:val="en-GB"/>
        </w:rPr>
        <w:t xml:space="preserve"> </w:t>
      </w:r>
      <w:r>
        <w:rPr>
          <w:rFonts w:cs="Arial" w:hint="cs"/>
          <w:rtl/>
          <w:lang w:val="en-GB"/>
        </w:rPr>
        <w:t>خطر</w:t>
      </w:r>
      <w:r w:rsidRPr="005A7015">
        <w:rPr>
          <w:rFonts w:cs="Arial"/>
          <w:rtl/>
          <w:lang w:val="en-GB"/>
        </w:rPr>
        <w:t xml:space="preserve"> </w:t>
      </w:r>
      <w:r w:rsidRPr="005A7015">
        <w:rPr>
          <w:rFonts w:cs="Arial" w:hint="eastAsia"/>
          <w:rtl/>
          <w:lang w:val="en-GB"/>
        </w:rPr>
        <w:t>الحالة</w:t>
      </w:r>
      <w:r w:rsidRPr="005A7015">
        <w:rPr>
          <w:rFonts w:cs="Arial"/>
          <w:rtl/>
          <w:lang w:val="en-GB"/>
        </w:rPr>
        <w:t xml:space="preserve">) </w:t>
      </w:r>
      <w:r w:rsidRPr="005A7015">
        <w:rPr>
          <w:rFonts w:cs="Arial" w:hint="eastAsia"/>
          <w:rtl/>
          <w:lang w:val="en-GB"/>
        </w:rPr>
        <w:t>مع</w:t>
      </w:r>
      <w:r w:rsidRPr="005A7015">
        <w:rPr>
          <w:rFonts w:cs="Arial"/>
          <w:rtl/>
          <w:lang w:val="en-GB"/>
        </w:rPr>
        <w:t xml:space="preserve"> </w:t>
      </w:r>
      <w:r w:rsidRPr="005A7015">
        <w:rPr>
          <w:rFonts w:cs="Arial" w:hint="eastAsia"/>
          <w:rtl/>
          <w:lang w:val="en-GB"/>
        </w:rPr>
        <w:t>مراعاة</w:t>
      </w:r>
      <w:r w:rsidRPr="005A7015">
        <w:rPr>
          <w:rFonts w:cs="Arial"/>
          <w:rtl/>
          <w:lang w:val="en-GB"/>
        </w:rPr>
        <w:t xml:space="preserve"> </w:t>
      </w:r>
      <w:r w:rsidRPr="005A7015">
        <w:rPr>
          <w:rFonts w:cs="Arial" w:hint="eastAsia"/>
          <w:rtl/>
          <w:lang w:val="en-GB"/>
        </w:rPr>
        <w:t>المخاطر</w:t>
      </w:r>
      <w:r w:rsidRPr="005A7015">
        <w:rPr>
          <w:rFonts w:cs="Arial"/>
          <w:rtl/>
          <w:lang w:val="en-GB"/>
        </w:rPr>
        <w:t xml:space="preserve"> </w:t>
      </w:r>
      <w:r w:rsidRPr="005A7015">
        <w:rPr>
          <w:rFonts w:cs="Arial" w:hint="eastAsia"/>
          <w:rtl/>
          <w:lang w:val="en-GB"/>
        </w:rPr>
        <w:t>وعوامل</w:t>
      </w:r>
      <w:r w:rsidRPr="005A7015">
        <w:rPr>
          <w:rFonts w:cs="Arial"/>
          <w:rtl/>
          <w:lang w:val="en-GB"/>
        </w:rPr>
        <w:t xml:space="preserve"> </w:t>
      </w:r>
      <w:r w:rsidRPr="005A7015">
        <w:rPr>
          <w:rFonts w:cs="Arial" w:hint="eastAsia"/>
          <w:rtl/>
          <w:lang w:val="en-GB"/>
        </w:rPr>
        <w:t>الحماية</w:t>
      </w:r>
      <w:r w:rsidRPr="005A7015">
        <w:rPr>
          <w:rFonts w:cs="Arial"/>
          <w:rtl/>
          <w:lang w:val="en-GB"/>
        </w:rPr>
        <w:t xml:space="preserve"> </w:t>
      </w:r>
      <w:r w:rsidRPr="005A7015">
        <w:rPr>
          <w:rFonts w:cs="Arial" w:hint="eastAsia"/>
          <w:rtl/>
          <w:lang w:val="en-GB"/>
        </w:rPr>
        <w:t>للطفل</w:t>
      </w:r>
      <w:r w:rsidRPr="005A7015">
        <w:rPr>
          <w:rFonts w:cs="Arial"/>
          <w:rtl/>
          <w:lang w:val="en-GB"/>
        </w:rPr>
        <w:t xml:space="preserve"> </w:t>
      </w:r>
      <w:r w:rsidRPr="005A7015">
        <w:rPr>
          <w:rFonts w:cs="Arial" w:hint="eastAsia"/>
          <w:rtl/>
          <w:lang w:val="en-GB"/>
        </w:rPr>
        <w:t>والأسرة</w:t>
      </w:r>
      <w:r w:rsidRPr="005A7015">
        <w:rPr>
          <w:rFonts w:cs="Arial"/>
          <w:rtl/>
          <w:lang w:val="en-GB"/>
        </w:rPr>
        <w:t xml:space="preserve"> </w:t>
      </w:r>
      <w:r w:rsidRPr="005A7015">
        <w:rPr>
          <w:rFonts w:cs="Arial" w:hint="eastAsia"/>
          <w:rtl/>
          <w:lang w:val="en-GB"/>
        </w:rPr>
        <w:t>و</w:t>
      </w:r>
      <w:r>
        <w:rPr>
          <w:rFonts w:cs="Arial" w:hint="cs"/>
          <w:rtl/>
          <w:lang w:val="en-GB"/>
        </w:rPr>
        <w:t xml:space="preserve">البيئة </w:t>
      </w:r>
      <w:r w:rsidRPr="005A7015">
        <w:rPr>
          <w:rFonts w:cs="Arial" w:hint="eastAsia"/>
          <w:rtl/>
          <w:lang w:val="en-GB"/>
        </w:rPr>
        <w:t>الاجتماعية</w:t>
      </w:r>
      <w:r w:rsidRPr="005A7015">
        <w:rPr>
          <w:rFonts w:cs="Arial"/>
          <w:rtl/>
          <w:lang w:val="en-GB"/>
        </w:rPr>
        <w:t xml:space="preserve">. </w:t>
      </w:r>
      <w:r w:rsidRPr="005A7015">
        <w:rPr>
          <w:rFonts w:cs="Arial" w:hint="eastAsia"/>
          <w:rtl/>
          <w:lang w:val="en-GB"/>
        </w:rPr>
        <w:t>قد</w:t>
      </w:r>
      <w:r w:rsidRPr="005A7015">
        <w:rPr>
          <w:rFonts w:cs="Arial"/>
          <w:rtl/>
          <w:lang w:val="en-GB"/>
        </w:rPr>
        <w:t xml:space="preserve"> </w:t>
      </w:r>
      <w:r w:rsidRPr="005A7015">
        <w:rPr>
          <w:rFonts w:cs="Arial" w:hint="eastAsia"/>
          <w:rtl/>
          <w:lang w:val="en-GB"/>
        </w:rPr>
        <w:t>تشمل</w:t>
      </w:r>
      <w:r w:rsidRPr="005A7015">
        <w:rPr>
          <w:rFonts w:cs="Arial"/>
          <w:rtl/>
          <w:lang w:val="en-GB"/>
        </w:rPr>
        <w:t xml:space="preserve"> </w:t>
      </w:r>
      <w:r w:rsidRPr="005A7015">
        <w:rPr>
          <w:rFonts w:cs="Arial" w:hint="eastAsia"/>
          <w:rtl/>
          <w:lang w:val="en-GB"/>
        </w:rPr>
        <w:t>العوامل</w:t>
      </w:r>
      <w:r w:rsidRPr="005A7015">
        <w:rPr>
          <w:rFonts w:cs="Arial"/>
          <w:rtl/>
          <w:lang w:val="en-GB"/>
        </w:rPr>
        <w:t xml:space="preserve"> </w:t>
      </w:r>
      <w:r w:rsidRPr="005A7015">
        <w:rPr>
          <w:rFonts w:cs="Arial" w:hint="eastAsia"/>
          <w:rtl/>
          <w:lang w:val="en-GB"/>
        </w:rPr>
        <w:t>العمر</w:t>
      </w:r>
      <w:r w:rsidRPr="005A7015">
        <w:rPr>
          <w:rFonts w:cs="Arial"/>
          <w:rtl/>
          <w:lang w:val="en-GB"/>
        </w:rPr>
        <w:t xml:space="preserve"> </w:t>
      </w:r>
      <w:r w:rsidRPr="005A7015">
        <w:rPr>
          <w:rFonts w:cs="Arial" w:hint="eastAsia"/>
          <w:rtl/>
          <w:lang w:val="en-GB"/>
        </w:rPr>
        <w:t>والجنس</w:t>
      </w:r>
      <w:r w:rsidRPr="005A7015">
        <w:rPr>
          <w:rFonts w:cs="Arial"/>
          <w:rtl/>
          <w:lang w:val="en-GB"/>
        </w:rPr>
        <w:t xml:space="preserve"> </w:t>
      </w:r>
      <w:r w:rsidRPr="005A7015">
        <w:rPr>
          <w:rFonts w:cs="Arial" w:hint="eastAsia"/>
          <w:rtl/>
          <w:lang w:val="en-GB"/>
        </w:rPr>
        <w:t>وقدرة</w:t>
      </w:r>
      <w:r w:rsidRPr="005A7015">
        <w:rPr>
          <w:rFonts w:cs="Arial"/>
          <w:rtl/>
          <w:lang w:val="en-GB"/>
        </w:rPr>
        <w:t xml:space="preserve"> </w:t>
      </w:r>
      <w:r w:rsidRPr="005A7015">
        <w:rPr>
          <w:rFonts w:cs="Arial" w:hint="eastAsia"/>
          <w:rtl/>
          <w:lang w:val="en-GB"/>
        </w:rPr>
        <w:t>الطفل</w:t>
      </w:r>
      <w:r w:rsidRPr="005A7015">
        <w:rPr>
          <w:rFonts w:cs="Arial"/>
          <w:rtl/>
          <w:lang w:val="en-GB"/>
        </w:rPr>
        <w:t xml:space="preserve"> </w:t>
      </w:r>
      <w:r w:rsidRPr="005A7015">
        <w:rPr>
          <w:rFonts w:cs="Arial" w:hint="eastAsia"/>
          <w:rtl/>
          <w:lang w:val="en-GB"/>
        </w:rPr>
        <w:t>ومقدمي</w:t>
      </w:r>
      <w:r w:rsidRPr="005A7015">
        <w:rPr>
          <w:rFonts w:cs="Arial"/>
          <w:rtl/>
          <w:lang w:val="en-GB"/>
        </w:rPr>
        <w:t xml:space="preserve"> </w:t>
      </w:r>
      <w:r w:rsidRPr="005A7015">
        <w:rPr>
          <w:rFonts w:cs="Arial" w:hint="eastAsia"/>
          <w:rtl/>
          <w:lang w:val="en-GB"/>
        </w:rPr>
        <w:t>الرعاية</w:t>
      </w:r>
      <w:r w:rsidRPr="005A7015">
        <w:rPr>
          <w:rFonts w:cs="Arial"/>
          <w:rtl/>
          <w:lang w:val="en-GB"/>
        </w:rPr>
        <w:t xml:space="preserve"> </w:t>
      </w:r>
      <w:r w:rsidRPr="005A7015">
        <w:rPr>
          <w:rFonts w:cs="Arial" w:hint="eastAsia"/>
          <w:rtl/>
          <w:lang w:val="en-GB"/>
        </w:rPr>
        <w:t>والتعليم</w:t>
      </w:r>
      <w:r w:rsidRPr="005A7015">
        <w:rPr>
          <w:rFonts w:cs="Arial"/>
          <w:rtl/>
          <w:lang w:val="en-GB"/>
        </w:rPr>
        <w:t xml:space="preserve"> </w:t>
      </w:r>
      <w:r w:rsidRPr="005A7015">
        <w:rPr>
          <w:rFonts w:cs="Arial" w:hint="eastAsia"/>
          <w:rtl/>
          <w:lang w:val="en-GB"/>
        </w:rPr>
        <w:t>و</w:t>
      </w:r>
      <w:r>
        <w:rPr>
          <w:rFonts w:cs="Arial" w:hint="cs"/>
          <w:rtl/>
          <w:lang w:val="en-GB"/>
        </w:rPr>
        <w:t>محاذر الخطر</w:t>
      </w:r>
      <w:r w:rsidRPr="005A7015">
        <w:rPr>
          <w:rFonts w:cs="Arial"/>
          <w:rtl/>
          <w:lang w:val="en-GB"/>
        </w:rPr>
        <w:t xml:space="preserve"> / </w:t>
      </w:r>
      <w:r w:rsidRPr="005A7015">
        <w:rPr>
          <w:rFonts w:cs="Arial" w:hint="eastAsia"/>
          <w:rtl/>
          <w:lang w:val="en-GB"/>
        </w:rPr>
        <w:t>السلامة</w:t>
      </w:r>
      <w:r w:rsidRPr="005A7015">
        <w:rPr>
          <w:rFonts w:cs="Arial"/>
          <w:rtl/>
          <w:lang w:val="en-GB"/>
        </w:rPr>
        <w:t>.</w:t>
      </w:r>
    </w:p>
    <w:p w14:paraId="7F7754CF" w14:textId="06C42AC8" w:rsidR="00B8231C" w:rsidRPr="00B8231C" w:rsidRDefault="00B8231C" w:rsidP="008C544C">
      <w:pPr>
        <w:bidi/>
        <w:rPr>
          <w:rFonts w:cs="Arial"/>
          <w:rtl/>
          <w:lang w:val="en-GB"/>
        </w:rPr>
      </w:pPr>
      <w:r w:rsidRPr="00B8231C">
        <w:rPr>
          <w:rFonts w:cs="Arial" w:hint="eastAsia"/>
          <w:rtl/>
          <w:lang w:val="en-GB"/>
        </w:rPr>
        <w:t>تأكد</w:t>
      </w:r>
      <w:r w:rsidRPr="00B8231C">
        <w:rPr>
          <w:rFonts w:cs="Arial"/>
          <w:rtl/>
          <w:lang w:val="en-GB"/>
        </w:rPr>
        <w:t xml:space="preserve"> </w:t>
      </w:r>
      <w:r w:rsidRPr="00B8231C">
        <w:rPr>
          <w:rFonts w:cs="Arial" w:hint="eastAsia"/>
          <w:rtl/>
          <w:lang w:val="en-GB"/>
        </w:rPr>
        <w:t>من</w:t>
      </w:r>
      <w:r w:rsidRPr="00B8231C">
        <w:rPr>
          <w:rFonts w:cs="Arial"/>
          <w:rtl/>
          <w:lang w:val="en-GB"/>
        </w:rPr>
        <w:t xml:space="preserve"> </w:t>
      </w:r>
      <w:r w:rsidRPr="00B8231C">
        <w:rPr>
          <w:rFonts w:cs="Arial" w:hint="eastAsia"/>
          <w:rtl/>
          <w:lang w:val="en-GB"/>
        </w:rPr>
        <w:t>أن</w:t>
      </w:r>
      <w:r w:rsidRPr="00B8231C">
        <w:rPr>
          <w:rFonts w:cs="Arial"/>
          <w:rtl/>
          <w:lang w:val="en-GB"/>
        </w:rPr>
        <w:t xml:space="preserve"> </w:t>
      </w:r>
      <w:r w:rsidRPr="00B8231C">
        <w:rPr>
          <w:rFonts w:cs="Arial" w:hint="eastAsia"/>
          <w:rtl/>
          <w:lang w:val="en-GB"/>
        </w:rPr>
        <w:t>الأسر</w:t>
      </w:r>
      <w:r w:rsidRPr="00B8231C">
        <w:rPr>
          <w:rFonts w:cs="Arial"/>
          <w:rtl/>
          <w:lang w:val="en-GB"/>
        </w:rPr>
        <w:t xml:space="preserve"> </w:t>
      </w:r>
      <w:r w:rsidRPr="00B8231C">
        <w:rPr>
          <w:rFonts w:cs="Arial" w:hint="eastAsia"/>
          <w:rtl/>
          <w:lang w:val="en-GB"/>
        </w:rPr>
        <w:t>والأطفال</w:t>
      </w:r>
      <w:r w:rsidRPr="00B8231C">
        <w:rPr>
          <w:rFonts w:cs="Arial"/>
          <w:rtl/>
          <w:lang w:val="en-GB"/>
        </w:rPr>
        <w:t xml:space="preserve"> </w:t>
      </w:r>
      <w:r w:rsidRPr="00B8231C">
        <w:rPr>
          <w:rFonts w:cs="Arial" w:hint="eastAsia"/>
          <w:rtl/>
          <w:lang w:val="en-GB"/>
        </w:rPr>
        <w:t>لديهم</w:t>
      </w:r>
      <w:r w:rsidRPr="00B8231C">
        <w:rPr>
          <w:rFonts w:cs="Arial"/>
          <w:rtl/>
          <w:lang w:val="en-GB"/>
        </w:rPr>
        <w:t xml:space="preserve"> </w:t>
      </w:r>
      <w:r w:rsidRPr="00B8231C">
        <w:rPr>
          <w:rFonts w:cs="Arial" w:hint="eastAsia"/>
          <w:rtl/>
          <w:lang w:val="en-GB"/>
        </w:rPr>
        <w:t>فهم</w:t>
      </w:r>
      <w:r w:rsidRPr="00B8231C">
        <w:rPr>
          <w:rFonts w:cs="Arial"/>
          <w:rtl/>
          <w:lang w:val="en-GB"/>
        </w:rPr>
        <w:t xml:space="preserve"> </w:t>
      </w:r>
      <w:r w:rsidRPr="00B8231C">
        <w:rPr>
          <w:rFonts w:cs="Arial" w:hint="eastAsia"/>
          <w:rtl/>
          <w:lang w:val="en-GB"/>
        </w:rPr>
        <w:t>واضح</w:t>
      </w:r>
      <w:r w:rsidRPr="00B8231C">
        <w:rPr>
          <w:rFonts w:cs="Arial"/>
          <w:rtl/>
          <w:lang w:val="en-GB"/>
        </w:rPr>
        <w:t xml:space="preserve"> </w:t>
      </w:r>
      <w:r w:rsidRPr="00B8231C">
        <w:rPr>
          <w:rFonts w:cs="Arial" w:hint="eastAsia"/>
          <w:rtl/>
          <w:lang w:val="en-GB"/>
        </w:rPr>
        <w:t>لعملية</w:t>
      </w:r>
      <w:r w:rsidRPr="00B8231C">
        <w:rPr>
          <w:rFonts w:cs="Arial"/>
          <w:rtl/>
          <w:lang w:val="en-GB"/>
        </w:rPr>
        <w:t xml:space="preserve"> </w:t>
      </w:r>
      <w:r w:rsidRPr="00B8231C">
        <w:rPr>
          <w:rFonts w:cs="Arial" w:hint="eastAsia"/>
          <w:rtl/>
          <w:lang w:val="en-GB"/>
        </w:rPr>
        <w:t>إدارة</w:t>
      </w:r>
      <w:r w:rsidRPr="00B8231C">
        <w:rPr>
          <w:rFonts w:cs="Arial"/>
          <w:rtl/>
          <w:lang w:val="en-GB"/>
        </w:rPr>
        <w:t xml:space="preserve"> </w:t>
      </w:r>
      <w:r w:rsidRPr="00B8231C">
        <w:rPr>
          <w:rFonts w:cs="Arial" w:hint="eastAsia"/>
          <w:rtl/>
          <w:lang w:val="en-GB"/>
        </w:rPr>
        <w:t>الحال</w:t>
      </w:r>
      <w:r>
        <w:rPr>
          <w:rFonts w:cs="Arial" w:hint="cs"/>
          <w:rtl/>
          <w:lang w:val="en-GB"/>
        </w:rPr>
        <w:t>ة</w:t>
      </w:r>
      <w:r w:rsidRPr="00B8231C">
        <w:rPr>
          <w:rFonts w:cs="Arial"/>
          <w:rtl/>
          <w:lang w:val="en-GB"/>
        </w:rPr>
        <w:t xml:space="preserve"> </w:t>
      </w:r>
      <w:r>
        <w:rPr>
          <w:rFonts w:cs="Arial" w:hint="cs"/>
          <w:rtl/>
          <w:lang w:val="en-GB"/>
        </w:rPr>
        <w:t>كيفية ايصال</w:t>
      </w:r>
      <w:r w:rsidRPr="00B8231C">
        <w:rPr>
          <w:rFonts w:cs="Arial"/>
          <w:rtl/>
          <w:lang w:val="en-GB"/>
        </w:rPr>
        <w:t xml:space="preserve"> </w:t>
      </w:r>
      <w:r w:rsidRPr="00B8231C">
        <w:rPr>
          <w:rFonts w:cs="Arial" w:hint="eastAsia"/>
          <w:rtl/>
          <w:lang w:val="en-GB"/>
        </w:rPr>
        <w:t>المخاوف</w:t>
      </w:r>
      <w:r w:rsidRPr="00B8231C">
        <w:rPr>
          <w:rFonts w:cs="Arial"/>
          <w:rtl/>
          <w:lang w:val="en-GB"/>
        </w:rPr>
        <w:t xml:space="preserve"> / </w:t>
      </w:r>
      <w:r w:rsidRPr="00B8231C">
        <w:rPr>
          <w:rFonts w:cs="Arial" w:hint="eastAsia"/>
          <w:rtl/>
          <w:lang w:val="en-GB"/>
        </w:rPr>
        <w:t>الشكاوى</w:t>
      </w:r>
      <w:r w:rsidRPr="00B8231C">
        <w:rPr>
          <w:rFonts w:cs="Arial"/>
          <w:rtl/>
          <w:lang w:val="en-GB"/>
        </w:rPr>
        <w:t xml:space="preserve"> </w:t>
      </w:r>
      <w:r w:rsidRPr="00B8231C">
        <w:rPr>
          <w:rFonts w:cs="Arial" w:hint="eastAsia"/>
          <w:rtl/>
          <w:lang w:val="en-GB"/>
        </w:rPr>
        <w:t>ولماذا</w:t>
      </w:r>
      <w:r w:rsidRPr="00B8231C">
        <w:rPr>
          <w:rFonts w:cs="Arial"/>
          <w:rtl/>
          <w:lang w:val="en-GB"/>
        </w:rPr>
        <w:t xml:space="preserve"> </w:t>
      </w:r>
      <w:r w:rsidRPr="00B8231C">
        <w:rPr>
          <w:rFonts w:cs="Arial" w:hint="eastAsia"/>
          <w:rtl/>
          <w:lang w:val="en-GB"/>
        </w:rPr>
        <w:t>يتم</w:t>
      </w:r>
      <w:r w:rsidRPr="00B8231C">
        <w:rPr>
          <w:rFonts w:cs="Arial"/>
          <w:rtl/>
          <w:lang w:val="en-GB"/>
        </w:rPr>
        <w:t xml:space="preserve"> </w:t>
      </w:r>
      <w:r w:rsidRPr="00B8231C">
        <w:rPr>
          <w:rFonts w:cs="Arial" w:hint="eastAsia"/>
          <w:rtl/>
          <w:lang w:val="en-GB"/>
        </w:rPr>
        <w:t>اتخاذ</w:t>
      </w:r>
      <w:r w:rsidRPr="00B8231C">
        <w:rPr>
          <w:rFonts w:cs="Arial"/>
          <w:rtl/>
          <w:lang w:val="en-GB"/>
        </w:rPr>
        <w:t xml:space="preserve"> </w:t>
      </w:r>
      <w:r w:rsidRPr="00B8231C">
        <w:rPr>
          <w:rFonts w:cs="Arial" w:hint="eastAsia"/>
          <w:rtl/>
          <w:lang w:val="en-GB"/>
        </w:rPr>
        <w:t>قرارات</w:t>
      </w:r>
      <w:r w:rsidRPr="00B8231C">
        <w:rPr>
          <w:rFonts w:cs="Arial"/>
          <w:rtl/>
          <w:lang w:val="en-GB"/>
        </w:rPr>
        <w:t xml:space="preserve"> </w:t>
      </w:r>
      <w:r w:rsidRPr="00B8231C">
        <w:rPr>
          <w:rFonts w:cs="Arial" w:hint="eastAsia"/>
          <w:rtl/>
          <w:lang w:val="en-GB"/>
        </w:rPr>
        <w:t>معينة</w:t>
      </w:r>
      <w:r w:rsidRPr="00B8231C">
        <w:rPr>
          <w:rFonts w:cs="Arial"/>
          <w:rtl/>
          <w:lang w:val="en-GB"/>
        </w:rPr>
        <w:t xml:space="preserve"> </w:t>
      </w:r>
      <w:r w:rsidRPr="00B8231C">
        <w:rPr>
          <w:rFonts w:cs="Arial" w:hint="eastAsia"/>
          <w:rtl/>
          <w:lang w:val="en-GB"/>
        </w:rPr>
        <w:t>لا</w:t>
      </w:r>
      <w:r w:rsidRPr="00B8231C">
        <w:rPr>
          <w:rFonts w:cs="Arial"/>
          <w:rtl/>
          <w:lang w:val="en-GB"/>
        </w:rPr>
        <w:t xml:space="preserve"> </w:t>
      </w:r>
      <w:r w:rsidRPr="00B8231C">
        <w:rPr>
          <w:rFonts w:cs="Arial" w:hint="eastAsia"/>
          <w:rtl/>
          <w:lang w:val="en-GB"/>
        </w:rPr>
        <w:t>سيما</w:t>
      </w:r>
      <w:r w:rsidRPr="00B8231C">
        <w:rPr>
          <w:rFonts w:cs="Arial"/>
          <w:rtl/>
          <w:lang w:val="en-GB"/>
        </w:rPr>
        <w:t xml:space="preserve"> </w:t>
      </w:r>
      <w:r w:rsidRPr="00B8231C">
        <w:rPr>
          <w:rFonts w:cs="Arial" w:hint="eastAsia"/>
          <w:rtl/>
          <w:lang w:val="en-GB"/>
        </w:rPr>
        <w:t>إذا</w:t>
      </w:r>
      <w:r w:rsidRPr="00B8231C">
        <w:rPr>
          <w:rFonts w:cs="Arial"/>
          <w:rtl/>
          <w:lang w:val="en-GB"/>
        </w:rPr>
        <w:t xml:space="preserve"> </w:t>
      </w:r>
      <w:r w:rsidRPr="00B8231C">
        <w:rPr>
          <w:rFonts w:cs="Arial" w:hint="eastAsia"/>
          <w:rtl/>
          <w:lang w:val="en-GB"/>
        </w:rPr>
        <w:t>كان</w:t>
      </w:r>
      <w:r>
        <w:rPr>
          <w:rFonts w:cs="Arial" w:hint="cs"/>
          <w:rtl/>
          <w:lang w:val="en-GB"/>
        </w:rPr>
        <w:t>ت تتعارض</w:t>
      </w:r>
      <w:r w:rsidRPr="00B8231C">
        <w:rPr>
          <w:rFonts w:cs="Arial"/>
          <w:rtl/>
          <w:lang w:val="en-GB"/>
        </w:rPr>
        <w:t xml:space="preserve"> </w:t>
      </w:r>
      <w:r w:rsidRPr="00B8231C">
        <w:rPr>
          <w:rFonts w:cs="Arial" w:hint="eastAsia"/>
          <w:rtl/>
          <w:lang w:val="en-GB"/>
        </w:rPr>
        <w:t>مع</w:t>
      </w:r>
      <w:r w:rsidRPr="00B8231C">
        <w:rPr>
          <w:rFonts w:cs="Arial"/>
          <w:rtl/>
          <w:lang w:val="en-GB"/>
        </w:rPr>
        <w:t xml:space="preserve"> </w:t>
      </w:r>
      <w:r w:rsidRPr="00B8231C">
        <w:rPr>
          <w:rFonts w:cs="Arial" w:hint="eastAsia"/>
          <w:rtl/>
          <w:lang w:val="en-GB"/>
        </w:rPr>
        <w:t>آراء</w:t>
      </w:r>
      <w:r w:rsidRPr="00B8231C">
        <w:rPr>
          <w:rFonts w:cs="Arial"/>
          <w:rtl/>
          <w:lang w:val="en-GB"/>
        </w:rPr>
        <w:t xml:space="preserve"> / </w:t>
      </w:r>
      <w:r w:rsidRPr="00B8231C">
        <w:rPr>
          <w:rFonts w:cs="Arial" w:hint="eastAsia"/>
          <w:rtl/>
          <w:lang w:val="en-GB"/>
        </w:rPr>
        <w:t>رغبات</w:t>
      </w:r>
      <w:r w:rsidRPr="00B8231C">
        <w:rPr>
          <w:rFonts w:cs="Arial"/>
          <w:rtl/>
          <w:lang w:val="en-GB"/>
        </w:rPr>
        <w:t xml:space="preserve"> </w:t>
      </w:r>
      <w:r w:rsidRPr="00B8231C">
        <w:rPr>
          <w:rFonts w:cs="Arial" w:hint="eastAsia"/>
          <w:rtl/>
          <w:lang w:val="en-GB"/>
        </w:rPr>
        <w:t>الطفل</w:t>
      </w:r>
      <w:r w:rsidRPr="00B8231C">
        <w:rPr>
          <w:rFonts w:cs="Arial"/>
          <w:rtl/>
          <w:lang w:val="en-GB"/>
        </w:rPr>
        <w:t xml:space="preserve">. </w:t>
      </w:r>
      <w:r w:rsidRPr="00B8231C">
        <w:rPr>
          <w:rFonts w:cs="Arial" w:hint="eastAsia"/>
          <w:rtl/>
          <w:lang w:val="en-GB"/>
        </w:rPr>
        <w:t>يجب</w:t>
      </w:r>
      <w:r w:rsidRPr="00B8231C">
        <w:rPr>
          <w:rFonts w:cs="Arial"/>
          <w:rtl/>
          <w:lang w:val="en-GB"/>
        </w:rPr>
        <w:t xml:space="preserve"> </w:t>
      </w:r>
      <w:r w:rsidRPr="00B8231C">
        <w:rPr>
          <w:rFonts w:cs="Arial" w:hint="eastAsia"/>
          <w:rtl/>
          <w:lang w:val="en-GB"/>
        </w:rPr>
        <w:t>على</w:t>
      </w:r>
      <w:r w:rsidRPr="00B8231C">
        <w:rPr>
          <w:rFonts w:cs="Arial"/>
          <w:rtl/>
          <w:lang w:val="en-GB"/>
        </w:rPr>
        <w:t xml:space="preserve"> </w:t>
      </w:r>
      <w:proofErr w:type="spellStart"/>
      <w:r w:rsidRPr="00B8231C">
        <w:rPr>
          <w:rFonts w:cs="Arial" w:hint="eastAsia"/>
          <w:rtl/>
          <w:lang w:val="en-GB"/>
        </w:rPr>
        <w:t>أخصائيي</w:t>
      </w:r>
      <w:proofErr w:type="spellEnd"/>
      <w:r>
        <w:rPr>
          <w:rFonts w:cs="Arial" w:hint="cs"/>
          <w:rtl/>
          <w:lang w:val="en-GB"/>
        </w:rPr>
        <w:t xml:space="preserve"> ادارة</w:t>
      </w:r>
      <w:r w:rsidRPr="00B8231C">
        <w:rPr>
          <w:rFonts w:cs="Arial"/>
          <w:rtl/>
          <w:lang w:val="en-GB"/>
        </w:rPr>
        <w:t xml:space="preserve"> </w:t>
      </w:r>
      <w:r w:rsidRPr="00B8231C">
        <w:rPr>
          <w:rFonts w:cs="Arial" w:hint="eastAsia"/>
          <w:rtl/>
          <w:lang w:val="en-GB"/>
        </w:rPr>
        <w:t>الحال</w:t>
      </w:r>
      <w:r>
        <w:rPr>
          <w:rFonts w:cs="Arial" w:hint="cs"/>
          <w:rtl/>
          <w:lang w:val="en-GB"/>
        </w:rPr>
        <w:t>ة</w:t>
      </w:r>
      <w:r w:rsidRPr="00B8231C">
        <w:rPr>
          <w:rFonts w:cs="Arial"/>
          <w:rtl/>
          <w:lang w:val="en-GB"/>
        </w:rPr>
        <w:t xml:space="preserve"> </w:t>
      </w:r>
      <w:r w:rsidRPr="00B8231C">
        <w:rPr>
          <w:rFonts w:cs="Arial" w:hint="eastAsia"/>
          <w:rtl/>
          <w:lang w:val="en-GB"/>
        </w:rPr>
        <w:t>بناء</w:t>
      </w:r>
      <w:r w:rsidRPr="00B8231C">
        <w:rPr>
          <w:rFonts w:cs="Arial"/>
          <w:rtl/>
          <w:lang w:val="en-GB"/>
        </w:rPr>
        <w:t xml:space="preserve"> </w:t>
      </w:r>
      <w:r w:rsidRPr="00B8231C">
        <w:rPr>
          <w:rFonts w:cs="Arial" w:hint="eastAsia"/>
          <w:rtl/>
          <w:lang w:val="en-GB"/>
        </w:rPr>
        <w:t>علاقات</w:t>
      </w:r>
      <w:r w:rsidRPr="00B8231C">
        <w:rPr>
          <w:rFonts w:cs="Arial"/>
          <w:rtl/>
          <w:lang w:val="en-GB"/>
        </w:rPr>
        <w:t xml:space="preserve"> </w:t>
      </w:r>
      <w:r w:rsidRPr="00B8231C">
        <w:rPr>
          <w:rFonts w:cs="Arial" w:hint="eastAsia"/>
          <w:rtl/>
          <w:lang w:val="en-GB"/>
        </w:rPr>
        <w:t>مع</w:t>
      </w:r>
      <w:r w:rsidRPr="00B8231C">
        <w:rPr>
          <w:rFonts w:cs="Arial"/>
          <w:rtl/>
          <w:lang w:val="en-GB"/>
        </w:rPr>
        <w:t xml:space="preserve"> </w:t>
      </w:r>
      <w:r w:rsidRPr="00B8231C">
        <w:rPr>
          <w:rFonts w:cs="Arial" w:hint="eastAsia"/>
          <w:rtl/>
          <w:lang w:val="en-GB"/>
        </w:rPr>
        <w:t>الطفل</w:t>
      </w:r>
      <w:r w:rsidRPr="00B8231C">
        <w:rPr>
          <w:rFonts w:cs="Arial"/>
          <w:rtl/>
          <w:lang w:val="en-GB"/>
        </w:rPr>
        <w:t xml:space="preserve"> </w:t>
      </w:r>
      <w:r w:rsidRPr="00B8231C">
        <w:rPr>
          <w:rFonts w:cs="Arial" w:hint="eastAsia"/>
          <w:rtl/>
          <w:lang w:val="en-GB"/>
        </w:rPr>
        <w:t>والأسرة</w:t>
      </w:r>
      <w:r w:rsidRPr="00B8231C">
        <w:rPr>
          <w:rFonts w:cs="Arial"/>
          <w:rtl/>
          <w:lang w:val="en-GB"/>
        </w:rPr>
        <w:t xml:space="preserve"> </w:t>
      </w:r>
      <w:r w:rsidRPr="00B8231C">
        <w:rPr>
          <w:rFonts w:cs="Arial" w:hint="eastAsia"/>
          <w:rtl/>
          <w:lang w:val="en-GB"/>
        </w:rPr>
        <w:t>حيث</w:t>
      </w:r>
      <w:r w:rsidRPr="00B8231C">
        <w:rPr>
          <w:rFonts w:cs="Arial"/>
          <w:rtl/>
          <w:lang w:val="en-GB"/>
        </w:rPr>
        <w:t xml:space="preserve"> </w:t>
      </w:r>
      <w:r w:rsidRPr="00B8231C">
        <w:rPr>
          <w:rFonts w:cs="Arial" w:hint="eastAsia"/>
          <w:rtl/>
          <w:lang w:val="en-GB"/>
        </w:rPr>
        <w:t>يشعرون</w:t>
      </w:r>
      <w:r w:rsidRPr="00B8231C">
        <w:rPr>
          <w:rFonts w:cs="Arial"/>
          <w:rtl/>
          <w:lang w:val="en-GB"/>
        </w:rPr>
        <w:t xml:space="preserve"> </w:t>
      </w:r>
      <w:r w:rsidRPr="00B8231C">
        <w:rPr>
          <w:rFonts w:cs="Arial" w:hint="eastAsia"/>
          <w:rtl/>
          <w:lang w:val="en-GB"/>
        </w:rPr>
        <w:t>بالاحترام</w:t>
      </w:r>
      <w:r w:rsidRPr="00B8231C">
        <w:rPr>
          <w:rFonts w:cs="Arial"/>
          <w:rtl/>
          <w:lang w:val="en-GB"/>
        </w:rPr>
        <w:t xml:space="preserve"> </w:t>
      </w:r>
      <w:r w:rsidRPr="00B8231C">
        <w:rPr>
          <w:rFonts w:cs="Arial" w:hint="eastAsia"/>
          <w:rtl/>
          <w:lang w:val="en-GB"/>
        </w:rPr>
        <w:t>والسماع</w:t>
      </w:r>
      <w:r w:rsidRPr="00B8231C">
        <w:rPr>
          <w:rFonts w:cs="Arial"/>
          <w:rtl/>
          <w:lang w:val="en-GB"/>
        </w:rPr>
        <w:t xml:space="preserve"> </w:t>
      </w:r>
      <w:r w:rsidRPr="00B8231C">
        <w:rPr>
          <w:rFonts w:cs="Arial" w:hint="eastAsia"/>
          <w:rtl/>
          <w:lang w:val="en-GB"/>
        </w:rPr>
        <w:t>والأمان</w:t>
      </w:r>
      <w:r w:rsidRPr="00B8231C">
        <w:rPr>
          <w:rFonts w:cs="Arial"/>
          <w:rtl/>
          <w:lang w:val="en-GB"/>
        </w:rPr>
        <w:t xml:space="preserve"> </w:t>
      </w:r>
      <w:r w:rsidRPr="00B8231C">
        <w:rPr>
          <w:rFonts w:cs="Arial" w:hint="eastAsia"/>
          <w:rtl/>
          <w:lang w:val="en-GB"/>
        </w:rPr>
        <w:t>وحيث</w:t>
      </w:r>
      <w:r w:rsidRPr="00B8231C">
        <w:rPr>
          <w:rFonts w:cs="Arial"/>
          <w:rtl/>
          <w:lang w:val="en-GB"/>
        </w:rPr>
        <w:t xml:space="preserve"> </w:t>
      </w:r>
      <w:r w:rsidRPr="00B8231C">
        <w:rPr>
          <w:rFonts w:cs="Arial" w:hint="eastAsia"/>
          <w:rtl/>
          <w:lang w:val="en-GB"/>
        </w:rPr>
        <w:t>يتم</w:t>
      </w:r>
      <w:r w:rsidRPr="00B8231C">
        <w:rPr>
          <w:rFonts w:cs="Arial"/>
          <w:rtl/>
          <w:lang w:val="en-GB"/>
        </w:rPr>
        <w:t xml:space="preserve"> </w:t>
      </w:r>
      <w:r w:rsidRPr="00B8231C">
        <w:rPr>
          <w:rFonts w:cs="Arial" w:hint="eastAsia"/>
          <w:rtl/>
          <w:lang w:val="en-GB"/>
        </w:rPr>
        <w:t>اتخاذ</w:t>
      </w:r>
      <w:r w:rsidRPr="00B8231C">
        <w:rPr>
          <w:rFonts w:cs="Arial"/>
          <w:rtl/>
          <w:lang w:val="en-GB"/>
        </w:rPr>
        <w:t xml:space="preserve"> </w:t>
      </w:r>
      <w:r w:rsidRPr="00B8231C">
        <w:rPr>
          <w:rFonts w:cs="Arial" w:hint="eastAsia"/>
          <w:rtl/>
          <w:lang w:val="en-GB"/>
        </w:rPr>
        <w:t>القرارات</w:t>
      </w:r>
      <w:r w:rsidRPr="00B8231C">
        <w:rPr>
          <w:rFonts w:cs="Arial"/>
          <w:rtl/>
          <w:lang w:val="en-GB"/>
        </w:rPr>
        <w:t xml:space="preserve"> </w:t>
      </w:r>
      <w:r w:rsidRPr="00B8231C">
        <w:rPr>
          <w:rFonts w:cs="Arial" w:hint="eastAsia"/>
          <w:rtl/>
          <w:lang w:val="en-GB"/>
        </w:rPr>
        <w:t>مع</w:t>
      </w:r>
      <w:r w:rsidRPr="00B8231C">
        <w:rPr>
          <w:rFonts w:cs="Arial"/>
          <w:rtl/>
          <w:lang w:val="en-GB"/>
        </w:rPr>
        <w:t xml:space="preserve"> </w:t>
      </w:r>
      <w:r w:rsidRPr="00B8231C">
        <w:rPr>
          <w:rFonts w:cs="Arial" w:hint="eastAsia"/>
          <w:rtl/>
          <w:lang w:val="en-GB"/>
        </w:rPr>
        <w:t>الطفل</w:t>
      </w:r>
      <w:r w:rsidRPr="00B8231C">
        <w:rPr>
          <w:rFonts w:cs="Arial"/>
          <w:rtl/>
          <w:lang w:val="en-GB"/>
        </w:rPr>
        <w:t xml:space="preserve"> </w:t>
      </w:r>
      <w:r w:rsidRPr="00B8231C">
        <w:rPr>
          <w:rFonts w:cs="Arial" w:hint="eastAsia"/>
          <w:rtl/>
          <w:lang w:val="en-GB"/>
        </w:rPr>
        <w:t>والأسرة</w:t>
      </w:r>
      <w:r w:rsidRPr="00B8231C">
        <w:rPr>
          <w:rFonts w:cs="Arial"/>
          <w:rtl/>
          <w:lang w:val="en-GB"/>
        </w:rPr>
        <w:t xml:space="preserve"> (</w:t>
      </w:r>
      <w:r w:rsidRPr="00B8231C">
        <w:rPr>
          <w:rFonts w:cs="Arial" w:hint="eastAsia"/>
          <w:rtl/>
          <w:lang w:val="en-GB"/>
        </w:rPr>
        <w:t>وحيث</w:t>
      </w:r>
      <w:r w:rsidRPr="00B8231C">
        <w:rPr>
          <w:rFonts w:cs="Arial"/>
          <w:rtl/>
          <w:lang w:val="en-GB"/>
        </w:rPr>
        <w:t xml:space="preserve"> </w:t>
      </w:r>
      <w:r w:rsidRPr="00B8231C">
        <w:rPr>
          <w:rFonts w:cs="Arial" w:hint="eastAsia"/>
          <w:rtl/>
          <w:lang w:val="en-GB"/>
        </w:rPr>
        <w:t>يتم</w:t>
      </w:r>
      <w:r w:rsidRPr="00B8231C">
        <w:rPr>
          <w:rFonts w:cs="Arial"/>
          <w:rtl/>
          <w:lang w:val="en-GB"/>
        </w:rPr>
        <w:t xml:space="preserve"> </w:t>
      </w:r>
      <w:r w:rsidRPr="00B8231C">
        <w:rPr>
          <w:rFonts w:cs="Arial" w:hint="eastAsia"/>
          <w:rtl/>
          <w:lang w:val="en-GB"/>
        </w:rPr>
        <w:t>شرح</w:t>
      </w:r>
      <w:r w:rsidRPr="00B8231C">
        <w:rPr>
          <w:rFonts w:cs="Arial"/>
          <w:rtl/>
          <w:lang w:val="en-GB"/>
        </w:rPr>
        <w:t xml:space="preserve"> </w:t>
      </w:r>
      <w:r w:rsidRPr="00B8231C">
        <w:rPr>
          <w:rFonts w:cs="Arial" w:hint="eastAsia"/>
          <w:rtl/>
          <w:lang w:val="en-GB"/>
        </w:rPr>
        <w:t>القرار</w:t>
      </w:r>
      <w:r w:rsidRPr="00B8231C">
        <w:rPr>
          <w:rFonts w:cs="Arial"/>
          <w:rtl/>
          <w:lang w:val="en-GB"/>
        </w:rPr>
        <w:t xml:space="preserve"> </w:t>
      </w:r>
      <w:r w:rsidRPr="00B8231C">
        <w:rPr>
          <w:rFonts w:cs="Arial" w:hint="eastAsia"/>
          <w:rtl/>
          <w:lang w:val="en-GB"/>
        </w:rPr>
        <w:t>الذي</w:t>
      </w:r>
      <w:r w:rsidRPr="00B8231C">
        <w:rPr>
          <w:rFonts w:cs="Arial"/>
          <w:rtl/>
          <w:lang w:val="en-GB"/>
        </w:rPr>
        <w:t xml:space="preserve"> </w:t>
      </w:r>
      <w:r w:rsidRPr="00B8231C">
        <w:rPr>
          <w:rFonts w:cs="Arial" w:hint="eastAsia"/>
          <w:rtl/>
          <w:lang w:val="en-GB"/>
        </w:rPr>
        <w:t>يتم</w:t>
      </w:r>
      <w:r w:rsidRPr="00B8231C">
        <w:rPr>
          <w:rFonts w:cs="Arial"/>
          <w:rtl/>
          <w:lang w:val="en-GB"/>
        </w:rPr>
        <w:t xml:space="preserve"> </w:t>
      </w:r>
      <w:r w:rsidRPr="00B8231C">
        <w:rPr>
          <w:rFonts w:cs="Arial" w:hint="eastAsia"/>
          <w:rtl/>
          <w:lang w:val="en-GB"/>
        </w:rPr>
        <w:t>في</w:t>
      </w:r>
      <w:r w:rsidRPr="00B8231C">
        <w:rPr>
          <w:rFonts w:cs="Arial"/>
          <w:rtl/>
          <w:lang w:val="en-GB"/>
        </w:rPr>
        <w:t xml:space="preserve"> </w:t>
      </w:r>
      <w:r w:rsidRPr="00B8231C">
        <w:rPr>
          <w:rFonts w:cs="Arial" w:hint="eastAsia"/>
          <w:rtl/>
          <w:lang w:val="en-GB"/>
        </w:rPr>
        <w:t>مصلحة</w:t>
      </w:r>
      <w:r w:rsidRPr="00B8231C">
        <w:rPr>
          <w:rFonts w:cs="Arial"/>
          <w:rtl/>
          <w:lang w:val="en-GB"/>
        </w:rPr>
        <w:t xml:space="preserve"> </w:t>
      </w:r>
      <w:r w:rsidRPr="00B8231C">
        <w:rPr>
          <w:rFonts w:cs="Arial" w:hint="eastAsia"/>
          <w:rtl/>
          <w:lang w:val="en-GB"/>
        </w:rPr>
        <w:t>الطفل</w:t>
      </w:r>
      <w:r w:rsidRPr="00B8231C">
        <w:rPr>
          <w:rFonts w:cs="Arial"/>
          <w:rtl/>
          <w:lang w:val="en-GB"/>
        </w:rPr>
        <w:t xml:space="preserve"> </w:t>
      </w:r>
      <w:r w:rsidR="003013C4">
        <w:rPr>
          <w:rFonts w:cs="Arial" w:hint="cs"/>
          <w:rtl/>
          <w:lang w:val="en-GB"/>
        </w:rPr>
        <w:t>الفضلى</w:t>
      </w:r>
      <w:r w:rsidRPr="00B8231C">
        <w:rPr>
          <w:rFonts w:cs="Arial"/>
          <w:rtl/>
          <w:lang w:val="en-GB"/>
        </w:rPr>
        <w:t>).</w:t>
      </w:r>
    </w:p>
    <w:p w14:paraId="6B1CB204" w14:textId="1FFD7FD0" w:rsidR="00131992" w:rsidRPr="00B8231C" w:rsidRDefault="00131992" w:rsidP="008C544C">
      <w:pPr>
        <w:bidi/>
        <w:rPr>
          <w:color w:val="00B0F0"/>
          <w:lang w:val="en-GB"/>
        </w:rPr>
      </w:pPr>
      <w:r w:rsidRPr="00B8231C">
        <w:rPr>
          <w:rFonts w:hint="cs"/>
          <w:color w:val="00B0F0"/>
          <w:rtl/>
          <w:lang w:val="en-GB"/>
        </w:rPr>
        <w:t>تكملة وفقا للسياق</w:t>
      </w:r>
    </w:p>
    <w:p w14:paraId="5805604B" w14:textId="1D691344" w:rsidR="00CE6D0F" w:rsidRPr="00131992" w:rsidRDefault="00BC6AB8" w:rsidP="008C544C">
      <w:pPr>
        <w:pStyle w:val="Heading2"/>
        <w:bidi/>
        <w:rPr>
          <w:b w:val="0"/>
          <w:bCs/>
          <w:lang w:val="en-GB"/>
        </w:rPr>
      </w:pPr>
      <w:bookmarkStart w:id="24" w:name="_Toc12834150"/>
      <w:r>
        <w:rPr>
          <w:lang w:val="en-GB"/>
        </w:rPr>
        <w:t>5.3</w:t>
      </w:r>
      <w:r w:rsidR="00131992">
        <w:rPr>
          <w:rFonts w:hint="cs"/>
          <w:rtl/>
          <w:lang w:val="en-GB"/>
        </w:rPr>
        <w:t xml:space="preserve"> </w:t>
      </w:r>
      <w:r w:rsidR="00131992" w:rsidRPr="00131992">
        <w:rPr>
          <w:rFonts w:hint="cs"/>
          <w:b w:val="0"/>
          <w:bCs/>
          <w:rtl/>
          <w:lang w:val="en-GB"/>
        </w:rPr>
        <w:t>طور خطة الحالة</w:t>
      </w:r>
      <w:bookmarkEnd w:id="24"/>
      <w:r w:rsidR="00131992" w:rsidRPr="00131992">
        <w:rPr>
          <w:rFonts w:hint="cs"/>
          <w:b w:val="0"/>
          <w:bCs/>
          <w:rtl/>
          <w:lang w:val="en-GB"/>
        </w:rPr>
        <w:t xml:space="preserve">  </w:t>
      </w:r>
    </w:p>
    <w:p w14:paraId="4E3DF8BB" w14:textId="137CA915" w:rsidR="00BC6AB8" w:rsidRDefault="00BC6AB8" w:rsidP="008C544C">
      <w:pPr>
        <w:bidi/>
        <w:rPr>
          <w:rFonts w:cs="Arial"/>
          <w:lang w:val="en-GB"/>
        </w:rPr>
      </w:pPr>
      <w:bookmarkStart w:id="25" w:name="_Toc520794003"/>
      <w:r w:rsidRPr="00BC6AB8">
        <w:rPr>
          <w:rFonts w:cs="Arial" w:hint="eastAsia"/>
          <w:rtl/>
          <w:lang w:val="en-GB"/>
        </w:rPr>
        <w:t>قم</w:t>
      </w:r>
      <w:r w:rsidRPr="00BC6AB8">
        <w:rPr>
          <w:rFonts w:cs="Arial"/>
          <w:rtl/>
          <w:lang w:val="en-GB"/>
        </w:rPr>
        <w:t xml:space="preserve"> </w:t>
      </w:r>
      <w:r w:rsidRPr="00BC6AB8">
        <w:rPr>
          <w:rFonts w:cs="Arial" w:hint="eastAsia"/>
          <w:rtl/>
          <w:lang w:val="en-GB"/>
        </w:rPr>
        <w:t>بتطوير</w:t>
      </w:r>
      <w:r w:rsidRPr="00BC6AB8">
        <w:rPr>
          <w:rFonts w:cs="Arial"/>
          <w:rtl/>
          <w:lang w:val="en-GB"/>
        </w:rPr>
        <w:t xml:space="preserve"> </w:t>
      </w:r>
      <w:r w:rsidRPr="00BC6AB8">
        <w:rPr>
          <w:rFonts w:cs="Arial" w:hint="eastAsia"/>
          <w:rtl/>
          <w:lang w:val="en-GB"/>
        </w:rPr>
        <w:t>خطط</w:t>
      </w:r>
      <w:r w:rsidRPr="00BC6AB8">
        <w:rPr>
          <w:rFonts w:cs="Arial"/>
          <w:rtl/>
          <w:lang w:val="en-GB"/>
        </w:rPr>
        <w:t xml:space="preserve"> </w:t>
      </w:r>
      <w:r w:rsidRPr="00BC6AB8">
        <w:rPr>
          <w:rFonts w:cs="Arial" w:hint="eastAsia"/>
          <w:rtl/>
          <w:lang w:val="en-GB"/>
        </w:rPr>
        <w:t>الحالة</w:t>
      </w:r>
      <w:r w:rsidRPr="00BC6AB8">
        <w:rPr>
          <w:rFonts w:cs="Arial"/>
          <w:rtl/>
          <w:lang w:val="en-GB"/>
        </w:rPr>
        <w:t xml:space="preserve"> </w:t>
      </w:r>
      <w:r w:rsidRPr="00BC6AB8">
        <w:rPr>
          <w:rFonts w:cs="Arial" w:hint="eastAsia"/>
          <w:rtl/>
          <w:lang w:val="en-GB"/>
        </w:rPr>
        <w:t>مع</w:t>
      </w:r>
      <w:r w:rsidRPr="00BC6AB8">
        <w:rPr>
          <w:rFonts w:cs="Arial"/>
          <w:rtl/>
          <w:lang w:val="en-GB"/>
        </w:rPr>
        <w:t xml:space="preserve"> </w:t>
      </w:r>
      <w:r w:rsidRPr="00BC6AB8">
        <w:rPr>
          <w:rFonts w:cs="Arial" w:hint="eastAsia"/>
          <w:rtl/>
          <w:lang w:val="en-GB"/>
        </w:rPr>
        <w:t>الطفل</w:t>
      </w:r>
      <w:r w:rsidRPr="00BC6AB8">
        <w:rPr>
          <w:rFonts w:cs="Arial"/>
          <w:rtl/>
          <w:lang w:val="en-GB"/>
        </w:rPr>
        <w:t xml:space="preserve"> </w:t>
      </w:r>
      <w:r w:rsidRPr="00BC6AB8">
        <w:rPr>
          <w:rFonts w:cs="Arial" w:hint="eastAsia"/>
          <w:rtl/>
          <w:lang w:val="en-GB"/>
        </w:rPr>
        <w:t>والأسرة</w:t>
      </w:r>
      <w:r w:rsidRPr="00BC6AB8">
        <w:rPr>
          <w:rFonts w:cs="Arial"/>
          <w:rtl/>
          <w:lang w:val="en-GB"/>
        </w:rPr>
        <w:t xml:space="preserve"> (</w:t>
      </w:r>
      <w:r w:rsidRPr="00BC6AB8">
        <w:rPr>
          <w:rFonts w:cs="Arial" w:hint="eastAsia"/>
          <w:rtl/>
          <w:lang w:val="en-GB"/>
        </w:rPr>
        <w:t>حيثما</w:t>
      </w:r>
      <w:r w:rsidRPr="00BC6AB8">
        <w:rPr>
          <w:rFonts w:cs="Arial"/>
          <w:rtl/>
          <w:lang w:val="en-GB"/>
        </w:rPr>
        <w:t xml:space="preserve"> </w:t>
      </w:r>
      <w:r w:rsidRPr="00BC6AB8">
        <w:rPr>
          <w:rFonts w:cs="Arial" w:hint="eastAsia"/>
          <w:rtl/>
          <w:lang w:val="en-GB"/>
        </w:rPr>
        <w:t>كان</w:t>
      </w:r>
      <w:r w:rsidRPr="00BC6AB8">
        <w:rPr>
          <w:rFonts w:cs="Arial"/>
          <w:rtl/>
          <w:lang w:val="en-GB"/>
        </w:rPr>
        <w:t xml:space="preserve"> </w:t>
      </w:r>
      <w:r w:rsidRPr="00BC6AB8">
        <w:rPr>
          <w:rFonts w:cs="Arial" w:hint="eastAsia"/>
          <w:rtl/>
          <w:lang w:val="en-GB"/>
        </w:rPr>
        <w:t>ذلك</w:t>
      </w:r>
      <w:r w:rsidRPr="00BC6AB8">
        <w:rPr>
          <w:rFonts w:cs="Arial"/>
          <w:rtl/>
          <w:lang w:val="en-GB"/>
        </w:rPr>
        <w:t xml:space="preserve"> </w:t>
      </w:r>
      <w:r w:rsidRPr="00BC6AB8">
        <w:rPr>
          <w:rFonts w:cs="Arial" w:hint="eastAsia"/>
          <w:rtl/>
          <w:lang w:val="en-GB"/>
        </w:rPr>
        <w:t>ممكنًا</w:t>
      </w:r>
      <w:r w:rsidRPr="00BC6AB8">
        <w:rPr>
          <w:rFonts w:cs="Arial"/>
          <w:rtl/>
          <w:lang w:val="en-GB"/>
        </w:rPr>
        <w:t xml:space="preserve"> </w:t>
      </w:r>
      <w:r w:rsidRPr="00BC6AB8">
        <w:rPr>
          <w:rFonts w:cs="Arial" w:hint="eastAsia"/>
          <w:rtl/>
          <w:lang w:val="en-GB"/>
        </w:rPr>
        <w:t>وإذا</w:t>
      </w:r>
      <w:r w:rsidRPr="00BC6AB8">
        <w:rPr>
          <w:rFonts w:cs="Arial"/>
          <w:rtl/>
          <w:lang w:val="en-GB"/>
        </w:rPr>
        <w:t xml:space="preserve"> </w:t>
      </w:r>
      <w:r w:rsidRPr="00BC6AB8">
        <w:rPr>
          <w:rFonts w:cs="Arial" w:hint="eastAsia"/>
          <w:rtl/>
          <w:lang w:val="en-GB"/>
        </w:rPr>
        <w:t>كان</w:t>
      </w:r>
      <w:r w:rsidRPr="00BC6AB8">
        <w:rPr>
          <w:rFonts w:cs="Arial"/>
          <w:rtl/>
          <w:lang w:val="en-GB"/>
        </w:rPr>
        <w:t xml:space="preserve"> </w:t>
      </w:r>
      <w:r w:rsidRPr="00BC6AB8">
        <w:rPr>
          <w:rFonts w:cs="Arial" w:hint="eastAsia"/>
          <w:rtl/>
          <w:lang w:val="en-GB"/>
        </w:rPr>
        <w:t>ذلك</w:t>
      </w:r>
      <w:r w:rsidRPr="00BC6AB8">
        <w:rPr>
          <w:rFonts w:cs="Arial"/>
          <w:rtl/>
          <w:lang w:val="en-GB"/>
        </w:rPr>
        <w:t xml:space="preserve"> </w:t>
      </w:r>
      <w:r w:rsidRPr="00BC6AB8">
        <w:rPr>
          <w:rFonts w:cs="Arial" w:hint="eastAsia"/>
          <w:rtl/>
          <w:lang w:val="en-GB"/>
        </w:rPr>
        <w:t>مناسبًا</w:t>
      </w:r>
      <w:r w:rsidRPr="00BC6AB8">
        <w:rPr>
          <w:rFonts w:cs="Arial"/>
          <w:rtl/>
          <w:lang w:val="en-GB"/>
        </w:rPr>
        <w:t xml:space="preserve">) </w:t>
      </w:r>
      <w:r w:rsidRPr="00BC6AB8">
        <w:rPr>
          <w:rFonts w:cs="Arial"/>
          <w:color w:val="00B0F0"/>
          <w:rtl/>
          <w:lang w:val="en-GB"/>
        </w:rPr>
        <w:t>[</w:t>
      </w:r>
      <w:r w:rsidRPr="00BC6AB8">
        <w:rPr>
          <w:rFonts w:cs="Arial" w:hint="eastAsia"/>
          <w:color w:val="00B0F0"/>
          <w:rtl/>
          <w:lang w:val="en-GB"/>
        </w:rPr>
        <w:t>خلال</w:t>
      </w:r>
      <w:r w:rsidRPr="00BC6AB8">
        <w:rPr>
          <w:rFonts w:cs="Arial"/>
          <w:color w:val="00B0F0"/>
          <w:rtl/>
          <w:lang w:val="en-GB"/>
        </w:rPr>
        <w:t xml:space="preserve"> </w:t>
      </w:r>
      <w:r w:rsidRPr="00BC6AB8">
        <w:rPr>
          <w:rFonts w:cs="Arial" w:hint="eastAsia"/>
          <w:color w:val="00B0F0"/>
          <w:rtl/>
          <w:lang w:val="en-GB"/>
        </w:rPr>
        <w:t>أسبوعين</w:t>
      </w:r>
      <w:r w:rsidRPr="00BC6AB8">
        <w:rPr>
          <w:rFonts w:cs="Arial"/>
          <w:color w:val="00B0F0"/>
          <w:rtl/>
          <w:lang w:val="en-GB"/>
        </w:rPr>
        <w:t xml:space="preserve">] </w:t>
      </w:r>
      <w:r w:rsidRPr="00BC6AB8">
        <w:rPr>
          <w:rFonts w:cs="Arial" w:hint="eastAsia"/>
          <w:rtl/>
          <w:lang w:val="en-GB"/>
        </w:rPr>
        <w:t>من</w:t>
      </w:r>
      <w:r w:rsidRPr="00BC6AB8">
        <w:rPr>
          <w:rFonts w:cs="Arial"/>
          <w:rtl/>
          <w:lang w:val="en-GB"/>
        </w:rPr>
        <w:t xml:space="preserve"> </w:t>
      </w:r>
      <w:r w:rsidRPr="00BC6AB8">
        <w:rPr>
          <w:rFonts w:cs="Arial" w:hint="eastAsia"/>
          <w:rtl/>
          <w:lang w:val="en-GB"/>
        </w:rPr>
        <w:t>التقييم</w:t>
      </w:r>
      <w:r w:rsidRPr="00BC6AB8">
        <w:rPr>
          <w:rFonts w:cs="Arial"/>
          <w:rtl/>
          <w:lang w:val="en-GB"/>
        </w:rPr>
        <w:t xml:space="preserve"> (</w:t>
      </w:r>
      <w:r w:rsidRPr="00BC6AB8">
        <w:rPr>
          <w:rFonts w:cs="Arial" w:hint="eastAsia"/>
          <w:rtl/>
          <w:lang w:val="en-GB"/>
        </w:rPr>
        <w:t>قد</w:t>
      </w:r>
      <w:r w:rsidRPr="00BC6AB8">
        <w:rPr>
          <w:rFonts w:cs="Arial"/>
          <w:rtl/>
          <w:lang w:val="en-GB"/>
        </w:rPr>
        <w:t xml:space="preserve"> </w:t>
      </w:r>
      <w:r w:rsidRPr="00BC6AB8">
        <w:rPr>
          <w:rFonts w:cs="Arial" w:hint="eastAsia"/>
          <w:rtl/>
          <w:lang w:val="en-GB"/>
        </w:rPr>
        <w:t>يلزم</w:t>
      </w:r>
      <w:r w:rsidRPr="00BC6AB8">
        <w:rPr>
          <w:rFonts w:cs="Arial"/>
          <w:rtl/>
          <w:lang w:val="en-GB"/>
        </w:rPr>
        <w:t xml:space="preserve"> </w:t>
      </w:r>
      <w:r w:rsidRPr="00BC6AB8">
        <w:rPr>
          <w:rFonts w:cs="Arial" w:hint="eastAsia"/>
          <w:rtl/>
          <w:lang w:val="en-GB"/>
        </w:rPr>
        <w:t>إجراء</w:t>
      </w:r>
      <w:r w:rsidRPr="00BC6AB8">
        <w:rPr>
          <w:rFonts w:cs="Arial"/>
          <w:rtl/>
          <w:lang w:val="en-GB"/>
        </w:rPr>
        <w:t xml:space="preserve"> </w:t>
      </w:r>
      <w:r w:rsidRPr="00BC6AB8">
        <w:rPr>
          <w:rFonts w:cs="Arial" w:hint="eastAsia"/>
          <w:rtl/>
          <w:lang w:val="en-GB"/>
        </w:rPr>
        <w:t>ذلك</w:t>
      </w:r>
      <w:r w:rsidRPr="00BC6AB8">
        <w:rPr>
          <w:rFonts w:cs="Arial"/>
          <w:rtl/>
          <w:lang w:val="en-GB"/>
        </w:rPr>
        <w:t xml:space="preserve"> </w:t>
      </w:r>
      <w:r w:rsidRPr="00BC6AB8">
        <w:rPr>
          <w:rFonts w:cs="Arial" w:hint="eastAsia"/>
          <w:rtl/>
          <w:lang w:val="en-GB"/>
        </w:rPr>
        <w:t>مبكرًا</w:t>
      </w:r>
      <w:r w:rsidRPr="00BC6AB8">
        <w:rPr>
          <w:rFonts w:cs="Arial"/>
          <w:rtl/>
          <w:lang w:val="en-GB"/>
        </w:rPr>
        <w:t xml:space="preserve"> </w:t>
      </w:r>
      <w:r w:rsidRPr="00BC6AB8">
        <w:rPr>
          <w:rFonts w:cs="Arial" w:hint="eastAsia"/>
          <w:rtl/>
          <w:lang w:val="en-GB"/>
        </w:rPr>
        <w:t>وفقًا</w:t>
      </w:r>
      <w:r w:rsidRPr="00BC6AB8">
        <w:rPr>
          <w:rFonts w:cs="Arial"/>
          <w:rtl/>
          <w:lang w:val="en-GB"/>
        </w:rPr>
        <w:t xml:space="preserve"> </w:t>
      </w:r>
      <w:r w:rsidRPr="00BC6AB8">
        <w:rPr>
          <w:rFonts w:cs="Arial" w:hint="eastAsia"/>
          <w:rtl/>
          <w:lang w:val="en-GB"/>
        </w:rPr>
        <w:t>لمستوى</w:t>
      </w:r>
      <w:r w:rsidRPr="00BC6AB8">
        <w:rPr>
          <w:rFonts w:cs="Arial"/>
          <w:rtl/>
          <w:lang w:val="en-GB"/>
        </w:rPr>
        <w:t xml:space="preserve"> </w:t>
      </w:r>
      <w:r w:rsidRPr="00BC6AB8">
        <w:rPr>
          <w:rFonts w:cs="Arial" w:hint="eastAsia"/>
          <w:rtl/>
          <w:lang w:val="en-GB"/>
        </w:rPr>
        <w:t>خطر</w:t>
      </w:r>
      <w:r w:rsidRPr="00BC6AB8">
        <w:rPr>
          <w:rFonts w:cs="Arial"/>
          <w:rtl/>
          <w:lang w:val="en-GB"/>
        </w:rPr>
        <w:t xml:space="preserve"> </w:t>
      </w:r>
      <w:r w:rsidRPr="00BC6AB8">
        <w:rPr>
          <w:rFonts w:cs="Arial" w:hint="eastAsia"/>
          <w:rtl/>
          <w:lang w:val="en-GB"/>
        </w:rPr>
        <w:t>الحالة</w:t>
      </w:r>
      <w:r w:rsidRPr="00BC6AB8">
        <w:rPr>
          <w:rFonts w:cs="Arial"/>
          <w:rtl/>
          <w:lang w:val="en-GB"/>
        </w:rPr>
        <w:t xml:space="preserve">). </w:t>
      </w:r>
      <w:r w:rsidRPr="00BC6AB8">
        <w:rPr>
          <w:rFonts w:cs="Arial" w:hint="eastAsia"/>
          <w:rtl/>
          <w:lang w:val="en-GB"/>
        </w:rPr>
        <w:t>قد</w:t>
      </w:r>
      <w:r w:rsidRPr="00BC6AB8">
        <w:rPr>
          <w:rFonts w:cs="Arial"/>
          <w:rtl/>
          <w:lang w:val="en-GB"/>
        </w:rPr>
        <w:t xml:space="preserve"> </w:t>
      </w:r>
      <w:r w:rsidRPr="00BC6AB8">
        <w:rPr>
          <w:rFonts w:cs="Arial" w:hint="eastAsia"/>
          <w:rtl/>
          <w:lang w:val="en-GB"/>
        </w:rPr>
        <w:t>يشارك</w:t>
      </w:r>
      <w:r w:rsidRPr="00BC6AB8">
        <w:rPr>
          <w:rFonts w:cs="Arial"/>
          <w:rtl/>
          <w:lang w:val="en-GB"/>
        </w:rPr>
        <w:t xml:space="preserve"> </w:t>
      </w:r>
      <w:r w:rsidRPr="00BC6AB8">
        <w:rPr>
          <w:rFonts w:cs="Arial" w:hint="eastAsia"/>
          <w:rtl/>
          <w:lang w:val="en-GB"/>
        </w:rPr>
        <w:t>أشخاص</w:t>
      </w:r>
      <w:r w:rsidRPr="00BC6AB8">
        <w:rPr>
          <w:rFonts w:cs="Arial"/>
          <w:rtl/>
          <w:lang w:val="en-GB"/>
        </w:rPr>
        <w:t xml:space="preserve"> </w:t>
      </w:r>
      <w:r w:rsidRPr="00BC6AB8">
        <w:rPr>
          <w:rFonts w:cs="Arial" w:hint="eastAsia"/>
          <w:rtl/>
          <w:lang w:val="en-GB"/>
        </w:rPr>
        <w:t>مهمون</w:t>
      </w:r>
      <w:r w:rsidRPr="00BC6AB8">
        <w:rPr>
          <w:rFonts w:cs="Arial"/>
          <w:rtl/>
          <w:lang w:val="en-GB"/>
        </w:rPr>
        <w:t xml:space="preserve"> </w:t>
      </w:r>
      <w:r w:rsidRPr="00BC6AB8">
        <w:rPr>
          <w:rFonts w:cs="Arial" w:hint="eastAsia"/>
          <w:rtl/>
          <w:lang w:val="en-GB"/>
        </w:rPr>
        <w:t>آخرون</w:t>
      </w:r>
      <w:r w:rsidRPr="00BC6AB8">
        <w:rPr>
          <w:rFonts w:cs="Arial"/>
          <w:rtl/>
          <w:lang w:val="en-GB"/>
        </w:rPr>
        <w:t xml:space="preserve"> </w:t>
      </w:r>
      <w:r w:rsidRPr="00BC6AB8">
        <w:rPr>
          <w:rFonts w:cs="Arial" w:hint="eastAsia"/>
          <w:rtl/>
          <w:lang w:val="en-GB"/>
        </w:rPr>
        <w:t>في</w:t>
      </w:r>
      <w:r w:rsidRPr="00BC6AB8">
        <w:rPr>
          <w:rFonts w:cs="Arial"/>
          <w:rtl/>
          <w:lang w:val="en-GB"/>
        </w:rPr>
        <w:t xml:space="preserve"> </w:t>
      </w:r>
      <w:r w:rsidRPr="00BC6AB8">
        <w:rPr>
          <w:rFonts w:cs="Arial" w:hint="eastAsia"/>
          <w:rtl/>
          <w:lang w:val="en-GB"/>
        </w:rPr>
        <w:t>حياة</w:t>
      </w:r>
      <w:r w:rsidRPr="00BC6AB8">
        <w:rPr>
          <w:rFonts w:cs="Arial"/>
          <w:rtl/>
          <w:lang w:val="en-GB"/>
        </w:rPr>
        <w:t xml:space="preserve"> </w:t>
      </w:r>
      <w:r w:rsidRPr="00BC6AB8">
        <w:rPr>
          <w:rFonts w:cs="Arial" w:hint="eastAsia"/>
          <w:rtl/>
          <w:lang w:val="en-GB"/>
        </w:rPr>
        <w:t>الطفل</w:t>
      </w:r>
      <w:r w:rsidRPr="00BC6AB8">
        <w:rPr>
          <w:rFonts w:cs="Arial"/>
          <w:rtl/>
          <w:lang w:val="en-GB"/>
        </w:rPr>
        <w:t xml:space="preserve"> </w:t>
      </w:r>
      <w:r w:rsidRPr="00BC6AB8">
        <w:rPr>
          <w:rFonts w:cs="Arial" w:hint="eastAsia"/>
          <w:rtl/>
          <w:lang w:val="en-GB"/>
        </w:rPr>
        <w:t>بالإضافة</w:t>
      </w:r>
      <w:r w:rsidRPr="00BC6AB8">
        <w:rPr>
          <w:rFonts w:cs="Arial"/>
          <w:rtl/>
          <w:lang w:val="en-GB"/>
        </w:rPr>
        <w:t xml:space="preserve"> </w:t>
      </w:r>
      <w:r w:rsidRPr="00BC6AB8">
        <w:rPr>
          <w:rFonts w:cs="Arial" w:hint="eastAsia"/>
          <w:rtl/>
          <w:lang w:val="en-GB"/>
        </w:rPr>
        <w:t>إلى</w:t>
      </w:r>
      <w:r w:rsidRPr="00BC6AB8">
        <w:rPr>
          <w:rFonts w:cs="Arial"/>
          <w:rtl/>
          <w:lang w:val="en-GB"/>
        </w:rPr>
        <w:t xml:space="preserve"> </w:t>
      </w:r>
      <w:r w:rsidRPr="00BC6AB8">
        <w:rPr>
          <w:rFonts w:cs="Arial" w:hint="eastAsia"/>
          <w:rtl/>
          <w:lang w:val="en-GB"/>
        </w:rPr>
        <w:t>مقدمي</w:t>
      </w:r>
      <w:r w:rsidRPr="00BC6AB8">
        <w:rPr>
          <w:rFonts w:cs="Arial"/>
          <w:rtl/>
          <w:lang w:val="en-GB"/>
        </w:rPr>
        <w:t xml:space="preserve"> </w:t>
      </w:r>
      <w:r w:rsidRPr="00BC6AB8">
        <w:rPr>
          <w:rFonts w:cs="Arial" w:hint="eastAsia"/>
          <w:rtl/>
          <w:lang w:val="en-GB"/>
        </w:rPr>
        <w:t>الخدمات</w:t>
      </w:r>
      <w:r w:rsidRPr="00BC6AB8">
        <w:rPr>
          <w:rFonts w:cs="Arial"/>
          <w:rtl/>
          <w:lang w:val="en-GB"/>
        </w:rPr>
        <w:t xml:space="preserve"> </w:t>
      </w:r>
      <w:r w:rsidRPr="00BC6AB8">
        <w:rPr>
          <w:rFonts w:cs="Arial" w:hint="eastAsia"/>
          <w:rtl/>
          <w:lang w:val="en-GB"/>
        </w:rPr>
        <w:t>الآخرين</w:t>
      </w:r>
      <w:r w:rsidRPr="00BC6AB8">
        <w:rPr>
          <w:rFonts w:cs="Arial"/>
          <w:rtl/>
          <w:lang w:val="en-GB"/>
        </w:rPr>
        <w:t xml:space="preserve"> </w:t>
      </w:r>
      <w:r w:rsidRPr="00BC6AB8">
        <w:rPr>
          <w:rFonts w:cs="Arial" w:hint="eastAsia"/>
          <w:rtl/>
          <w:lang w:val="en-GB"/>
        </w:rPr>
        <w:t>والسلطات</w:t>
      </w:r>
      <w:r w:rsidRPr="00BC6AB8">
        <w:rPr>
          <w:rFonts w:cs="Arial"/>
          <w:rtl/>
          <w:lang w:val="en-GB"/>
        </w:rPr>
        <w:t xml:space="preserve"> </w:t>
      </w:r>
      <w:r w:rsidRPr="00BC6AB8">
        <w:rPr>
          <w:rFonts w:cs="Arial" w:hint="eastAsia"/>
          <w:rtl/>
          <w:lang w:val="en-GB"/>
        </w:rPr>
        <w:t>ذات</w:t>
      </w:r>
      <w:r w:rsidRPr="00BC6AB8">
        <w:rPr>
          <w:rFonts w:cs="Arial"/>
          <w:rtl/>
          <w:lang w:val="en-GB"/>
        </w:rPr>
        <w:t xml:space="preserve"> </w:t>
      </w:r>
      <w:r w:rsidRPr="00BC6AB8">
        <w:rPr>
          <w:rFonts w:cs="Arial" w:hint="eastAsia"/>
          <w:rtl/>
          <w:lang w:val="en-GB"/>
        </w:rPr>
        <w:t>الصلة</w:t>
      </w:r>
      <w:r w:rsidRPr="00BC6AB8">
        <w:rPr>
          <w:rFonts w:cs="Arial"/>
          <w:rtl/>
          <w:lang w:val="en-GB"/>
        </w:rPr>
        <w:t xml:space="preserve"> </w:t>
      </w:r>
      <w:r w:rsidRPr="00BC6AB8">
        <w:rPr>
          <w:rFonts w:cs="Arial" w:hint="eastAsia"/>
          <w:rtl/>
          <w:lang w:val="en-GB"/>
        </w:rPr>
        <w:t>في</w:t>
      </w:r>
      <w:r w:rsidRPr="00BC6AB8">
        <w:rPr>
          <w:rFonts w:cs="Arial"/>
          <w:rtl/>
          <w:lang w:val="en-GB"/>
        </w:rPr>
        <w:t xml:space="preserve"> </w:t>
      </w:r>
      <w:r w:rsidRPr="00BC6AB8">
        <w:rPr>
          <w:rFonts w:cs="Arial" w:hint="eastAsia"/>
          <w:rtl/>
          <w:lang w:val="en-GB"/>
        </w:rPr>
        <w:t>وضع</w:t>
      </w:r>
      <w:r w:rsidRPr="00BC6AB8">
        <w:rPr>
          <w:rFonts w:cs="Arial"/>
          <w:rtl/>
          <w:lang w:val="en-GB"/>
        </w:rPr>
        <w:t xml:space="preserve"> </w:t>
      </w:r>
      <w:r w:rsidRPr="00BC6AB8">
        <w:rPr>
          <w:rFonts w:cs="Arial" w:hint="eastAsia"/>
          <w:rtl/>
          <w:lang w:val="en-GB"/>
        </w:rPr>
        <w:t>خطة</w:t>
      </w:r>
      <w:r w:rsidRPr="00BC6AB8">
        <w:rPr>
          <w:rFonts w:cs="Arial"/>
          <w:rtl/>
          <w:lang w:val="en-GB"/>
        </w:rPr>
        <w:t xml:space="preserve"> </w:t>
      </w:r>
      <w:r w:rsidRPr="00BC6AB8">
        <w:rPr>
          <w:rFonts w:cs="Arial" w:hint="eastAsia"/>
          <w:rtl/>
          <w:lang w:val="en-GB"/>
        </w:rPr>
        <w:t>الحالة</w:t>
      </w:r>
      <w:r w:rsidRPr="00BC6AB8">
        <w:rPr>
          <w:rFonts w:cs="Arial"/>
          <w:rtl/>
          <w:lang w:val="en-GB"/>
        </w:rPr>
        <w:t xml:space="preserve"> </w:t>
      </w:r>
      <w:r w:rsidRPr="00BC6AB8">
        <w:rPr>
          <w:rFonts w:cs="Arial" w:hint="eastAsia"/>
          <w:rtl/>
          <w:lang w:val="en-GB"/>
        </w:rPr>
        <w:t>إذا</w:t>
      </w:r>
      <w:r w:rsidRPr="00BC6AB8">
        <w:rPr>
          <w:rFonts w:cs="Arial"/>
          <w:rtl/>
          <w:lang w:val="en-GB"/>
        </w:rPr>
        <w:t xml:space="preserve"> </w:t>
      </w:r>
      <w:r w:rsidRPr="00BC6AB8">
        <w:rPr>
          <w:rFonts w:cs="Arial" w:hint="eastAsia"/>
          <w:rtl/>
          <w:lang w:val="en-GB"/>
        </w:rPr>
        <w:t>كان</w:t>
      </w:r>
      <w:r w:rsidRPr="00BC6AB8">
        <w:rPr>
          <w:rFonts w:cs="Arial"/>
          <w:rtl/>
          <w:lang w:val="en-GB"/>
        </w:rPr>
        <w:t xml:space="preserve"> </w:t>
      </w:r>
      <w:r w:rsidRPr="00BC6AB8">
        <w:rPr>
          <w:rFonts w:cs="Arial" w:hint="eastAsia"/>
          <w:rtl/>
          <w:lang w:val="en-GB"/>
        </w:rPr>
        <w:t>لديهم</w:t>
      </w:r>
      <w:r w:rsidRPr="00BC6AB8">
        <w:rPr>
          <w:rFonts w:cs="Arial"/>
          <w:rtl/>
          <w:lang w:val="en-GB"/>
        </w:rPr>
        <w:t xml:space="preserve"> </w:t>
      </w:r>
      <w:r w:rsidRPr="00BC6AB8">
        <w:rPr>
          <w:rFonts w:cs="Arial" w:hint="eastAsia"/>
          <w:rtl/>
          <w:lang w:val="en-GB"/>
        </w:rPr>
        <w:t>دور</w:t>
      </w:r>
      <w:r w:rsidRPr="00BC6AB8">
        <w:rPr>
          <w:rFonts w:cs="Arial"/>
          <w:rtl/>
          <w:lang w:val="en-GB"/>
        </w:rPr>
        <w:t xml:space="preserve"> </w:t>
      </w:r>
      <w:r w:rsidRPr="00BC6AB8">
        <w:rPr>
          <w:rFonts w:cs="Arial" w:hint="eastAsia"/>
          <w:rtl/>
          <w:lang w:val="en-GB"/>
        </w:rPr>
        <w:t>يلعبونه</w:t>
      </w:r>
      <w:r w:rsidRPr="00BC6AB8">
        <w:rPr>
          <w:rFonts w:cs="Arial"/>
          <w:rtl/>
          <w:lang w:val="en-GB"/>
        </w:rPr>
        <w:t xml:space="preserve"> </w:t>
      </w:r>
      <w:r w:rsidRPr="00BC6AB8">
        <w:rPr>
          <w:rFonts w:cs="Arial" w:hint="eastAsia"/>
          <w:rtl/>
          <w:lang w:val="en-GB"/>
        </w:rPr>
        <w:t>وإذا</w:t>
      </w:r>
      <w:r w:rsidRPr="00BC6AB8">
        <w:rPr>
          <w:rFonts w:cs="Arial"/>
          <w:rtl/>
          <w:lang w:val="en-GB"/>
        </w:rPr>
        <w:t xml:space="preserve"> </w:t>
      </w:r>
      <w:r w:rsidRPr="00BC6AB8">
        <w:rPr>
          <w:rFonts w:cs="Arial" w:hint="eastAsia"/>
          <w:rtl/>
          <w:lang w:val="en-GB"/>
        </w:rPr>
        <w:t>تم</w:t>
      </w:r>
      <w:r w:rsidRPr="00BC6AB8">
        <w:rPr>
          <w:rFonts w:cs="Arial"/>
          <w:rtl/>
          <w:lang w:val="en-GB"/>
        </w:rPr>
        <w:t xml:space="preserve"> </w:t>
      </w:r>
      <w:r w:rsidRPr="00BC6AB8">
        <w:rPr>
          <w:rFonts w:cs="Arial" w:hint="eastAsia"/>
          <w:rtl/>
          <w:lang w:val="en-GB"/>
        </w:rPr>
        <w:t>إعطاء</w:t>
      </w:r>
      <w:r w:rsidRPr="00BC6AB8">
        <w:rPr>
          <w:rFonts w:cs="Arial"/>
          <w:rtl/>
          <w:lang w:val="en-GB"/>
        </w:rPr>
        <w:t xml:space="preserve"> </w:t>
      </w:r>
      <w:r w:rsidRPr="00BC6AB8">
        <w:rPr>
          <w:rFonts w:cs="Arial" w:hint="eastAsia"/>
          <w:rtl/>
          <w:lang w:val="en-GB"/>
        </w:rPr>
        <w:t>موافقة</w:t>
      </w:r>
      <w:r w:rsidRPr="00BC6AB8">
        <w:rPr>
          <w:rFonts w:cs="Arial"/>
          <w:rtl/>
          <w:lang w:val="en-GB"/>
        </w:rPr>
        <w:t xml:space="preserve"> / </w:t>
      </w:r>
      <w:r w:rsidRPr="00BC6AB8">
        <w:rPr>
          <w:rFonts w:cs="Arial" w:hint="eastAsia"/>
          <w:rtl/>
          <w:lang w:val="en-GB"/>
        </w:rPr>
        <w:t>م</w:t>
      </w:r>
      <w:r>
        <w:rPr>
          <w:rFonts w:cs="Arial" w:hint="cs"/>
          <w:rtl/>
          <w:lang w:val="en-GB"/>
        </w:rPr>
        <w:t>صادقة</w:t>
      </w:r>
      <w:r w:rsidRPr="00BC6AB8">
        <w:rPr>
          <w:rFonts w:cs="Arial"/>
          <w:rtl/>
          <w:lang w:val="en-GB"/>
        </w:rPr>
        <w:t xml:space="preserve"> </w:t>
      </w:r>
      <w:r w:rsidRPr="00BC6AB8">
        <w:rPr>
          <w:rFonts w:cs="Arial" w:hint="eastAsia"/>
          <w:rtl/>
          <w:lang w:val="en-GB"/>
        </w:rPr>
        <w:t>مستنيرة</w:t>
      </w:r>
      <w:r w:rsidRPr="00BC6AB8">
        <w:rPr>
          <w:rFonts w:cs="Arial"/>
          <w:rtl/>
          <w:lang w:val="en-GB"/>
        </w:rPr>
        <w:t xml:space="preserve"> </w:t>
      </w:r>
      <w:r w:rsidRPr="00BC6AB8">
        <w:rPr>
          <w:rFonts w:cs="Arial" w:hint="eastAsia"/>
          <w:rtl/>
          <w:lang w:val="en-GB"/>
        </w:rPr>
        <w:t>لهذا</w:t>
      </w:r>
      <w:r w:rsidRPr="00BC6AB8">
        <w:rPr>
          <w:rFonts w:cs="Arial"/>
          <w:rtl/>
          <w:lang w:val="en-GB"/>
        </w:rPr>
        <w:t xml:space="preserve"> </w:t>
      </w:r>
      <w:r w:rsidRPr="00BC6AB8">
        <w:rPr>
          <w:rFonts w:cs="Arial" w:hint="eastAsia"/>
          <w:rtl/>
          <w:lang w:val="en-GB"/>
        </w:rPr>
        <w:t>من</w:t>
      </w:r>
      <w:r w:rsidRPr="00BC6AB8">
        <w:rPr>
          <w:rFonts w:cs="Arial"/>
          <w:rtl/>
          <w:lang w:val="en-GB"/>
        </w:rPr>
        <w:t xml:space="preserve"> </w:t>
      </w:r>
      <w:r w:rsidRPr="00BC6AB8">
        <w:rPr>
          <w:rFonts w:cs="Arial" w:hint="eastAsia"/>
          <w:rtl/>
          <w:lang w:val="en-GB"/>
        </w:rPr>
        <w:t>قبل</w:t>
      </w:r>
      <w:r w:rsidRPr="00BC6AB8">
        <w:rPr>
          <w:rFonts w:cs="Arial"/>
          <w:rtl/>
          <w:lang w:val="en-GB"/>
        </w:rPr>
        <w:t xml:space="preserve"> </w:t>
      </w:r>
      <w:r w:rsidRPr="00BC6AB8">
        <w:rPr>
          <w:rFonts w:cs="Arial" w:hint="eastAsia"/>
          <w:rtl/>
          <w:lang w:val="en-GB"/>
        </w:rPr>
        <w:t>الطفل</w:t>
      </w:r>
      <w:r w:rsidRPr="00BC6AB8">
        <w:rPr>
          <w:rFonts w:cs="Arial"/>
          <w:rtl/>
          <w:lang w:val="en-GB"/>
        </w:rPr>
        <w:t xml:space="preserve"> / </w:t>
      </w:r>
      <w:r w:rsidR="00DA6839" w:rsidRPr="00BC6AB8">
        <w:rPr>
          <w:rFonts w:cs="Arial" w:hint="cs"/>
          <w:rtl/>
          <w:lang w:val="en-GB"/>
        </w:rPr>
        <w:t>الأسرة.</w:t>
      </w:r>
    </w:p>
    <w:p w14:paraId="5B262406" w14:textId="20ED64BA" w:rsidR="00131992" w:rsidRPr="00155B82" w:rsidRDefault="00131992" w:rsidP="008C544C">
      <w:pPr>
        <w:bidi/>
        <w:rPr>
          <w:color w:val="00B0F0"/>
          <w:lang w:val="en-GB"/>
        </w:rPr>
      </w:pPr>
      <w:r>
        <w:rPr>
          <w:rFonts w:hint="cs"/>
          <w:color w:val="00B0F0"/>
          <w:rtl/>
          <w:lang w:val="en-GB"/>
        </w:rPr>
        <w:t>تكملة وفقا للسياق</w:t>
      </w:r>
    </w:p>
    <w:p w14:paraId="73BC81D2" w14:textId="022AFB48" w:rsidR="00CE6D0F" w:rsidRPr="003B4E91" w:rsidRDefault="00BC6AB8" w:rsidP="008C544C">
      <w:pPr>
        <w:pStyle w:val="Heading2"/>
        <w:bidi/>
        <w:rPr>
          <w:lang w:val="en-GB"/>
        </w:rPr>
      </w:pPr>
      <w:bookmarkStart w:id="26" w:name="_Toc12834151"/>
      <w:bookmarkEnd w:id="25"/>
      <w:r w:rsidRPr="003B4E91">
        <w:rPr>
          <w:lang w:val="en-GB"/>
        </w:rPr>
        <w:t>5.4</w:t>
      </w:r>
      <w:r>
        <w:rPr>
          <w:rFonts w:hint="cs"/>
          <w:rtl/>
          <w:lang w:val="en-GB"/>
        </w:rPr>
        <w:t xml:space="preserve"> </w:t>
      </w:r>
      <w:r w:rsidRPr="003B4E91">
        <w:rPr>
          <w:rtl/>
          <w:lang w:val="en-GB"/>
        </w:rPr>
        <w:t>قم</w:t>
      </w:r>
      <w:r w:rsidR="00131992" w:rsidRPr="00131992">
        <w:rPr>
          <w:rFonts w:hint="cs"/>
          <w:b w:val="0"/>
          <w:bCs/>
          <w:rtl/>
          <w:lang w:val="en-GB"/>
        </w:rPr>
        <w:t xml:space="preserve"> بتنفيذ خطة الحالة</w:t>
      </w:r>
      <w:bookmarkEnd w:id="26"/>
      <w:r w:rsidR="00131992">
        <w:rPr>
          <w:rFonts w:hint="cs"/>
          <w:rtl/>
          <w:lang w:val="en-GB"/>
        </w:rPr>
        <w:t xml:space="preserve"> </w:t>
      </w:r>
    </w:p>
    <w:p w14:paraId="67ACFD35" w14:textId="215A338A" w:rsidR="00BC6AB8" w:rsidRDefault="00BC6AB8" w:rsidP="008C544C">
      <w:pPr>
        <w:bidi/>
        <w:rPr>
          <w:rFonts w:cs="Arial"/>
          <w:rtl/>
          <w:lang w:val="en-GB"/>
        </w:rPr>
      </w:pPr>
      <w:bookmarkStart w:id="27" w:name="_Toc520794004"/>
      <w:r w:rsidRPr="00BC6AB8">
        <w:rPr>
          <w:rFonts w:cs="Arial" w:hint="eastAsia"/>
          <w:rtl/>
          <w:lang w:val="en-GB"/>
        </w:rPr>
        <w:t>تأكد</w:t>
      </w:r>
      <w:r w:rsidRPr="00BC6AB8">
        <w:rPr>
          <w:rFonts w:cs="Arial"/>
          <w:rtl/>
          <w:lang w:val="en-GB"/>
        </w:rPr>
        <w:t xml:space="preserve"> </w:t>
      </w:r>
      <w:r w:rsidRPr="00BC6AB8">
        <w:rPr>
          <w:rFonts w:cs="Arial" w:hint="eastAsia"/>
          <w:rtl/>
          <w:lang w:val="en-GB"/>
        </w:rPr>
        <w:t>من</w:t>
      </w:r>
      <w:r w:rsidRPr="00BC6AB8">
        <w:rPr>
          <w:rFonts w:cs="Arial"/>
          <w:rtl/>
          <w:lang w:val="en-GB"/>
        </w:rPr>
        <w:t xml:space="preserve"> </w:t>
      </w:r>
      <w:r w:rsidRPr="00BC6AB8">
        <w:rPr>
          <w:rFonts w:cs="Arial" w:hint="eastAsia"/>
          <w:rtl/>
          <w:lang w:val="en-GB"/>
        </w:rPr>
        <w:t>اتخاذ</w:t>
      </w:r>
      <w:r w:rsidRPr="00BC6AB8">
        <w:rPr>
          <w:rFonts w:cs="Arial"/>
          <w:rtl/>
          <w:lang w:val="en-GB"/>
        </w:rPr>
        <w:t xml:space="preserve"> </w:t>
      </w:r>
      <w:r w:rsidRPr="00BC6AB8">
        <w:rPr>
          <w:rFonts w:cs="Arial" w:hint="eastAsia"/>
          <w:rtl/>
          <w:lang w:val="en-GB"/>
        </w:rPr>
        <w:t>الإجراءات</w:t>
      </w:r>
      <w:r>
        <w:rPr>
          <w:rFonts w:cs="Arial" w:hint="cs"/>
          <w:rtl/>
          <w:lang w:val="en-GB"/>
        </w:rPr>
        <w:t xml:space="preserve"> اللازمة</w:t>
      </w:r>
      <w:r w:rsidRPr="00BC6AB8">
        <w:rPr>
          <w:rFonts w:cs="Arial"/>
          <w:rtl/>
          <w:lang w:val="en-GB"/>
        </w:rPr>
        <w:t xml:space="preserve"> </w:t>
      </w:r>
      <w:r w:rsidRPr="00BC6AB8">
        <w:rPr>
          <w:rFonts w:cs="Arial" w:hint="eastAsia"/>
          <w:rtl/>
          <w:lang w:val="en-GB"/>
        </w:rPr>
        <w:t>من</w:t>
      </w:r>
      <w:r w:rsidRPr="00BC6AB8">
        <w:rPr>
          <w:rFonts w:cs="Arial"/>
          <w:rtl/>
          <w:lang w:val="en-GB"/>
        </w:rPr>
        <w:t xml:space="preserve"> </w:t>
      </w:r>
      <w:r w:rsidRPr="00BC6AB8">
        <w:rPr>
          <w:rFonts w:cs="Arial" w:hint="eastAsia"/>
          <w:rtl/>
          <w:lang w:val="en-GB"/>
        </w:rPr>
        <w:t>أجل</w:t>
      </w:r>
      <w:r w:rsidRPr="00BC6AB8">
        <w:rPr>
          <w:rFonts w:cs="Arial"/>
          <w:rtl/>
          <w:lang w:val="en-GB"/>
        </w:rPr>
        <w:t xml:space="preserve"> </w:t>
      </w:r>
      <w:r w:rsidRPr="00BC6AB8">
        <w:rPr>
          <w:rFonts w:cs="Arial" w:hint="eastAsia"/>
          <w:rtl/>
          <w:lang w:val="en-GB"/>
        </w:rPr>
        <w:t>تحقيق</w:t>
      </w:r>
      <w:r w:rsidRPr="00BC6AB8">
        <w:rPr>
          <w:rFonts w:cs="Arial"/>
          <w:rtl/>
          <w:lang w:val="en-GB"/>
        </w:rPr>
        <w:t xml:space="preserve"> </w:t>
      </w:r>
      <w:r w:rsidRPr="00BC6AB8">
        <w:rPr>
          <w:rFonts w:cs="Arial" w:hint="eastAsia"/>
          <w:rtl/>
          <w:lang w:val="en-GB"/>
        </w:rPr>
        <w:t>الخطة</w:t>
      </w:r>
      <w:r w:rsidRPr="00BC6AB8">
        <w:rPr>
          <w:rFonts w:cs="Arial"/>
          <w:rtl/>
          <w:lang w:val="en-GB"/>
        </w:rPr>
        <w:t xml:space="preserve"> - </w:t>
      </w:r>
      <w:r w:rsidRPr="00BC6AB8">
        <w:rPr>
          <w:rFonts w:cs="Arial" w:hint="eastAsia"/>
          <w:rtl/>
          <w:lang w:val="en-GB"/>
        </w:rPr>
        <w:t>بما</w:t>
      </w:r>
      <w:r w:rsidRPr="00BC6AB8">
        <w:rPr>
          <w:rFonts w:cs="Arial"/>
          <w:rtl/>
          <w:lang w:val="en-GB"/>
        </w:rPr>
        <w:t xml:space="preserve"> </w:t>
      </w:r>
      <w:r w:rsidRPr="00BC6AB8">
        <w:rPr>
          <w:rFonts w:cs="Arial" w:hint="eastAsia"/>
          <w:rtl/>
          <w:lang w:val="en-GB"/>
        </w:rPr>
        <w:t>في</w:t>
      </w:r>
      <w:r w:rsidRPr="00BC6AB8">
        <w:rPr>
          <w:rFonts w:cs="Arial"/>
          <w:rtl/>
          <w:lang w:val="en-GB"/>
        </w:rPr>
        <w:t xml:space="preserve"> </w:t>
      </w:r>
      <w:r w:rsidRPr="00BC6AB8">
        <w:rPr>
          <w:rFonts w:cs="Arial" w:hint="eastAsia"/>
          <w:rtl/>
          <w:lang w:val="en-GB"/>
        </w:rPr>
        <w:t>ذلك</w:t>
      </w:r>
      <w:r w:rsidRPr="00BC6AB8">
        <w:rPr>
          <w:rFonts w:cs="Arial"/>
          <w:rtl/>
          <w:lang w:val="en-GB"/>
        </w:rPr>
        <w:t xml:space="preserve"> </w:t>
      </w:r>
      <w:r w:rsidRPr="00BC6AB8">
        <w:rPr>
          <w:rFonts w:cs="Arial" w:hint="eastAsia"/>
          <w:rtl/>
          <w:lang w:val="en-GB"/>
        </w:rPr>
        <w:t>الدعم</w:t>
      </w:r>
      <w:r w:rsidRPr="00BC6AB8">
        <w:rPr>
          <w:rFonts w:cs="Arial"/>
          <w:rtl/>
          <w:lang w:val="en-GB"/>
        </w:rPr>
        <w:t xml:space="preserve"> </w:t>
      </w:r>
      <w:r w:rsidRPr="00BC6AB8">
        <w:rPr>
          <w:rFonts w:cs="Arial" w:hint="eastAsia"/>
          <w:rtl/>
          <w:lang w:val="en-GB"/>
        </w:rPr>
        <w:t>المباشر</w:t>
      </w:r>
      <w:r w:rsidRPr="00BC6AB8">
        <w:rPr>
          <w:rFonts w:cs="Arial"/>
          <w:rtl/>
          <w:lang w:val="en-GB"/>
        </w:rPr>
        <w:t xml:space="preserve"> </w:t>
      </w:r>
      <w:r w:rsidRPr="00BC6AB8">
        <w:rPr>
          <w:rFonts w:cs="Arial" w:hint="eastAsia"/>
          <w:rtl/>
          <w:lang w:val="en-GB"/>
        </w:rPr>
        <w:t>و</w:t>
      </w:r>
      <w:r>
        <w:rPr>
          <w:rFonts w:cs="Arial" w:hint="cs"/>
          <w:rtl/>
          <w:lang w:val="en-GB"/>
        </w:rPr>
        <w:t xml:space="preserve">تقديم </w:t>
      </w:r>
      <w:r w:rsidRPr="00BC6AB8">
        <w:rPr>
          <w:rFonts w:cs="Arial" w:hint="eastAsia"/>
          <w:rtl/>
          <w:lang w:val="en-GB"/>
        </w:rPr>
        <w:t>الخدمات</w:t>
      </w:r>
      <w:r w:rsidRPr="00BC6AB8">
        <w:rPr>
          <w:rFonts w:cs="Arial"/>
          <w:rtl/>
          <w:lang w:val="en-GB"/>
        </w:rPr>
        <w:t xml:space="preserve"> </w:t>
      </w:r>
      <w:r w:rsidRPr="00BC6AB8">
        <w:rPr>
          <w:rFonts w:cs="Arial" w:hint="eastAsia"/>
          <w:rtl/>
          <w:lang w:val="en-GB"/>
        </w:rPr>
        <w:t>والإحالة</w:t>
      </w:r>
      <w:r w:rsidRPr="00BC6AB8">
        <w:rPr>
          <w:rFonts w:cs="Arial"/>
          <w:rtl/>
          <w:lang w:val="en-GB"/>
        </w:rPr>
        <w:t xml:space="preserve"> </w:t>
      </w:r>
      <w:r w:rsidRPr="00BC6AB8">
        <w:rPr>
          <w:rFonts w:cs="Arial" w:hint="eastAsia"/>
          <w:rtl/>
          <w:lang w:val="en-GB"/>
        </w:rPr>
        <w:t>إلى</w:t>
      </w:r>
      <w:r w:rsidRPr="00BC6AB8">
        <w:rPr>
          <w:rFonts w:cs="Arial"/>
          <w:rtl/>
          <w:lang w:val="en-GB"/>
        </w:rPr>
        <w:t xml:space="preserve"> </w:t>
      </w:r>
      <w:r w:rsidRPr="00BC6AB8">
        <w:rPr>
          <w:rFonts w:cs="Arial" w:hint="eastAsia"/>
          <w:rtl/>
          <w:lang w:val="en-GB"/>
        </w:rPr>
        <w:t>مقدمي</w:t>
      </w:r>
      <w:r w:rsidRPr="00BC6AB8">
        <w:rPr>
          <w:rFonts w:cs="Arial"/>
          <w:rtl/>
          <w:lang w:val="en-GB"/>
        </w:rPr>
        <w:t xml:space="preserve"> </w:t>
      </w:r>
      <w:r w:rsidRPr="00BC6AB8">
        <w:rPr>
          <w:rFonts w:cs="Arial" w:hint="eastAsia"/>
          <w:rtl/>
          <w:lang w:val="en-GB"/>
        </w:rPr>
        <w:t>الخدمات</w:t>
      </w:r>
      <w:r w:rsidRPr="00BC6AB8">
        <w:rPr>
          <w:rFonts w:cs="Arial"/>
          <w:rtl/>
          <w:lang w:val="en-GB"/>
        </w:rPr>
        <w:t xml:space="preserve">. </w:t>
      </w:r>
      <w:r>
        <w:rPr>
          <w:rFonts w:cs="Arial" w:hint="cs"/>
          <w:rtl/>
          <w:lang w:val="en-GB"/>
        </w:rPr>
        <w:t xml:space="preserve">يكون </w:t>
      </w:r>
      <w:r w:rsidRPr="00BC6AB8">
        <w:rPr>
          <w:rFonts w:cs="Arial" w:hint="eastAsia"/>
          <w:rtl/>
          <w:lang w:val="en-GB"/>
        </w:rPr>
        <w:t>أخصائي</w:t>
      </w:r>
      <w:r>
        <w:rPr>
          <w:rFonts w:cs="Arial" w:hint="cs"/>
          <w:rtl/>
          <w:lang w:val="en-GB"/>
        </w:rPr>
        <w:t xml:space="preserve"> ادارة</w:t>
      </w:r>
      <w:r w:rsidRPr="00BC6AB8">
        <w:rPr>
          <w:rFonts w:cs="Arial"/>
          <w:rtl/>
          <w:lang w:val="en-GB"/>
        </w:rPr>
        <w:t xml:space="preserve"> </w:t>
      </w:r>
      <w:r w:rsidRPr="00BC6AB8">
        <w:rPr>
          <w:rFonts w:cs="Arial" w:hint="eastAsia"/>
          <w:rtl/>
          <w:lang w:val="en-GB"/>
        </w:rPr>
        <w:t>الحالة</w:t>
      </w:r>
      <w:r w:rsidRPr="00BC6AB8">
        <w:rPr>
          <w:rFonts w:cs="Arial"/>
          <w:rtl/>
          <w:lang w:val="en-GB"/>
        </w:rPr>
        <w:t xml:space="preserve"> </w:t>
      </w:r>
      <w:r w:rsidRPr="00BC6AB8">
        <w:rPr>
          <w:rFonts w:cs="Arial" w:hint="eastAsia"/>
          <w:rtl/>
          <w:lang w:val="en-GB"/>
        </w:rPr>
        <w:t>مسؤول</w:t>
      </w:r>
      <w:r>
        <w:rPr>
          <w:rFonts w:cs="Arial" w:hint="cs"/>
          <w:rtl/>
          <w:lang w:val="en-GB"/>
        </w:rPr>
        <w:t>ا</w:t>
      </w:r>
      <w:r w:rsidRPr="00BC6AB8">
        <w:rPr>
          <w:rFonts w:cs="Arial"/>
          <w:rtl/>
          <w:lang w:val="en-GB"/>
        </w:rPr>
        <w:t xml:space="preserve"> </w:t>
      </w:r>
      <w:r w:rsidRPr="00BC6AB8">
        <w:rPr>
          <w:rFonts w:cs="Arial" w:hint="eastAsia"/>
          <w:rtl/>
          <w:lang w:val="en-GB"/>
        </w:rPr>
        <w:t>عن</w:t>
      </w:r>
      <w:r w:rsidRPr="00BC6AB8">
        <w:rPr>
          <w:rFonts w:cs="Arial"/>
          <w:rtl/>
          <w:lang w:val="en-GB"/>
        </w:rPr>
        <w:t xml:space="preserve"> </w:t>
      </w:r>
      <w:r w:rsidRPr="00BC6AB8">
        <w:rPr>
          <w:rFonts w:cs="Arial" w:hint="eastAsia"/>
          <w:rtl/>
          <w:lang w:val="en-GB"/>
        </w:rPr>
        <w:t>التنسيق</w:t>
      </w:r>
      <w:r w:rsidRPr="00BC6AB8">
        <w:rPr>
          <w:rFonts w:cs="Arial"/>
          <w:rtl/>
          <w:lang w:val="en-GB"/>
        </w:rPr>
        <w:t xml:space="preserve"> </w:t>
      </w:r>
      <w:r w:rsidRPr="00BC6AB8">
        <w:rPr>
          <w:rFonts w:cs="Arial" w:hint="eastAsia"/>
          <w:rtl/>
          <w:lang w:val="en-GB"/>
        </w:rPr>
        <w:t>والدعوة</w:t>
      </w:r>
      <w:r w:rsidRPr="00BC6AB8">
        <w:rPr>
          <w:rFonts w:cs="Arial"/>
          <w:rtl/>
          <w:lang w:val="en-GB"/>
        </w:rPr>
        <w:t xml:space="preserve"> </w:t>
      </w:r>
      <w:r w:rsidRPr="00BC6AB8">
        <w:rPr>
          <w:rFonts w:cs="Arial" w:hint="eastAsia"/>
          <w:rtl/>
          <w:lang w:val="en-GB"/>
        </w:rPr>
        <w:t>للخدمات</w:t>
      </w:r>
      <w:r w:rsidRPr="00BC6AB8">
        <w:rPr>
          <w:rFonts w:cs="Arial"/>
          <w:rtl/>
          <w:lang w:val="en-GB"/>
        </w:rPr>
        <w:t xml:space="preserve"> </w:t>
      </w:r>
      <w:r w:rsidRPr="00BC6AB8">
        <w:rPr>
          <w:rFonts w:cs="Arial" w:hint="eastAsia"/>
          <w:rtl/>
          <w:lang w:val="en-GB"/>
        </w:rPr>
        <w:t>وترتيب</w:t>
      </w:r>
      <w:r w:rsidRPr="00BC6AB8">
        <w:rPr>
          <w:rFonts w:cs="Arial"/>
          <w:rtl/>
          <w:lang w:val="en-GB"/>
        </w:rPr>
        <w:t xml:space="preserve"> </w:t>
      </w:r>
      <w:r>
        <w:rPr>
          <w:rFonts w:cs="Arial" w:hint="cs"/>
          <w:rtl/>
          <w:lang w:val="en-GB"/>
        </w:rPr>
        <w:t>اجتماع مناقشة الحالة</w:t>
      </w:r>
      <w:r w:rsidRPr="00BC6AB8">
        <w:rPr>
          <w:rFonts w:cs="Arial"/>
          <w:rtl/>
          <w:lang w:val="en-GB"/>
        </w:rPr>
        <w:t xml:space="preserve"> </w:t>
      </w:r>
      <w:r w:rsidRPr="00BC6AB8">
        <w:rPr>
          <w:rFonts w:cs="Arial" w:hint="eastAsia"/>
          <w:rtl/>
          <w:lang w:val="en-GB"/>
        </w:rPr>
        <w:t>وتوثيق</w:t>
      </w:r>
      <w:r w:rsidRPr="00BC6AB8">
        <w:rPr>
          <w:rFonts w:cs="Arial"/>
          <w:rtl/>
          <w:lang w:val="en-GB"/>
        </w:rPr>
        <w:t xml:space="preserve"> </w:t>
      </w:r>
      <w:r w:rsidRPr="00BC6AB8">
        <w:rPr>
          <w:rFonts w:cs="Arial" w:hint="eastAsia"/>
          <w:rtl/>
          <w:lang w:val="en-GB"/>
        </w:rPr>
        <w:t>التقدم</w:t>
      </w:r>
      <w:r w:rsidRPr="00BC6AB8">
        <w:rPr>
          <w:rFonts w:cs="Arial"/>
          <w:rtl/>
          <w:lang w:val="en-GB"/>
        </w:rPr>
        <w:t xml:space="preserve"> </w:t>
      </w:r>
      <w:r w:rsidRPr="00BC6AB8">
        <w:rPr>
          <w:rFonts w:cs="Arial" w:hint="eastAsia"/>
          <w:rtl/>
          <w:lang w:val="en-GB"/>
        </w:rPr>
        <w:t>ال</w:t>
      </w:r>
      <w:r>
        <w:rPr>
          <w:rFonts w:cs="Arial" w:hint="cs"/>
          <w:rtl/>
          <w:lang w:val="en-GB"/>
        </w:rPr>
        <w:t>منجز</w:t>
      </w:r>
      <w:r w:rsidRPr="00BC6AB8">
        <w:rPr>
          <w:rFonts w:cs="Arial"/>
          <w:rtl/>
          <w:lang w:val="en-GB"/>
        </w:rPr>
        <w:t xml:space="preserve"> </w:t>
      </w:r>
      <w:r w:rsidRPr="00BC6AB8">
        <w:rPr>
          <w:rFonts w:cs="Arial" w:hint="eastAsia"/>
          <w:rtl/>
          <w:lang w:val="en-GB"/>
        </w:rPr>
        <w:t>وضمان</w:t>
      </w:r>
      <w:r w:rsidRPr="00BC6AB8">
        <w:rPr>
          <w:rFonts w:cs="Arial"/>
          <w:rtl/>
          <w:lang w:val="en-GB"/>
        </w:rPr>
        <w:t xml:space="preserve"> </w:t>
      </w:r>
      <w:r w:rsidRPr="00BC6AB8">
        <w:rPr>
          <w:rFonts w:cs="Arial" w:hint="eastAsia"/>
          <w:rtl/>
          <w:lang w:val="en-GB"/>
        </w:rPr>
        <w:t>تحقيق</w:t>
      </w:r>
      <w:r w:rsidRPr="00BC6AB8">
        <w:rPr>
          <w:rFonts w:cs="Arial"/>
          <w:rtl/>
          <w:lang w:val="en-GB"/>
        </w:rPr>
        <w:t xml:space="preserve"> </w:t>
      </w:r>
      <w:r w:rsidRPr="00BC6AB8">
        <w:rPr>
          <w:rFonts w:cs="Arial" w:hint="eastAsia"/>
          <w:rtl/>
          <w:lang w:val="en-GB"/>
        </w:rPr>
        <w:t>الأهداف</w:t>
      </w:r>
      <w:r w:rsidRPr="00BC6AB8">
        <w:rPr>
          <w:rFonts w:cs="Arial"/>
          <w:rtl/>
          <w:lang w:val="en-GB"/>
        </w:rPr>
        <w:t>.</w:t>
      </w:r>
    </w:p>
    <w:p w14:paraId="4F8B1FD7" w14:textId="0E6CC51F" w:rsidR="00F42613" w:rsidRDefault="00F42613" w:rsidP="008C544C">
      <w:pPr>
        <w:bidi/>
        <w:rPr>
          <w:color w:val="00B0F0"/>
          <w:rtl/>
          <w:lang w:val="en-GB"/>
        </w:rPr>
      </w:pPr>
      <w:r>
        <w:rPr>
          <w:rFonts w:hint="cs"/>
          <w:color w:val="00B0F0"/>
          <w:rtl/>
          <w:lang w:val="en-GB"/>
        </w:rPr>
        <w:t>تكملة وفقا للسياق</w:t>
      </w:r>
    </w:p>
    <w:p w14:paraId="7DD2F8B8" w14:textId="2F380AAC" w:rsidR="002E5B4D" w:rsidRDefault="002E5B4D" w:rsidP="008C544C">
      <w:pPr>
        <w:bidi/>
        <w:rPr>
          <w:color w:val="00B0F0"/>
          <w:rtl/>
          <w:lang w:val="en-GB"/>
        </w:rPr>
      </w:pPr>
    </w:p>
    <w:p w14:paraId="13FE3956" w14:textId="77777777" w:rsidR="002E5B4D" w:rsidRPr="00155B82" w:rsidRDefault="002E5B4D" w:rsidP="008C544C">
      <w:pPr>
        <w:bidi/>
        <w:rPr>
          <w:color w:val="00B0F0"/>
          <w:lang w:val="en-GB"/>
        </w:rPr>
      </w:pPr>
    </w:p>
    <w:p w14:paraId="33DE3EFA" w14:textId="4FEEF312" w:rsidR="00CE6D0F" w:rsidRPr="003B4E91" w:rsidRDefault="002E5B4D" w:rsidP="008C544C">
      <w:pPr>
        <w:pStyle w:val="Heading2"/>
        <w:bidi/>
        <w:rPr>
          <w:lang w:val="en-GB"/>
        </w:rPr>
      </w:pPr>
      <w:bookmarkStart w:id="28" w:name="_Toc12834152"/>
      <w:bookmarkEnd w:id="27"/>
      <w:r w:rsidRPr="003B4E91">
        <w:rPr>
          <w:lang w:val="en-GB"/>
        </w:rPr>
        <w:lastRenderedPageBreak/>
        <w:t>5.5</w:t>
      </w:r>
      <w:r>
        <w:rPr>
          <w:rFonts w:hint="cs"/>
          <w:rtl/>
          <w:lang w:val="en-GB"/>
        </w:rPr>
        <w:t xml:space="preserve"> </w:t>
      </w:r>
      <w:r w:rsidRPr="003B4E91">
        <w:rPr>
          <w:rtl/>
          <w:lang w:val="en-GB"/>
        </w:rPr>
        <w:t>المتابعة</w:t>
      </w:r>
      <w:r w:rsidR="002A4C59" w:rsidRPr="002A4C59">
        <w:rPr>
          <w:rFonts w:hint="cs"/>
          <w:b w:val="0"/>
          <w:bCs/>
          <w:rtl/>
          <w:lang w:val="en-GB"/>
        </w:rPr>
        <w:t xml:space="preserve"> و المراجعة</w:t>
      </w:r>
      <w:bookmarkEnd w:id="28"/>
      <w:r w:rsidR="002A4C59">
        <w:rPr>
          <w:rFonts w:hint="cs"/>
          <w:rtl/>
          <w:lang w:val="en-GB"/>
        </w:rPr>
        <w:t xml:space="preserve"> </w:t>
      </w:r>
      <w:r w:rsidR="00067ADD" w:rsidRPr="003B4E91">
        <w:rPr>
          <w:lang w:val="en-GB"/>
        </w:rPr>
        <w:t xml:space="preserve"> </w:t>
      </w:r>
    </w:p>
    <w:p w14:paraId="78EF4667" w14:textId="44F15B49" w:rsidR="002E5B4D" w:rsidRDefault="002E5B4D" w:rsidP="008C544C">
      <w:pPr>
        <w:bidi/>
        <w:rPr>
          <w:rFonts w:cs="Arial"/>
          <w:rtl/>
          <w:lang w:val="en-GB"/>
        </w:rPr>
      </w:pPr>
      <w:r w:rsidRPr="002E5B4D">
        <w:rPr>
          <w:rFonts w:cs="Arial" w:hint="eastAsia"/>
          <w:rtl/>
          <w:lang w:val="en-GB"/>
        </w:rPr>
        <w:t>تأكد</w:t>
      </w:r>
      <w:r w:rsidRPr="002E5B4D">
        <w:rPr>
          <w:rFonts w:cs="Arial"/>
          <w:rtl/>
          <w:lang w:val="en-GB"/>
        </w:rPr>
        <w:t xml:space="preserve"> </w:t>
      </w:r>
      <w:r w:rsidRPr="002E5B4D">
        <w:rPr>
          <w:rFonts w:cs="Arial" w:hint="eastAsia"/>
          <w:rtl/>
          <w:lang w:val="en-GB"/>
        </w:rPr>
        <w:t>من</w:t>
      </w:r>
      <w:r w:rsidRPr="002E5B4D">
        <w:rPr>
          <w:rFonts w:cs="Arial"/>
          <w:rtl/>
          <w:lang w:val="en-GB"/>
        </w:rPr>
        <w:t xml:space="preserve"> </w:t>
      </w:r>
      <w:r w:rsidRPr="002E5B4D">
        <w:rPr>
          <w:rFonts w:cs="Arial" w:hint="eastAsia"/>
          <w:rtl/>
          <w:lang w:val="en-GB"/>
        </w:rPr>
        <w:t>حدوث</w:t>
      </w:r>
      <w:r w:rsidRPr="002E5B4D">
        <w:rPr>
          <w:rFonts w:cs="Arial"/>
          <w:rtl/>
          <w:lang w:val="en-GB"/>
        </w:rPr>
        <w:t xml:space="preserve"> </w:t>
      </w:r>
      <w:r w:rsidRPr="002E5B4D">
        <w:rPr>
          <w:rFonts w:cs="Arial" w:hint="eastAsia"/>
          <w:rtl/>
          <w:lang w:val="en-GB"/>
        </w:rPr>
        <w:t>المتابعة</w:t>
      </w:r>
      <w:r w:rsidRPr="002E5B4D">
        <w:rPr>
          <w:rFonts w:cs="Arial"/>
          <w:rtl/>
          <w:lang w:val="en-GB"/>
        </w:rPr>
        <w:t xml:space="preserve"> </w:t>
      </w:r>
      <w:r w:rsidRPr="002E5B4D">
        <w:rPr>
          <w:rFonts w:cs="Arial" w:hint="eastAsia"/>
          <w:rtl/>
          <w:lang w:val="en-GB"/>
        </w:rPr>
        <w:t>على</w:t>
      </w:r>
      <w:r w:rsidRPr="002E5B4D">
        <w:rPr>
          <w:rFonts w:cs="Arial"/>
          <w:rtl/>
          <w:lang w:val="en-GB"/>
        </w:rPr>
        <w:t xml:space="preserve"> </w:t>
      </w:r>
      <w:r w:rsidRPr="002E5B4D">
        <w:rPr>
          <w:rFonts w:cs="Arial" w:hint="eastAsia"/>
          <w:rtl/>
          <w:lang w:val="en-GB"/>
        </w:rPr>
        <w:t>الأقل</w:t>
      </w:r>
      <w:r w:rsidRPr="002E5B4D">
        <w:rPr>
          <w:rFonts w:cs="Arial"/>
          <w:rtl/>
          <w:lang w:val="en-GB"/>
        </w:rPr>
        <w:t xml:space="preserve"> </w:t>
      </w:r>
      <w:r w:rsidRPr="002E5B4D">
        <w:rPr>
          <w:rFonts w:cs="Arial"/>
          <w:color w:val="00B0F0"/>
          <w:rtl/>
          <w:lang w:val="en-GB"/>
        </w:rPr>
        <w:t>[</w:t>
      </w:r>
      <w:r w:rsidRPr="002E5B4D">
        <w:rPr>
          <w:rFonts w:cs="Arial" w:hint="eastAsia"/>
          <w:color w:val="00B0F0"/>
          <w:rtl/>
          <w:lang w:val="en-GB"/>
        </w:rPr>
        <w:t>مرة</w:t>
      </w:r>
      <w:r w:rsidRPr="002E5B4D">
        <w:rPr>
          <w:rFonts w:cs="Arial"/>
          <w:color w:val="00B0F0"/>
          <w:rtl/>
          <w:lang w:val="en-GB"/>
        </w:rPr>
        <w:t xml:space="preserve"> </w:t>
      </w:r>
      <w:r w:rsidRPr="002E5B4D">
        <w:rPr>
          <w:rFonts w:cs="Arial" w:hint="eastAsia"/>
          <w:color w:val="00B0F0"/>
          <w:rtl/>
          <w:lang w:val="en-GB"/>
        </w:rPr>
        <w:t>واحدة</w:t>
      </w:r>
      <w:r w:rsidRPr="002E5B4D">
        <w:rPr>
          <w:rFonts w:cs="Arial"/>
          <w:color w:val="00B0F0"/>
          <w:rtl/>
          <w:lang w:val="en-GB"/>
        </w:rPr>
        <w:t xml:space="preserve"> </w:t>
      </w:r>
      <w:r w:rsidRPr="002E5B4D">
        <w:rPr>
          <w:rFonts w:cs="Arial" w:hint="eastAsia"/>
          <w:color w:val="00B0F0"/>
          <w:rtl/>
          <w:lang w:val="en-GB"/>
        </w:rPr>
        <w:t>كل</w:t>
      </w:r>
      <w:r w:rsidRPr="002E5B4D">
        <w:rPr>
          <w:rFonts w:cs="Arial"/>
          <w:color w:val="00B0F0"/>
          <w:rtl/>
          <w:lang w:val="en-GB"/>
        </w:rPr>
        <w:t xml:space="preserve"> </w:t>
      </w:r>
      <w:r w:rsidRPr="002E5B4D">
        <w:rPr>
          <w:rFonts w:cs="Arial" w:hint="eastAsia"/>
          <w:color w:val="00B0F0"/>
          <w:rtl/>
          <w:lang w:val="en-GB"/>
        </w:rPr>
        <w:t>أسبوعين</w:t>
      </w:r>
      <w:r w:rsidRPr="002E5B4D">
        <w:rPr>
          <w:rFonts w:cs="Arial"/>
          <w:color w:val="00B0F0"/>
          <w:rtl/>
          <w:lang w:val="en-GB"/>
        </w:rPr>
        <w:t xml:space="preserve">] </w:t>
      </w:r>
      <w:r w:rsidRPr="002E5B4D">
        <w:rPr>
          <w:rFonts w:cs="Arial"/>
          <w:rtl/>
          <w:lang w:val="en-GB"/>
        </w:rPr>
        <w:t>(</w:t>
      </w:r>
      <w:r w:rsidRPr="002E5B4D">
        <w:rPr>
          <w:rFonts w:cs="Arial" w:hint="eastAsia"/>
          <w:rtl/>
          <w:lang w:val="en-GB"/>
        </w:rPr>
        <w:t>قد</w:t>
      </w:r>
      <w:r w:rsidRPr="002E5B4D">
        <w:rPr>
          <w:rFonts w:cs="Arial"/>
          <w:rtl/>
          <w:lang w:val="en-GB"/>
        </w:rPr>
        <w:t xml:space="preserve"> </w:t>
      </w:r>
      <w:r w:rsidRPr="002E5B4D">
        <w:rPr>
          <w:rFonts w:cs="Arial" w:hint="eastAsia"/>
          <w:rtl/>
          <w:lang w:val="en-GB"/>
        </w:rPr>
        <w:t>يلزم</w:t>
      </w:r>
      <w:r w:rsidRPr="002E5B4D">
        <w:rPr>
          <w:rFonts w:cs="Arial"/>
          <w:rtl/>
          <w:lang w:val="en-GB"/>
        </w:rPr>
        <w:t xml:space="preserve"> </w:t>
      </w:r>
      <w:r w:rsidRPr="002E5B4D">
        <w:rPr>
          <w:rFonts w:cs="Arial" w:hint="eastAsia"/>
          <w:rtl/>
          <w:lang w:val="en-GB"/>
        </w:rPr>
        <w:t>إجراء</w:t>
      </w:r>
      <w:r>
        <w:rPr>
          <w:rFonts w:cs="Arial" w:hint="cs"/>
          <w:rtl/>
          <w:lang w:val="en-GB"/>
        </w:rPr>
        <w:t>ها أكثر من ذلك</w:t>
      </w:r>
      <w:r w:rsidRPr="002E5B4D">
        <w:rPr>
          <w:rFonts w:cs="Arial"/>
          <w:rtl/>
          <w:lang w:val="en-GB"/>
        </w:rPr>
        <w:t xml:space="preserve"> </w:t>
      </w:r>
      <w:r w:rsidRPr="002E5B4D">
        <w:rPr>
          <w:rFonts w:cs="Arial" w:hint="eastAsia"/>
          <w:rtl/>
          <w:lang w:val="en-GB"/>
        </w:rPr>
        <w:t>حسب</w:t>
      </w:r>
      <w:r w:rsidRPr="002E5B4D">
        <w:rPr>
          <w:rFonts w:cs="Arial"/>
          <w:rtl/>
          <w:lang w:val="en-GB"/>
        </w:rPr>
        <w:t xml:space="preserve"> </w:t>
      </w:r>
      <w:r w:rsidRPr="002E5B4D">
        <w:rPr>
          <w:rFonts w:cs="Arial" w:hint="eastAsia"/>
          <w:rtl/>
          <w:lang w:val="en-GB"/>
        </w:rPr>
        <w:t>مستوى</w:t>
      </w:r>
      <w:r w:rsidRPr="002E5B4D">
        <w:rPr>
          <w:rFonts w:cs="Arial"/>
          <w:rtl/>
          <w:lang w:val="en-GB"/>
        </w:rPr>
        <w:t xml:space="preserve"> </w:t>
      </w:r>
      <w:r>
        <w:rPr>
          <w:rFonts w:cs="Arial" w:hint="cs"/>
          <w:rtl/>
          <w:lang w:val="en-GB"/>
        </w:rPr>
        <w:t>خطر</w:t>
      </w:r>
      <w:r w:rsidRPr="002E5B4D">
        <w:rPr>
          <w:rFonts w:cs="Arial"/>
          <w:rtl/>
          <w:lang w:val="en-GB"/>
        </w:rPr>
        <w:t xml:space="preserve"> </w:t>
      </w:r>
      <w:r w:rsidRPr="002E5B4D">
        <w:rPr>
          <w:rFonts w:cs="Arial" w:hint="eastAsia"/>
          <w:rtl/>
          <w:lang w:val="en-GB"/>
        </w:rPr>
        <w:t>الحالة</w:t>
      </w:r>
      <w:r w:rsidRPr="002E5B4D">
        <w:rPr>
          <w:rFonts w:cs="Arial"/>
          <w:rtl/>
          <w:lang w:val="en-GB"/>
        </w:rPr>
        <w:t>)</w:t>
      </w:r>
      <w:r>
        <w:rPr>
          <w:rFonts w:cs="Arial" w:hint="cs"/>
          <w:rtl/>
          <w:lang w:val="en-GB"/>
        </w:rPr>
        <w:t xml:space="preserve"> منذ</w:t>
      </w:r>
      <w:r w:rsidRPr="002E5B4D">
        <w:rPr>
          <w:rFonts w:cs="Arial"/>
          <w:rtl/>
          <w:lang w:val="en-GB"/>
        </w:rPr>
        <w:t xml:space="preserve"> </w:t>
      </w:r>
      <w:r w:rsidRPr="002E5B4D">
        <w:rPr>
          <w:rFonts w:cs="Arial" w:hint="eastAsia"/>
          <w:rtl/>
          <w:lang w:val="en-GB"/>
        </w:rPr>
        <w:t>بدء</w:t>
      </w:r>
      <w:r w:rsidRPr="002E5B4D">
        <w:rPr>
          <w:rFonts w:cs="Arial"/>
          <w:rtl/>
          <w:lang w:val="en-GB"/>
        </w:rPr>
        <w:t xml:space="preserve"> </w:t>
      </w:r>
      <w:r w:rsidRPr="002E5B4D">
        <w:rPr>
          <w:rFonts w:cs="Arial" w:hint="eastAsia"/>
          <w:rtl/>
          <w:lang w:val="en-GB"/>
        </w:rPr>
        <w:t>تنفيذ</w:t>
      </w:r>
      <w:r w:rsidRPr="002E5B4D">
        <w:rPr>
          <w:rFonts w:cs="Arial"/>
          <w:rtl/>
          <w:lang w:val="en-GB"/>
        </w:rPr>
        <w:t xml:space="preserve"> </w:t>
      </w:r>
      <w:r w:rsidRPr="002E5B4D">
        <w:rPr>
          <w:rFonts w:cs="Arial" w:hint="eastAsia"/>
          <w:rtl/>
          <w:lang w:val="en-GB"/>
        </w:rPr>
        <w:t>خطة</w:t>
      </w:r>
      <w:r w:rsidRPr="002E5B4D">
        <w:rPr>
          <w:rFonts w:cs="Arial"/>
          <w:rtl/>
          <w:lang w:val="en-GB"/>
        </w:rPr>
        <w:t xml:space="preserve"> </w:t>
      </w:r>
      <w:r w:rsidRPr="002E5B4D">
        <w:rPr>
          <w:rFonts w:cs="Arial" w:hint="eastAsia"/>
          <w:rtl/>
          <w:lang w:val="en-GB"/>
        </w:rPr>
        <w:t>الحالة</w:t>
      </w:r>
      <w:r w:rsidRPr="002E5B4D">
        <w:rPr>
          <w:rFonts w:cs="Arial"/>
          <w:rtl/>
          <w:lang w:val="en-GB"/>
        </w:rPr>
        <w:t xml:space="preserve"> </w:t>
      </w:r>
      <w:r w:rsidRPr="002E5B4D">
        <w:rPr>
          <w:rFonts w:cs="Arial" w:hint="eastAsia"/>
          <w:rtl/>
          <w:lang w:val="en-GB"/>
        </w:rPr>
        <w:t>وخلال</w:t>
      </w:r>
      <w:r w:rsidRPr="002E5B4D">
        <w:rPr>
          <w:rFonts w:cs="Arial"/>
          <w:rtl/>
          <w:lang w:val="en-GB"/>
        </w:rPr>
        <w:t xml:space="preserve"> </w:t>
      </w:r>
      <w:r w:rsidRPr="002E5B4D">
        <w:rPr>
          <w:rFonts w:cs="Arial" w:hint="eastAsia"/>
          <w:rtl/>
          <w:lang w:val="en-GB"/>
        </w:rPr>
        <w:t>بقية</w:t>
      </w:r>
      <w:r w:rsidRPr="002E5B4D">
        <w:rPr>
          <w:rFonts w:cs="Arial"/>
          <w:rtl/>
          <w:lang w:val="en-GB"/>
        </w:rPr>
        <w:t xml:space="preserve"> </w:t>
      </w:r>
      <w:r w:rsidRPr="002E5B4D">
        <w:rPr>
          <w:rFonts w:cs="Arial" w:hint="eastAsia"/>
          <w:rtl/>
          <w:lang w:val="en-GB"/>
        </w:rPr>
        <w:t>عملية</w:t>
      </w:r>
      <w:r w:rsidRPr="002E5B4D">
        <w:rPr>
          <w:rFonts w:cs="Arial"/>
          <w:rtl/>
          <w:lang w:val="en-GB"/>
        </w:rPr>
        <w:t xml:space="preserve"> </w:t>
      </w:r>
      <w:r w:rsidRPr="002E5B4D">
        <w:rPr>
          <w:rFonts w:cs="Arial" w:hint="eastAsia"/>
          <w:rtl/>
          <w:lang w:val="en-GB"/>
        </w:rPr>
        <w:t>إدارة</w:t>
      </w:r>
      <w:r w:rsidRPr="002E5B4D">
        <w:rPr>
          <w:rFonts w:cs="Arial"/>
          <w:rtl/>
          <w:lang w:val="en-GB"/>
        </w:rPr>
        <w:t xml:space="preserve"> </w:t>
      </w:r>
      <w:r w:rsidRPr="002E5B4D">
        <w:rPr>
          <w:rFonts w:cs="Arial" w:hint="eastAsia"/>
          <w:rtl/>
          <w:lang w:val="en-GB"/>
        </w:rPr>
        <w:t>الحالة</w:t>
      </w:r>
      <w:r w:rsidRPr="002E5B4D">
        <w:rPr>
          <w:rFonts w:cs="Arial"/>
          <w:rtl/>
          <w:lang w:val="en-GB"/>
        </w:rPr>
        <w:t xml:space="preserve">. </w:t>
      </w:r>
      <w:r w:rsidRPr="002E5B4D">
        <w:rPr>
          <w:rFonts w:cs="Arial" w:hint="eastAsia"/>
          <w:rtl/>
          <w:lang w:val="en-GB"/>
        </w:rPr>
        <w:t>ويشمل</w:t>
      </w:r>
      <w:r w:rsidRPr="002E5B4D">
        <w:rPr>
          <w:rFonts w:cs="Arial"/>
          <w:rtl/>
          <w:lang w:val="en-GB"/>
        </w:rPr>
        <w:t xml:space="preserve"> </w:t>
      </w:r>
      <w:r w:rsidRPr="002E5B4D">
        <w:rPr>
          <w:rFonts w:cs="Arial" w:hint="eastAsia"/>
          <w:rtl/>
          <w:lang w:val="en-GB"/>
        </w:rPr>
        <w:t>ذلك</w:t>
      </w:r>
      <w:r w:rsidRPr="002E5B4D">
        <w:rPr>
          <w:rFonts w:cs="Arial"/>
          <w:rtl/>
          <w:lang w:val="en-GB"/>
        </w:rPr>
        <w:t xml:space="preserve"> </w:t>
      </w:r>
      <w:r>
        <w:rPr>
          <w:rFonts w:cs="Arial" w:hint="eastAsia"/>
          <w:rtl/>
          <w:lang w:val="en-GB"/>
        </w:rPr>
        <w:t>التأكد</w:t>
      </w:r>
      <w:r>
        <w:rPr>
          <w:rFonts w:cs="Arial" w:hint="cs"/>
          <w:rtl/>
          <w:lang w:val="en-GB"/>
        </w:rPr>
        <w:t xml:space="preserve"> من تلقي </w:t>
      </w:r>
      <w:r w:rsidRPr="002E5B4D">
        <w:rPr>
          <w:rFonts w:cs="Arial" w:hint="eastAsia"/>
          <w:rtl/>
          <w:lang w:val="en-GB"/>
        </w:rPr>
        <w:t>الطفل</w:t>
      </w:r>
      <w:r w:rsidRPr="002E5B4D">
        <w:rPr>
          <w:rFonts w:cs="Arial"/>
          <w:rtl/>
          <w:lang w:val="en-GB"/>
        </w:rPr>
        <w:t xml:space="preserve"> </w:t>
      </w:r>
      <w:r w:rsidRPr="002E5B4D">
        <w:rPr>
          <w:rFonts w:cs="Arial" w:hint="eastAsia"/>
          <w:rtl/>
          <w:lang w:val="en-GB"/>
        </w:rPr>
        <w:t>والأسرة</w:t>
      </w:r>
      <w:r w:rsidRPr="002E5B4D">
        <w:rPr>
          <w:rFonts w:cs="Arial"/>
          <w:rtl/>
          <w:lang w:val="en-GB"/>
        </w:rPr>
        <w:t xml:space="preserve"> </w:t>
      </w:r>
      <w:r w:rsidRPr="002E5B4D">
        <w:rPr>
          <w:rFonts w:cs="Arial" w:hint="eastAsia"/>
          <w:rtl/>
          <w:lang w:val="en-GB"/>
        </w:rPr>
        <w:t>الخدمات</w:t>
      </w:r>
      <w:r w:rsidRPr="002E5B4D">
        <w:rPr>
          <w:rFonts w:cs="Arial"/>
          <w:rtl/>
          <w:lang w:val="en-GB"/>
        </w:rPr>
        <w:t xml:space="preserve"> </w:t>
      </w:r>
      <w:r w:rsidRPr="002E5B4D">
        <w:rPr>
          <w:rFonts w:cs="Arial" w:hint="eastAsia"/>
          <w:rtl/>
          <w:lang w:val="en-GB"/>
        </w:rPr>
        <w:t>والدعم</w:t>
      </w:r>
      <w:r w:rsidRPr="002E5B4D">
        <w:rPr>
          <w:rFonts w:cs="Arial"/>
          <w:rtl/>
          <w:lang w:val="en-GB"/>
        </w:rPr>
        <w:t xml:space="preserve"> </w:t>
      </w:r>
      <w:r w:rsidRPr="002E5B4D">
        <w:rPr>
          <w:rFonts w:cs="Arial" w:hint="eastAsia"/>
          <w:rtl/>
          <w:lang w:val="en-GB"/>
        </w:rPr>
        <w:t>المناسبين</w:t>
      </w:r>
      <w:r w:rsidRPr="002E5B4D">
        <w:rPr>
          <w:rFonts w:cs="Arial"/>
          <w:rtl/>
          <w:lang w:val="en-GB"/>
        </w:rPr>
        <w:t xml:space="preserve"> </w:t>
      </w:r>
      <w:r w:rsidRPr="002E5B4D">
        <w:rPr>
          <w:rFonts w:cs="Arial" w:hint="eastAsia"/>
          <w:rtl/>
          <w:lang w:val="en-GB"/>
        </w:rPr>
        <w:t>ومراقبة</w:t>
      </w:r>
      <w:r w:rsidRPr="002E5B4D">
        <w:rPr>
          <w:rFonts w:cs="Arial"/>
          <w:rtl/>
          <w:lang w:val="en-GB"/>
        </w:rPr>
        <w:t xml:space="preserve"> </w:t>
      </w:r>
      <w:r w:rsidRPr="002E5B4D">
        <w:rPr>
          <w:rFonts w:cs="Arial" w:hint="eastAsia"/>
          <w:rtl/>
          <w:lang w:val="en-GB"/>
        </w:rPr>
        <w:t>وضع</w:t>
      </w:r>
      <w:r w:rsidRPr="002E5B4D">
        <w:rPr>
          <w:rFonts w:cs="Arial"/>
          <w:rtl/>
          <w:lang w:val="en-GB"/>
        </w:rPr>
        <w:t xml:space="preserve"> </w:t>
      </w:r>
      <w:r w:rsidRPr="002E5B4D">
        <w:rPr>
          <w:rFonts w:cs="Arial" w:hint="eastAsia"/>
          <w:rtl/>
          <w:lang w:val="en-GB"/>
        </w:rPr>
        <w:t>الطفل</w:t>
      </w:r>
      <w:r w:rsidRPr="002E5B4D">
        <w:rPr>
          <w:rFonts w:cs="Arial"/>
          <w:rtl/>
          <w:lang w:val="en-GB"/>
        </w:rPr>
        <w:t xml:space="preserve"> </w:t>
      </w:r>
      <w:r w:rsidRPr="002E5B4D">
        <w:rPr>
          <w:rFonts w:cs="Arial" w:hint="eastAsia"/>
          <w:rtl/>
          <w:lang w:val="en-GB"/>
        </w:rPr>
        <w:t>وتحديد</w:t>
      </w:r>
      <w:r w:rsidRPr="002E5B4D">
        <w:rPr>
          <w:rFonts w:cs="Arial"/>
          <w:rtl/>
          <w:lang w:val="en-GB"/>
        </w:rPr>
        <w:t xml:space="preserve"> </w:t>
      </w:r>
      <w:r w:rsidRPr="002E5B4D">
        <w:rPr>
          <w:rFonts w:cs="Arial" w:hint="eastAsia"/>
          <w:rtl/>
          <w:lang w:val="en-GB"/>
        </w:rPr>
        <w:t>التغييرات</w:t>
      </w:r>
      <w:r w:rsidRPr="002E5B4D">
        <w:rPr>
          <w:rFonts w:cs="Arial"/>
          <w:rtl/>
          <w:lang w:val="en-GB"/>
        </w:rPr>
        <w:t xml:space="preserve">. </w:t>
      </w:r>
      <w:r w:rsidRPr="002E5B4D">
        <w:rPr>
          <w:rFonts w:cs="Arial" w:hint="eastAsia"/>
          <w:rtl/>
          <w:lang w:val="en-GB"/>
        </w:rPr>
        <w:t>يجب</w:t>
      </w:r>
      <w:r w:rsidRPr="002E5B4D">
        <w:rPr>
          <w:rFonts w:cs="Arial"/>
          <w:rtl/>
          <w:lang w:val="en-GB"/>
        </w:rPr>
        <w:t xml:space="preserve"> </w:t>
      </w:r>
      <w:r w:rsidRPr="002E5B4D">
        <w:rPr>
          <w:rFonts w:cs="Arial" w:hint="eastAsia"/>
          <w:rtl/>
          <w:lang w:val="en-GB"/>
        </w:rPr>
        <w:t>أن</w:t>
      </w:r>
      <w:r w:rsidRPr="002E5B4D">
        <w:rPr>
          <w:rFonts w:cs="Arial"/>
          <w:rtl/>
          <w:lang w:val="en-GB"/>
        </w:rPr>
        <w:t xml:space="preserve"> </w:t>
      </w:r>
      <w:r w:rsidRPr="002E5B4D">
        <w:rPr>
          <w:rFonts w:cs="Arial" w:hint="eastAsia"/>
          <w:rtl/>
          <w:lang w:val="en-GB"/>
        </w:rPr>
        <w:t>تساعد</w:t>
      </w:r>
      <w:r w:rsidRPr="002E5B4D">
        <w:rPr>
          <w:rFonts w:cs="Arial"/>
          <w:rtl/>
          <w:lang w:val="en-GB"/>
        </w:rPr>
        <w:t xml:space="preserve"> </w:t>
      </w:r>
      <w:r w:rsidRPr="002E5B4D">
        <w:rPr>
          <w:rFonts w:cs="Arial" w:hint="eastAsia"/>
          <w:rtl/>
          <w:lang w:val="en-GB"/>
        </w:rPr>
        <w:t>المتابعة</w:t>
      </w:r>
      <w:r w:rsidRPr="002E5B4D">
        <w:rPr>
          <w:rFonts w:cs="Arial"/>
          <w:rtl/>
          <w:lang w:val="en-GB"/>
        </w:rPr>
        <w:t xml:space="preserve"> </w:t>
      </w:r>
      <w:r w:rsidRPr="002E5B4D">
        <w:rPr>
          <w:rFonts w:cs="Arial" w:hint="eastAsia"/>
          <w:rtl/>
          <w:lang w:val="en-GB"/>
        </w:rPr>
        <w:t>أيضًا</w:t>
      </w:r>
      <w:r w:rsidRPr="002E5B4D">
        <w:rPr>
          <w:rFonts w:cs="Arial"/>
          <w:rtl/>
          <w:lang w:val="en-GB"/>
        </w:rPr>
        <w:t xml:space="preserve"> </w:t>
      </w:r>
      <w:r w:rsidRPr="002E5B4D">
        <w:rPr>
          <w:rFonts w:cs="Arial" w:hint="eastAsia"/>
          <w:rtl/>
          <w:lang w:val="en-GB"/>
        </w:rPr>
        <w:t>في</w:t>
      </w:r>
      <w:r w:rsidRPr="002E5B4D">
        <w:rPr>
          <w:rFonts w:cs="Arial"/>
          <w:rtl/>
          <w:lang w:val="en-GB"/>
        </w:rPr>
        <w:t xml:space="preserve"> </w:t>
      </w:r>
      <w:r w:rsidRPr="002E5B4D">
        <w:rPr>
          <w:rFonts w:cs="Arial" w:hint="eastAsia"/>
          <w:rtl/>
          <w:lang w:val="en-GB"/>
        </w:rPr>
        <w:t>تحديد</w:t>
      </w:r>
      <w:r w:rsidRPr="002E5B4D">
        <w:rPr>
          <w:rFonts w:cs="Arial"/>
          <w:rtl/>
          <w:lang w:val="en-GB"/>
        </w:rPr>
        <w:t xml:space="preserve"> </w:t>
      </w:r>
      <w:r w:rsidRPr="002E5B4D">
        <w:rPr>
          <w:rFonts w:cs="Arial" w:hint="eastAsia"/>
          <w:rtl/>
          <w:lang w:val="en-GB"/>
        </w:rPr>
        <w:t>ومعالجة</w:t>
      </w:r>
      <w:r w:rsidRPr="002E5B4D">
        <w:rPr>
          <w:rFonts w:cs="Arial"/>
          <w:rtl/>
          <w:lang w:val="en-GB"/>
        </w:rPr>
        <w:t xml:space="preserve"> </w:t>
      </w:r>
      <w:r w:rsidRPr="002E5B4D">
        <w:rPr>
          <w:rFonts w:cs="Arial" w:hint="eastAsia"/>
          <w:rtl/>
          <w:lang w:val="en-GB"/>
        </w:rPr>
        <w:t>أي</w:t>
      </w:r>
      <w:r w:rsidRPr="002E5B4D">
        <w:rPr>
          <w:rFonts w:cs="Arial"/>
          <w:rtl/>
          <w:lang w:val="en-GB"/>
        </w:rPr>
        <w:t xml:space="preserve"> </w:t>
      </w:r>
      <w:r w:rsidRPr="002E5B4D">
        <w:rPr>
          <w:rFonts w:cs="Arial" w:hint="eastAsia"/>
          <w:rtl/>
          <w:lang w:val="en-GB"/>
        </w:rPr>
        <w:t>حواجز</w:t>
      </w:r>
      <w:r w:rsidRPr="002E5B4D">
        <w:rPr>
          <w:rFonts w:cs="Arial"/>
          <w:rtl/>
          <w:lang w:val="en-GB"/>
        </w:rPr>
        <w:t xml:space="preserve"> </w:t>
      </w:r>
      <w:r w:rsidRPr="002E5B4D">
        <w:rPr>
          <w:rFonts w:cs="Arial" w:hint="eastAsia"/>
          <w:rtl/>
          <w:lang w:val="en-GB"/>
        </w:rPr>
        <w:t>قد</w:t>
      </w:r>
      <w:r w:rsidRPr="002E5B4D">
        <w:rPr>
          <w:rFonts w:cs="Arial"/>
          <w:rtl/>
          <w:lang w:val="en-GB"/>
        </w:rPr>
        <w:t xml:space="preserve"> </w:t>
      </w:r>
      <w:proofErr w:type="spellStart"/>
      <w:r w:rsidRPr="002E5B4D">
        <w:rPr>
          <w:rFonts w:cs="Arial" w:hint="eastAsia"/>
          <w:rtl/>
          <w:lang w:val="en-GB"/>
        </w:rPr>
        <w:t>يواجهها</w:t>
      </w:r>
      <w:proofErr w:type="spellEnd"/>
      <w:r w:rsidRPr="002E5B4D">
        <w:rPr>
          <w:rFonts w:cs="Arial"/>
          <w:rtl/>
          <w:lang w:val="en-GB"/>
        </w:rPr>
        <w:t xml:space="preserve"> </w:t>
      </w:r>
      <w:r w:rsidRPr="002E5B4D">
        <w:rPr>
          <w:rFonts w:cs="Arial" w:hint="eastAsia"/>
          <w:rtl/>
          <w:lang w:val="en-GB"/>
        </w:rPr>
        <w:t>الطفل</w:t>
      </w:r>
      <w:r w:rsidRPr="002E5B4D">
        <w:rPr>
          <w:rFonts w:cs="Arial"/>
          <w:rtl/>
          <w:lang w:val="en-GB"/>
        </w:rPr>
        <w:t xml:space="preserve"> </w:t>
      </w:r>
      <w:r w:rsidRPr="002E5B4D">
        <w:rPr>
          <w:rFonts w:cs="Arial" w:hint="eastAsia"/>
          <w:rtl/>
          <w:lang w:val="en-GB"/>
        </w:rPr>
        <w:t>وأسرته</w:t>
      </w:r>
      <w:r w:rsidRPr="002E5B4D">
        <w:rPr>
          <w:rFonts w:cs="Arial"/>
          <w:rtl/>
          <w:lang w:val="en-GB"/>
        </w:rPr>
        <w:t xml:space="preserve"> </w:t>
      </w:r>
      <w:r w:rsidRPr="002E5B4D">
        <w:rPr>
          <w:rFonts w:cs="Arial" w:hint="eastAsia"/>
          <w:rtl/>
          <w:lang w:val="en-GB"/>
        </w:rPr>
        <w:t>في</w:t>
      </w:r>
      <w:r w:rsidRPr="002E5B4D">
        <w:rPr>
          <w:rFonts w:cs="Arial"/>
          <w:rtl/>
          <w:lang w:val="en-GB"/>
        </w:rPr>
        <w:t xml:space="preserve"> </w:t>
      </w:r>
      <w:r w:rsidRPr="002E5B4D">
        <w:rPr>
          <w:rFonts w:cs="Arial" w:hint="eastAsia"/>
          <w:rtl/>
          <w:lang w:val="en-GB"/>
        </w:rPr>
        <w:t>الوصول</w:t>
      </w:r>
      <w:r w:rsidRPr="002E5B4D">
        <w:rPr>
          <w:rFonts w:cs="Arial"/>
          <w:rtl/>
          <w:lang w:val="en-GB"/>
        </w:rPr>
        <w:t xml:space="preserve"> </w:t>
      </w:r>
      <w:r w:rsidRPr="002E5B4D">
        <w:rPr>
          <w:rFonts w:cs="Arial" w:hint="eastAsia"/>
          <w:rtl/>
          <w:lang w:val="en-GB"/>
        </w:rPr>
        <w:t>إلى</w:t>
      </w:r>
      <w:r w:rsidRPr="002E5B4D">
        <w:rPr>
          <w:rFonts w:cs="Arial"/>
          <w:rtl/>
          <w:lang w:val="en-GB"/>
        </w:rPr>
        <w:t xml:space="preserve"> </w:t>
      </w:r>
      <w:r w:rsidRPr="002E5B4D">
        <w:rPr>
          <w:rFonts w:cs="Arial" w:hint="eastAsia"/>
          <w:rtl/>
          <w:lang w:val="en-GB"/>
        </w:rPr>
        <w:t>الخدمات</w:t>
      </w:r>
      <w:r w:rsidRPr="002E5B4D">
        <w:rPr>
          <w:rFonts w:cs="Arial"/>
          <w:rtl/>
          <w:lang w:val="en-GB"/>
        </w:rPr>
        <w:t xml:space="preserve"> </w:t>
      </w:r>
      <w:r w:rsidRPr="002E5B4D">
        <w:rPr>
          <w:rFonts w:cs="Arial" w:hint="eastAsia"/>
          <w:rtl/>
          <w:lang w:val="en-GB"/>
        </w:rPr>
        <w:t>والدعم</w:t>
      </w:r>
      <w:r w:rsidRPr="002E5B4D">
        <w:rPr>
          <w:rFonts w:cs="Arial"/>
          <w:rtl/>
          <w:lang w:val="en-GB"/>
        </w:rPr>
        <w:t>.</w:t>
      </w:r>
    </w:p>
    <w:p w14:paraId="2D805DD4" w14:textId="04D4A838" w:rsidR="002E5B4D" w:rsidRDefault="002E5B4D" w:rsidP="008C544C">
      <w:pPr>
        <w:bidi/>
        <w:rPr>
          <w:rFonts w:cs="Arial"/>
          <w:rtl/>
          <w:lang w:val="en-GB"/>
        </w:rPr>
      </w:pPr>
      <w:bookmarkStart w:id="29" w:name="_Toc520794005"/>
      <w:r>
        <w:rPr>
          <w:rFonts w:cs="Arial" w:hint="cs"/>
          <w:rtl/>
          <w:lang w:val="en-GB"/>
        </w:rPr>
        <w:t>قم ب</w:t>
      </w:r>
      <w:r w:rsidRPr="002E5B4D">
        <w:rPr>
          <w:rFonts w:cs="Arial" w:hint="eastAsia"/>
          <w:rtl/>
          <w:lang w:val="en-GB"/>
        </w:rPr>
        <w:t>إجراء</w:t>
      </w:r>
      <w:r w:rsidRPr="002E5B4D">
        <w:rPr>
          <w:rFonts w:cs="Arial"/>
          <w:rtl/>
          <w:lang w:val="en-GB"/>
        </w:rPr>
        <w:t xml:space="preserve"> </w:t>
      </w:r>
      <w:r>
        <w:rPr>
          <w:rFonts w:cs="Arial" w:hint="cs"/>
          <w:rtl/>
          <w:lang w:val="en-GB"/>
        </w:rPr>
        <w:t>ال</w:t>
      </w:r>
      <w:r w:rsidRPr="002E5B4D">
        <w:rPr>
          <w:rFonts w:cs="Arial" w:hint="eastAsia"/>
          <w:rtl/>
          <w:lang w:val="en-GB"/>
        </w:rPr>
        <w:t>مراجعات</w:t>
      </w:r>
      <w:r w:rsidRPr="002E5B4D">
        <w:rPr>
          <w:rFonts w:cs="Arial"/>
          <w:rtl/>
          <w:lang w:val="en-GB"/>
        </w:rPr>
        <w:t xml:space="preserve"> </w:t>
      </w:r>
      <w:r w:rsidRPr="002E5B4D">
        <w:rPr>
          <w:rFonts w:cs="Arial" w:hint="eastAsia"/>
          <w:rtl/>
          <w:lang w:val="en-GB"/>
        </w:rPr>
        <w:t>على</w:t>
      </w:r>
      <w:r w:rsidRPr="002E5B4D">
        <w:rPr>
          <w:rFonts w:cs="Arial"/>
          <w:rtl/>
          <w:lang w:val="en-GB"/>
        </w:rPr>
        <w:t xml:space="preserve"> </w:t>
      </w:r>
      <w:r w:rsidRPr="002E5B4D">
        <w:rPr>
          <w:rFonts w:cs="Arial" w:hint="eastAsia"/>
          <w:rtl/>
          <w:lang w:val="en-GB"/>
        </w:rPr>
        <w:t>الأقل</w:t>
      </w:r>
      <w:r w:rsidRPr="002E5B4D">
        <w:rPr>
          <w:rFonts w:cs="Arial"/>
          <w:rtl/>
          <w:lang w:val="en-GB"/>
        </w:rPr>
        <w:t xml:space="preserve"> </w:t>
      </w:r>
      <w:r w:rsidRPr="002E5B4D">
        <w:rPr>
          <w:rFonts w:cs="Arial"/>
          <w:color w:val="00B0F0"/>
          <w:rtl/>
          <w:lang w:val="en-GB"/>
        </w:rPr>
        <w:t>[</w:t>
      </w:r>
      <w:r w:rsidRPr="002E5B4D">
        <w:rPr>
          <w:rFonts w:cs="Arial" w:hint="eastAsia"/>
          <w:color w:val="00B0F0"/>
          <w:rtl/>
          <w:lang w:val="en-GB"/>
        </w:rPr>
        <w:t>مرة</w:t>
      </w:r>
      <w:r w:rsidRPr="002E5B4D">
        <w:rPr>
          <w:rFonts w:cs="Arial"/>
          <w:color w:val="00B0F0"/>
          <w:rtl/>
          <w:lang w:val="en-GB"/>
        </w:rPr>
        <w:t xml:space="preserve"> </w:t>
      </w:r>
      <w:r w:rsidRPr="002E5B4D">
        <w:rPr>
          <w:rFonts w:cs="Arial" w:hint="eastAsia"/>
          <w:color w:val="00B0F0"/>
          <w:rtl/>
          <w:lang w:val="en-GB"/>
        </w:rPr>
        <w:t>واحدة</w:t>
      </w:r>
      <w:r w:rsidRPr="002E5B4D">
        <w:rPr>
          <w:rFonts w:cs="Arial"/>
          <w:color w:val="00B0F0"/>
          <w:rtl/>
          <w:lang w:val="en-GB"/>
        </w:rPr>
        <w:t xml:space="preserve"> </w:t>
      </w:r>
      <w:r w:rsidRPr="002E5B4D">
        <w:rPr>
          <w:rFonts w:cs="Arial" w:hint="eastAsia"/>
          <w:color w:val="00B0F0"/>
          <w:rtl/>
          <w:lang w:val="en-GB"/>
        </w:rPr>
        <w:t>كل</w:t>
      </w:r>
      <w:r w:rsidRPr="002E5B4D">
        <w:rPr>
          <w:rFonts w:cs="Arial"/>
          <w:color w:val="00B0F0"/>
          <w:rtl/>
          <w:lang w:val="en-GB"/>
        </w:rPr>
        <w:t xml:space="preserve"> 3 </w:t>
      </w:r>
      <w:r w:rsidRPr="002E5B4D">
        <w:rPr>
          <w:rFonts w:cs="Arial" w:hint="eastAsia"/>
          <w:color w:val="00B0F0"/>
          <w:rtl/>
          <w:lang w:val="en-GB"/>
        </w:rPr>
        <w:t>أشهر</w:t>
      </w:r>
      <w:r w:rsidRPr="002E5B4D">
        <w:rPr>
          <w:rFonts w:cs="Arial"/>
          <w:color w:val="00B0F0"/>
          <w:rtl/>
          <w:lang w:val="en-GB"/>
        </w:rPr>
        <w:t xml:space="preserve">] </w:t>
      </w:r>
      <w:r w:rsidRPr="002E5B4D">
        <w:rPr>
          <w:rFonts w:cs="Arial"/>
          <w:rtl/>
          <w:lang w:val="en-GB"/>
        </w:rPr>
        <w:t>(</w:t>
      </w:r>
      <w:r w:rsidRPr="002E5B4D">
        <w:rPr>
          <w:rFonts w:cs="Arial" w:hint="eastAsia"/>
          <w:rtl/>
          <w:lang w:val="en-GB"/>
        </w:rPr>
        <w:t>قد</w:t>
      </w:r>
      <w:r w:rsidRPr="002E5B4D">
        <w:rPr>
          <w:rFonts w:cs="Arial"/>
          <w:rtl/>
          <w:lang w:val="en-GB"/>
        </w:rPr>
        <w:t xml:space="preserve"> </w:t>
      </w:r>
      <w:r w:rsidRPr="002E5B4D">
        <w:rPr>
          <w:rFonts w:cs="Arial" w:hint="eastAsia"/>
          <w:rtl/>
          <w:lang w:val="en-GB"/>
        </w:rPr>
        <w:t>يلزم</w:t>
      </w:r>
      <w:r w:rsidRPr="002E5B4D">
        <w:rPr>
          <w:rFonts w:cs="Arial"/>
          <w:rtl/>
          <w:lang w:val="en-GB"/>
        </w:rPr>
        <w:t xml:space="preserve"> </w:t>
      </w:r>
      <w:r w:rsidRPr="002E5B4D">
        <w:rPr>
          <w:rFonts w:cs="Arial" w:hint="eastAsia"/>
          <w:rtl/>
          <w:lang w:val="en-GB"/>
        </w:rPr>
        <w:t>إجراء</w:t>
      </w:r>
      <w:r>
        <w:rPr>
          <w:rFonts w:cs="Arial" w:hint="cs"/>
          <w:rtl/>
          <w:lang w:val="en-GB"/>
        </w:rPr>
        <w:t>ها أكثر من ذلك</w:t>
      </w:r>
      <w:r w:rsidRPr="002E5B4D">
        <w:rPr>
          <w:rFonts w:cs="Arial"/>
          <w:rtl/>
          <w:lang w:val="en-GB"/>
        </w:rPr>
        <w:t xml:space="preserve"> </w:t>
      </w:r>
      <w:r w:rsidRPr="002E5B4D">
        <w:rPr>
          <w:rFonts w:cs="Arial" w:hint="eastAsia"/>
          <w:rtl/>
          <w:lang w:val="en-GB"/>
        </w:rPr>
        <w:t>حسب</w:t>
      </w:r>
      <w:r w:rsidRPr="002E5B4D">
        <w:rPr>
          <w:rFonts w:cs="Arial"/>
          <w:rtl/>
          <w:lang w:val="en-GB"/>
        </w:rPr>
        <w:t xml:space="preserve"> </w:t>
      </w:r>
      <w:r w:rsidRPr="002E5B4D">
        <w:rPr>
          <w:rFonts w:cs="Arial" w:hint="eastAsia"/>
          <w:rtl/>
          <w:lang w:val="en-GB"/>
        </w:rPr>
        <w:t>مستوى</w:t>
      </w:r>
      <w:r w:rsidRPr="002E5B4D">
        <w:rPr>
          <w:rFonts w:cs="Arial"/>
          <w:rtl/>
          <w:lang w:val="en-GB"/>
        </w:rPr>
        <w:t xml:space="preserve"> </w:t>
      </w:r>
      <w:r>
        <w:rPr>
          <w:rFonts w:cs="Arial" w:hint="cs"/>
          <w:rtl/>
          <w:lang w:val="en-GB"/>
        </w:rPr>
        <w:t xml:space="preserve">خطر </w:t>
      </w:r>
      <w:r w:rsidRPr="002E5B4D">
        <w:rPr>
          <w:rFonts w:cs="Arial" w:hint="eastAsia"/>
          <w:rtl/>
          <w:lang w:val="en-GB"/>
        </w:rPr>
        <w:t>الحالة</w:t>
      </w:r>
      <w:r w:rsidRPr="002E5B4D">
        <w:rPr>
          <w:rFonts w:cs="Arial"/>
          <w:rtl/>
          <w:lang w:val="en-GB"/>
        </w:rPr>
        <w:t xml:space="preserve">) </w:t>
      </w:r>
      <w:r>
        <w:rPr>
          <w:rFonts w:cs="Arial" w:hint="cs"/>
          <w:rtl/>
          <w:lang w:val="en-GB"/>
        </w:rPr>
        <w:t>منذ</w:t>
      </w:r>
      <w:r w:rsidRPr="002E5B4D">
        <w:rPr>
          <w:rFonts w:cs="Arial"/>
          <w:rtl/>
          <w:lang w:val="en-GB"/>
        </w:rPr>
        <w:t xml:space="preserve"> </w:t>
      </w:r>
      <w:r w:rsidRPr="002E5B4D">
        <w:rPr>
          <w:rFonts w:cs="Arial" w:hint="eastAsia"/>
          <w:rtl/>
          <w:lang w:val="en-GB"/>
        </w:rPr>
        <w:t>بدء</w:t>
      </w:r>
      <w:r w:rsidRPr="002E5B4D">
        <w:rPr>
          <w:rFonts w:cs="Arial"/>
          <w:rtl/>
          <w:lang w:val="en-GB"/>
        </w:rPr>
        <w:t xml:space="preserve"> </w:t>
      </w:r>
      <w:r w:rsidRPr="002E5B4D">
        <w:rPr>
          <w:rFonts w:cs="Arial" w:hint="eastAsia"/>
          <w:rtl/>
          <w:lang w:val="en-GB"/>
        </w:rPr>
        <w:t>تنفيذ</w:t>
      </w:r>
      <w:r w:rsidRPr="002E5B4D">
        <w:rPr>
          <w:rFonts w:cs="Arial"/>
          <w:rtl/>
          <w:lang w:val="en-GB"/>
        </w:rPr>
        <w:t xml:space="preserve"> </w:t>
      </w:r>
      <w:r w:rsidRPr="002E5B4D">
        <w:rPr>
          <w:rFonts w:cs="Arial" w:hint="eastAsia"/>
          <w:rtl/>
          <w:lang w:val="en-GB"/>
        </w:rPr>
        <w:t>خطة</w:t>
      </w:r>
      <w:r w:rsidRPr="002E5B4D">
        <w:rPr>
          <w:rFonts w:cs="Arial"/>
          <w:rtl/>
          <w:lang w:val="en-GB"/>
        </w:rPr>
        <w:t xml:space="preserve"> </w:t>
      </w:r>
      <w:r w:rsidRPr="002E5B4D">
        <w:rPr>
          <w:rFonts w:cs="Arial" w:hint="eastAsia"/>
          <w:rtl/>
          <w:lang w:val="en-GB"/>
        </w:rPr>
        <w:t>الحالة</w:t>
      </w:r>
      <w:r w:rsidRPr="002E5B4D">
        <w:rPr>
          <w:rFonts w:cs="Arial"/>
          <w:rtl/>
          <w:lang w:val="en-GB"/>
        </w:rPr>
        <w:t xml:space="preserve">. </w:t>
      </w:r>
      <w:r w:rsidRPr="002E5B4D">
        <w:rPr>
          <w:rFonts w:cs="Arial" w:hint="eastAsia"/>
          <w:rtl/>
          <w:lang w:val="en-GB"/>
        </w:rPr>
        <w:t>يتم</w:t>
      </w:r>
      <w:r w:rsidRPr="002E5B4D">
        <w:rPr>
          <w:rFonts w:cs="Arial"/>
          <w:rtl/>
          <w:lang w:val="en-GB"/>
        </w:rPr>
        <w:t xml:space="preserve"> </w:t>
      </w:r>
      <w:r w:rsidRPr="002E5B4D">
        <w:rPr>
          <w:rFonts w:cs="Arial" w:hint="eastAsia"/>
          <w:rtl/>
          <w:lang w:val="en-GB"/>
        </w:rPr>
        <w:t>إجراء</w:t>
      </w:r>
      <w:r w:rsidRPr="002E5B4D">
        <w:rPr>
          <w:rFonts w:cs="Arial"/>
          <w:rtl/>
          <w:lang w:val="en-GB"/>
        </w:rPr>
        <w:t xml:space="preserve"> </w:t>
      </w:r>
      <w:r w:rsidRPr="002E5B4D">
        <w:rPr>
          <w:rFonts w:cs="Arial" w:hint="eastAsia"/>
          <w:rtl/>
          <w:lang w:val="en-GB"/>
        </w:rPr>
        <w:t>المراجعة</w:t>
      </w:r>
      <w:r w:rsidRPr="002E5B4D">
        <w:rPr>
          <w:rFonts w:cs="Arial"/>
          <w:rtl/>
          <w:lang w:val="en-GB"/>
        </w:rPr>
        <w:t xml:space="preserve"> </w:t>
      </w:r>
      <w:r w:rsidRPr="002E5B4D">
        <w:rPr>
          <w:rFonts w:cs="Arial" w:hint="eastAsia"/>
          <w:rtl/>
          <w:lang w:val="en-GB"/>
        </w:rPr>
        <w:t>مع</w:t>
      </w:r>
      <w:r w:rsidRPr="002E5B4D">
        <w:rPr>
          <w:rFonts w:cs="Arial"/>
          <w:rtl/>
          <w:lang w:val="en-GB"/>
        </w:rPr>
        <w:t xml:space="preserve"> </w:t>
      </w:r>
      <w:r w:rsidRPr="002E5B4D">
        <w:rPr>
          <w:rFonts w:cs="Arial" w:hint="eastAsia"/>
          <w:rtl/>
          <w:lang w:val="en-GB"/>
        </w:rPr>
        <w:t>الطفل</w:t>
      </w:r>
      <w:r w:rsidRPr="002E5B4D">
        <w:rPr>
          <w:rFonts w:cs="Arial"/>
          <w:rtl/>
          <w:lang w:val="en-GB"/>
        </w:rPr>
        <w:t xml:space="preserve"> </w:t>
      </w:r>
      <w:r w:rsidRPr="002E5B4D">
        <w:rPr>
          <w:rFonts w:cs="Arial" w:hint="eastAsia"/>
          <w:rtl/>
          <w:lang w:val="en-GB"/>
        </w:rPr>
        <w:t>والأسرة</w:t>
      </w:r>
      <w:r w:rsidRPr="002E5B4D">
        <w:rPr>
          <w:rFonts w:cs="Arial"/>
          <w:rtl/>
          <w:lang w:val="en-GB"/>
        </w:rPr>
        <w:t xml:space="preserve"> (</w:t>
      </w:r>
      <w:r w:rsidRPr="002E5B4D">
        <w:rPr>
          <w:rFonts w:cs="Arial" w:hint="eastAsia"/>
          <w:rtl/>
          <w:lang w:val="en-GB"/>
        </w:rPr>
        <w:t>حيثما</w:t>
      </w:r>
      <w:r w:rsidRPr="002E5B4D">
        <w:rPr>
          <w:rFonts w:cs="Arial"/>
          <w:rtl/>
          <w:lang w:val="en-GB"/>
        </w:rPr>
        <w:t xml:space="preserve"> </w:t>
      </w:r>
      <w:r w:rsidRPr="002E5B4D">
        <w:rPr>
          <w:rFonts w:cs="Arial" w:hint="eastAsia"/>
          <w:rtl/>
          <w:lang w:val="en-GB"/>
        </w:rPr>
        <w:t>أمكن</w:t>
      </w:r>
      <w:r w:rsidRPr="002E5B4D">
        <w:rPr>
          <w:rFonts w:cs="Arial"/>
          <w:rtl/>
          <w:lang w:val="en-GB"/>
        </w:rPr>
        <w:t xml:space="preserve"> </w:t>
      </w:r>
      <w:r w:rsidRPr="002E5B4D">
        <w:rPr>
          <w:rFonts w:cs="Arial" w:hint="eastAsia"/>
          <w:rtl/>
          <w:lang w:val="en-GB"/>
        </w:rPr>
        <w:t>وإذا</w:t>
      </w:r>
      <w:r w:rsidRPr="002E5B4D">
        <w:rPr>
          <w:rFonts w:cs="Arial"/>
          <w:rtl/>
          <w:lang w:val="en-GB"/>
        </w:rPr>
        <w:t xml:space="preserve"> </w:t>
      </w:r>
      <w:r w:rsidRPr="002E5B4D">
        <w:rPr>
          <w:rFonts w:cs="Arial" w:hint="eastAsia"/>
          <w:rtl/>
          <w:lang w:val="en-GB"/>
        </w:rPr>
        <w:t>كان</w:t>
      </w:r>
      <w:r w:rsidRPr="002E5B4D">
        <w:rPr>
          <w:rFonts w:cs="Arial"/>
          <w:rtl/>
          <w:lang w:val="en-GB"/>
        </w:rPr>
        <w:t xml:space="preserve"> </w:t>
      </w:r>
      <w:r w:rsidRPr="002E5B4D">
        <w:rPr>
          <w:rFonts w:cs="Arial" w:hint="eastAsia"/>
          <w:rtl/>
          <w:lang w:val="en-GB"/>
        </w:rPr>
        <w:t>ذلك</w:t>
      </w:r>
      <w:r w:rsidRPr="002E5B4D">
        <w:rPr>
          <w:rFonts w:cs="Arial"/>
          <w:rtl/>
          <w:lang w:val="en-GB"/>
        </w:rPr>
        <w:t xml:space="preserve"> </w:t>
      </w:r>
      <w:r w:rsidRPr="002E5B4D">
        <w:rPr>
          <w:rFonts w:cs="Arial" w:hint="eastAsia"/>
          <w:rtl/>
          <w:lang w:val="en-GB"/>
        </w:rPr>
        <w:t>مناسبًا</w:t>
      </w:r>
      <w:r w:rsidRPr="002E5B4D">
        <w:rPr>
          <w:rFonts w:cs="Arial"/>
          <w:rtl/>
          <w:lang w:val="en-GB"/>
        </w:rPr>
        <w:t xml:space="preserve">) </w:t>
      </w:r>
      <w:r w:rsidRPr="002E5B4D">
        <w:rPr>
          <w:rFonts w:cs="Arial" w:hint="eastAsia"/>
          <w:rtl/>
          <w:lang w:val="en-GB"/>
        </w:rPr>
        <w:t>لمناقشة</w:t>
      </w:r>
      <w:r w:rsidRPr="002E5B4D">
        <w:rPr>
          <w:rFonts w:cs="Arial"/>
          <w:rtl/>
          <w:lang w:val="en-GB"/>
        </w:rPr>
        <w:t xml:space="preserve"> </w:t>
      </w:r>
      <w:r w:rsidRPr="002E5B4D">
        <w:rPr>
          <w:rFonts w:cs="Arial" w:hint="eastAsia"/>
          <w:rtl/>
          <w:lang w:val="en-GB"/>
        </w:rPr>
        <w:t>ما</w:t>
      </w:r>
      <w:r w:rsidRPr="002E5B4D">
        <w:rPr>
          <w:rFonts w:cs="Arial"/>
          <w:rtl/>
          <w:lang w:val="en-GB"/>
        </w:rPr>
        <w:t xml:space="preserve"> </w:t>
      </w:r>
      <w:r w:rsidRPr="002E5B4D">
        <w:rPr>
          <w:rFonts w:cs="Arial" w:hint="eastAsia"/>
          <w:rtl/>
          <w:lang w:val="en-GB"/>
        </w:rPr>
        <w:t>إذا</w:t>
      </w:r>
      <w:r w:rsidRPr="002E5B4D">
        <w:rPr>
          <w:rFonts w:cs="Arial"/>
          <w:rtl/>
          <w:lang w:val="en-GB"/>
        </w:rPr>
        <w:t xml:space="preserve"> </w:t>
      </w:r>
      <w:r w:rsidRPr="002E5B4D">
        <w:rPr>
          <w:rFonts w:cs="Arial" w:hint="eastAsia"/>
          <w:rtl/>
          <w:lang w:val="en-GB"/>
        </w:rPr>
        <w:t>كانت</w:t>
      </w:r>
      <w:r w:rsidRPr="002E5B4D">
        <w:rPr>
          <w:rFonts w:cs="Arial"/>
          <w:rtl/>
          <w:lang w:val="en-GB"/>
        </w:rPr>
        <w:t xml:space="preserve"> </w:t>
      </w:r>
      <w:r w:rsidRPr="002E5B4D">
        <w:rPr>
          <w:rFonts w:cs="Arial" w:hint="eastAsia"/>
          <w:rtl/>
          <w:lang w:val="en-GB"/>
        </w:rPr>
        <w:t>الأهداف</w:t>
      </w:r>
      <w:r w:rsidRPr="002E5B4D">
        <w:rPr>
          <w:rFonts w:cs="Arial"/>
          <w:rtl/>
          <w:lang w:val="en-GB"/>
        </w:rPr>
        <w:t xml:space="preserve"> </w:t>
      </w:r>
      <w:r w:rsidRPr="002E5B4D">
        <w:rPr>
          <w:rFonts w:cs="Arial" w:hint="eastAsia"/>
          <w:rtl/>
          <w:lang w:val="en-GB"/>
        </w:rPr>
        <w:t>المحددة</w:t>
      </w:r>
      <w:r w:rsidRPr="002E5B4D">
        <w:rPr>
          <w:rFonts w:cs="Arial"/>
          <w:rtl/>
          <w:lang w:val="en-GB"/>
        </w:rPr>
        <w:t xml:space="preserve"> </w:t>
      </w:r>
      <w:r w:rsidRPr="002E5B4D">
        <w:rPr>
          <w:rFonts w:cs="Arial" w:hint="eastAsia"/>
          <w:rtl/>
          <w:lang w:val="en-GB"/>
        </w:rPr>
        <w:t>في</w:t>
      </w:r>
      <w:r w:rsidRPr="002E5B4D">
        <w:rPr>
          <w:rFonts w:cs="Arial"/>
          <w:rtl/>
          <w:lang w:val="en-GB"/>
        </w:rPr>
        <w:t xml:space="preserve"> </w:t>
      </w:r>
      <w:r w:rsidRPr="002E5B4D">
        <w:rPr>
          <w:rFonts w:cs="Arial" w:hint="eastAsia"/>
          <w:rtl/>
          <w:lang w:val="en-GB"/>
        </w:rPr>
        <w:t>خطة</w:t>
      </w:r>
      <w:r w:rsidRPr="002E5B4D">
        <w:rPr>
          <w:rFonts w:cs="Arial"/>
          <w:rtl/>
          <w:lang w:val="en-GB"/>
        </w:rPr>
        <w:t xml:space="preserve"> </w:t>
      </w:r>
      <w:r w:rsidRPr="002E5B4D">
        <w:rPr>
          <w:rFonts w:cs="Arial" w:hint="eastAsia"/>
          <w:rtl/>
          <w:lang w:val="en-GB"/>
        </w:rPr>
        <w:t>الحالة</w:t>
      </w:r>
      <w:r w:rsidRPr="002E5B4D">
        <w:rPr>
          <w:rFonts w:cs="Arial"/>
          <w:rtl/>
          <w:lang w:val="en-GB"/>
        </w:rPr>
        <w:t xml:space="preserve"> </w:t>
      </w:r>
      <w:r w:rsidRPr="002E5B4D">
        <w:rPr>
          <w:rFonts w:cs="Arial" w:hint="eastAsia"/>
          <w:rtl/>
          <w:lang w:val="en-GB"/>
        </w:rPr>
        <w:t>قد</w:t>
      </w:r>
      <w:r w:rsidRPr="002E5B4D">
        <w:rPr>
          <w:rFonts w:cs="Arial"/>
          <w:rtl/>
          <w:lang w:val="en-GB"/>
        </w:rPr>
        <w:t xml:space="preserve"> </w:t>
      </w:r>
      <w:r w:rsidRPr="002E5B4D">
        <w:rPr>
          <w:rFonts w:cs="Arial" w:hint="eastAsia"/>
          <w:rtl/>
          <w:lang w:val="en-GB"/>
        </w:rPr>
        <w:t>تم</w:t>
      </w:r>
      <w:r w:rsidRPr="002E5B4D">
        <w:rPr>
          <w:rFonts w:cs="Arial"/>
          <w:rtl/>
          <w:lang w:val="en-GB"/>
        </w:rPr>
        <w:t xml:space="preserve"> </w:t>
      </w:r>
      <w:r w:rsidR="001E2070">
        <w:rPr>
          <w:rFonts w:cs="Arial" w:hint="cs"/>
          <w:rtl/>
          <w:lang w:val="en-GB"/>
        </w:rPr>
        <w:t>تحقيقها</w:t>
      </w:r>
      <w:r w:rsidRPr="002E5B4D">
        <w:rPr>
          <w:rFonts w:cs="Arial"/>
          <w:rtl/>
          <w:lang w:val="en-GB"/>
        </w:rPr>
        <w:t xml:space="preserve"> </w:t>
      </w:r>
      <w:r w:rsidRPr="002E5B4D">
        <w:rPr>
          <w:rFonts w:cs="Arial" w:hint="eastAsia"/>
          <w:rtl/>
          <w:lang w:val="en-GB"/>
        </w:rPr>
        <w:t>وإذا</w:t>
      </w:r>
      <w:r w:rsidRPr="002E5B4D">
        <w:rPr>
          <w:rFonts w:cs="Arial"/>
          <w:rtl/>
          <w:lang w:val="en-GB"/>
        </w:rPr>
        <w:t xml:space="preserve"> </w:t>
      </w:r>
      <w:r w:rsidRPr="002E5B4D">
        <w:rPr>
          <w:rFonts w:cs="Arial" w:hint="eastAsia"/>
          <w:rtl/>
          <w:lang w:val="en-GB"/>
        </w:rPr>
        <w:t>كانت</w:t>
      </w:r>
      <w:r w:rsidRPr="002E5B4D">
        <w:rPr>
          <w:rFonts w:cs="Arial"/>
          <w:rtl/>
          <w:lang w:val="en-GB"/>
        </w:rPr>
        <w:t xml:space="preserve"> </w:t>
      </w:r>
      <w:r w:rsidRPr="002E5B4D">
        <w:rPr>
          <w:rFonts w:cs="Arial" w:hint="eastAsia"/>
          <w:rtl/>
          <w:lang w:val="en-GB"/>
        </w:rPr>
        <w:t>الخطة</w:t>
      </w:r>
      <w:r w:rsidRPr="002E5B4D">
        <w:rPr>
          <w:rFonts w:cs="Arial"/>
          <w:rtl/>
          <w:lang w:val="en-GB"/>
        </w:rPr>
        <w:t xml:space="preserve"> </w:t>
      </w:r>
      <w:r w:rsidRPr="002E5B4D">
        <w:rPr>
          <w:rFonts w:cs="Arial" w:hint="eastAsia"/>
          <w:rtl/>
          <w:lang w:val="en-GB"/>
        </w:rPr>
        <w:t>لا</w:t>
      </w:r>
      <w:r w:rsidRPr="002E5B4D">
        <w:rPr>
          <w:rFonts w:cs="Arial"/>
          <w:rtl/>
          <w:lang w:val="en-GB"/>
        </w:rPr>
        <w:t xml:space="preserve"> </w:t>
      </w:r>
      <w:r w:rsidRPr="002E5B4D">
        <w:rPr>
          <w:rFonts w:cs="Arial" w:hint="eastAsia"/>
          <w:rtl/>
          <w:lang w:val="en-GB"/>
        </w:rPr>
        <w:t>تزال</w:t>
      </w:r>
      <w:r w:rsidRPr="002E5B4D">
        <w:rPr>
          <w:rFonts w:cs="Arial"/>
          <w:rtl/>
          <w:lang w:val="en-GB"/>
        </w:rPr>
        <w:t xml:space="preserve"> </w:t>
      </w:r>
      <w:r w:rsidRPr="002E5B4D">
        <w:rPr>
          <w:rFonts w:cs="Arial" w:hint="eastAsia"/>
          <w:rtl/>
          <w:lang w:val="en-GB"/>
        </w:rPr>
        <w:t>مناسبة</w:t>
      </w:r>
      <w:r w:rsidRPr="002E5B4D">
        <w:rPr>
          <w:rFonts w:cs="Arial"/>
          <w:rtl/>
          <w:lang w:val="en-GB"/>
        </w:rPr>
        <w:t xml:space="preserve"> </w:t>
      </w:r>
      <w:r w:rsidRPr="002E5B4D">
        <w:rPr>
          <w:rFonts w:cs="Arial" w:hint="eastAsia"/>
          <w:rtl/>
          <w:lang w:val="en-GB"/>
        </w:rPr>
        <w:t>وكيفية</w:t>
      </w:r>
      <w:r w:rsidRPr="002E5B4D">
        <w:rPr>
          <w:rFonts w:cs="Arial"/>
          <w:rtl/>
          <w:lang w:val="en-GB"/>
        </w:rPr>
        <w:t xml:space="preserve"> </w:t>
      </w:r>
      <w:r w:rsidRPr="002E5B4D">
        <w:rPr>
          <w:rFonts w:cs="Arial" w:hint="eastAsia"/>
          <w:rtl/>
          <w:lang w:val="en-GB"/>
        </w:rPr>
        <w:t>التعديل</w:t>
      </w:r>
      <w:r w:rsidR="001E2070">
        <w:rPr>
          <w:rFonts w:cs="Arial" w:hint="cs"/>
          <w:rtl/>
          <w:lang w:val="en-GB"/>
        </w:rPr>
        <w:t xml:space="preserve"> عليها</w:t>
      </w:r>
      <w:r w:rsidRPr="002E5B4D">
        <w:rPr>
          <w:rFonts w:cs="Arial"/>
          <w:rtl/>
          <w:lang w:val="en-GB"/>
        </w:rPr>
        <w:t>.</w:t>
      </w:r>
    </w:p>
    <w:p w14:paraId="77A3860E" w14:textId="2528E906" w:rsidR="00F42613" w:rsidRPr="00155B82" w:rsidRDefault="00F42613" w:rsidP="008C544C">
      <w:pPr>
        <w:bidi/>
        <w:rPr>
          <w:color w:val="00B0F0"/>
          <w:lang w:val="en-GB"/>
        </w:rPr>
      </w:pPr>
      <w:r>
        <w:rPr>
          <w:rFonts w:hint="cs"/>
          <w:color w:val="00B0F0"/>
          <w:rtl/>
          <w:lang w:val="en-GB"/>
        </w:rPr>
        <w:t>تكملة وفقا للسياق</w:t>
      </w:r>
    </w:p>
    <w:p w14:paraId="4A49D140" w14:textId="76B96CBB" w:rsidR="00CE6D0F" w:rsidRDefault="002D4CB6" w:rsidP="008C544C">
      <w:pPr>
        <w:pStyle w:val="Heading2"/>
        <w:bidi/>
        <w:rPr>
          <w:lang w:val="en-GB"/>
        </w:rPr>
      </w:pPr>
      <w:bookmarkStart w:id="30" w:name="_Toc12834153"/>
      <w:bookmarkEnd w:id="29"/>
      <w:r w:rsidRPr="003B4E91">
        <w:rPr>
          <w:lang w:val="en-GB"/>
        </w:rPr>
        <w:t>5.6</w:t>
      </w:r>
      <w:r>
        <w:rPr>
          <w:rFonts w:hint="cs"/>
          <w:rtl/>
          <w:lang w:val="en-GB"/>
        </w:rPr>
        <w:t xml:space="preserve"> </w:t>
      </w:r>
      <w:r w:rsidRPr="003B4E91">
        <w:rPr>
          <w:rtl/>
          <w:lang w:val="en-GB"/>
        </w:rPr>
        <w:t>اغلاق</w:t>
      </w:r>
      <w:r w:rsidR="002A4C59" w:rsidRPr="002A4C59">
        <w:rPr>
          <w:rFonts w:hint="cs"/>
          <w:b w:val="0"/>
          <w:bCs/>
          <w:rtl/>
          <w:lang w:val="en-GB"/>
        </w:rPr>
        <w:t xml:space="preserve"> الحالة</w:t>
      </w:r>
      <w:bookmarkEnd w:id="30"/>
      <w:r w:rsidR="00CE6D0F" w:rsidRPr="003B4E91">
        <w:rPr>
          <w:lang w:val="en-GB"/>
        </w:rPr>
        <w:t xml:space="preserve"> </w:t>
      </w:r>
    </w:p>
    <w:p w14:paraId="1C18D5D8" w14:textId="7FBBC732" w:rsidR="00701F5E" w:rsidRPr="00123791" w:rsidRDefault="00701F5E" w:rsidP="008C544C">
      <w:pPr>
        <w:pStyle w:val="ListNumber2"/>
        <w:numPr>
          <w:ilvl w:val="0"/>
          <w:numId w:val="0"/>
        </w:numPr>
        <w:bidi/>
        <w:rPr>
          <w:i/>
          <w:lang w:val="en-GB"/>
        </w:rPr>
      </w:pPr>
      <w:r>
        <w:rPr>
          <w:i/>
          <w:lang w:val="en-GB"/>
        </w:rPr>
        <w:t>---------------------------------------------------------------------------------------------------------------------------</w:t>
      </w:r>
    </w:p>
    <w:p w14:paraId="51C9FF1B" w14:textId="514B736F" w:rsidR="00C42CF3" w:rsidRDefault="00C42CF3" w:rsidP="008C544C">
      <w:pPr>
        <w:pStyle w:val="ListNumber2"/>
        <w:numPr>
          <w:ilvl w:val="0"/>
          <w:numId w:val="0"/>
        </w:numPr>
        <w:bidi/>
        <w:rPr>
          <w:rFonts w:cs="Arial"/>
          <w:i/>
          <w:rtl/>
          <w:lang w:val="en-GB"/>
        </w:rPr>
      </w:pPr>
      <w:r w:rsidRPr="00C42CF3">
        <w:rPr>
          <w:rFonts w:cs="Arial" w:hint="eastAsia"/>
          <w:i/>
          <w:rtl/>
          <w:lang w:val="en-GB"/>
        </w:rPr>
        <w:t>الموافقة</w:t>
      </w:r>
      <w:r w:rsidRPr="00C42CF3">
        <w:rPr>
          <w:rFonts w:cs="Arial"/>
          <w:i/>
          <w:rtl/>
          <w:lang w:val="en-GB"/>
        </w:rPr>
        <w:t xml:space="preserve"> </w:t>
      </w:r>
      <w:r w:rsidRPr="00C42CF3">
        <w:rPr>
          <w:rFonts w:cs="Arial" w:hint="eastAsia"/>
          <w:i/>
          <w:rtl/>
          <w:lang w:val="en-GB"/>
        </w:rPr>
        <w:t>على</w:t>
      </w:r>
      <w:r w:rsidRPr="00C42CF3">
        <w:rPr>
          <w:rFonts w:cs="Arial"/>
          <w:i/>
          <w:rtl/>
          <w:lang w:val="en-GB"/>
        </w:rPr>
        <w:t xml:space="preserve"> </w:t>
      </w:r>
      <w:r w:rsidRPr="00C42CF3">
        <w:rPr>
          <w:rFonts w:cs="Arial" w:hint="eastAsia"/>
          <w:i/>
          <w:rtl/>
          <w:lang w:val="en-GB"/>
        </w:rPr>
        <w:t>المعايير</w:t>
      </w:r>
      <w:r w:rsidRPr="00C42CF3">
        <w:rPr>
          <w:rFonts w:cs="Arial"/>
          <w:i/>
          <w:rtl/>
          <w:lang w:val="en-GB"/>
        </w:rPr>
        <w:t xml:space="preserve"> </w:t>
      </w:r>
      <w:r w:rsidRPr="00C42CF3">
        <w:rPr>
          <w:rFonts w:cs="Arial" w:hint="eastAsia"/>
          <w:i/>
          <w:rtl/>
          <w:lang w:val="en-GB"/>
        </w:rPr>
        <w:t>والإرشادات</w:t>
      </w:r>
      <w:r w:rsidRPr="00C42CF3">
        <w:rPr>
          <w:rFonts w:cs="Arial"/>
          <w:i/>
          <w:rtl/>
          <w:lang w:val="en-GB"/>
        </w:rPr>
        <w:t xml:space="preserve"> </w:t>
      </w:r>
      <w:r w:rsidRPr="00C42CF3">
        <w:rPr>
          <w:rFonts w:cs="Arial" w:hint="eastAsia"/>
          <w:i/>
          <w:rtl/>
          <w:lang w:val="en-GB"/>
        </w:rPr>
        <w:t>الخاصة</w:t>
      </w:r>
      <w:r w:rsidRPr="00C42CF3">
        <w:rPr>
          <w:rFonts w:cs="Arial"/>
          <w:i/>
          <w:rtl/>
          <w:lang w:val="en-GB"/>
        </w:rPr>
        <w:t xml:space="preserve"> </w:t>
      </w:r>
      <w:r w:rsidRPr="00C42CF3">
        <w:rPr>
          <w:rFonts w:cs="Arial" w:hint="eastAsia"/>
          <w:i/>
          <w:rtl/>
          <w:lang w:val="en-GB"/>
        </w:rPr>
        <w:t>بإغلاق</w:t>
      </w:r>
      <w:r w:rsidRPr="00C42CF3">
        <w:rPr>
          <w:rFonts w:cs="Arial"/>
          <w:i/>
          <w:rtl/>
          <w:lang w:val="en-GB"/>
        </w:rPr>
        <w:t xml:space="preserve"> </w:t>
      </w:r>
      <w:r w:rsidRPr="00C42CF3">
        <w:rPr>
          <w:rFonts w:cs="Arial" w:hint="eastAsia"/>
          <w:i/>
          <w:rtl/>
          <w:lang w:val="en-GB"/>
        </w:rPr>
        <w:t>الحالات</w:t>
      </w:r>
      <w:r w:rsidRPr="00C42CF3">
        <w:rPr>
          <w:rFonts w:cs="Arial"/>
          <w:i/>
          <w:rtl/>
          <w:lang w:val="en-GB"/>
        </w:rPr>
        <w:t xml:space="preserve"> </w:t>
      </w:r>
      <w:r w:rsidRPr="00C42CF3">
        <w:rPr>
          <w:rFonts w:cs="Arial" w:hint="eastAsia"/>
          <w:i/>
          <w:rtl/>
          <w:lang w:val="en-GB"/>
        </w:rPr>
        <w:t>التي</w:t>
      </w:r>
      <w:r w:rsidRPr="00C42CF3">
        <w:rPr>
          <w:rFonts w:cs="Arial"/>
          <w:i/>
          <w:rtl/>
          <w:lang w:val="en-GB"/>
        </w:rPr>
        <w:t xml:space="preserve"> </w:t>
      </w:r>
      <w:r w:rsidRPr="00C42CF3">
        <w:rPr>
          <w:rFonts w:cs="Arial" w:hint="eastAsia"/>
          <w:i/>
          <w:rtl/>
          <w:lang w:val="en-GB"/>
        </w:rPr>
        <w:t>تكون</w:t>
      </w:r>
      <w:r w:rsidRPr="00C42CF3">
        <w:rPr>
          <w:rFonts w:cs="Arial"/>
          <w:i/>
          <w:rtl/>
          <w:lang w:val="en-GB"/>
        </w:rPr>
        <w:t xml:space="preserve"> </w:t>
      </w:r>
      <w:r w:rsidRPr="00C42CF3">
        <w:rPr>
          <w:rFonts w:cs="Arial" w:hint="eastAsia"/>
          <w:i/>
          <w:rtl/>
          <w:lang w:val="en-GB"/>
        </w:rPr>
        <w:t>خاصة</w:t>
      </w:r>
      <w:r w:rsidRPr="00C42CF3">
        <w:rPr>
          <w:rFonts w:cs="Arial"/>
          <w:i/>
          <w:rtl/>
          <w:lang w:val="en-GB"/>
        </w:rPr>
        <w:t xml:space="preserve"> </w:t>
      </w:r>
      <w:r w:rsidRPr="00C42CF3">
        <w:rPr>
          <w:rFonts w:cs="Arial" w:hint="eastAsia"/>
          <w:i/>
          <w:rtl/>
          <w:lang w:val="en-GB"/>
        </w:rPr>
        <w:t>بعدد</w:t>
      </w:r>
      <w:r w:rsidRPr="00C42CF3">
        <w:rPr>
          <w:rFonts w:cs="Arial"/>
          <w:i/>
          <w:rtl/>
          <w:lang w:val="en-GB"/>
        </w:rPr>
        <w:t xml:space="preserve"> </w:t>
      </w:r>
      <w:r w:rsidRPr="00C42CF3">
        <w:rPr>
          <w:rFonts w:cs="Arial" w:hint="eastAsia"/>
          <w:i/>
          <w:rtl/>
          <w:lang w:val="en-GB"/>
        </w:rPr>
        <w:t>الحالات</w:t>
      </w:r>
      <w:r w:rsidRPr="00C42CF3">
        <w:rPr>
          <w:rFonts w:cs="Arial"/>
          <w:i/>
          <w:rtl/>
          <w:lang w:val="en-GB"/>
        </w:rPr>
        <w:t xml:space="preserve"> </w:t>
      </w:r>
      <w:r w:rsidRPr="00C42CF3">
        <w:rPr>
          <w:rFonts w:cs="Arial" w:hint="eastAsia"/>
          <w:i/>
          <w:rtl/>
          <w:lang w:val="en-GB"/>
        </w:rPr>
        <w:t>والسياق</w:t>
      </w:r>
      <w:r w:rsidRPr="00C42CF3">
        <w:rPr>
          <w:rFonts w:cs="Arial"/>
          <w:i/>
          <w:rtl/>
          <w:lang w:val="en-GB"/>
        </w:rPr>
        <w:t xml:space="preserve"> </w:t>
      </w:r>
      <w:r w:rsidRPr="00C42CF3">
        <w:rPr>
          <w:rFonts w:cs="Arial" w:hint="eastAsia"/>
          <w:i/>
          <w:rtl/>
          <w:lang w:val="en-GB"/>
        </w:rPr>
        <w:t>وبما</w:t>
      </w:r>
      <w:r w:rsidRPr="00C42CF3">
        <w:rPr>
          <w:rFonts w:cs="Arial"/>
          <w:i/>
          <w:rtl/>
          <w:lang w:val="en-GB"/>
        </w:rPr>
        <w:t xml:space="preserve"> </w:t>
      </w:r>
      <w:r w:rsidRPr="00C42CF3">
        <w:rPr>
          <w:rFonts w:cs="Arial" w:hint="eastAsia"/>
          <w:i/>
          <w:rtl/>
          <w:lang w:val="en-GB"/>
        </w:rPr>
        <w:t>يتماشى</w:t>
      </w:r>
      <w:r w:rsidRPr="00C42CF3">
        <w:rPr>
          <w:rFonts w:cs="Arial"/>
          <w:i/>
          <w:rtl/>
          <w:lang w:val="en-GB"/>
        </w:rPr>
        <w:t xml:space="preserve"> </w:t>
      </w:r>
      <w:r w:rsidRPr="00C42CF3">
        <w:rPr>
          <w:rFonts w:cs="Arial" w:hint="eastAsia"/>
          <w:i/>
          <w:rtl/>
          <w:lang w:val="en-GB"/>
        </w:rPr>
        <w:t>مع</w:t>
      </w:r>
      <w:r w:rsidRPr="00C42CF3">
        <w:rPr>
          <w:rFonts w:cs="Arial"/>
          <w:i/>
          <w:rtl/>
          <w:lang w:val="en-GB"/>
        </w:rPr>
        <w:t xml:space="preserve"> </w:t>
      </w:r>
      <w:r w:rsidRPr="00C42CF3">
        <w:rPr>
          <w:rFonts w:cs="Arial" w:hint="eastAsia"/>
          <w:i/>
          <w:rtl/>
          <w:lang w:val="en-GB"/>
        </w:rPr>
        <w:t>المتطلبات</w:t>
      </w:r>
      <w:r w:rsidRPr="00C42CF3">
        <w:rPr>
          <w:rFonts w:cs="Arial"/>
          <w:i/>
          <w:rtl/>
          <w:lang w:val="en-GB"/>
        </w:rPr>
        <w:t xml:space="preserve"> </w:t>
      </w:r>
      <w:r w:rsidR="000C585E" w:rsidRPr="00C42CF3">
        <w:rPr>
          <w:rFonts w:cs="Arial" w:hint="cs"/>
          <w:i/>
          <w:rtl/>
          <w:lang w:val="en-GB"/>
        </w:rPr>
        <w:t>القانونية</w:t>
      </w:r>
      <w:r w:rsidR="00DA6839">
        <w:rPr>
          <w:rFonts w:cs="Arial" w:hint="cs"/>
          <w:i/>
          <w:rtl/>
          <w:lang w:val="en-GB"/>
        </w:rPr>
        <w:t xml:space="preserve"> </w:t>
      </w:r>
      <w:r w:rsidRPr="00C42CF3">
        <w:rPr>
          <w:rFonts w:cs="Arial" w:hint="eastAsia"/>
          <w:i/>
          <w:rtl/>
          <w:lang w:val="en-GB"/>
        </w:rPr>
        <w:t>إذا</w:t>
      </w:r>
      <w:r w:rsidRPr="00C42CF3">
        <w:rPr>
          <w:rFonts w:cs="Arial"/>
          <w:i/>
          <w:rtl/>
          <w:lang w:val="en-GB"/>
        </w:rPr>
        <w:t xml:space="preserve"> </w:t>
      </w:r>
      <w:r w:rsidRPr="00C42CF3">
        <w:rPr>
          <w:rFonts w:cs="Arial" w:hint="eastAsia"/>
          <w:i/>
          <w:rtl/>
          <w:lang w:val="en-GB"/>
        </w:rPr>
        <w:t>كانت</w:t>
      </w:r>
      <w:r w:rsidRPr="00C42CF3">
        <w:rPr>
          <w:rFonts w:cs="Arial"/>
          <w:i/>
          <w:rtl/>
          <w:lang w:val="en-GB"/>
        </w:rPr>
        <w:t xml:space="preserve"> </w:t>
      </w:r>
      <w:r w:rsidRPr="00C42CF3">
        <w:rPr>
          <w:rFonts w:cs="Arial" w:hint="eastAsia"/>
          <w:i/>
          <w:rtl/>
          <w:lang w:val="en-GB"/>
        </w:rPr>
        <w:t>تنطبق</w:t>
      </w:r>
      <w:r w:rsidRPr="00C42CF3">
        <w:rPr>
          <w:rFonts w:cs="Arial"/>
          <w:i/>
          <w:rtl/>
          <w:lang w:val="en-GB"/>
        </w:rPr>
        <w:t>.</w:t>
      </w:r>
    </w:p>
    <w:p w14:paraId="61D5CF5C" w14:textId="3AF12FF8" w:rsidR="00701F5E" w:rsidRPr="003B4E91" w:rsidRDefault="00701F5E" w:rsidP="008C544C">
      <w:pPr>
        <w:pStyle w:val="ListNumber2"/>
        <w:numPr>
          <w:ilvl w:val="0"/>
          <w:numId w:val="0"/>
        </w:numPr>
        <w:bidi/>
        <w:rPr>
          <w:i/>
          <w:lang w:val="en-GB"/>
        </w:rPr>
      </w:pPr>
      <w:r>
        <w:rPr>
          <w:i/>
          <w:lang w:val="en-GB"/>
        </w:rPr>
        <w:t>---------------------------------------------------------------------------------------------------------------------------</w:t>
      </w:r>
    </w:p>
    <w:p w14:paraId="66BF6F88" w14:textId="35732485" w:rsidR="000C585E" w:rsidRDefault="000C585E" w:rsidP="008C544C">
      <w:pPr>
        <w:bidi/>
        <w:rPr>
          <w:rFonts w:cs="Arial"/>
          <w:rtl/>
          <w:lang w:val="en-GB"/>
        </w:rPr>
      </w:pPr>
      <w:r w:rsidRPr="000C585E">
        <w:rPr>
          <w:rFonts w:cs="Arial" w:hint="eastAsia"/>
          <w:rtl/>
          <w:lang w:val="en-GB"/>
        </w:rPr>
        <w:t>من</w:t>
      </w:r>
      <w:r w:rsidRPr="000C585E">
        <w:rPr>
          <w:rFonts w:cs="Arial"/>
          <w:rtl/>
          <w:lang w:val="en-GB"/>
        </w:rPr>
        <w:t xml:space="preserve"> </w:t>
      </w:r>
      <w:r w:rsidRPr="000C585E">
        <w:rPr>
          <w:rFonts w:cs="Arial" w:hint="eastAsia"/>
          <w:rtl/>
          <w:lang w:val="en-GB"/>
        </w:rPr>
        <w:t>المهم</w:t>
      </w:r>
      <w:r w:rsidRPr="000C585E">
        <w:rPr>
          <w:rFonts w:cs="Arial"/>
          <w:rtl/>
          <w:lang w:val="en-GB"/>
        </w:rPr>
        <w:t xml:space="preserve"> </w:t>
      </w:r>
      <w:r w:rsidRPr="000C585E">
        <w:rPr>
          <w:rFonts w:cs="Arial" w:hint="eastAsia"/>
          <w:rtl/>
          <w:lang w:val="en-GB"/>
        </w:rPr>
        <w:t>إغلاق</w:t>
      </w:r>
      <w:r w:rsidRPr="000C585E">
        <w:rPr>
          <w:rFonts w:cs="Arial"/>
          <w:rtl/>
          <w:lang w:val="en-GB"/>
        </w:rPr>
        <w:t xml:space="preserve"> </w:t>
      </w:r>
      <w:r w:rsidRPr="000C585E">
        <w:rPr>
          <w:rFonts w:cs="Arial" w:hint="eastAsia"/>
          <w:rtl/>
          <w:lang w:val="en-GB"/>
        </w:rPr>
        <w:t>الحالات</w:t>
      </w:r>
      <w:r w:rsidRPr="000C585E">
        <w:rPr>
          <w:rFonts w:cs="Arial"/>
          <w:rtl/>
          <w:lang w:val="en-GB"/>
        </w:rPr>
        <w:t xml:space="preserve"> </w:t>
      </w:r>
      <w:r w:rsidRPr="000C585E">
        <w:rPr>
          <w:rFonts w:cs="Arial" w:hint="eastAsia"/>
          <w:rtl/>
          <w:lang w:val="en-GB"/>
        </w:rPr>
        <w:t>غير</w:t>
      </w:r>
      <w:r w:rsidRPr="000C585E">
        <w:rPr>
          <w:rFonts w:cs="Arial"/>
          <w:rtl/>
          <w:lang w:val="en-GB"/>
        </w:rPr>
        <w:t xml:space="preserve"> </w:t>
      </w:r>
      <w:r w:rsidRPr="000C585E">
        <w:rPr>
          <w:rFonts w:cs="Arial" w:hint="eastAsia"/>
          <w:rtl/>
          <w:lang w:val="en-GB"/>
        </w:rPr>
        <w:t>النشطة</w:t>
      </w:r>
      <w:r w:rsidRPr="000C585E">
        <w:rPr>
          <w:rFonts w:cs="Arial"/>
          <w:rtl/>
          <w:lang w:val="en-GB"/>
        </w:rPr>
        <w:t xml:space="preserve"> </w:t>
      </w:r>
      <w:r w:rsidRPr="000C585E">
        <w:rPr>
          <w:rFonts w:cs="Arial" w:hint="eastAsia"/>
          <w:rtl/>
          <w:lang w:val="en-GB"/>
        </w:rPr>
        <w:t>رسميًا</w:t>
      </w:r>
      <w:r w:rsidRPr="000C585E">
        <w:rPr>
          <w:rFonts w:cs="Arial"/>
          <w:rtl/>
          <w:lang w:val="en-GB"/>
        </w:rPr>
        <w:t xml:space="preserve"> </w:t>
      </w:r>
      <w:r w:rsidRPr="000C585E">
        <w:rPr>
          <w:rFonts w:cs="Arial" w:hint="eastAsia"/>
          <w:rtl/>
          <w:lang w:val="en-GB"/>
        </w:rPr>
        <w:t>حتى</w:t>
      </w:r>
      <w:r w:rsidRPr="000C585E">
        <w:rPr>
          <w:rFonts w:cs="Arial"/>
          <w:rtl/>
          <w:lang w:val="en-GB"/>
        </w:rPr>
        <w:t xml:space="preserve"> </w:t>
      </w:r>
      <w:r w:rsidRPr="000C585E">
        <w:rPr>
          <w:rFonts w:cs="Arial" w:hint="eastAsia"/>
          <w:rtl/>
          <w:lang w:val="en-GB"/>
        </w:rPr>
        <w:t>يمكن</w:t>
      </w:r>
      <w:r w:rsidRPr="000C585E">
        <w:rPr>
          <w:rFonts w:cs="Arial"/>
          <w:rtl/>
          <w:lang w:val="en-GB"/>
        </w:rPr>
        <w:t xml:space="preserve"> </w:t>
      </w:r>
      <w:r w:rsidRPr="000C585E">
        <w:rPr>
          <w:rFonts w:cs="Arial" w:hint="eastAsia"/>
          <w:rtl/>
          <w:lang w:val="en-GB"/>
        </w:rPr>
        <w:t>تركيز</w:t>
      </w:r>
      <w:r w:rsidRPr="000C585E">
        <w:rPr>
          <w:rFonts w:cs="Arial"/>
          <w:rtl/>
          <w:lang w:val="en-GB"/>
        </w:rPr>
        <w:t xml:space="preserve"> </w:t>
      </w:r>
      <w:r w:rsidRPr="000C585E">
        <w:rPr>
          <w:rFonts w:cs="Arial" w:hint="eastAsia"/>
          <w:rtl/>
          <w:lang w:val="en-GB"/>
        </w:rPr>
        <w:t>الجهود</w:t>
      </w:r>
      <w:r w:rsidRPr="000C585E">
        <w:rPr>
          <w:rFonts w:cs="Arial"/>
          <w:rtl/>
          <w:lang w:val="en-GB"/>
        </w:rPr>
        <w:t xml:space="preserve"> </w:t>
      </w:r>
      <w:r w:rsidRPr="000C585E">
        <w:rPr>
          <w:rFonts w:cs="Arial" w:hint="eastAsia"/>
          <w:rtl/>
          <w:lang w:val="en-GB"/>
        </w:rPr>
        <w:t>على</w:t>
      </w:r>
      <w:r w:rsidRPr="000C585E">
        <w:rPr>
          <w:rFonts w:cs="Arial"/>
          <w:rtl/>
          <w:lang w:val="en-GB"/>
        </w:rPr>
        <w:t xml:space="preserve"> </w:t>
      </w:r>
      <w:r w:rsidRPr="000C585E">
        <w:rPr>
          <w:rFonts w:cs="Arial" w:hint="eastAsia"/>
          <w:rtl/>
          <w:lang w:val="en-GB"/>
        </w:rPr>
        <w:t>المتابعة</w:t>
      </w:r>
      <w:r w:rsidRPr="000C585E">
        <w:rPr>
          <w:rFonts w:cs="Arial"/>
          <w:rtl/>
          <w:lang w:val="en-GB"/>
        </w:rPr>
        <w:t xml:space="preserve"> </w:t>
      </w:r>
      <w:r w:rsidRPr="000C585E">
        <w:rPr>
          <w:rFonts w:cs="Arial" w:hint="eastAsia"/>
          <w:rtl/>
          <w:lang w:val="en-GB"/>
        </w:rPr>
        <w:t>الاستباقية</w:t>
      </w:r>
      <w:r w:rsidRPr="000C585E">
        <w:rPr>
          <w:rFonts w:cs="Arial"/>
          <w:rtl/>
          <w:lang w:val="en-GB"/>
        </w:rPr>
        <w:t xml:space="preserve"> </w:t>
      </w:r>
      <w:r w:rsidRPr="000C585E">
        <w:rPr>
          <w:rFonts w:cs="Arial" w:hint="eastAsia"/>
          <w:rtl/>
          <w:lang w:val="en-GB"/>
        </w:rPr>
        <w:t>مع</w:t>
      </w:r>
      <w:r w:rsidRPr="000C585E">
        <w:rPr>
          <w:rFonts w:cs="Arial"/>
          <w:rtl/>
          <w:lang w:val="en-GB"/>
        </w:rPr>
        <w:t xml:space="preserve"> </w:t>
      </w:r>
      <w:r w:rsidRPr="000C585E">
        <w:rPr>
          <w:rFonts w:cs="Arial" w:hint="eastAsia"/>
          <w:rtl/>
          <w:lang w:val="en-GB"/>
        </w:rPr>
        <w:t>الأطفال</w:t>
      </w:r>
      <w:r w:rsidRPr="000C585E">
        <w:rPr>
          <w:rFonts w:cs="Arial"/>
          <w:rtl/>
          <w:lang w:val="en-GB"/>
        </w:rPr>
        <w:t xml:space="preserve"> </w:t>
      </w:r>
      <w:r w:rsidRPr="000C585E">
        <w:rPr>
          <w:rFonts w:cs="Arial" w:hint="eastAsia"/>
          <w:rtl/>
          <w:lang w:val="en-GB"/>
        </w:rPr>
        <w:t>والأسر</w:t>
      </w:r>
      <w:r w:rsidRPr="000C585E">
        <w:rPr>
          <w:rFonts w:cs="Arial"/>
          <w:rtl/>
          <w:lang w:val="en-GB"/>
        </w:rPr>
        <w:t xml:space="preserve"> </w:t>
      </w:r>
      <w:r w:rsidRPr="000C585E">
        <w:rPr>
          <w:rFonts w:cs="Arial" w:hint="eastAsia"/>
          <w:rtl/>
          <w:lang w:val="en-GB"/>
        </w:rPr>
        <w:t>الذين</w:t>
      </w:r>
      <w:r w:rsidRPr="000C585E">
        <w:rPr>
          <w:rFonts w:cs="Arial"/>
          <w:rtl/>
          <w:lang w:val="en-GB"/>
        </w:rPr>
        <w:t xml:space="preserve"> </w:t>
      </w:r>
      <w:r w:rsidRPr="000C585E">
        <w:rPr>
          <w:rFonts w:cs="Arial" w:hint="eastAsia"/>
          <w:rtl/>
          <w:lang w:val="en-GB"/>
        </w:rPr>
        <w:t>يحتاجون</w:t>
      </w:r>
      <w:r w:rsidRPr="000C585E">
        <w:rPr>
          <w:rFonts w:cs="Arial"/>
          <w:rtl/>
          <w:lang w:val="en-GB"/>
        </w:rPr>
        <w:t xml:space="preserve"> </w:t>
      </w:r>
      <w:r w:rsidRPr="000C585E">
        <w:rPr>
          <w:rFonts w:cs="Arial" w:hint="eastAsia"/>
          <w:rtl/>
          <w:lang w:val="en-GB"/>
        </w:rPr>
        <w:t>إلى</w:t>
      </w:r>
      <w:r w:rsidRPr="000C585E">
        <w:rPr>
          <w:rFonts w:cs="Arial"/>
          <w:rtl/>
          <w:lang w:val="en-GB"/>
        </w:rPr>
        <w:t xml:space="preserve"> </w:t>
      </w:r>
      <w:r w:rsidRPr="000C585E">
        <w:rPr>
          <w:rFonts w:cs="Arial" w:hint="eastAsia"/>
          <w:rtl/>
          <w:lang w:val="en-GB"/>
        </w:rPr>
        <w:t>دعم</w:t>
      </w:r>
      <w:r w:rsidRPr="000C585E">
        <w:rPr>
          <w:rFonts w:cs="Arial"/>
          <w:rtl/>
          <w:lang w:val="en-GB"/>
        </w:rPr>
        <w:t xml:space="preserve"> </w:t>
      </w:r>
      <w:r w:rsidRPr="000C585E">
        <w:rPr>
          <w:rFonts w:cs="Arial" w:hint="eastAsia"/>
          <w:rtl/>
          <w:lang w:val="en-GB"/>
        </w:rPr>
        <w:t>إدارة</w:t>
      </w:r>
      <w:r w:rsidRPr="000C585E">
        <w:rPr>
          <w:rFonts w:cs="Arial"/>
          <w:rtl/>
          <w:lang w:val="en-GB"/>
        </w:rPr>
        <w:t xml:space="preserve"> </w:t>
      </w:r>
      <w:r w:rsidRPr="000C585E">
        <w:rPr>
          <w:rFonts w:cs="Arial" w:hint="eastAsia"/>
          <w:rtl/>
          <w:lang w:val="en-GB"/>
        </w:rPr>
        <w:t>الحالات</w:t>
      </w:r>
      <w:r>
        <w:rPr>
          <w:rFonts w:cs="Arial" w:hint="cs"/>
          <w:rtl/>
          <w:lang w:val="en-GB"/>
        </w:rPr>
        <w:t xml:space="preserve"> بالفعل</w:t>
      </w:r>
      <w:r w:rsidRPr="000C585E">
        <w:rPr>
          <w:rFonts w:cs="Arial"/>
          <w:rtl/>
          <w:lang w:val="en-GB"/>
        </w:rPr>
        <w:t xml:space="preserve">. </w:t>
      </w:r>
      <w:r w:rsidRPr="000C585E">
        <w:rPr>
          <w:rFonts w:cs="Arial" w:hint="eastAsia"/>
          <w:rtl/>
          <w:lang w:val="en-GB"/>
        </w:rPr>
        <w:t>يجب</w:t>
      </w:r>
      <w:r w:rsidRPr="000C585E">
        <w:rPr>
          <w:rFonts w:cs="Arial"/>
          <w:rtl/>
          <w:lang w:val="en-GB"/>
        </w:rPr>
        <w:t xml:space="preserve"> </w:t>
      </w:r>
      <w:r w:rsidRPr="000C585E">
        <w:rPr>
          <w:rFonts w:cs="Arial" w:hint="eastAsia"/>
          <w:rtl/>
          <w:lang w:val="en-GB"/>
        </w:rPr>
        <w:t>اتخاذ</w:t>
      </w:r>
      <w:r w:rsidRPr="000C585E">
        <w:rPr>
          <w:rFonts w:cs="Arial"/>
          <w:rtl/>
          <w:lang w:val="en-GB"/>
        </w:rPr>
        <w:t xml:space="preserve"> </w:t>
      </w:r>
      <w:r w:rsidRPr="000C585E">
        <w:rPr>
          <w:rFonts w:cs="Arial" w:hint="eastAsia"/>
          <w:rtl/>
          <w:lang w:val="en-GB"/>
        </w:rPr>
        <w:t>قرار</w:t>
      </w:r>
      <w:r w:rsidRPr="000C585E">
        <w:rPr>
          <w:rFonts w:cs="Arial"/>
          <w:rtl/>
          <w:lang w:val="en-GB"/>
        </w:rPr>
        <w:t xml:space="preserve"> </w:t>
      </w:r>
      <w:r w:rsidRPr="000C585E">
        <w:rPr>
          <w:rFonts w:cs="Arial" w:hint="eastAsia"/>
          <w:rtl/>
          <w:lang w:val="en-GB"/>
        </w:rPr>
        <w:t>بإغلاق</w:t>
      </w:r>
      <w:r w:rsidRPr="000C585E">
        <w:rPr>
          <w:rFonts w:cs="Arial"/>
          <w:rtl/>
          <w:lang w:val="en-GB"/>
        </w:rPr>
        <w:t xml:space="preserve"> </w:t>
      </w:r>
      <w:r w:rsidRPr="000C585E">
        <w:rPr>
          <w:rFonts w:cs="Arial" w:hint="eastAsia"/>
          <w:rtl/>
          <w:lang w:val="en-GB"/>
        </w:rPr>
        <w:t>القضية</w:t>
      </w:r>
      <w:r w:rsidRPr="000C585E">
        <w:rPr>
          <w:rFonts w:cs="Arial"/>
          <w:rtl/>
          <w:lang w:val="en-GB"/>
        </w:rPr>
        <w:t xml:space="preserve"> </w:t>
      </w:r>
      <w:r w:rsidRPr="000C585E">
        <w:rPr>
          <w:rFonts w:cs="Arial" w:hint="eastAsia"/>
          <w:rtl/>
          <w:lang w:val="en-GB"/>
        </w:rPr>
        <w:t>بمشاركة</w:t>
      </w:r>
      <w:r w:rsidRPr="000C585E">
        <w:rPr>
          <w:rFonts w:cs="Arial"/>
          <w:rtl/>
          <w:lang w:val="en-GB"/>
        </w:rPr>
        <w:t xml:space="preserve"> </w:t>
      </w:r>
      <w:r w:rsidRPr="000C585E">
        <w:rPr>
          <w:rFonts w:cs="Arial" w:hint="eastAsia"/>
          <w:rtl/>
          <w:lang w:val="en-GB"/>
        </w:rPr>
        <w:t>الطفل</w:t>
      </w:r>
      <w:r w:rsidRPr="000C585E">
        <w:rPr>
          <w:rFonts w:cs="Arial"/>
          <w:rtl/>
          <w:lang w:val="en-GB"/>
        </w:rPr>
        <w:t xml:space="preserve"> </w:t>
      </w:r>
      <w:r w:rsidRPr="000C585E">
        <w:rPr>
          <w:rFonts w:cs="Arial" w:hint="eastAsia"/>
          <w:rtl/>
          <w:lang w:val="en-GB"/>
        </w:rPr>
        <w:t>والأسرة</w:t>
      </w:r>
      <w:r w:rsidRPr="000C585E">
        <w:rPr>
          <w:rFonts w:cs="Arial"/>
          <w:rtl/>
          <w:lang w:val="en-GB"/>
        </w:rPr>
        <w:t xml:space="preserve"> (</w:t>
      </w:r>
      <w:r w:rsidRPr="000C585E">
        <w:rPr>
          <w:rFonts w:cs="Arial" w:hint="eastAsia"/>
          <w:rtl/>
          <w:lang w:val="en-GB"/>
        </w:rPr>
        <w:t>حيثما</w:t>
      </w:r>
      <w:r w:rsidRPr="000C585E">
        <w:rPr>
          <w:rFonts w:cs="Arial"/>
          <w:rtl/>
          <w:lang w:val="en-GB"/>
        </w:rPr>
        <w:t xml:space="preserve"> </w:t>
      </w:r>
      <w:r w:rsidRPr="000C585E">
        <w:rPr>
          <w:rFonts w:cs="Arial" w:hint="eastAsia"/>
          <w:rtl/>
          <w:lang w:val="en-GB"/>
        </w:rPr>
        <w:t>كان</w:t>
      </w:r>
      <w:r w:rsidRPr="000C585E">
        <w:rPr>
          <w:rFonts w:cs="Arial"/>
          <w:rtl/>
          <w:lang w:val="en-GB"/>
        </w:rPr>
        <w:t xml:space="preserve"> </w:t>
      </w:r>
      <w:r w:rsidRPr="000C585E">
        <w:rPr>
          <w:rFonts w:cs="Arial" w:hint="eastAsia"/>
          <w:rtl/>
          <w:lang w:val="en-GB"/>
        </w:rPr>
        <w:t>ذلك</w:t>
      </w:r>
      <w:r w:rsidRPr="000C585E">
        <w:rPr>
          <w:rFonts w:cs="Arial"/>
          <w:rtl/>
          <w:lang w:val="en-GB"/>
        </w:rPr>
        <w:t xml:space="preserve"> </w:t>
      </w:r>
      <w:r w:rsidRPr="000C585E">
        <w:rPr>
          <w:rFonts w:cs="Arial" w:hint="eastAsia"/>
          <w:rtl/>
          <w:lang w:val="en-GB"/>
        </w:rPr>
        <w:t>ممكنًا</w:t>
      </w:r>
      <w:r w:rsidRPr="000C585E">
        <w:rPr>
          <w:rFonts w:cs="Arial"/>
          <w:rtl/>
          <w:lang w:val="en-GB"/>
        </w:rPr>
        <w:t xml:space="preserve"> </w:t>
      </w:r>
      <w:r w:rsidRPr="000C585E">
        <w:rPr>
          <w:rFonts w:cs="Arial" w:hint="eastAsia"/>
          <w:rtl/>
          <w:lang w:val="en-GB"/>
        </w:rPr>
        <w:t>وإذا</w:t>
      </w:r>
      <w:r w:rsidRPr="000C585E">
        <w:rPr>
          <w:rFonts w:cs="Arial"/>
          <w:rtl/>
          <w:lang w:val="en-GB"/>
        </w:rPr>
        <w:t xml:space="preserve"> </w:t>
      </w:r>
      <w:r w:rsidRPr="000C585E">
        <w:rPr>
          <w:rFonts w:cs="Arial" w:hint="eastAsia"/>
          <w:rtl/>
          <w:lang w:val="en-GB"/>
        </w:rPr>
        <w:t>كان</w:t>
      </w:r>
      <w:r w:rsidRPr="000C585E">
        <w:rPr>
          <w:rFonts w:cs="Arial"/>
          <w:rtl/>
          <w:lang w:val="en-GB"/>
        </w:rPr>
        <w:t xml:space="preserve"> </w:t>
      </w:r>
      <w:r w:rsidRPr="000C585E">
        <w:rPr>
          <w:rFonts w:cs="Arial" w:hint="eastAsia"/>
          <w:rtl/>
          <w:lang w:val="en-GB"/>
        </w:rPr>
        <w:t>ذلك</w:t>
      </w:r>
      <w:r w:rsidRPr="000C585E">
        <w:rPr>
          <w:rFonts w:cs="Arial"/>
          <w:rtl/>
          <w:lang w:val="en-GB"/>
        </w:rPr>
        <w:t xml:space="preserve"> </w:t>
      </w:r>
      <w:r w:rsidRPr="000C585E">
        <w:rPr>
          <w:rFonts w:cs="Arial" w:hint="eastAsia"/>
          <w:rtl/>
          <w:lang w:val="en-GB"/>
        </w:rPr>
        <w:t>مناسبًا</w:t>
      </w:r>
      <w:r w:rsidRPr="000C585E">
        <w:rPr>
          <w:rFonts w:cs="Arial"/>
          <w:rtl/>
          <w:lang w:val="en-GB"/>
        </w:rPr>
        <w:t xml:space="preserve">). </w:t>
      </w:r>
      <w:r w:rsidRPr="000C585E">
        <w:rPr>
          <w:rFonts w:cs="Arial" w:hint="eastAsia"/>
          <w:rtl/>
          <w:lang w:val="en-GB"/>
        </w:rPr>
        <w:t>لا</w:t>
      </w:r>
      <w:r w:rsidRPr="000C585E">
        <w:rPr>
          <w:rFonts w:cs="Arial"/>
          <w:rtl/>
          <w:lang w:val="en-GB"/>
        </w:rPr>
        <w:t xml:space="preserve"> </w:t>
      </w:r>
      <w:r w:rsidRPr="000C585E">
        <w:rPr>
          <w:rFonts w:cs="Arial" w:hint="eastAsia"/>
          <w:rtl/>
          <w:lang w:val="en-GB"/>
        </w:rPr>
        <w:t>ينبغي</w:t>
      </w:r>
      <w:r w:rsidRPr="000C585E">
        <w:rPr>
          <w:rFonts w:cs="Arial"/>
          <w:rtl/>
          <w:lang w:val="en-GB"/>
        </w:rPr>
        <w:t xml:space="preserve"> </w:t>
      </w:r>
      <w:r w:rsidRPr="000C585E">
        <w:rPr>
          <w:rFonts w:cs="Arial" w:hint="eastAsia"/>
          <w:rtl/>
          <w:lang w:val="en-GB"/>
        </w:rPr>
        <w:t>إغلاق</w:t>
      </w:r>
      <w:r w:rsidRPr="000C585E">
        <w:rPr>
          <w:rFonts w:cs="Arial"/>
          <w:rtl/>
          <w:lang w:val="en-GB"/>
        </w:rPr>
        <w:t xml:space="preserve"> </w:t>
      </w:r>
      <w:r w:rsidRPr="000C585E">
        <w:rPr>
          <w:rFonts w:cs="Arial" w:hint="eastAsia"/>
          <w:rtl/>
          <w:lang w:val="en-GB"/>
        </w:rPr>
        <w:t>الحالات</w:t>
      </w:r>
      <w:r w:rsidRPr="000C585E">
        <w:rPr>
          <w:rFonts w:cs="Arial"/>
          <w:rtl/>
          <w:lang w:val="en-GB"/>
        </w:rPr>
        <w:t xml:space="preserve"> </w:t>
      </w:r>
      <w:r w:rsidRPr="000C585E">
        <w:rPr>
          <w:rFonts w:cs="Arial" w:hint="eastAsia"/>
          <w:rtl/>
          <w:lang w:val="en-GB"/>
        </w:rPr>
        <w:t>فور</w:t>
      </w:r>
      <w:r w:rsidRPr="000C585E">
        <w:rPr>
          <w:rFonts w:cs="Arial"/>
          <w:rtl/>
          <w:lang w:val="en-GB"/>
        </w:rPr>
        <w:t xml:space="preserve"> </w:t>
      </w:r>
      <w:r w:rsidRPr="000C585E">
        <w:rPr>
          <w:rFonts w:cs="Arial" w:hint="eastAsia"/>
          <w:rtl/>
          <w:lang w:val="en-GB"/>
        </w:rPr>
        <w:t>الانتهاء</w:t>
      </w:r>
      <w:r w:rsidRPr="000C585E">
        <w:rPr>
          <w:rFonts w:cs="Arial"/>
          <w:rtl/>
          <w:lang w:val="en-GB"/>
        </w:rPr>
        <w:t xml:space="preserve"> </w:t>
      </w:r>
      <w:r w:rsidRPr="000C585E">
        <w:rPr>
          <w:rFonts w:cs="Arial" w:hint="eastAsia"/>
          <w:rtl/>
          <w:lang w:val="en-GB"/>
        </w:rPr>
        <w:t>من</w:t>
      </w:r>
      <w:r w:rsidRPr="000C585E">
        <w:rPr>
          <w:rFonts w:cs="Arial"/>
          <w:rtl/>
          <w:lang w:val="en-GB"/>
        </w:rPr>
        <w:t xml:space="preserve"> </w:t>
      </w:r>
      <w:r w:rsidRPr="000C585E">
        <w:rPr>
          <w:rFonts w:cs="Arial" w:hint="eastAsia"/>
          <w:rtl/>
          <w:lang w:val="en-GB"/>
        </w:rPr>
        <w:t>الخطة</w:t>
      </w:r>
      <w:r w:rsidRPr="000C585E">
        <w:rPr>
          <w:rFonts w:cs="Arial"/>
          <w:rtl/>
          <w:lang w:val="en-GB"/>
        </w:rPr>
        <w:t xml:space="preserve"> </w:t>
      </w:r>
      <w:r w:rsidRPr="000C585E">
        <w:rPr>
          <w:rFonts w:cs="Arial" w:hint="eastAsia"/>
          <w:rtl/>
          <w:lang w:val="en-GB"/>
        </w:rPr>
        <w:t>ولكن</w:t>
      </w:r>
      <w:r w:rsidRPr="000C585E">
        <w:rPr>
          <w:rFonts w:cs="Arial"/>
          <w:rtl/>
          <w:lang w:val="en-GB"/>
        </w:rPr>
        <w:t xml:space="preserve"> </w:t>
      </w:r>
      <w:r w:rsidRPr="000C585E">
        <w:rPr>
          <w:rFonts w:cs="Arial" w:hint="eastAsia"/>
          <w:rtl/>
          <w:lang w:val="en-GB"/>
        </w:rPr>
        <w:t>بعد</w:t>
      </w:r>
      <w:r w:rsidRPr="000C585E">
        <w:rPr>
          <w:rFonts w:cs="Arial"/>
          <w:rtl/>
          <w:lang w:val="en-GB"/>
        </w:rPr>
        <w:t xml:space="preserve"> </w:t>
      </w:r>
      <w:r w:rsidRPr="000C585E">
        <w:rPr>
          <w:rFonts w:cs="Arial" w:hint="eastAsia"/>
          <w:rtl/>
          <w:lang w:val="en-GB"/>
        </w:rPr>
        <w:t>فترة</w:t>
      </w:r>
      <w:r w:rsidRPr="000C585E">
        <w:rPr>
          <w:rFonts w:cs="Arial"/>
          <w:rtl/>
          <w:lang w:val="en-GB"/>
        </w:rPr>
        <w:t xml:space="preserve"> </w:t>
      </w:r>
      <w:r w:rsidRPr="000C585E">
        <w:rPr>
          <w:rFonts w:cs="Arial" w:hint="eastAsia"/>
          <w:rtl/>
          <w:lang w:val="en-GB"/>
        </w:rPr>
        <w:t>زمنية</w:t>
      </w:r>
      <w:r w:rsidRPr="000C585E">
        <w:rPr>
          <w:rFonts w:cs="Arial"/>
          <w:rtl/>
          <w:lang w:val="en-GB"/>
        </w:rPr>
        <w:t xml:space="preserve"> </w:t>
      </w:r>
      <w:r w:rsidRPr="000C585E">
        <w:rPr>
          <w:rFonts w:cs="Arial" w:hint="eastAsia"/>
          <w:rtl/>
          <w:lang w:val="en-GB"/>
        </w:rPr>
        <w:t>محددة</w:t>
      </w:r>
      <w:r w:rsidRPr="000C585E">
        <w:rPr>
          <w:rFonts w:cs="Arial"/>
          <w:rtl/>
          <w:lang w:val="en-GB"/>
        </w:rPr>
        <w:t xml:space="preserve"> </w:t>
      </w:r>
      <w:r>
        <w:rPr>
          <w:rFonts w:cs="Arial" w:hint="cs"/>
          <w:rtl/>
          <w:lang w:val="en-GB"/>
        </w:rPr>
        <w:t>يتم</w:t>
      </w:r>
      <w:r w:rsidRPr="000C585E">
        <w:rPr>
          <w:rFonts w:cs="Arial"/>
          <w:rtl/>
          <w:lang w:val="en-GB"/>
        </w:rPr>
        <w:t xml:space="preserve"> </w:t>
      </w:r>
      <w:r w:rsidRPr="000C585E">
        <w:rPr>
          <w:rFonts w:cs="Arial" w:hint="eastAsia"/>
          <w:rtl/>
          <w:lang w:val="en-GB"/>
        </w:rPr>
        <w:t>خلالها</w:t>
      </w:r>
      <w:r>
        <w:rPr>
          <w:rFonts w:cs="Arial" w:hint="cs"/>
          <w:rtl/>
          <w:lang w:val="en-GB"/>
        </w:rPr>
        <w:t xml:space="preserve"> عقد</w:t>
      </w:r>
      <w:r w:rsidRPr="000C585E">
        <w:rPr>
          <w:rFonts w:cs="Arial"/>
          <w:rtl/>
          <w:lang w:val="en-GB"/>
        </w:rPr>
        <w:t xml:space="preserve"> </w:t>
      </w:r>
      <w:r w:rsidRPr="000C585E">
        <w:rPr>
          <w:rFonts w:cs="Arial" w:hint="eastAsia"/>
          <w:rtl/>
          <w:lang w:val="en-GB"/>
        </w:rPr>
        <w:t>عدة</w:t>
      </w:r>
      <w:r w:rsidRPr="000C585E">
        <w:rPr>
          <w:rFonts w:cs="Arial"/>
          <w:rtl/>
          <w:lang w:val="en-GB"/>
        </w:rPr>
        <w:t xml:space="preserve"> </w:t>
      </w:r>
      <w:r w:rsidRPr="000C585E">
        <w:rPr>
          <w:rFonts w:cs="Arial" w:hint="eastAsia"/>
          <w:rtl/>
          <w:lang w:val="en-GB"/>
        </w:rPr>
        <w:t>زيارات</w:t>
      </w:r>
      <w:r w:rsidRPr="000C585E">
        <w:rPr>
          <w:rFonts w:cs="Arial"/>
          <w:rtl/>
          <w:lang w:val="en-GB"/>
        </w:rPr>
        <w:t xml:space="preserve"> </w:t>
      </w:r>
      <w:r w:rsidRPr="000C585E">
        <w:rPr>
          <w:rFonts w:cs="Arial" w:hint="eastAsia"/>
          <w:rtl/>
          <w:lang w:val="en-GB"/>
        </w:rPr>
        <w:t>للمتابعة</w:t>
      </w:r>
      <w:r w:rsidRPr="000C585E">
        <w:rPr>
          <w:rFonts w:cs="Arial"/>
          <w:rtl/>
          <w:lang w:val="en-GB"/>
        </w:rPr>
        <w:t xml:space="preserve"> </w:t>
      </w:r>
      <w:r w:rsidRPr="000C585E">
        <w:rPr>
          <w:rFonts w:cs="Arial" w:hint="eastAsia"/>
          <w:rtl/>
          <w:lang w:val="en-GB"/>
        </w:rPr>
        <w:t>و</w:t>
      </w:r>
      <w:r>
        <w:rPr>
          <w:rFonts w:cs="Arial" w:hint="cs"/>
          <w:rtl/>
          <w:lang w:val="en-GB"/>
        </w:rPr>
        <w:t xml:space="preserve">عقد </w:t>
      </w:r>
      <w:r w:rsidRPr="000C585E">
        <w:rPr>
          <w:rFonts w:cs="Arial" w:hint="eastAsia"/>
          <w:rtl/>
          <w:lang w:val="en-GB"/>
        </w:rPr>
        <w:t>اجتماع</w:t>
      </w:r>
      <w:r w:rsidRPr="000C585E">
        <w:rPr>
          <w:rFonts w:cs="Arial"/>
          <w:rtl/>
          <w:lang w:val="en-GB"/>
        </w:rPr>
        <w:t xml:space="preserve"> </w:t>
      </w:r>
      <w:r w:rsidRPr="000C585E">
        <w:rPr>
          <w:rFonts w:cs="Arial" w:hint="eastAsia"/>
          <w:rtl/>
          <w:lang w:val="en-GB"/>
        </w:rPr>
        <w:t>واحد</w:t>
      </w:r>
      <w:r w:rsidRPr="000C585E">
        <w:rPr>
          <w:rFonts w:cs="Arial"/>
          <w:rtl/>
          <w:lang w:val="en-GB"/>
        </w:rPr>
        <w:t xml:space="preserve"> </w:t>
      </w:r>
      <w:r w:rsidRPr="000C585E">
        <w:rPr>
          <w:rFonts w:cs="Arial" w:hint="eastAsia"/>
          <w:rtl/>
          <w:lang w:val="en-GB"/>
        </w:rPr>
        <w:t>على</w:t>
      </w:r>
      <w:r w:rsidRPr="000C585E">
        <w:rPr>
          <w:rFonts w:cs="Arial"/>
          <w:rtl/>
          <w:lang w:val="en-GB"/>
        </w:rPr>
        <w:t xml:space="preserve"> </w:t>
      </w:r>
      <w:r w:rsidRPr="000C585E">
        <w:rPr>
          <w:rFonts w:cs="Arial" w:hint="eastAsia"/>
          <w:rtl/>
          <w:lang w:val="en-GB"/>
        </w:rPr>
        <w:t>الأقل</w:t>
      </w:r>
      <w:r w:rsidRPr="000C585E">
        <w:rPr>
          <w:rFonts w:cs="Arial"/>
          <w:rtl/>
          <w:lang w:val="en-GB"/>
        </w:rPr>
        <w:t xml:space="preserve"> </w:t>
      </w:r>
      <w:r w:rsidRPr="000C585E">
        <w:rPr>
          <w:rFonts w:cs="Arial" w:hint="eastAsia"/>
          <w:rtl/>
          <w:lang w:val="en-GB"/>
        </w:rPr>
        <w:t>لاستعراض</w:t>
      </w:r>
      <w:r w:rsidRPr="000C585E">
        <w:rPr>
          <w:rFonts w:cs="Arial"/>
          <w:rtl/>
          <w:lang w:val="en-GB"/>
        </w:rPr>
        <w:t xml:space="preserve"> </w:t>
      </w:r>
      <w:r w:rsidRPr="000C585E">
        <w:rPr>
          <w:rFonts w:cs="Arial" w:hint="eastAsia"/>
          <w:rtl/>
          <w:lang w:val="en-GB"/>
        </w:rPr>
        <w:t>الحالة</w:t>
      </w:r>
      <w:r w:rsidRPr="000C585E">
        <w:rPr>
          <w:rFonts w:cs="Arial"/>
          <w:rtl/>
          <w:lang w:val="en-GB"/>
        </w:rPr>
        <w:t xml:space="preserve"> </w:t>
      </w:r>
      <w:r w:rsidRPr="000C585E">
        <w:rPr>
          <w:rFonts w:cs="Arial" w:hint="eastAsia"/>
          <w:rtl/>
          <w:lang w:val="en-GB"/>
        </w:rPr>
        <w:t>لضمان</w:t>
      </w:r>
      <w:r w:rsidRPr="000C585E">
        <w:rPr>
          <w:rFonts w:cs="Arial"/>
          <w:rtl/>
          <w:lang w:val="en-GB"/>
        </w:rPr>
        <w:t xml:space="preserve"> </w:t>
      </w:r>
      <w:r w:rsidRPr="000C585E">
        <w:rPr>
          <w:rFonts w:cs="Arial" w:hint="eastAsia"/>
          <w:rtl/>
          <w:lang w:val="en-GB"/>
        </w:rPr>
        <w:t>استمرار</w:t>
      </w:r>
      <w:r w:rsidRPr="000C585E">
        <w:rPr>
          <w:rFonts w:cs="Arial"/>
          <w:rtl/>
          <w:lang w:val="en-GB"/>
        </w:rPr>
        <w:t xml:space="preserve"> </w:t>
      </w:r>
      <w:r w:rsidRPr="000C585E">
        <w:rPr>
          <w:rFonts w:cs="Arial" w:hint="eastAsia"/>
          <w:rtl/>
          <w:lang w:val="en-GB"/>
        </w:rPr>
        <w:t>رفاه</w:t>
      </w:r>
      <w:r w:rsidRPr="000C585E">
        <w:rPr>
          <w:rFonts w:cs="Arial"/>
          <w:rtl/>
          <w:lang w:val="en-GB"/>
        </w:rPr>
        <w:t xml:space="preserve"> </w:t>
      </w:r>
      <w:r w:rsidRPr="000C585E">
        <w:rPr>
          <w:rFonts w:cs="Arial" w:hint="eastAsia"/>
          <w:rtl/>
          <w:lang w:val="en-GB"/>
        </w:rPr>
        <w:t>الطفل</w:t>
      </w:r>
      <w:r w:rsidRPr="000C585E">
        <w:rPr>
          <w:rFonts w:cs="Arial"/>
          <w:rtl/>
          <w:lang w:val="en-GB"/>
        </w:rPr>
        <w:t xml:space="preserve">. </w:t>
      </w:r>
      <w:r w:rsidRPr="000C585E">
        <w:rPr>
          <w:rFonts w:cs="Arial" w:hint="eastAsia"/>
          <w:rtl/>
          <w:lang w:val="en-GB"/>
        </w:rPr>
        <w:t>يجب</w:t>
      </w:r>
      <w:r w:rsidRPr="000C585E">
        <w:rPr>
          <w:rFonts w:cs="Arial"/>
          <w:rtl/>
          <w:lang w:val="en-GB"/>
        </w:rPr>
        <w:t xml:space="preserve"> </w:t>
      </w:r>
      <w:r w:rsidRPr="000C585E">
        <w:rPr>
          <w:rFonts w:cs="Arial" w:hint="eastAsia"/>
          <w:rtl/>
          <w:lang w:val="en-GB"/>
        </w:rPr>
        <w:t>أن</w:t>
      </w:r>
      <w:r w:rsidRPr="000C585E">
        <w:rPr>
          <w:rFonts w:cs="Arial"/>
          <w:rtl/>
          <w:lang w:val="en-GB"/>
        </w:rPr>
        <w:t xml:space="preserve"> </w:t>
      </w:r>
      <w:r w:rsidRPr="000C585E">
        <w:rPr>
          <w:rFonts w:cs="Arial" w:hint="eastAsia"/>
          <w:rtl/>
          <w:lang w:val="en-GB"/>
        </w:rPr>
        <w:t>يكون</w:t>
      </w:r>
      <w:r w:rsidRPr="000C585E">
        <w:rPr>
          <w:rFonts w:cs="Arial"/>
          <w:rtl/>
          <w:lang w:val="en-GB"/>
        </w:rPr>
        <w:t xml:space="preserve"> </w:t>
      </w:r>
      <w:r w:rsidRPr="000C585E">
        <w:rPr>
          <w:rFonts w:cs="Arial" w:hint="eastAsia"/>
          <w:rtl/>
          <w:lang w:val="en-GB"/>
        </w:rPr>
        <w:t>الطفل</w:t>
      </w:r>
      <w:r w:rsidRPr="000C585E">
        <w:rPr>
          <w:rFonts w:cs="Arial"/>
          <w:rtl/>
          <w:lang w:val="en-GB"/>
        </w:rPr>
        <w:t xml:space="preserve"> </w:t>
      </w:r>
      <w:r w:rsidRPr="000C585E">
        <w:rPr>
          <w:rFonts w:cs="Arial" w:hint="eastAsia"/>
          <w:rtl/>
          <w:lang w:val="en-GB"/>
        </w:rPr>
        <w:t>والأسرة</w:t>
      </w:r>
      <w:r w:rsidRPr="000C585E">
        <w:rPr>
          <w:rFonts w:cs="Arial"/>
          <w:rtl/>
          <w:lang w:val="en-GB"/>
        </w:rPr>
        <w:t xml:space="preserve"> (</w:t>
      </w:r>
      <w:r w:rsidRPr="000C585E">
        <w:rPr>
          <w:rFonts w:cs="Arial" w:hint="eastAsia"/>
          <w:rtl/>
          <w:lang w:val="en-GB"/>
        </w:rPr>
        <w:t>عند</w:t>
      </w:r>
      <w:r w:rsidRPr="000C585E">
        <w:rPr>
          <w:rFonts w:cs="Arial"/>
          <w:rtl/>
          <w:lang w:val="en-GB"/>
        </w:rPr>
        <w:t xml:space="preserve"> </w:t>
      </w:r>
      <w:r w:rsidRPr="000C585E">
        <w:rPr>
          <w:rFonts w:cs="Arial" w:hint="eastAsia"/>
          <w:rtl/>
          <w:lang w:val="en-GB"/>
        </w:rPr>
        <w:t>الإمكان</w:t>
      </w:r>
      <w:r w:rsidRPr="000C585E">
        <w:rPr>
          <w:rFonts w:cs="Arial"/>
          <w:rtl/>
          <w:lang w:val="en-GB"/>
        </w:rPr>
        <w:t xml:space="preserve"> </w:t>
      </w:r>
      <w:r w:rsidRPr="000C585E">
        <w:rPr>
          <w:rFonts w:cs="Arial" w:hint="eastAsia"/>
          <w:rtl/>
          <w:lang w:val="en-GB"/>
        </w:rPr>
        <w:t>وإذا</w:t>
      </w:r>
      <w:r w:rsidRPr="000C585E">
        <w:rPr>
          <w:rFonts w:cs="Arial"/>
          <w:rtl/>
          <w:lang w:val="en-GB"/>
        </w:rPr>
        <w:t xml:space="preserve"> </w:t>
      </w:r>
      <w:r w:rsidRPr="000C585E">
        <w:rPr>
          <w:rFonts w:cs="Arial" w:hint="eastAsia"/>
          <w:rtl/>
          <w:lang w:val="en-GB"/>
        </w:rPr>
        <w:t>كان</w:t>
      </w:r>
      <w:r w:rsidRPr="000C585E">
        <w:rPr>
          <w:rFonts w:cs="Arial"/>
          <w:rtl/>
          <w:lang w:val="en-GB"/>
        </w:rPr>
        <w:t xml:space="preserve"> </w:t>
      </w:r>
      <w:r w:rsidRPr="000C585E">
        <w:rPr>
          <w:rFonts w:cs="Arial" w:hint="eastAsia"/>
          <w:rtl/>
          <w:lang w:val="en-GB"/>
        </w:rPr>
        <w:t>ذلك</w:t>
      </w:r>
      <w:r w:rsidRPr="000C585E">
        <w:rPr>
          <w:rFonts w:cs="Arial"/>
          <w:rtl/>
          <w:lang w:val="en-GB"/>
        </w:rPr>
        <w:t xml:space="preserve"> </w:t>
      </w:r>
      <w:r w:rsidRPr="000C585E">
        <w:rPr>
          <w:rFonts w:cs="Arial" w:hint="eastAsia"/>
          <w:rtl/>
          <w:lang w:val="en-GB"/>
        </w:rPr>
        <w:t>مناسبًا</w:t>
      </w:r>
      <w:r w:rsidRPr="000C585E">
        <w:rPr>
          <w:rFonts w:cs="Arial"/>
          <w:rtl/>
          <w:lang w:val="en-GB"/>
        </w:rPr>
        <w:t xml:space="preserve">) </w:t>
      </w:r>
      <w:r w:rsidRPr="000C585E">
        <w:rPr>
          <w:rFonts w:cs="Arial" w:hint="eastAsia"/>
          <w:rtl/>
          <w:lang w:val="en-GB"/>
        </w:rPr>
        <w:t>على</w:t>
      </w:r>
      <w:r w:rsidRPr="000C585E">
        <w:rPr>
          <w:rFonts w:cs="Arial"/>
          <w:rtl/>
          <w:lang w:val="en-GB"/>
        </w:rPr>
        <w:t xml:space="preserve"> </w:t>
      </w:r>
      <w:r w:rsidRPr="000C585E">
        <w:rPr>
          <w:rFonts w:cs="Arial" w:hint="eastAsia"/>
          <w:rtl/>
          <w:lang w:val="en-GB"/>
        </w:rPr>
        <w:t>دراية</w:t>
      </w:r>
      <w:r w:rsidRPr="000C585E">
        <w:rPr>
          <w:rFonts w:cs="Arial"/>
          <w:rtl/>
          <w:lang w:val="en-GB"/>
        </w:rPr>
        <w:t xml:space="preserve"> </w:t>
      </w:r>
      <w:r w:rsidRPr="000C585E">
        <w:rPr>
          <w:rFonts w:cs="Arial" w:hint="eastAsia"/>
          <w:rtl/>
          <w:lang w:val="en-GB"/>
        </w:rPr>
        <w:t>بقدرتهم</w:t>
      </w:r>
      <w:r w:rsidRPr="000C585E">
        <w:rPr>
          <w:rFonts w:cs="Arial"/>
          <w:rtl/>
          <w:lang w:val="en-GB"/>
        </w:rPr>
        <w:t xml:space="preserve"> </w:t>
      </w:r>
      <w:r w:rsidRPr="000C585E">
        <w:rPr>
          <w:rFonts w:cs="Arial" w:hint="eastAsia"/>
          <w:rtl/>
          <w:lang w:val="en-GB"/>
        </w:rPr>
        <w:t>على</w:t>
      </w:r>
      <w:r w:rsidRPr="000C585E">
        <w:rPr>
          <w:rFonts w:cs="Arial"/>
          <w:rtl/>
          <w:lang w:val="en-GB"/>
        </w:rPr>
        <w:t xml:space="preserve"> </w:t>
      </w:r>
      <w:r w:rsidRPr="000C585E">
        <w:rPr>
          <w:rFonts w:cs="Arial" w:hint="eastAsia"/>
          <w:rtl/>
          <w:lang w:val="en-GB"/>
        </w:rPr>
        <w:t>الاتصال</w:t>
      </w:r>
      <w:r w:rsidRPr="000C585E">
        <w:rPr>
          <w:rFonts w:cs="Arial"/>
          <w:rtl/>
          <w:lang w:val="en-GB"/>
        </w:rPr>
        <w:t xml:space="preserve"> </w:t>
      </w:r>
      <w:r w:rsidRPr="000C585E">
        <w:rPr>
          <w:rFonts w:cs="Arial" w:hint="eastAsia"/>
          <w:rtl/>
          <w:lang w:val="en-GB"/>
        </w:rPr>
        <w:t>بوكالة</w:t>
      </w:r>
      <w:r w:rsidRPr="000C585E">
        <w:rPr>
          <w:rFonts w:cs="Arial"/>
          <w:rtl/>
          <w:lang w:val="en-GB"/>
        </w:rPr>
        <w:t xml:space="preserve"> </w:t>
      </w:r>
      <w:r w:rsidRPr="000C585E">
        <w:rPr>
          <w:rFonts w:cs="Arial" w:hint="eastAsia"/>
          <w:rtl/>
          <w:lang w:val="en-GB"/>
        </w:rPr>
        <w:t>إدارة</w:t>
      </w:r>
      <w:r w:rsidRPr="000C585E">
        <w:rPr>
          <w:rFonts w:cs="Arial"/>
          <w:rtl/>
          <w:lang w:val="en-GB"/>
        </w:rPr>
        <w:t xml:space="preserve"> </w:t>
      </w:r>
      <w:r w:rsidRPr="000C585E">
        <w:rPr>
          <w:rFonts w:cs="Arial" w:hint="eastAsia"/>
          <w:rtl/>
          <w:lang w:val="en-GB"/>
        </w:rPr>
        <w:t>الحالات</w:t>
      </w:r>
      <w:r w:rsidRPr="000C585E">
        <w:rPr>
          <w:rFonts w:cs="Arial"/>
          <w:rtl/>
          <w:lang w:val="en-GB"/>
        </w:rPr>
        <w:t xml:space="preserve"> </w:t>
      </w:r>
      <w:r w:rsidRPr="000C585E">
        <w:rPr>
          <w:rFonts w:cs="Arial" w:hint="eastAsia"/>
          <w:rtl/>
          <w:lang w:val="en-GB"/>
        </w:rPr>
        <w:t>إذا</w:t>
      </w:r>
      <w:r w:rsidRPr="000C585E">
        <w:rPr>
          <w:rFonts w:cs="Arial"/>
          <w:rtl/>
          <w:lang w:val="en-GB"/>
        </w:rPr>
        <w:t xml:space="preserve"> </w:t>
      </w:r>
      <w:r w:rsidRPr="000C585E">
        <w:rPr>
          <w:rFonts w:cs="Arial" w:hint="eastAsia"/>
          <w:rtl/>
          <w:lang w:val="en-GB"/>
        </w:rPr>
        <w:t>ا</w:t>
      </w:r>
      <w:r>
        <w:rPr>
          <w:rFonts w:cs="Arial" w:hint="cs"/>
          <w:rtl/>
          <w:lang w:val="en-GB"/>
        </w:rPr>
        <w:t>قتضت</w:t>
      </w:r>
      <w:r w:rsidRPr="000C585E">
        <w:rPr>
          <w:rFonts w:cs="Arial"/>
          <w:rtl/>
          <w:lang w:val="en-GB"/>
        </w:rPr>
        <w:t xml:space="preserve"> </w:t>
      </w:r>
      <w:r w:rsidRPr="000C585E">
        <w:rPr>
          <w:rFonts w:cs="Arial" w:hint="eastAsia"/>
          <w:rtl/>
          <w:lang w:val="en-GB"/>
        </w:rPr>
        <w:t>الحاجة</w:t>
      </w:r>
      <w:r w:rsidRPr="000C585E">
        <w:rPr>
          <w:rFonts w:cs="Arial"/>
          <w:rtl/>
          <w:lang w:val="en-GB"/>
        </w:rPr>
        <w:t xml:space="preserve"> </w:t>
      </w:r>
      <w:r w:rsidRPr="000C585E">
        <w:rPr>
          <w:rFonts w:cs="Arial" w:hint="eastAsia"/>
          <w:rtl/>
          <w:lang w:val="en-GB"/>
        </w:rPr>
        <w:t>إلى</w:t>
      </w:r>
      <w:r w:rsidRPr="000C585E">
        <w:rPr>
          <w:rFonts w:cs="Arial"/>
          <w:rtl/>
          <w:lang w:val="en-GB"/>
        </w:rPr>
        <w:t xml:space="preserve"> </w:t>
      </w:r>
      <w:r w:rsidRPr="000C585E">
        <w:rPr>
          <w:rFonts w:cs="Arial" w:hint="eastAsia"/>
          <w:rtl/>
          <w:lang w:val="en-GB"/>
        </w:rPr>
        <w:t>ذلك</w:t>
      </w:r>
      <w:r w:rsidRPr="000C585E">
        <w:rPr>
          <w:rFonts w:cs="Arial"/>
          <w:rtl/>
          <w:lang w:val="en-GB"/>
        </w:rPr>
        <w:t xml:space="preserve"> </w:t>
      </w:r>
      <w:r w:rsidRPr="000C585E">
        <w:rPr>
          <w:rFonts w:cs="Arial" w:hint="eastAsia"/>
          <w:rtl/>
          <w:lang w:val="en-GB"/>
        </w:rPr>
        <w:t>مرة</w:t>
      </w:r>
      <w:r w:rsidRPr="000C585E">
        <w:rPr>
          <w:rFonts w:cs="Arial"/>
          <w:rtl/>
          <w:lang w:val="en-GB"/>
        </w:rPr>
        <w:t xml:space="preserve"> </w:t>
      </w:r>
      <w:r w:rsidRPr="000C585E">
        <w:rPr>
          <w:rFonts w:cs="Arial" w:hint="eastAsia"/>
          <w:rtl/>
          <w:lang w:val="en-GB"/>
        </w:rPr>
        <w:t>أخرى</w:t>
      </w:r>
      <w:r w:rsidRPr="000C585E">
        <w:rPr>
          <w:rFonts w:cs="Arial"/>
          <w:rtl/>
          <w:lang w:val="en-GB"/>
        </w:rPr>
        <w:t>.</w:t>
      </w:r>
    </w:p>
    <w:p w14:paraId="77512CC8" w14:textId="2DFD3AA4" w:rsidR="00F42613" w:rsidRDefault="00F42613" w:rsidP="008C544C">
      <w:pPr>
        <w:bidi/>
        <w:rPr>
          <w:color w:val="00B0F0"/>
          <w:rtl/>
          <w:lang w:val="en-GB"/>
        </w:rPr>
      </w:pPr>
      <w:r>
        <w:rPr>
          <w:rFonts w:hint="cs"/>
          <w:color w:val="00B0F0"/>
          <w:rtl/>
          <w:lang w:val="en-GB"/>
        </w:rPr>
        <w:t>تكملة وفقا للسياق</w:t>
      </w:r>
    </w:p>
    <w:p w14:paraId="082E6507" w14:textId="76E67044" w:rsidR="00C42CF3" w:rsidRDefault="00C42CF3" w:rsidP="008C544C">
      <w:pPr>
        <w:bidi/>
        <w:rPr>
          <w:color w:val="00B0F0"/>
          <w:rtl/>
          <w:lang w:val="en-GB"/>
        </w:rPr>
      </w:pPr>
    </w:p>
    <w:p w14:paraId="016DDFC9" w14:textId="6F2ED7E4" w:rsidR="00C42CF3" w:rsidRDefault="00C42CF3" w:rsidP="008C544C">
      <w:pPr>
        <w:bidi/>
        <w:rPr>
          <w:color w:val="00B0F0"/>
          <w:rtl/>
          <w:lang w:val="en-GB"/>
        </w:rPr>
      </w:pPr>
    </w:p>
    <w:p w14:paraId="731D36AB" w14:textId="42C738A1" w:rsidR="00C42CF3" w:rsidRDefault="00C42CF3" w:rsidP="008C544C">
      <w:pPr>
        <w:bidi/>
        <w:rPr>
          <w:color w:val="00B0F0"/>
          <w:rtl/>
          <w:lang w:val="en-GB"/>
        </w:rPr>
      </w:pPr>
    </w:p>
    <w:p w14:paraId="6FD451BA" w14:textId="3F503339" w:rsidR="00C42CF3" w:rsidRDefault="00C42CF3" w:rsidP="008C544C">
      <w:pPr>
        <w:bidi/>
        <w:rPr>
          <w:color w:val="00B0F0"/>
          <w:rtl/>
          <w:lang w:val="en-GB"/>
        </w:rPr>
      </w:pPr>
    </w:p>
    <w:p w14:paraId="02C9E5DB" w14:textId="1683B55D" w:rsidR="00C42CF3" w:rsidRDefault="00C42CF3" w:rsidP="008C544C">
      <w:pPr>
        <w:bidi/>
        <w:rPr>
          <w:color w:val="00B0F0"/>
          <w:rtl/>
          <w:lang w:val="en-GB"/>
        </w:rPr>
      </w:pPr>
    </w:p>
    <w:p w14:paraId="55D16A1B" w14:textId="5DE07CED" w:rsidR="00C42CF3" w:rsidRDefault="00C42CF3" w:rsidP="008C544C">
      <w:pPr>
        <w:bidi/>
        <w:rPr>
          <w:color w:val="00B0F0"/>
          <w:rtl/>
          <w:lang w:val="en-GB"/>
        </w:rPr>
      </w:pPr>
    </w:p>
    <w:p w14:paraId="08257840" w14:textId="2082F529" w:rsidR="00C42CF3" w:rsidRDefault="00C42CF3" w:rsidP="008C544C">
      <w:pPr>
        <w:bidi/>
        <w:rPr>
          <w:color w:val="00B0F0"/>
          <w:rtl/>
          <w:lang w:val="en-GB"/>
        </w:rPr>
      </w:pPr>
    </w:p>
    <w:p w14:paraId="5B03EB6D" w14:textId="428D4A27" w:rsidR="00C42CF3" w:rsidRDefault="00C42CF3" w:rsidP="008C544C">
      <w:pPr>
        <w:bidi/>
        <w:rPr>
          <w:color w:val="00B0F0"/>
          <w:rtl/>
          <w:lang w:val="en-GB"/>
        </w:rPr>
      </w:pPr>
    </w:p>
    <w:p w14:paraId="41629CB3" w14:textId="77777777" w:rsidR="002D4CB6" w:rsidRPr="00155B82" w:rsidRDefault="002D4CB6" w:rsidP="008C544C">
      <w:pPr>
        <w:bidi/>
        <w:rPr>
          <w:color w:val="00B0F0"/>
          <w:lang w:val="en-GB"/>
        </w:rPr>
      </w:pPr>
    </w:p>
    <w:p w14:paraId="4F72D13A" w14:textId="4461C81F" w:rsidR="002D4CB6" w:rsidRDefault="002D4CB6" w:rsidP="008C544C">
      <w:pPr>
        <w:pStyle w:val="BlockText"/>
        <w:bidi/>
        <w:spacing w:before="0" w:after="0" w:line="240" w:lineRule="auto"/>
        <w:rPr>
          <w:rFonts w:cs="Arial"/>
          <w:b/>
          <w:bCs/>
          <w:rtl/>
          <w:lang w:val="en-GB"/>
        </w:rPr>
      </w:pPr>
      <w:r w:rsidRPr="002D4CB6">
        <w:rPr>
          <w:rFonts w:cs="Arial" w:hint="eastAsia"/>
          <w:b/>
          <w:bCs/>
          <w:rtl/>
          <w:lang w:val="en-GB"/>
        </w:rPr>
        <w:lastRenderedPageBreak/>
        <w:t>مثال</w:t>
      </w:r>
      <w:r>
        <w:rPr>
          <w:rFonts w:cs="Arial" w:hint="cs"/>
          <w:b/>
          <w:bCs/>
          <w:rtl/>
          <w:lang w:val="en-GB"/>
        </w:rPr>
        <w:t>:</w:t>
      </w:r>
      <w:r w:rsidRPr="002D4CB6">
        <w:rPr>
          <w:rFonts w:cs="Arial"/>
          <w:b/>
          <w:bCs/>
          <w:rtl/>
          <w:lang w:val="en-GB"/>
        </w:rPr>
        <w:t xml:space="preserve"> </w:t>
      </w:r>
      <w:r w:rsidRPr="002D4CB6">
        <w:rPr>
          <w:rFonts w:cs="Arial" w:hint="eastAsia"/>
          <w:b/>
          <w:bCs/>
          <w:rtl/>
          <w:lang w:val="en-GB"/>
        </w:rPr>
        <w:t>معايير</w:t>
      </w:r>
      <w:r w:rsidRPr="002D4CB6">
        <w:rPr>
          <w:rFonts w:cs="Arial"/>
          <w:b/>
          <w:bCs/>
          <w:rtl/>
          <w:lang w:val="en-GB"/>
        </w:rPr>
        <w:t xml:space="preserve"> </w:t>
      </w:r>
      <w:r w:rsidRPr="002D4CB6">
        <w:rPr>
          <w:rFonts w:cs="Arial" w:hint="eastAsia"/>
          <w:b/>
          <w:bCs/>
          <w:rtl/>
          <w:lang w:val="en-GB"/>
        </w:rPr>
        <w:t>إغلاق</w:t>
      </w:r>
      <w:r w:rsidRPr="002D4CB6">
        <w:rPr>
          <w:rFonts w:cs="Arial"/>
          <w:b/>
          <w:bCs/>
          <w:rtl/>
          <w:lang w:val="en-GB"/>
        </w:rPr>
        <w:t xml:space="preserve"> </w:t>
      </w:r>
      <w:r w:rsidRPr="002D4CB6">
        <w:rPr>
          <w:rFonts w:cs="Arial" w:hint="eastAsia"/>
          <w:b/>
          <w:bCs/>
          <w:rtl/>
          <w:lang w:val="en-GB"/>
        </w:rPr>
        <w:t>الحال</w:t>
      </w:r>
      <w:r>
        <w:rPr>
          <w:rFonts w:cs="Arial" w:hint="cs"/>
          <w:b/>
          <w:bCs/>
          <w:rtl/>
          <w:lang w:val="en-GB"/>
        </w:rPr>
        <w:t>ة</w:t>
      </w:r>
      <w:r w:rsidRPr="002D4CB6">
        <w:rPr>
          <w:rFonts w:cs="Arial" w:hint="eastAsia"/>
          <w:b/>
          <w:bCs/>
          <w:rtl/>
          <w:lang w:val="en-GB"/>
        </w:rPr>
        <w:t>،</w:t>
      </w:r>
      <w:r w:rsidRPr="002D4CB6">
        <w:rPr>
          <w:rFonts w:cs="Arial"/>
          <w:b/>
          <w:bCs/>
          <w:rtl/>
          <w:lang w:val="en-GB"/>
        </w:rPr>
        <w:t xml:space="preserve"> </w:t>
      </w:r>
      <w:r w:rsidRPr="002D4CB6">
        <w:rPr>
          <w:rFonts w:cs="Arial" w:hint="eastAsia"/>
          <w:b/>
          <w:bCs/>
          <w:rtl/>
          <w:lang w:val="en-GB"/>
        </w:rPr>
        <w:t>مصر</w:t>
      </w:r>
    </w:p>
    <w:p w14:paraId="3B6A5ADE" w14:textId="77777777" w:rsidR="002D4CB6" w:rsidRDefault="002D4CB6" w:rsidP="008C544C">
      <w:pPr>
        <w:pStyle w:val="BlockText"/>
        <w:bidi/>
        <w:spacing w:before="0" w:after="0" w:line="240" w:lineRule="auto"/>
        <w:rPr>
          <w:rFonts w:cs="Arial"/>
          <w:b/>
          <w:bCs/>
          <w:rtl/>
          <w:lang w:val="en-GB"/>
        </w:rPr>
      </w:pPr>
    </w:p>
    <w:p w14:paraId="12331B36" w14:textId="014C17BD" w:rsidR="00EE356F" w:rsidRPr="003B4E91" w:rsidRDefault="002D4CB6" w:rsidP="008C544C">
      <w:pPr>
        <w:pStyle w:val="BlockText"/>
        <w:bidi/>
        <w:spacing w:before="0" w:after="0" w:line="240" w:lineRule="auto"/>
        <w:rPr>
          <w:b/>
          <w:bCs/>
          <w:i/>
          <w:lang w:val="en-GB"/>
        </w:rPr>
      </w:pPr>
      <w:r>
        <w:rPr>
          <w:rFonts w:hint="cs"/>
          <w:b/>
          <w:bCs/>
          <w:i/>
          <w:rtl/>
          <w:lang w:val="en-GB"/>
        </w:rPr>
        <w:t>الهدف</w:t>
      </w:r>
      <w:r w:rsidR="00EE356F" w:rsidRPr="003B4E91">
        <w:rPr>
          <w:b/>
          <w:bCs/>
          <w:i/>
          <w:lang w:val="en-GB"/>
        </w:rPr>
        <w:t xml:space="preserve">:  </w:t>
      </w:r>
    </w:p>
    <w:p w14:paraId="1DB7B3BF" w14:textId="5B5AC0A2" w:rsidR="002D4CB6" w:rsidRPr="00DA6839" w:rsidRDefault="002D4CB6" w:rsidP="008C544C">
      <w:pPr>
        <w:pStyle w:val="BlockText"/>
        <w:bidi/>
        <w:spacing w:before="0" w:after="0" w:line="240" w:lineRule="auto"/>
        <w:rPr>
          <w:rFonts w:cs="Arial"/>
          <w:b/>
          <w:i/>
          <w:iCs w:val="0"/>
          <w:rtl/>
          <w:lang w:val="en-GB"/>
        </w:rPr>
      </w:pPr>
      <w:r w:rsidRPr="00DA6839">
        <w:rPr>
          <w:rFonts w:cs="Arial" w:hint="eastAsia"/>
          <w:b/>
          <w:i/>
          <w:iCs w:val="0"/>
          <w:rtl/>
          <w:lang w:val="en-GB"/>
        </w:rPr>
        <w:t>لضمان</w:t>
      </w:r>
      <w:r w:rsidRPr="00DA6839">
        <w:rPr>
          <w:rFonts w:cs="Arial"/>
          <w:b/>
          <w:i/>
          <w:iCs w:val="0"/>
          <w:rtl/>
          <w:lang w:val="en-GB"/>
        </w:rPr>
        <w:t xml:space="preserve"> </w:t>
      </w:r>
      <w:r w:rsidRPr="00DA6839">
        <w:rPr>
          <w:rFonts w:cs="Arial" w:hint="eastAsia"/>
          <w:b/>
          <w:i/>
          <w:iCs w:val="0"/>
          <w:rtl/>
          <w:lang w:val="en-GB"/>
        </w:rPr>
        <w:t>أن</w:t>
      </w:r>
      <w:r w:rsidRPr="00DA6839">
        <w:rPr>
          <w:rFonts w:cs="Arial"/>
          <w:b/>
          <w:i/>
          <w:iCs w:val="0"/>
          <w:rtl/>
          <w:lang w:val="en-GB"/>
        </w:rPr>
        <w:t xml:space="preserve"> </w:t>
      </w:r>
      <w:r w:rsidRPr="00DA6839">
        <w:rPr>
          <w:rFonts w:cs="Arial" w:hint="eastAsia"/>
          <w:b/>
          <w:i/>
          <w:iCs w:val="0"/>
          <w:rtl/>
          <w:lang w:val="en-GB"/>
        </w:rPr>
        <w:t>يتم</w:t>
      </w:r>
      <w:r w:rsidRPr="00DA6839">
        <w:rPr>
          <w:rFonts w:cs="Arial"/>
          <w:b/>
          <w:i/>
          <w:iCs w:val="0"/>
          <w:rtl/>
          <w:lang w:val="en-GB"/>
        </w:rPr>
        <w:t xml:space="preserve"> </w:t>
      </w:r>
      <w:r w:rsidRPr="00DA6839">
        <w:rPr>
          <w:rFonts w:cs="Arial" w:hint="eastAsia"/>
          <w:b/>
          <w:i/>
          <w:iCs w:val="0"/>
          <w:rtl/>
          <w:lang w:val="en-GB"/>
        </w:rPr>
        <w:t>إغلاق</w:t>
      </w:r>
      <w:r w:rsidRPr="00DA6839">
        <w:rPr>
          <w:rFonts w:cs="Arial"/>
          <w:b/>
          <w:i/>
          <w:iCs w:val="0"/>
          <w:rtl/>
          <w:lang w:val="en-GB"/>
        </w:rPr>
        <w:t xml:space="preserve"> </w:t>
      </w:r>
      <w:r w:rsidRPr="00DA6839">
        <w:rPr>
          <w:rFonts w:cs="Arial" w:hint="eastAsia"/>
          <w:b/>
          <w:i/>
          <w:iCs w:val="0"/>
          <w:rtl/>
          <w:lang w:val="en-GB"/>
        </w:rPr>
        <w:t>الحالات</w:t>
      </w:r>
      <w:r w:rsidRPr="00DA6839">
        <w:rPr>
          <w:rFonts w:cs="Arial"/>
          <w:b/>
          <w:i/>
          <w:iCs w:val="0"/>
          <w:rtl/>
          <w:lang w:val="en-GB"/>
        </w:rPr>
        <w:t xml:space="preserve"> </w:t>
      </w:r>
      <w:r w:rsidRPr="00DA6839">
        <w:rPr>
          <w:rFonts w:cs="Arial" w:hint="eastAsia"/>
          <w:b/>
          <w:i/>
          <w:iCs w:val="0"/>
          <w:rtl/>
          <w:lang w:val="en-GB"/>
        </w:rPr>
        <w:t>فقط</w:t>
      </w:r>
      <w:r w:rsidRPr="00DA6839">
        <w:rPr>
          <w:rFonts w:cs="Arial"/>
          <w:b/>
          <w:i/>
          <w:iCs w:val="0"/>
          <w:rtl/>
          <w:lang w:val="en-GB"/>
        </w:rPr>
        <w:t xml:space="preserve"> </w:t>
      </w:r>
      <w:r w:rsidRPr="00DA6839">
        <w:rPr>
          <w:rFonts w:cs="Arial" w:hint="eastAsia"/>
          <w:b/>
          <w:i/>
          <w:iCs w:val="0"/>
          <w:rtl/>
          <w:lang w:val="en-GB"/>
        </w:rPr>
        <w:t>عند</w:t>
      </w:r>
      <w:r w:rsidRPr="00DA6839">
        <w:rPr>
          <w:rFonts w:cs="Arial"/>
          <w:b/>
          <w:i/>
          <w:iCs w:val="0"/>
          <w:rtl/>
          <w:lang w:val="en-GB"/>
        </w:rPr>
        <w:t xml:space="preserve"> </w:t>
      </w:r>
      <w:r w:rsidRPr="00DA6839">
        <w:rPr>
          <w:rFonts w:cs="Arial" w:hint="eastAsia"/>
          <w:b/>
          <w:i/>
          <w:iCs w:val="0"/>
          <w:rtl/>
          <w:lang w:val="en-GB"/>
        </w:rPr>
        <w:t>الاقتضاء</w:t>
      </w:r>
      <w:r w:rsidRPr="00DA6839">
        <w:rPr>
          <w:rFonts w:cs="Arial"/>
          <w:b/>
          <w:i/>
          <w:iCs w:val="0"/>
          <w:rtl/>
          <w:lang w:val="en-GB"/>
        </w:rPr>
        <w:t xml:space="preserve"> </w:t>
      </w:r>
      <w:r w:rsidRPr="00DA6839">
        <w:rPr>
          <w:rFonts w:cs="Arial" w:hint="eastAsia"/>
          <w:b/>
          <w:i/>
          <w:iCs w:val="0"/>
          <w:rtl/>
          <w:lang w:val="en-GB"/>
        </w:rPr>
        <w:t>وأن</w:t>
      </w:r>
      <w:r w:rsidRPr="00DA6839">
        <w:rPr>
          <w:rFonts w:cs="Arial"/>
          <w:b/>
          <w:i/>
          <w:iCs w:val="0"/>
          <w:rtl/>
          <w:lang w:val="en-GB"/>
        </w:rPr>
        <w:t xml:space="preserve"> </w:t>
      </w:r>
      <w:r w:rsidRPr="00DA6839">
        <w:rPr>
          <w:rFonts w:cs="Arial" w:hint="cs"/>
          <w:b/>
          <w:i/>
          <w:iCs w:val="0"/>
          <w:rtl/>
          <w:lang w:val="en-GB"/>
        </w:rPr>
        <w:t>يتم تقديم الخدمات بنشاط ل</w:t>
      </w:r>
      <w:r w:rsidRPr="00DA6839">
        <w:rPr>
          <w:rFonts w:cs="Arial" w:hint="eastAsia"/>
          <w:b/>
          <w:i/>
          <w:iCs w:val="0"/>
          <w:rtl/>
          <w:lang w:val="en-GB"/>
        </w:rPr>
        <w:t>لحالات</w:t>
      </w:r>
      <w:r w:rsidRPr="00DA6839">
        <w:rPr>
          <w:rFonts w:cs="Arial"/>
          <w:b/>
          <w:i/>
          <w:iCs w:val="0"/>
          <w:rtl/>
          <w:lang w:val="en-GB"/>
        </w:rPr>
        <w:t xml:space="preserve"> </w:t>
      </w:r>
      <w:r w:rsidRPr="00DA6839">
        <w:rPr>
          <w:rFonts w:cs="Arial" w:hint="eastAsia"/>
          <w:b/>
          <w:i/>
          <w:iCs w:val="0"/>
          <w:rtl/>
          <w:lang w:val="en-GB"/>
        </w:rPr>
        <w:t>التي</w:t>
      </w:r>
      <w:r w:rsidRPr="00DA6839">
        <w:rPr>
          <w:rFonts w:cs="Arial"/>
          <w:b/>
          <w:i/>
          <w:iCs w:val="0"/>
          <w:rtl/>
          <w:lang w:val="en-GB"/>
        </w:rPr>
        <w:t xml:space="preserve"> </w:t>
      </w:r>
      <w:r w:rsidRPr="00DA6839">
        <w:rPr>
          <w:rFonts w:cs="Arial" w:hint="cs"/>
          <w:b/>
          <w:i/>
          <w:iCs w:val="0"/>
          <w:rtl/>
          <w:lang w:val="en-GB"/>
        </w:rPr>
        <w:t>لاتزال</w:t>
      </w:r>
      <w:r w:rsidRPr="00DA6839">
        <w:rPr>
          <w:rFonts w:cs="Arial"/>
          <w:b/>
          <w:i/>
          <w:iCs w:val="0"/>
          <w:rtl/>
          <w:lang w:val="en-GB"/>
        </w:rPr>
        <w:t xml:space="preserve"> </w:t>
      </w:r>
      <w:r w:rsidRPr="00DA6839">
        <w:rPr>
          <w:rFonts w:cs="Arial" w:hint="eastAsia"/>
          <w:b/>
          <w:i/>
          <w:iCs w:val="0"/>
          <w:rtl/>
          <w:lang w:val="en-GB"/>
        </w:rPr>
        <w:t>مفتوحة</w:t>
      </w:r>
      <w:r w:rsidRPr="00DA6839">
        <w:rPr>
          <w:rFonts w:cs="Arial" w:hint="cs"/>
          <w:b/>
          <w:i/>
          <w:iCs w:val="0"/>
          <w:rtl/>
          <w:lang w:val="en-GB"/>
        </w:rPr>
        <w:t>.</w:t>
      </w:r>
    </w:p>
    <w:p w14:paraId="439CF6DF" w14:textId="77777777" w:rsidR="002D4CB6" w:rsidRPr="002D4CB6" w:rsidRDefault="002D4CB6" w:rsidP="008C544C">
      <w:pPr>
        <w:pStyle w:val="BlockText"/>
        <w:bidi/>
        <w:spacing w:before="0" w:after="0" w:line="240" w:lineRule="auto"/>
        <w:rPr>
          <w:rFonts w:cs="Arial"/>
          <w:b/>
          <w:rtl/>
          <w:lang w:val="en-GB"/>
        </w:rPr>
      </w:pPr>
    </w:p>
    <w:p w14:paraId="3E8882C2" w14:textId="296F7E47" w:rsidR="00EE356F" w:rsidRPr="003B4E91" w:rsidRDefault="00DA6839" w:rsidP="008C544C">
      <w:pPr>
        <w:pStyle w:val="BlockText"/>
        <w:bidi/>
        <w:spacing w:before="0" w:after="0" w:line="240" w:lineRule="auto"/>
        <w:rPr>
          <w:b/>
          <w:bCs/>
          <w:i/>
          <w:lang w:val="en-GB"/>
        </w:rPr>
      </w:pPr>
      <w:r>
        <w:rPr>
          <w:rFonts w:hint="cs"/>
          <w:b/>
          <w:bCs/>
          <w:i/>
          <w:rtl/>
          <w:lang w:val="en-GB"/>
        </w:rPr>
        <w:t>الإطار</w:t>
      </w:r>
      <w:r w:rsidR="002D4CB6">
        <w:rPr>
          <w:rFonts w:hint="cs"/>
          <w:b/>
          <w:bCs/>
          <w:i/>
          <w:rtl/>
          <w:lang w:val="en-GB"/>
        </w:rPr>
        <w:t xml:space="preserve"> الزمني</w:t>
      </w:r>
      <w:r w:rsidR="00EE356F" w:rsidRPr="003B4E91">
        <w:rPr>
          <w:b/>
          <w:bCs/>
          <w:i/>
          <w:lang w:val="en-GB"/>
        </w:rPr>
        <w:t xml:space="preserve">:  </w:t>
      </w:r>
    </w:p>
    <w:p w14:paraId="3C8BD372" w14:textId="65F9B6F3" w:rsidR="002D4CB6" w:rsidRPr="002D4CB6" w:rsidRDefault="002D4CB6" w:rsidP="008C544C">
      <w:pPr>
        <w:pStyle w:val="BlockText"/>
        <w:bidi/>
        <w:spacing w:before="0" w:after="0" w:line="240" w:lineRule="auto"/>
        <w:rPr>
          <w:rFonts w:cs="Arial"/>
          <w:b/>
          <w:rtl/>
          <w:lang w:val="en-GB"/>
        </w:rPr>
      </w:pPr>
      <w:r w:rsidRPr="00DA6839">
        <w:rPr>
          <w:rFonts w:cs="Arial" w:hint="eastAsia"/>
          <w:b/>
          <w:i/>
          <w:iCs w:val="0"/>
          <w:rtl/>
          <w:lang w:val="en-GB"/>
        </w:rPr>
        <w:t>يجب</w:t>
      </w:r>
      <w:r w:rsidRPr="00DA6839">
        <w:rPr>
          <w:rFonts w:cs="Arial"/>
          <w:b/>
          <w:i/>
          <w:iCs w:val="0"/>
          <w:rtl/>
          <w:lang w:val="en-GB"/>
        </w:rPr>
        <w:t xml:space="preserve"> </w:t>
      </w:r>
      <w:r w:rsidRPr="00DA6839">
        <w:rPr>
          <w:rFonts w:cs="Arial" w:hint="eastAsia"/>
          <w:b/>
          <w:i/>
          <w:iCs w:val="0"/>
          <w:rtl/>
          <w:lang w:val="en-GB"/>
        </w:rPr>
        <w:t>إغلاق</w:t>
      </w:r>
      <w:r w:rsidRPr="00DA6839">
        <w:rPr>
          <w:rFonts w:cs="Arial"/>
          <w:b/>
          <w:i/>
          <w:iCs w:val="0"/>
          <w:rtl/>
          <w:lang w:val="en-GB"/>
        </w:rPr>
        <w:t xml:space="preserve"> </w:t>
      </w:r>
      <w:r w:rsidRPr="00DA6839">
        <w:rPr>
          <w:rFonts w:cs="Arial" w:hint="eastAsia"/>
          <w:b/>
          <w:i/>
          <w:iCs w:val="0"/>
          <w:rtl/>
          <w:lang w:val="en-GB"/>
        </w:rPr>
        <w:t>الحالات</w:t>
      </w:r>
      <w:r w:rsidRPr="00DA6839">
        <w:rPr>
          <w:rFonts w:cs="Arial"/>
          <w:b/>
          <w:i/>
          <w:iCs w:val="0"/>
          <w:rtl/>
          <w:lang w:val="en-GB"/>
        </w:rPr>
        <w:t xml:space="preserve"> </w:t>
      </w:r>
      <w:r w:rsidRPr="00DA6839">
        <w:rPr>
          <w:rFonts w:cs="Arial" w:hint="eastAsia"/>
          <w:b/>
          <w:i/>
          <w:iCs w:val="0"/>
          <w:rtl/>
          <w:lang w:val="en-GB"/>
        </w:rPr>
        <w:t>فقط</w:t>
      </w:r>
      <w:r w:rsidRPr="00DA6839">
        <w:rPr>
          <w:rFonts w:cs="Arial"/>
          <w:b/>
          <w:i/>
          <w:iCs w:val="0"/>
          <w:rtl/>
          <w:lang w:val="en-GB"/>
        </w:rPr>
        <w:t xml:space="preserve"> </w:t>
      </w:r>
      <w:r w:rsidRPr="00DA6839">
        <w:rPr>
          <w:rFonts w:cs="Arial" w:hint="eastAsia"/>
          <w:b/>
          <w:i/>
          <w:iCs w:val="0"/>
          <w:rtl/>
          <w:lang w:val="en-GB"/>
        </w:rPr>
        <w:t>بالاتفاق</w:t>
      </w:r>
      <w:r w:rsidRPr="00DA6839">
        <w:rPr>
          <w:rFonts w:cs="Arial"/>
          <w:b/>
          <w:i/>
          <w:iCs w:val="0"/>
          <w:rtl/>
          <w:lang w:val="en-GB"/>
        </w:rPr>
        <w:t xml:space="preserve"> </w:t>
      </w:r>
      <w:r w:rsidRPr="00DA6839">
        <w:rPr>
          <w:rFonts w:cs="Arial" w:hint="eastAsia"/>
          <w:b/>
          <w:i/>
          <w:iCs w:val="0"/>
          <w:rtl/>
          <w:lang w:val="en-GB"/>
        </w:rPr>
        <w:t>مع</w:t>
      </w:r>
      <w:r w:rsidRPr="00DA6839">
        <w:rPr>
          <w:rFonts w:cs="Arial"/>
          <w:b/>
          <w:i/>
          <w:iCs w:val="0"/>
          <w:rtl/>
          <w:lang w:val="en-GB"/>
        </w:rPr>
        <w:t xml:space="preserve"> </w:t>
      </w:r>
      <w:r w:rsidR="00A30D66" w:rsidRPr="00DA6839">
        <w:rPr>
          <w:rFonts w:cs="Arial" w:hint="cs"/>
          <w:b/>
          <w:i/>
          <w:iCs w:val="0"/>
          <w:rtl/>
          <w:lang w:val="en-GB"/>
        </w:rPr>
        <w:t>أعضاء اجتما</w:t>
      </w:r>
      <w:r w:rsidR="00A30D66" w:rsidRPr="00DA6839">
        <w:rPr>
          <w:rFonts w:cs="Arial" w:hint="eastAsia"/>
          <w:b/>
          <w:i/>
          <w:iCs w:val="0"/>
          <w:rtl/>
          <w:lang w:val="en-GB"/>
        </w:rPr>
        <w:t>ع</w:t>
      </w:r>
      <w:r w:rsidRPr="00DA6839">
        <w:rPr>
          <w:rFonts w:cs="Arial" w:hint="cs"/>
          <w:b/>
          <w:i/>
          <w:iCs w:val="0"/>
          <w:rtl/>
          <w:lang w:val="en-GB"/>
        </w:rPr>
        <w:t xml:space="preserve"> مناقشة الحالة</w:t>
      </w:r>
      <w:r w:rsidRPr="00DA6839">
        <w:rPr>
          <w:rFonts w:cs="Arial"/>
          <w:b/>
          <w:i/>
          <w:iCs w:val="0"/>
          <w:rtl/>
          <w:lang w:val="en-GB"/>
        </w:rPr>
        <w:t xml:space="preserve"> </w:t>
      </w:r>
      <w:r w:rsidRPr="00DA6839">
        <w:rPr>
          <w:rFonts w:cs="Arial" w:hint="eastAsia"/>
          <w:b/>
          <w:i/>
          <w:iCs w:val="0"/>
          <w:rtl/>
          <w:lang w:val="en-GB"/>
        </w:rPr>
        <w:t>باستثناء</w:t>
      </w:r>
      <w:r w:rsidRPr="00DA6839">
        <w:rPr>
          <w:rFonts w:cs="Arial"/>
          <w:b/>
          <w:i/>
          <w:iCs w:val="0"/>
          <w:rtl/>
          <w:lang w:val="en-GB"/>
        </w:rPr>
        <w:t xml:space="preserve"> </w:t>
      </w:r>
      <w:r w:rsidRPr="00DA6839">
        <w:rPr>
          <w:rFonts w:cs="Arial" w:hint="eastAsia"/>
          <w:b/>
          <w:i/>
          <w:iCs w:val="0"/>
          <w:rtl/>
          <w:lang w:val="en-GB"/>
        </w:rPr>
        <w:t>الحالات</w:t>
      </w:r>
      <w:r w:rsidRPr="00DA6839">
        <w:rPr>
          <w:rFonts w:cs="Arial"/>
          <w:b/>
          <w:i/>
          <w:iCs w:val="0"/>
          <w:rtl/>
          <w:lang w:val="en-GB"/>
        </w:rPr>
        <w:t xml:space="preserve"> </w:t>
      </w:r>
      <w:r w:rsidRPr="00DA6839">
        <w:rPr>
          <w:rFonts w:cs="Arial" w:hint="eastAsia"/>
          <w:b/>
          <w:i/>
          <w:iCs w:val="0"/>
          <w:rtl/>
          <w:lang w:val="en-GB"/>
        </w:rPr>
        <w:t>ذات</w:t>
      </w:r>
      <w:r w:rsidRPr="00DA6839">
        <w:rPr>
          <w:rFonts w:cs="Arial" w:hint="cs"/>
          <w:b/>
          <w:i/>
          <w:iCs w:val="0"/>
          <w:rtl/>
          <w:lang w:val="en-GB"/>
        </w:rPr>
        <w:t xml:space="preserve"> </w:t>
      </w:r>
      <w:r w:rsidRPr="00DA6839">
        <w:rPr>
          <w:rFonts w:cs="Arial" w:hint="eastAsia"/>
          <w:b/>
          <w:i/>
          <w:iCs w:val="0"/>
          <w:rtl/>
          <w:lang w:val="en-GB"/>
        </w:rPr>
        <w:t>مستوى</w:t>
      </w:r>
      <w:r w:rsidRPr="00DA6839">
        <w:rPr>
          <w:rFonts w:cs="Arial" w:hint="cs"/>
          <w:b/>
          <w:i/>
          <w:iCs w:val="0"/>
          <w:rtl/>
          <w:lang w:val="en-GB"/>
        </w:rPr>
        <w:t xml:space="preserve"> الخطر</w:t>
      </w:r>
      <w:r w:rsidRPr="00DA6839">
        <w:rPr>
          <w:rFonts w:cs="Arial"/>
          <w:b/>
          <w:i/>
          <w:iCs w:val="0"/>
          <w:rtl/>
          <w:lang w:val="en-GB"/>
        </w:rPr>
        <w:t xml:space="preserve"> </w:t>
      </w:r>
      <w:r w:rsidRPr="00DA6839">
        <w:rPr>
          <w:rFonts w:cs="Arial" w:hint="eastAsia"/>
          <w:b/>
          <w:i/>
          <w:iCs w:val="0"/>
          <w:rtl/>
          <w:lang w:val="en-GB"/>
        </w:rPr>
        <w:t>المنخفض</w:t>
      </w:r>
      <w:r w:rsidRPr="00DA6839">
        <w:rPr>
          <w:rFonts w:cs="Arial"/>
          <w:b/>
          <w:i/>
          <w:iCs w:val="0"/>
          <w:rtl/>
          <w:lang w:val="en-GB"/>
        </w:rPr>
        <w:t xml:space="preserve"> </w:t>
      </w:r>
      <w:r w:rsidRPr="00DA6839">
        <w:rPr>
          <w:rFonts w:cs="Arial" w:hint="eastAsia"/>
          <w:b/>
          <w:i/>
          <w:iCs w:val="0"/>
          <w:rtl/>
          <w:lang w:val="en-GB"/>
        </w:rPr>
        <w:t>حيث</w:t>
      </w:r>
      <w:r w:rsidRPr="00DA6839">
        <w:rPr>
          <w:rFonts w:cs="Arial"/>
          <w:b/>
          <w:i/>
          <w:iCs w:val="0"/>
          <w:rtl/>
          <w:lang w:val="en-GB"/>
        </w:rPr>
        <w:t xml:space="preserve"> </w:t>
      </w:r>
      <w:r w:rsidRPr="00DA6839">
        <w:rPr>
          <w:rFonts w:cs="Arial" w:hint="eastAsia"/>
          <w:b/>
          <w:i/>
          <w:iCs w:val="0"/>
          <w:rtl/>
          <w:lang w:val="en-GB"/>
        </w:rPr>
        <w:t>يجب</w:t>
      </w:r>
      <w:r w:rsidRPr="00DA6839">
        <w:rPr>
          <w:rFonts w:cs="Arial"/>
          <w:b/>
          <w:i/>
          <w:iCs w:val="0"/>
          <w:rtl/>
          <w:lang w:val="en-GB"/>
        </w:rPr>
        <w:t xml:space="preserve"> </w:t>
      </w:r>
      <w:r w:rsidRPr="00DA6839">
        <w:rPr>
          <w:rFonts w:cs="Arial" w:hint="eastAsia"/>
          <w:b/>
          <w:i/>
          <w:iCs w:val="0"/>
          <w:rtl/>
          <w:lang w:val="en-GB"/>
        </w:rPr>
        <w:t>إغلاقها</w:t>
      </w:r>
      <w:r w:rsidRPr="00DA6839">
        <w:rPr>
          <w:rFonts w:cs="Arial"/>
          <w:b/>
          <w:i/>
          <w:iCs w:val="0"/>
          <w:rtl/>
          <w:lang w:val="en-GB"/>
        </w:rPr>
        <w:t xml:space="preserve"> </w:t>
      </w:r>
      <w:r w:rsidRPr="00DA6839">
        <w:rPr>
          <w:rFonts w:cs="Arial" w:hint="eastAsia"/>
          <w:b/>
          <w:i/>
          <w:iCs w:val="0"/>
          <w:rtl/>
          <w:lang w:val="en-GB"/>
        </w:rPr>
        <w:t>بواسطة</w:t>
      </w:r>
      <w:r w:rsidRPr="00DA6839">
        <w:rPr>
          <w:rFonts w:cs="Arial"/>
          <w:b/>
          <w:i/>
          <w:iCs w:val="0"/>
          <w:rtl/>
          <w:lang w:val="en-GB"/>
        </w:rPr>
        <w:t xml:space="preserve"> </w:t>
      </w:r>
      <w:r w:rsidRPr="00DA6839">
        <w:rPr>
          <w:rFonts w:cs="Arial" w:hint="eastAsia"/>
          <w:b/>
          <w:i/>
          <w:iCs w:val="0"/>
          <w:rtl/>
          <w:lang w:val="en-GB"/>
        </w:rPr>
        <w:t>مدير</w:t>
      </w:r>
      <w:r w:rsidRPr="00DA6839">
        <w:rPr>
          <w:rFonts w:cs="Arial"/>
          <w:b/>
          <w:i/>
          <w:iCs w:val="0"/>
          <w:rtl/>
          <w:lang w:val="en-GB"/>
        </w:rPr>
        <w:t xml:space="preserve"> </w:t>
      </w:r>
      <w:r w:rsidRPr="00DA6839">
        <w:rPr>
          <w:rFonts w:cs="Arial" w:hint="eastAsia"/>
          <w:b/>
          <w:i/>
          <w:iCs w:val="0"/>
          <w:rtl/>
          <w:lang w:val="en-GB"/>
        </w:rPr>
        <w:t>الحالة</w:t>
      </w:r>
      <w:r w:rsidRPr="00DA6839">
        <w:rPr>
          <w:rFonts w:cs="Arial"/>
          <w:b/>
          <w:i/>
          <w:iCs w:val="0"/>
          <w:rtl/>
          <w:lang w:val="en-GB"/>
        </w:rPr>
        <w:t xml:space="preserve"> </w:t>
      </w:r>
      <w:r w:rsidRPr="00DA6839">
        <w:rPr>
          <w:rFonts w:cs="Arial" w:hint="eastAsia"/>
          <w:b/>
          <w:i/>
          <w:iCs w:val="0"/>
          <w:rtl/>
          <w:lang w:val="en-GB"/>
        </w:rPr>
        <w:t>بموافقة</w:t>
      </w:r>
      <w:r w:rsidRPr="00DA6839">
        <w:rPr>
          <w:rFonts w:cs="Arial"/>
          <w:b/>
          <w:i/>
          <w:iCs w:val="0"/>
          <w:rtl/>
          <w:lang w:val="en-GB"/>
        </w:rPr>
        <w:t xml:space="preserve"> </w:t>
      </w:r>
      <w:r w:rsidRPr="00DA6839">
        <w:rPr>
          <w:rFonts w:cs="Arial" w:hint="eastAsia"/>
          <w:b/>
          <w:i/>
          <w:iCs w:val="0"/>
          <w:rtl/>
          <w:lang w:val="en-GB"/>
        </w:rPr>
        <w:t>المشرف</w:t>
      </w:r>
      <w:r w:rsidRPr="00DA6839">
        <w:rPr>
          <w:rFonts w:cs="Arial"/>
          <w:b/>
          <w:i/>
          <w:iCs w:val="0"/>
          <w:rtl/>
          <w:lang w:val="en-GB"/>
        </w:rPr>
        <w:t xml:space="preserve"> </w:t>
      </w:r>
      <w:r w:rsidRPr="00DA6839">
        <w:rPr>
          <w:rFonts w:cs="Arial" w:hint="eastAsia"/>
          <w:b/>
          <w:i/>
          <w:iCs w:val="0"/>
          <w:rtl/>
          <w:lang w:val="en-GB"/>
        </w:rPr>
        <w:t>على</w:t>
      </w:r>
      <w:r w:rsidRPr="00DA6839">
        <w:rPr>
          <w:rFonts w:cs="Arial"/>
          <w:b/>
          <w:i/>
          <w:iCs w:val="0"/>
          <w:rtl/>
          <w:lang w:val="en-GB"/>
        </w:rPr>
        <w:t xml:space="preserve"> </w:t>
      </w:r>
      <w:r w:rsidRPr="00DA6839">
        <w:rPr>
          <w:rFonts w:cs="Arial" w:hint="eastAsia"/>
          <w:b/>
          <w:i/>
          <w:iCs w:val="0"/>
          <w:rtl/>
          <w:lang w:val="en-GB"/>
        </w:rPr>
        <w:t>إدارة</w:t>
      </w:r>
      <w:r w:rsidRPr="00DA6839">
        <w:rPr>
          <w:rFonts w:cs="Arial"/>
          <w:b/>
          <w:i/>
          <w:iCs w:val="0"/>
          <w:rtl/>
          <w:lang w:val="en-GB"/>
        </w:rPr>
        <w:t xml:space="preserve"> </w:t>
      </w:r>
      <w:r w:rsidRPr="00DA6839">
        <w:rPr>
          <w:rFonts w:cs="Arial" w:hint="eastAsia"/>
          <w:b/>
          <w:i/>
          <w:iCs w:val="0"/>
          <w:rtl/>
          <w:lang w:val="en-GB"/>
        </w:rPr>
        <w:t>الحالات</w:t>
      </w:r>
      <w:r w:rsidRPr="00DA6839">
        <w:rPr>
          <w:rFonts w:cs="Arial" w:hint="cs"/>
          <w:b/>
          <w:i/>
          <w:iCs w:val="0"/>
          <w:rtl/>
          <w:lang w:val="en-GB"/>
        </w:rPr>
        <w:t>.</w:t>
      </w:r>
      <w:r w:rsidRPr="00DA6839">
        <w:rPr>
          <w:rFonts w:cs="Arial"/>
          <w:b/>
          <w:i/>
          <w:iCs w:val="0"/>
          <w:rtl/>
          <w:lang w:val="en-GB"/>
        </w:rPr>
        <w:t xml:space="preserve"> </w:t>
      </w:r>
      <w:r w:rsidRPr="00DA6839">
        <w:rPr>
          <w:rFonts w:cs="Arial" w:hint="eastAsia"/>
          <w:b/>
          <w:i/>
          <w:iCs w:val="0"/>
          <w:rtl/>
          <w:lang w:val="en-GB"/>
        </w:rPr>
        <w:t>كما</w:t>
      </w:r>
      <w:r w:rsidRPr="00DA6839">
        <w:rPr>
          <w:rFonts w:cs="Arial"/>
          <w:b/>
          <w:i/>
          <w:iCs w:val="0"/>
          <w:rtl/>
          <w:lang w:val="en-GB"/>
        </w:rPr>
        <w:t xml:space="preserve"> </w:t>
      </w:r>
      <w:r w:rsidRPr="00DA6839">
        <w:rPr>
          <w:rFonts w:cs="Arial" w:hint="eastAsia"/>
          <w:b/>
          <w:i/>
          <w:iCs w:val="0"/>
          <w:rtl/>
          <w:lang w:val="en-GB"/>
        </w:rPr>
        <w:t>يجب</w:t>
      </w:r>
      <w:r w:rsidRPr="00DA6839">
        <w:rPr>
          <w:rFonts w:cs="Arial"/>
          <w:b/>
          <w:i/>
          <w:iCs w:val="0"/>
          <w:rtl/>
          <w:lang w:val="en-GB"/>
        </w:rPr>
        <w:t xml:space="preserve"> </w:t>
      </w:r>
      <w:r w:rsidRPr="00DA6839">
        <w:rPr>
          <w:rFonts w:cs="Arial" w:hint="eastAsia"/>
          <w:b/>
          <w:i/>
          <w:iCs w:val="0"/>
          <w:rtl/>
          <w:lang w:val="en-GB"/>
        </w:rPr>
        <w:t>إشراك</w:t>
      </w:r>
      <w:r w:rsidRPr="00DA6839">
        <w:rPr>
          <w:rFonts w:cs="Arial"/>
          <w:b/>
          <w:i/>
          <w:iCs w:val="0"/>
          <w:rtl/>
          <w:lang w:val="en-GB"/>
        </w:rPr>
        <w:t xml:space="preserve"> </w:t>
      </w:r>
      <w:r w:rsidRPr="00DA6839">
        <w:rPr>
          <w:rFonts w:cs="Arial" w:hint="eastAsia"/>
          <w:b/>
          <w:i/>
          <w:iCs w:val="0"/>
          <w:rtl/>
          <w:lang w:val="en-GB"/>
        </w:rPr>
        <w:t>الأطفال</w:t>
      </w:r>
      <w:r w:rsidRPr="00DA6839">
        <w:rPr>
          <w:rFonts w:cs="Arial"/>
          <w:b/>
          <w:i/>
          <w:iCs w:val="0"/>
          <w:rtl/>
          <w:lang w:val="en-GB"/>
        </w:rPr>
        <w:t xml:space="preserve"> </w:t>
      </w:r>
      <w:r w:rsidRPr="00DA6839">
        <w:rPr>
          <w:rFonts w:cs="Arial" w:hint="eastAsia"/>
          <w:b/>
          <w:i/>
          <w:iCs w:val="0"/>
          <w:rtl/>
          <w:lang w:val="en-GB"/>
        </w:rPr>
        <w:t>وعائلاتهم</w:t>
      </w:r>
      <w:r w:rsidRPr="00DA6839">
        <w:rPr>
          <w:rFonts w:cs="Arial"/>
          <w:b/>
          <w:i/>
          <w:iCs w:val="0"/>
          <w:rtl/>
          <w:lang w:val="en-GB"/>
        </w:rPr>
        <w:t xml:space="preserve"> </w:t>
      </w:r>
      <w:r w:rsidRPr="00DA6839">
        <w:rPr>
          <w:rFonts w:cs="Arial" w:hint="eastAsia"/>
          <w:b/>
          <w:i/>
          <w:iCs w:val="0"/>
          <w:rtl/>
          <w:lang w:val="en-GB"/>
        </w:rPr>
        <w:t>في</w:t>
      </w:r>
      <w:r w:rsidRPr="00DA6839">
        <w:rPr>
          <w:rFonts w:cs="Arial" w:hint="cs"/>
          <w:b/>
          <w:i/>
          <w:iCs w:val="0"/>
          <w:rtl/>
          <w:lang w:val="en-GB"/>
        </w:rPr>
        <w:t xml:space="preserve"> </w:t>
      </w:r>
      <w:r w:rsidRPr="00DA6839">
        <w:rPr>
          <w:rFonts w:cs="Arial" w:hint="eastAsia"/>
          <w:b/>
          <w:i/>
          <w:iCs w:val="0"/>
          <w:rtl/>
          <w:lang w:val="en-GB"/>
        </w:rPr>
        <w:t>قرار</w:t>
      </w:r>
      <w:r w:rsidRPr="00DA6839">
        <w:rPr>
          <w:rFonts w:cs="Arial"/>
          <w:b/>
          <w:i/>
          <w:iCs w:val="0"/>
          <w:rtl/>
          <w:lang w:val="en-GB"/>
        </w:rPr>
        <w:t xml:space="preserve"> </w:t>
      </w:r>
      <w:r w:rsidRPr="00DA6839">
        <w:rPr>
          <w:rFonts w:cs="Arial" w:hint="eastAsia"/>
          <w:b/>
          <w:i/>
          <w:iCs w:val="0"/>
          <w:rtl/>
          <w:lang w:val="en-GB"/>
        </w:rPr>
        <w:t>إغلاق</w:t>
      </w:r>
      <w:r w:rsidRPr="00DA6839">
        <w:rPr>
          <w:rFonts w:cs="Arial"/>
          <w:b/>
          <w:i/>
          <w:iCs w:val="0"/>
          <w:rtl/>
          <w:lang w:val="en-GB"/>
        </w:rPr>
        <w:t xml:space="preserve"> </w:t>
      </w:r>
      <w:r w:rsidRPr="00DA6839">
        <w:rPr>
          <w:rFonts w:cs="Arial" w:hint="eastAsia"/>
          <w:b/>
          <w:i/>
          <w:iCs w:val="0"/>
          <w:rtl/>
          <w:lang w:val="en-GB"/>
        </w:rPr>
        <w:t>ال</w:t>
      </w:r>
      <w:r w:rsidRPr="00DA6839">
        <w:rPr>
          <w:rFonts w:cs="Arial" w:hint="cs"/>
          <w:b/>
          <w:i/>
          <w:iCs w:val="0"/>
          <w:rtl/>
          <w:lang w:val="en-GB"/>
        </w:rPr>
        <w:t>حالة</w:t>
      </w:r>
      <w:r w:rsidRPr="002D4CB6">
        <w:rPr>
          <w:rFonts w:cs="Arial"/>
          <w:b/>
          <w:rtl/>
          <w:lang w:val="en-GB"/>
        </w:rPr>
        <w:t>.</w:t>
      </w:r>
    </w:p>
    <w:p w14:paraId="1590495A" w14:textId="77777777" w:rsidR="002D4CB6" w:rsidRDefault="002D4CB6" w:rsidP="008C544C">
      <w:pPr>
        <w:pStyle w:val="BlockText"/>
        <w:bidi/>
        <w:spacing w:before="0" w:after="0" w:line="240" w:lineRule="auto"/>
        <w:rPr>
          <w:rFonts w:cs="Arial"/>
          <w:bCs/>
          <w:rtl/>
          <w:lang w:val="en-GB"/>
        </w:rPr>
      </w:pPr>
    </w:p>
    <w:p w14:paraId="2373A07B" w14:textId="5B3B85FE" w:rsidR="00EE356F" w:rsidRPr="003B4E91" w:rsidRDefault="002D4CB6" w:rsidP="008C544C">
      <w:pPr>
        <w:pStyle w:val="BlockText"/>
        <w:bidi/>
        <w:spacing w:before="0" w:after="0" w:line="240" w:lineRule="auto"/>
        <w:rPr>
          <w:b/>
          <w:bCs/>
          <w:i/>
          <w:lang w:val="en-GB"/>
        </w:rPr>
      </w:pPr>
      <w:r>
        <w:rPr>
          <w:rFonts w:hint="cs"/>
          <w:b/>
          <w:bCs/>
          <w:i/>
          <w:rtl/>
          <w:lang w:val="en-GB"/>
        </w:rPr>
        <w:t>نقاط التحرك:</w:t>
      </w:r>
    </w:p>
    <w:p w14:paraId="0A8E9B74" w14:textId="30962064" w:rsidR="00EE356F" w:rsidRDefault="00A30D66" w:rsidP="008C544C">
      <w:pPr>
        <w:pStyle w:val="BlockText"/>
        <w:bidi/>
        <w:spacing w:before="0" w:after="0" w:line="240" w:lineRule="auto"/>
        <w:rPr>
          <w:rFonts w:cs="Arial"/>
          <w:bCs/>
          <w:iCs w:val="0"/>
          <w:rtl/>
          <w:lang w:val="en-GB"/>
        </w:rPr>
      </w:pPr>
      <w:r w:rsidRPr="00A30D66">
        <w:rPr>
          <w:rFonts w:cs="Arial" w:hint="eastAsia"/>
          <w:b/>
          <w:iCs w:val="0"/>
          <w:rtl/>
          <w:lang w:val="en-GB"/>
        </w:rPr>
        <w:t>يجب</w:t>
      </w:r>
      <w:r w:rsidRPr="00A30D66">
        <w:rPr>
          <w:rFonts w:cs="Arial"/>
          <w:b/>
          <w:iCs w:val="0"/>
          <w:rtl/>
          <w:lang w:val="en-GB"/>
        </w:rPr>
        <w:t xml:space="preserve"> </w:t>
      </w:r>
      <w:r w:rsidRPr="00A30D66">
        <w:rPr>
          <w:rFonts w:cs="Arial" w:hint="eastAsia"/>
          <w:b/>
          <w:iCs w:val="0"/>
          <w:rtl/>
          <w:lang w:val="en-GB"/>
        </w:rPr>
        <w:t>تسجيل</w:t>
      </w:r>
      <w:r w:rsidRPr="00A30D66">
        <w:rPr>
          <w:rFonts w:cs="Arial"/>
          <w:b/>
          <w:iCs w:val="0"/>
          <w:rtl/>
          <w:lang w:val="en-GB"/>
        </w:rPr>
        <w:t xml:space="preserve"> </w:t>
      </w:r>
      <w:r w:rsidRPr="00A30D66">
        <w:rPr>
          <w:rFonts w:cs="Arial" w:hint="eastAsia"/>
          <w:b/>
          <w:iCs w:val="0"/>
          <w:rtl/>
          <w:lang w:val="en-GB"/>
        </w:rPr>
        <w:t>قرار</w:t>
      </w:r>
      <w:r w:rsidRPr="00A30D66">
        <w:rPr>
          <w:rFonts w:cs="Arial"/>
          <w:b/>
          <w:iCs w:val="0"/>
          <w:rtl/>
          <w:lang w:val="en-GB"/>
        </w:rPr>
        <w:t xml:space="preserve"> </w:t>
      </w:r>
      <w:r w:rsidRPr="00A30D66">
        <w:rPr>
          <w:rFonts w:cs="Arial" w:hint="eastAsia"/>
          <w:b/>
          <w:iCs w:val="0"/>
          <w:rtl/>
          <w:lang w:val="en-GB"/>
        </w:rPr>
        <w:t>إغلاق</w:t>
      </w:r>
      <w:r w:rsidRPr="00A30D66">
        <w:rPr>
          <w:rFonts w:cs="Arial"/>
          <w:b/>
          <w:iCs w:val="0"/>
          <w:rtl/>
          <w:lang w:val="en-GB"/>
        </w:rPr>
        <w:t xml:space="preserve"> </w:t>
      </w:r>
      <w:r w:rsidRPr="00A30D66">
        <w:rPr>
          <w:rFonts w:cs="Arial" w:hint="eastAsia"/>
          <w:b/>
          <w:iCs w:val="0"/>
          <w:rtl/>
          <w:lang w:val="en-GB"/>
        </w:rPr>
        <w:t>ال</w:t>
      </w:r>
      <w:r>
        <w:rPr>
          <w:rFonts w:cs="Arial" w:hint="cs"/>
          <w:b/>
          <w:iCs w:val="0"/>
          <w:rtl/>
          <w:lang w:val="en-GB"/>
        </w:rPr>
        <w:t>حالة</w:t>
      </w:r>
      <w:r w:rsidRPr="00A30D66">
        <w:rPr>
          <w:rFonts w:cs="Arial"/>
          <w:b/>
          <w:iCs w:val="0"/>
          <w:rtl/>
          <w:lang w:val="en-GB"/>
        </w:rPr>
        <w:t xml:space="preserve"> </w:t>
      </w:r>
      <w:r w:rsidRPr="00A30D66">
        <w:rPr>
          <w:rFonts w:cs="Arial" w:hint="eastAsia"/>
          <w:b/>
          <w:iCs w:val="0"/>
          <w:rtl/>
          <w:lang w:val="en-GB"/>
        </w:rPr>
        <w:t>وأسباب</w:t>
      </w:r>
      <w:r w:rsidRPr="00A30D66">
        <w:rPr>
          <w:rFonts w:cs="Arial"/>
          <w:b/>
          <w:iCs w:val="0"/>
          <w:rtl/>
          <w:lang w:val="en-GB"/>
        </w:rPr>
        <w:t xml:space="preserve"> </w:t>
      </w:r>
      <w:r w:rsidRPr="00A30D66">
        <w:rPr>
          <w:rFonts w:cs="Arial" w:hint="eastAsia"/>
          <w:b/>
          <w:iCs w:val="0"/>
          <w:rtl/>
          <w:lang w:val="en-GB"/>
        </w:rPr>
        <w:t>ذلك</w:t>
      </w:r>
      <w:r w:rsidRPr="00A30D66">
        <w:rPr>
          <w:rFonts w:cs="Arial"/>
          <w:b/>
          <w:iCs w:val="0"/>
          <w:rtl/>
          <w:lang w:val="en-GB"/>
        </w:rPr>
        <w:t xml:space="preserve"> </w:t>
      </w:r>
      <w:r w:rsidRPr="00A30D66">
        <w:rPr>
          <w:rFonts w:cs="Arial" w:hint="eastAsia"/>
          <w:b/>
          <w:iCs w:val="0"/>
          <w:rtl/>
          <w:lang w:val="en-GB"/>
        </w:rPr>
        <w:t>وإبلاغ</w:t>
      </w:r>
      <w:r w:rsidRPr="00A30D66">
        <w:rPr>
          <w:rFonts w:cs="Arial"/>
          <w:b/>
          <w:iCs w:val="0"/>
          <w:rtl/>
          <w:lang w:val="en-GB"/>
        </w:rPr>
        <w:t xml:space="preserve"> </w:t>
      </w:r>
      <w:r w:rsidRPr="00A30D66">
        <w:rPr>
          <w:rFonts w:cs="Arial" w:hint="eastAsia"/>
          <w:b/>
          <w:iCs w:val="0"/>
          <w:rtl/>
          <w:lang w:val="en-GB"/>
        </w:rPr>
        <w:t>القرار</w:t>
      </w:r>
      <w:r w:rsidRPr="00A30D66">
        <w:rPr>
          <w:rFonts w:cs="Arial"/>
          <w:b/>
          <w:iCs w:val="0"/>
          <w:rtl/>
          <w:lang w:val="en-GB"/>
        </w:rPr>
        <w:t xml:space="preserve"> </w:t>
      </w:r>
      <w:r w:rsidRPr="00A30D66">
        <w:rPr>
          <w:rFonts w:cs="Arial" w:hint="eastAsia"/>
          <w:b/>
          <w:iCs w:val="0"/>
          <w:rtl/>
          <w:lang w:val="en-GB"/>
        </w:rPr>
        <w:t>لجميع</w:t>
      </w:r>
      <w:r w:rsidRPr="00A30D66">
        <w:rPr>
          <w:rFonts w:cs="Arial"/>
          <w:b/>
          <w:iCs w:val="0"/>
          <w:rtl/>
          <w:lang w:val="en-GB"/>
        </w:rPr>
        <w:t xml:space="preserve"> </w:t>
      </w:r>
      <w:r w:rsidRPr="00A30D66">
        <w:rPr>
          <w:rFonts w:cs="Arial" w:hint="eastAsia"/>
          <w:b/>
          <w:iCs w:val="0"/>
          <w:rtl/>
          <w:lang w:val="en-GB"/>
        </w:rPr>
        <w:t>العاملين</w:t>
      </w:r>
      <w:r w:rsidRPr="00A30D66">
        <w:rPr>
          <w:rFonts w:cs="Arial"/>
          <w:b/>
          <w:iCs w:val="0"/>
          <w:rtl/>
          <w:lang w:val="en-GB"/>
        </w:rPr>
        <w:t xml:space="preserve"> </w:t>
      </w:r>
      <w:r w:rsidRPr="00A30D66">
        <w:rPr>
          <w:rFonts w:cs="Arial" w:hint="eastAsia"/>
          <w:b/>
          <w:iCs w:val="0"/>
          <w:rtl/>
          <w:lang w:val="en-GB"/>
        </w:rPr>
        <w:t>مع</w:t>
      </w:r>
      <w:r w:rsidRPr="00A30D66">
        <w:rPr>
          <w:rFonts w:cs="Arial"/>
          <w:b/>
          <w:iCs w:val="0"/>
          <w:rtl/>
          <w:lang w:val="en-GB"/>
        </w:rPr>
        <w:t xml:space="preserve"> </w:t>
      </w:r>
      <w:r w:rsidRPr="00A30D66">
        <w:rPr>
          <w:rFonts w:cs="Arial" w:hint="eastAsia"/>
          <w:b/>
          <w:iCs w:val="0"/>
          <w:rtl/>
          <w:lang w:val="en-GB"/>
        </w:rPr>
        <w:t>الطفل</w:t>
      </w:r>
      <w:r w:rsidRPr="00A30D66">
        <w:rPr>
          <w:rFonts w:cs="Arial"/>
          <w:bCs/>
          <w:iCs w:val="0"/>
          <w:rtl/>
          <w:lang w:val="en-GB"/>
        </w:rPr>
        <w:t>.</w:t>
      </w:r>
    </w:p>
    <w:p w14:paraId="6BA35CF0" w14:textId="77777777" w:rsidR="00A30D66" w:rsidRPr="003B4E91" w:rsidRDefault="00A30D66" w:rsidP="008C544C">
      <w:pPr>
        <w:pStyle w:val="BlockText"/>
        <w:bidi/>
        <w:spacing w:before="0" w:after="0" w:line="240" w:lineRule="auto"/>
        <w:rPr>
          <w:bCs/>
          <w:iCs w:val="0"/>
          <w:lang w:val="en-GB"/>
        </w:rPr>
      </w:pPr>
    </w:p>
    <w:p w14:paraId="2A452ED0" w14:textId="010C4F2A" w:rsidR="00EE356F" w:rsidRPr="00A30D66" w:rsidRDefault="00A30D66" w:rsidP="008C544C">
      <w:pPr>
        <w:pStyle w:val="BlockText"/>
        <w:bidi/>
        <w:spacing w:before="0" w:after="0" w:line="240" w:lineRule="auto"/>
        <w:rPr>
          <w:b/>
          <w:iCs w:val="0"/>
          <w:lang w:val="en-GB"/>
        </w:rPr>
      </w:pPr>
      <w:r w:rsidRPr="00A30D66">
        <w:rPr>
          <w:rFonts w:hint="cs"/>
          <w:b/>
          <w:iCs w:val="0"/>
          <w:rtl/>
          <w:lang w:val="en-GB"/>
        </w:rPr>
        <w:t>تشمل الظروف المناسبة لإغلاق الحالة:</w:t>
      </w:r>
    </w:p>
    <w:p w14:paraId="185F5D0D" w14:textId="3DA9DF9A" w:rsidR="00A30D66" w:rsidRPr="00A30D66" w:rsidRDefault="00A30D66" w:rsidP="008C544C">
      <w:pPr>
        <w:pStyle w:val="BlockText"/>
        <w:numPr>
          <w:ilvl w:val="0"/>
          <w:numId w:val="31"/>
        </w:numPr>
        <w:bidi/>
        <w:spacing w:before="0" w:after="0" w:line="240" w:lineRule="auto"/>
        <w:rPr>
          <w:b/>
          <w:iCs w:val="0"/>
          <w:lang w:val="en-GB"/>
        </w:rPr>
      </w:pPr>
      <w:r w:rsidRPr="00A30D66">
        <w:rPr>
          <w:rFonts w:cs="Arial" w:hint="eastAsia"/>
          <w:b/>
          <w:iCs w:val="0"/>
          <w:rtl/>
          <w:lang w:val="en-GB"/>
        </w:rPr>
        <w:t>تم</w:t>
      </w:r>
      <w:r w:rsidRPr="00A30D66">
        <w:rPr>
          <w:rFonts w:cs="Arial"/>
          <w:b/>
          <w:iCs w:val="0"/>
          <w:rtl/>
          <w:lang w:val="en-GB"/>
        </w:rPr>
        <w:t xml:space="preserve"> </w:t>
      </w:r>
      <w:r w:rsidRPr="00A30D66">
        <w:rPr>
          <w:rFonts w:cs="Arial" w:hint="eastAsia"/>
          <w:b/>
          <w:iCs w:val="0"/>
          <w:rtl/>
          <w:lang w:val="en-GB"/>
        </w:rPr>
        <w:t>تحقيق</w:t>
      </w:r>
      <w:r w:rsidRPr="00A30D66">
        <w:rPr>
          <w:rFonts w:cs="Arial"/>
          <w:b/>
          <w:iCs w:val="0"/>
          <w:rtl/>
          <w:lang w:val="en-GB"/>
        </w:rPr>
        <w:t xml:space="preserve"> </w:t>
      </w:r>
      <w:r w:rsidRPr="00A30D66">
        <w:rPr>
          <w:rFonts w:cs="Arial" w:hint="eastAsia"/>
          <w:b/>
          <w:iCs w:val="0"/>
          <w:rtl/>
          <w:lang w:val="en-GB"/>
        </w:rPr>
        <w:t>الهدف</w:t>
      </w:r>
      <w:r w:rsidRPr="00A30D66">
        <w:rPr>
          <w:rFonts w:cs="Arial"/>
          <w:b/>
          <w:iCs w:val="0"/>
          <w:rtl/>
          <w:lang w:val="en-GB"/>
        </w:rPr>
        <w:t xml:space="preserve"> </w:t>
      </w:r>
      <w:r w:rsidRPr="00A30D66">
        <w:rPr>
          <w:rFonts w:cs="Arial" w:hint="eastAsia"/>
          <w:b/>
          <w:iCs w:val="0"/>
          <w:rtl/>
          <w:lang w:val="en-GB"/>
        </w:rPr>
        <w:t>العام</w:t>
      </w:r>
      <w:r w:rsidRPr="00A30D66">
        <w:rPr>
          <w:rFonts w:cs="Arial"/>
          <w:b/>
          <w:iCs w:val="0"/>
          <w:rtl/>
          <w:lang w:val="en-GB"/>
        </w:rPr>
        <w:t xml:space="preserve"> </w:t>
      </w:r>
      <w:r w:rsidRPr="00A30D66">
        <w:rPr>
          <w:rFonts w:cs="Arial" w:hint="eastAsia"/>
          <w:b/>
          <w:iCs w:val="0"/>
          <w:rtl/>
          <w:lang w:val="en-GB"/>
        </w:rPr>
        <w:t>لخطة</w:t>
      </w:r>
      <w:r w:rsidRPr="00A30D66">
        <w:rPr>
          <w:rFonts w:cs="Arial"/>
          <w:b/>
          <w:iCs w:val="0"/>
          <w:rtl/>
          <w:lang w:val="en-GB"/>
        </w:rPr>
        <w:t xml:space="preserve"> </w:t>
      </w:r>
      <w:r w:rsidRPr="00A30D66">
        <w:rPr>
          <w:rFonts w:cs="Arial" w:hint="eastAsia"/>
          <w:b/>
          <w:iCs w:val="0"/>
          <w:rtl/>
          <w:lang w:val="en-GB"/>
        </w:rPr>
        <w:t>الحالة</w:t>
      </w:r>
      <w:r w:rsidRPr="00A30D66">
        <w:rPr>
          <w:rFonts w:cs="Arial"/>
          <w:b/>
          <w:iCs w:val="0"/>
          <w:rtl/>
          <w:lang w:val="en-GB"/>
        </w:rPr>
        <w:t xml:space="preserve"> </w:t>
      </w:r>
      <w:r w:rsidRPr="00A30D66">
        <w:rPr>
          <w:rFonts w:cs="Arial" w:hint="eastAsia"/>
          <w:b/>
          <w:iCs w:val="0"/>
          <w:rtl/>
          <w:lang w:val="en-GB"/>
        </w:rPr>
        <w:t>والطفل</w:t>
      </w:r>
      <w:r w:rsidRPr="00A30D66">
        <w:rPr>
          <w:rFonts w:cs="Arial"/>
          <w:b/>
          <w:iCs w:val="0"/>
          <w:rtl/>
          <w:lang w:val="en-GB"/>
        </w:rPr>
        <w:t xml:space="preserve"> </w:t>
      </w:r>
      <w:r w:rsidRPr="00A30D66">
        <w:rPr>
          <w:rFonts w:cs="Arial" w:hint="eastAsia"/>
          <w:b/>
          <w:iCs w:val="0"/>
          <w:rtl/>
          <w:lang w:val="en-GB"/>
        </w:rPr>
        <w:t>أكثر</w:t>
      </w:r>
      <w:r w:rsidRPr="00A30D66">
        <w:rPr>
          <w:rFonts w:cs="Arial"/>
          <w:b/>
          <w:iCs w:val="0"/>
          <w:rtl/>
          <w:lang w:val="en-GB"/>
        </w:rPr>
        <w:t xml:space="preserve"> </w:t>
      </w:r>
      <w:r w:rsidRPr="00A30D66">
        <w:rPr>
          <w:rFonts w:cs="Arial" w:hint="eastAsia"/>
          <w:b/>
          <w:iCs w:val="0"/>
          <w:rtl/>
          <w:lang w:val="en-GB"/>
        </w:rPr>
        <w:t>أمانًا</w:t>
      </w:r>
      <w:r w:rsidRPr="00A30D66">
        <w:rPr>
          <w:rFonts w:cs="Arial"/>
          <w:b/>
          <w:iCs w:val="0"/>
          <w:rtl/>
          <w:lang w:val="en-GB"/>
        </w:rPr>
        <w:t xml:space="preserve"> </w:t>
      </w:r>
      <w:r w:rsidRPr="00A30D66">
        <w:rPr>
          <w:rFonts w:cs="Arial" w:hint="eastAsia"/>
          <w:b/>
          <w:iCs w:val="0"/>
          <w:rtl/>
          <w:lang w:val="en-GB"/>
        </w:rPr>
        <w:t>من</w:t>
      </w:r>
      <w:r w:rsidRPr="00A30D66">
        <w:rPr>
          <w:rFonts w:cs="Arial"/>
          <w:b/>
          <w:iCs w:val="0"/>
          <w:rtl/>
          <w:lang w:val="en-GB"/>
        </w:rPr>
        <w:t xml:space="preserve"> </w:t>
      </w:r>
      <w:r w:rsidR="00F578E8" w:rsidRPr="00A30D66">
        <w:rPr>
          <w:rFonts w:cs="Arial" w:hint="cs"/>
          <w:b/>
          <w:iCs w:val="0"/>
          <w:rtl/>
          <w:lang w:val="en-GB"/>
        </w:rPr>
        <w:t>الأذى ورعاية</w:t>
      </w:r>
      <w:r w:rsidRPr="00A30D66">
        <w:rPr>
          <w:rFonts w:cs="Arial"/>
          <w:b/>
          <w:iCs w:val="0"/>
          <w:rtl/>
          <w:lang w:val="en-GB"/>
        </w:rPr>
        <w:t xml:space="preserve"> </w:t>
      </w:r>
      <w:r w:rsidRPr="00A30D66">
        <w:rPr>
          <w:rFonts w:cs="Arial" w:hint="eastAsia"/>
          <w:b/>
          <w:iCs w:val="0"/>
          <w:rtl/>
          <w:lang w:val="en-GB"/>
        </w:rPr>
        <w:t>الطفل</w:t>
      </w:r>
      <w:r w:rsidRPr="00A30D66">
        <w:rPr>
          <w:rFonts w:cs="Arial"/>
          <w:b/>
          <w:iCs w:val="0"/>
          <w:rtl/>
          <w:lang w:val="en-GB"/>
        </w:rPr>
        <w:t xml:space="preserve"> </w:t>
      </w:r>
      <w:r w:rsidRPr="00A30D66">
        <w:rPr>
          <w:rFonts w:cs="Arial" w:hint="eastAsia"/>
          <w:b/>
          <w:iCs w:val="0"/>
          <w:rtl/>
          <w:lang w:val="en-GB"/>
        </w:rPr>
        <w:t>ورفاه</w:t>
      </w:r>
      <w:r w:rsidR="00F578E8">
        <w:rPr>
          <w:rFonts w:cs="Arial" w:hint="cs"/>
          <w:b/>
          <w:iCs w:val="0"/>
          <w:rtl/>
          <w:lang w:val="en-GB"/>
        </w:rPr>
        <w:t>يت</w:t>
      </w:r>
      <w:r w:rsidRPr="00A30D66">
        <w:rPr>
          <w:rFonts w:cs="Arial" w:hint="eastAsia"/>
          <w:b/>
          <w:iCs w:val="0"/>
          <w:rtl/>
          <w:lang w:val="en-GB"/>
        </w:rPr>
        <w:t>ه</w:t>
      </w:r>
      <w:r w:rsidRPr="00A30D66">
        <w:rPr>
          <w:rFonts w:cs="Arial"/>
          <w:b/>
          <w:iCs w:val="0"/>
          <w:rtl/>
          <w:lang w:val="en-GB"/>
        </w:rPr>
        <w:t xml:space="preserve"> </w:t>
      </w:r>
      <w:r w:rsidR="00F578E8">
        <w:rPr>
          <w:rFonts w:cs="Arial" w:hint="cs"/>
          <w:b/>
          <w:iCs w:val="0"/>
          <w:rtl/>
          <w:lang w:val="en-GB"/>
        </w:rPr>
        <w:t xml:space="preserve">مدعومة </w:t>
      </w:r>
      <w:r w:rsidRPr="00A30D66">
        <w:rPr>
          <w:rFonts w:cs="Arial" w:hint="eastAsia"/>
          <w:b/>
          <w:iCs w:val="0"/>
          <w:rtl/>
          <w:lang w:val="en-GB"/>
        </w:rPr>
        <w:t>ولا</w:t>
      </w:r>
      <w:r w:rsidRPr="00A30D66">
        <w:rPr>
          <w:rFonts w:cs="Arial"/>
          <w:b/>
          <w:iCs w:val="0"/>
          <w:rtl/>
          <w:lang w:val="en-GB"/>
        </w:rPr>
        <w:t xml:space="preserve"> </w:t>
      </w:r>
      <w:r w:rsidRPr="00A30D66">
        <w:rPr>
          <w:rFonts w:cs="Arial" w:hint="eastAsia"/>
          <w:b/>
          <w:iCs w:val="0"/>
          <w:rtl/>
          <w:lang w:val="en-GB"/>
        </w:rPr>
        <w:t>توجد</w:t>
      </w:r>
      <w:r w:rsidRPr="00A30D66">
        <w:rPr>
          <w:rFonts w:cs="Arial"/>
          <w:b/>
          <w:iCs w:val="0"/>
          <w:rtl/>
          <w:lang w:val="en-GB"/>
        </w:rPr>
        <w:t xml:space="preserve"> </w:t>
      </w:r>
      <w:r w:rsidRPr="00A30D66">
        <w:rPr>
          <w:rFonts w:cs="Arial" w:hint="eastAsia"/>
          <w:b/>
          <w:iCs w:val="0"/>
          <w:rtl/>
          <w:lang w:val="en-GB"/>
        </w:rPr>
        <w:t>مخاوف</w:t>
      </w:r>
      <w:r w:rsidRPr="00A30D66">
        <w:rPr>
          <w:rFonts w:cs="Arial"/>
          <w:b/>
          <w:iCs w:val="0"/>
          <w:rtl/>
          <w:lang w:val="en-GB"/>
        </w:rPr>
        <w:t xml:space="preserve"> </w:t>
      </w:r>
      <w:r w:rsidRPr="00A30D66">
        <w:rPr>
          <w:rFonts w:cs="Arial" w:hint="eastAsia"/>
          <w:b/>
          <w:iCs w:val="0"/>
          <w:rtl/>
          <w:lang w:val="en-GB"/>
        </w:rPr>
        <w:t>إضافية</w:t>
      </w:r>
      <w:r w:rsidRPr="00A30D66">
        <w:rPr>
          <w:rFonts w:cs="Arial"/>
          <w:b/>
          <w:iCs w:val="0"/>
          <w:rtl/>
          <w:lang w:val="en-GB"/>
        </w:rPr>
        <w:t xml:space="preserve"> </w:t>
      </w:r>
    </w:p>
    <w:p w14:paraId="2156D0D7" w14:textId="32BB6001" w:rsidR="00F578E8" w:rsidRPr="00F578E8" w:rsidRDefault="00F578E8" w:rsidP="008C544C">
      <w:pPr>
        <w:pStyle w:val="BlockText"/>
        <w:numPr>
          <w:ilvl w:val="0"/>
          <w:numId w:val="31"/>
        </w:numPr>
        <w:bidi/>
        <w:spacing w:before="0" w:after="0" w:line="240" w:lineRule="auto"/>
        <w:rPr>
          <w:b/>
          <w:iCs w:val="0"/>
          <w:lang w:val="en-GB"/>
        </w:rPr>
      </w:pPr>
      <w:r w:rsidRPr="00F578E8">
        <w:rPr>
          <w:rFonts w:cs="Arial" w:hint="eastAsia"/>
          <w:b/>
          <w:iCs w:val="0"/>
          <w:rtl/>
          <w:lang w:val="en-GB"/>
        </w:rPr>
        <w:t>بلغ</w:t>
      </w:r>
      <w:r w:rsidRPr="00F578E8">
        <w:rPr>
          <w:rFonts w:cs="Arial"/>
          <w:b/>
          <w:iCs w:val="0"/>
          <w:rtl/>
          <w:lang w:val="en-GB"/>
        </w:rPr>
        <w:t xml:space="preserve"> </w:t>
      </w:r>
      <w:r w:rsidRPr="00F578E8">
        <w:rPr>
          <w:rFonts w:cs="Arial" w:hint="eastAsia"/>
          <w:b/>
          <w:iCs w:val="0"/>
          <w:rtl/>
          <w:lang w:val="en-GB"/>
        </w:rPr>
        <w:t>عمر</w:t>
      </w:r>
      <w:r w:rsidRPr="00F578E8">
        <w:rPr>
          <w:rFonts w:cs="Arial"/>
          <w:b/>
          <w:iCs w:val="0"/>
          <w:rtl/>
          <w:lang w:val="en-GB"/>
        </w:rPr>
        <w:t xml:space="preserve"> </w:t>
      </w:r>
      <w:r w:rsidRPr="00F578E8">
        <w:rPr>
          <w:rFonts w:cs="Arial" w:hint="eastAsia"/>
          <w:b/>
          <w:iCs w:val="0"/>
          <w:rtl/>
          <w:lang w:val="en-GB"/>
        </w:rPr>
        <w:t>الطفل</w:t>
      </w:r>
      <w:r w:rsidRPr="00F578E8">
        <w:rPr>
          <w:rFonts w:cs="Arial"/>
          <w:b/>
          <w:iCs w:val="0"/>
          <w:rtl/>
          <w:lang w:val="en-GB"/>
        </w:rPr>
        <w:t xml:space="preserve"> 18 </w:t>
      </w:r>
      <w:r w:rsidRPr="00F578E8">
        <w:rPr>
          <w:rFonts w:cs="Arial" w:hint="eastAsia"/>
          <w:b/>
          <w:iCs w:val="0"/>
          <w:rtl/>
          <w:lang w:val="en-GB"/>
        </w:rPr>
        <w:t>عامًا</w:t>
      </w:r>
      <w:r w:rsidRPr="00F578E8">
        <w:rPr>
          <w:rFonts w:cs="Arial"/>
          <w:b/>
          <w:iCs w:val="0"/>
          <w:rtl/>
          <w:lang w:val="en-GB"/>
        </w:rPr>
        <w:t xml:space="preserve"> (</w:t>
      </w:r>
      <w:r w:rsidRPr="00F578E8">
        <w:rPr>
          <w:rFonts w:cs="Arial" w:hint="eastAsia"/>
          <w:b/>
          <w:iCs w:val="0"/>
          <w:rtl/>
          <w:lang w:val="en-GB"/>
        </w:rPr>
        <w:t>تأكد</w:t>
      </w:r>
      <w:r w:rsidRPr="00F578E8">
        <w:rPr>
          <w:rFonts w:cs="Arial"/>
          <w:b/>
          <w:iCs w:val="0"/>
          <w:rtl/>
          <w:lang w:val="en-GB"/>
        </w:rPr>
        <w:t xml:space="preserve"> </w:t>
      </w:r>
      <w:r w:rsidRPr="00F578E8">
        <w:rPr>
          <w:rFonts w:cs="Arial" w:hint="eastAsia"/>
          <w:b/>
          <w:iCs w:val="0"/>
          <w:rtl/>
          <w:lang w:val="en-GB"/>
        </w:rPr>
        <w:t>من</w:t>
      </w:r>
      <w:r w:rsidRPr="00F578E8">
        <w:rPr>
          <w:rFonts w:cs="Arial"/>
          <w:b/>
          <w:iCs w:val="0"/>
          <w:rtl/>
          <w:lang w:val="en-GB"/>
        </w:rPr>
        <w:t xml:space="preserve"> </w:t>
      </w:r>
      <w:r w:rsidRPr="00F578E8">
        <w:rPr>
          <w:rFonts w:cs="Arial" w:hint="eastAsia"/>
          <w:b/>
          <w:iCs w:val="0"/>
          <w:rtl/>
          <w:lang w:val="en-GB"/>
        </w:rPr>
        <w:t>وجود</w:t>
      </w:r>
      <w:r w:rsidRPr="00F578E8">
        <w:rPr>
          <w:rFonts w:cs="Arial"/>
          <w:b/>
          <w:iCs w:val="0"/>
          <w:rtl/>
          <w:lang w:val="en-GB"/>
        </w:rPr>
        <w:t xml:space="preserve"> </w:t>
      </w:r>
      <w:r w:rsidRPr="00F578E8">
        <w:rPr>
          <w:rFonts w:cs="Arial" w:hint="eastAsia"/>
          <w:b/>
          <w:iCs w:val="0"/>
          <w:rtl/>
          <w:lang w:val="en-GB"/>
        </w:rPr>
        <w:t>خطة</w:t>
      </w:r>
      <w:r w:rsidRPr="00F578E8">
        <w:rPr>
          <w:rFonts w:cs="Arial"/>
          <w:b/>
          <w:iCs w:val="0"/>
          <w:rtl/>
          <w:lang w:val="en-GB"/>
        </w:rPr>
        <w:t xml:space="preserve"> </w:t>
      </w:r>
      <w:r w:rsidRPr="00F578E8">
        <w:rPr>
          <w:rFonts w:cs="Arial" w:hint="eastAsia"/>
          <w:b/>
          <w:iCs w:val="0"/>
          <w:rtl/>
          <w:lang w:val="en-GB"/>
        </w:rPr>
        <w:t>انتقالية</w:t>
      </w:r>
      <w:r w:rsidRPr="00F578E8">
        <w:rPr>
          <w:rFonts w:cs="Arial"/>
          <w:b/>
          <w:iCs w:val="0"/>
          <w:rtl/>
          <w:lang w:val="en-GB"/>
        </w:rPr>
        <w:t xml:space="preserve"> </w:t>
      </w:r>
      <w:r w:rsidRPr="00F578E8">
        <w:rPr>
          <w:rFonts w:cs="Arial" w:hint="eastAsia"/>
          <w:b/>
          <w:iCs w:val="0"/>
          <w:rtl/>
          <w:lang w:val="en-GB"/>
        </w:rPr>
        <w:t>وأن</w:t>
      </w:r>
      <w:r w:rsidRPr="00F578E8">
        <w:rPr>
          <w:rFonts w:cs="Arial"/>
          <w:b/>
          <w:iCs w:val="0"/>
          <w:rtl/>
          <w:lang w:val="en-GB"/>
        </w:rPr>
        <w:t xml:space="preserve"> </w:t>
      </w:r>
      <w:r w:rsidRPr="00F578E8">
        <w:rPr>
          <w:rFonts w:cs="Arial" w:hint="eastAsia"/>
          <w:b/>
          <w:iCs w:val="0"/>
          <w:rtl/>
          <w:lang w:val="en-GB"/>
        </w:rPr>
        <w:t>تعرف</w:t>
      </w:r>
      <w:r w:rsidRPr="00F578E8">
        <w:rPr>
          <w:rFonts w:cs="Arial"/>
          <w:b/>
          <w:iCs w:val="0"/>
          <w:rtl/>
          <w:lang w:val="en-GB"/>
        </w:rPr>
        <w:t xml:space="preserve"> </w:t>
      </w:r>
      <w:r w:rsidRPr="00F578E8">
        <w:rPr>
          <w:rFonts w:cs="Arial" w:hint="eastAsia"/>
          <w:b/>
          <w:iCs w:val="0"/>
          <w:rtl/>
          <w:lang w:val="en-GB"/>
        </w:rPr>
        <w:t>ا</w:t>
      </w:r>
      <w:r>
        <w:rPr>
          <w:rFonts w:cs="Arial" w:hint="cs"/>
          <w:b/>
          <w:iCs w:val="0"/>
          <w:rtl/>
          <w:lang w:val="en-GB"/>
        </w:rPr>
        <w:t>لحالة</w:t>
      </w:r>
      <w:r w:rsidRPr="00F578E8">
        <w:rPr>
          <w:rFonts w:cs="Arial"/>
          <w:b/>
          <w:iCs w:val="0"/>
          <w:rtl/>
          <w:lang w:val="en-GB"/>
        </w:rPr>
        <w:t xml:space="preserve"> </w:t>
      </w:r>
      <w:r w:rsidRPr="00F578E8">
        <w:rPr>
          <w:rFonts w:cs="Arial" w:hint="eastAsia"/>
          <w:b/>
          <w:iCs w:val="0"/>
          <w:rtl/>
          <w:lang w:val="en-GB"/>
        </w:rPr>
        <w:t>مكان</w:t>
      </w:r>
      <w:r w:rsidRPr="00F578E8">
        <w:rPr>
          <w:rFonts w:cs="Arial"/>
          <w:b/>
          <w:iCs w:val="0"/>
          <w:rtl/>
          <w:lang w:val="en-GB"/>
        </w:rPr>
        <w:t xml:space="preserve"> </w:t>
      </w:r>
      <w:r w:rsidRPr="00F578E8">
        <w:rPr>
          <w:rFonts w:cs="Arial" w:hint="eastAsia"/>
          <w:b/>
          <w:iCs w:val="0"/>
          <w:rtl/>
          <w:lang w:val="en-GB"/>
        </w:rPr>
        <w:t>وكيفية</w:t>
      </w:r>
      <w:r w:rsidRPr="00F578E8">
        <w:rPr>
          <w:rFonts w:cs="Arial"/>
          <w:b/>
          <w:iCs w:val="0"/>
          <w:rtl/>
          <w:lang w:val="en-GB"/>
        </w:rPr>
        <w:t xml:space="preserve"> </w:t>
      </w:r>
      <w:r w:rsidRPr="00F578E8">
        <w:rPr>
          <w:rFonts w:cs="Arial" w:hint="eastAsia"/>
          <w:b/>
          <w:iCs w:val="0"/>
          <w:rtl/>
          <w:lang w:val="en-GB"/>
        </w:rPr>
        <w:t>الوصول</w:t>
      </w:r>
      <w:r w:rsidRPr="00F578E8">
        <w:rPr>
          <w:rFonts w:cs="Arial"/>
          <w:b/>
          <w:iCs w:val="0"/>
          <w:rtl/>
          <w:lang w:val="en-GB"/>
        </w:rPr>
        <w:t xml:space="preserve"> </w:t>
      </w:r>
      <w:r w:rsidRPr="00F578E8">
        <w:rPr>
          <w:rFonts w:cs="Arial" w:hint="eastAsia"/>
          <w:b/>
          <w:iCs w:val="0"/>
          <w:rtl/>
          <w:lang w:val="en-GB"/>
        </w:rPr>
        <w:t>إلى</w:t>
      </w:r>
      <w:r w:rsidRPr="00F578E8">
        <w:rPr>
          <w:rFonts w:cs="Arial"/>
          <w:b/>
          <w:iCs w:val="0"/>
          <w:rtl/>
          <w:lang w:val="en-GB"/>
        </w:rPr>
        <w:t xml:space="preserve"> </w:t>
      </w:r>
      <w:r w:rsidRPr="00F578E8">
        <w:rPr>
          <w:rFonts w:cs="Arial" w:hint="eastAsia"/>
          <w:b/>
          <w:iCs w:val="0"/>
          <w:rtl/>
          <w:lang w:val="en-GB"/>
        </w:rPr>
        <w:t>الدعم</w:t>
      </w:r>
      <w:r w:rsidRPr="00F578E8">
        <w:rPr>
          <w:rFonts w:cs="Arial"/>
          <w:b/>
          <w:iCs w:val="0"/>
          <w:rtl/>
          <w:lang w:val="en-GB"/>
        </w:rPr>
        <w:t xml:space="preserve">) </w:t>
      </w:r>
    </w:p>
    <w:p w14:paraId="038D164D" w14:textId="40ACE820" w:rsidR="00F578E8" w:rsidRPr="00F578E8" w:rsidRDefault="00F578E8" w:rsidP="008C544C">
      <w:pPr>
        <w:pStyle w:val="BlockText"/>
        <w:numPr>
          <w:ilvl w:val="0"/>
          <w:numId w:val="31"/>
        </w:numPr>
        <w:bidi/>
        <w:spacing w:before="0" w:after="0" w:line="240" w:lineRule="auto"/>
        <w:rPr>
          <w:b/>
          <w:iCs w:val="0"/>
          <w:lang w:val="en-GB"/>
        </w:rPr>
      </w:pPr>
      <w:r w:rsidRPr="00F578E8">
        <w:rPr>
          <w:rFonts w:cs="Arial" w:hint="eastAsia"/>
          <w:b/>
          <w:iCs w:val="0"/>
          <w:rtl/>
          <w:lang w:val="en-GB"/>
        </w:rPr>
        <w:t>الطفل</w:t>
      </w:r>
      <w:r w:rsidRPr="00F578E8">
        <w:rPr>
          <w:rFonts w:cs="Arial"/>
          <w:b/>
          <w:iCs w:val="0"/>
          <w:rtl/>
          <w:lang w:val="en-GB"/>
        </w:rPr>
        <w:t xml:space="preserve"> / </w:t>
      </w:r>
      <w:r w:rsidRPr="00F578E8">
        <w:rPr>
          <w:rFonts w:cs="Arial" w:hint="eastAsia"/>
          <w:b/>
          <w:iCs w:val="0"/>
          <w:rtl/>
          <w:lang w:val="en-GB"/>
        </w:rPr>
        <w:t>مقدمي</w:t>
      </w:r>
      <w:r w:rsidRPr="00F578E8">
        <w:rPr>
          <w:rFonts w:cs="Arial"/>
          <w:b/>
          <w:iCs w:val="0"/>
          <w:rtl/>
          <w:lang w:val="en-GB"/>
        </w:rPr>
        <w:t xml:space="preserve"> </w:t>
      </w:r>
      <w:r w:rsidRPr="00F578E8">
        <w:rPr>
          <w:rFonts w:cs="Arial" w:hint="eastAsia"/>
          <w:b/>
          <w:iCs w:val="0"/>
          <w:rtl/>
          <w:lang w:val="en-GB"/>
        </w:rPr>
        <w:t>الرعاية</w:t>
      </w:r>
      <w:r w:rsidRPr="00F578E8">
        <w:rPr>
          <w:rFonts w:cs="Arial"/>
          <w:b/>
          <w:iCs w:val="0"/>
          <w:rtl/>
          <w:lang w:val="en-GB"/>
        </w:rPr>
        <w:t xml:space="preserve"> </w:t>
      </w:r>
      <w:r w:rsidRPr="00F578E8">
        <w:rPr>
          <w:rFonts w:cs="Arial" w:hint="eastAsia"/>
          <w:b/>
          <w:iCs w:val="0"/>
          <w:rtl/>
          <w:lang w:val="en-GB"/>
        </w:rPr>
        <w:t>لم</w:t>
      </w:r>
      <w:r w:rsidRPr="00F578E8">
        <w:rPr>
          <w:rFonts w:cs="Arial"/>
          <w:b/>
          <w:iCs w:val="0"/>
          <w:rtl/>
          <w:lang w:val="en-GB"/>
        </w:rPr>
        <w:t xml:space="preserve"> </w:t>
      </w:r>
      <w:r w:rsidRPr="00F578E8">
        <w:rPr>
          <w:rFonts w:cs="Arial" w:hint="eastAsia"/>
          <w:b/>
          <w:iCs w:val="0"/>
          <w:rtl/>
          <w:lang w:val="en-GB"/>
        </w:rPr>
        <w:t>يعودوا</w:t>
      </w:r>
      <w:r w:rsidRPr="00F578E8">
        <w:rPr>
          <w:rFonts w:cs="Arial"/>
          <w:b/>
          <w:iCs w:val="0"/>
          <w:rtl/>
          <w:lang w:val="en-GB"/>
        </w:rPr>
        <w:t xml:space="preserve"> </w:t>
      </w:r>
      <w:r w:rsidRPr="00F578E8">
        <w:rPr>
          <w:rFonts w:cs="Arial" w:hint="eastAsia"/>
          <w:b/>
          <w:iCs w:val="0"/>
          <w:rtl/>
          <w:lang w:val="en-GB"/>
        </w:rPr>
        <w:t>يرغبون</w:t>
      </w:r>
      <w:r w:rsidRPr="00F578E8">
        <w:rPr>
          <w:rFonts w:cs="Arial"/>
          <w:b/>
          <w:iCs w:val="0"/>
          <w:rtl/>
          <w:lang w:val="en-GB"/>
        </w:rPr>
        <w:t xml:space="preserve"> </w:t>
      </w:r>
      <w:r w:rsidRPr="00F578E8">
        <w:rPr>
          <w:rFonts w:cs="Arial" w:hint="eastAsia"/>
          <w:b/>
          <w:iCs w:val="0"/>
          <w:rtl/>
          <w:lang w:val="en-GB"/>
        </w:rPr>
        <w:t>في</w:t>
      </w:r>
      <w:r w:rsidRPr="00F578E8">
        <w:rPr>
          <w:rFonts w:cs="Arial"/>
          <w:b/>
          <w:iCs w:val="0"/>
          <w:rtl/>
          <w:lang w:val="en-GB"/>
        </w:rPr>
        <w:t xml:space="preserve"> </w:t>
      </w:r>
      <w:r w:rsidRPr="00F578E8">
        <w:rPr>
          <w:rFonts w:cs="Arial" w:hint="eastAsia"/>
          <w:b/>
          <w:iCs w:val="0"/>
          <w:rtl/>
          <w:lang w:val="en-GB"/>
        </w:rPr>
        <w:t>الحصول</w:t>
      </w:r>
      <w:r w:rsidRPr="00F578E8">
        <w:rPr>
          <w:rFonts w:cs="Arial"/>
          <w:b/>
          <w:iCs w:val="0"/>
          <w:rtl/>
          <w:lang w:val="en-GB"/>
        </w:rPr>
        <w:t xml:space="preserve"> </w:t>
      </w:r>
      <w:r w:rsidRPr="00F578E8">
        <w:rPr>
          <w:rFonts w:cs="Arial" w:hint="eastAsia"/>
          <w:b/>
          <w:iCs w:val="0"/>
          <w:rtl/>
          <w:lang w:val="en-GB"/>
        </w:rPr>
        <w:t>على</w:t>
      </w:r>
      <w:r w:rsidRPr="00F578E8">
        <w:rPr>
          <w:rFonts w:cs="Arial"/>
          <w:b/>
          <w:iCs w:val="0"/>
          <w:rtl/>
          <w:lang w:val="en-GB"/>
        </w:rPr>
        <w:t xml:space="preserve"> </w:t>
      </w:r>
      <w:r w:rsidRPr="00F578E8">
        <w:rPr>
          <w:rFonts w:cs="Arial" w:hint="eastAsia"/>
          <w:b/>
          <w:iCs w:val="0"/>
          <w:rtl/>
          <w:lang w:val="en-GB"/>
        </w:rPr>
        <w:t>الدعم</w:t>
      </w:r>
      <w:r w:rsidRPr="00F578E8">
        <w:rPr>
          <w:rFonts w:cs="Arial"/>
          <w:b/>
          <w:iCs w:val="0"/>
          <w:rtl/>
          <w:lang w:val="en-GB"/>
        </w:rPr>
        <w:t xml:space="preserve"> </w:t>
      </w:r>
      <w:r w:rsidRPr="00F578E8">
        <w:rPr>
          <w:rFonts w:cs="Arial" w:hint="eastAsia"/>
          <w:b/>
          <w:iCs w:val="0"/>
          <w:rtl/>
          <w:lang w:val="en-GB"/>
        </w:rPr>
        <w:t>وليس</w:t>
      </w:r>
      <w:r w:rsidRPr="00F578E8">
        <w:rPr>
          <w:rFonts w:cs="Arial"/>
          <w:b/>
          <w:iCs w:val="0"/>
          <w:rtl/>
          <w:lang w:val="en-GB"/>
        </w:rPr>
        <w:t xml:space="preserve"> </w:t>
      </w:r>
      <w:r w:rsidRPr="00F578E8">
        <w:rPr>
          <w:rFonts w:cs="Arial" w:hint="cs"/>
          <w:b/>
          <w:iCs w:val="0"/>
          <w:rtl/>
          <w:lang w:val="en-GB"/>
        </w:rPr>
        <w:t>هنا</w:t>
      </w:r>
      <w:r>
        <w:rPr>
          <w:rFonts w:cs="Arial" w:hint="cs"/>
          <w:b/>
          <w:iCs w:val="0"/>
          <w:rtl/>
          <w:lang w:val="en-GB"/>
        </w:rPr>
        <w:t>لك</w:t>
      </w:r>
      <w:r w:rsidRPr="00F578E8">
        <w:rPr>
          <w:rFonts w:cs="Arial" w:hint="cs"/>
          <w:b/>
          <w:iCs w:val="0"/>
          <w:rtl/>
          <w:lang w:val="en-GB"/>
        </w:rPr>
        <w:t xml:space="preserve"> </w:t>
      </w:r>
      <w:r>
        <w:rPr>
          <w:rFonts w:cs="Arial" w:hint="cs"/>
          <w:b/>
          <w:iCs w:val="0"/>
          <w:rtl/>
          <w:lang w:val="en-GB"/>
        </w:rPr>
        <w:t>سب</w:t>
      </w:r>
      <w:r>
        <w:rPr>
          <w:rFonts w:cs="Arial" w:hint="eastAsia"/>
          <w:b/>
          <w:iCs w:val="0"/>
          <w:rtl/>
          <w:lang w:val="en-GB"/>
        </w:rPr>
        <w:t>ب</w:t>
      </w:r>
      <w:r w:rsidRPr="00F578E8">
        <w:rPr>
          <w:rFonts w:cs="Arial"/>
          <w:b/>
          <w:iCs w:val="0"/>
          <w:rtl/>
          <w:lang w:val="en-GB"/>
        </w:rPr>
        <w:t xml:space="preserve"> </w:t>
      </w:r>
      <w:r>
        <w:rPr>
          <w:rFonts w:cs="Arial" w:hint="cs"/>
          <w:b/>
          <w:iCs w:val="0"/>
          <w:rtl/>
          <w:lang w:val="en-GB"/>
        </w:rPr>
        <w:t>لمخالفة</w:t>
      </w:r>
      <w:r w:rsidRPr="00F578E8">
        <w:rPr>
          <w:rFonts w:cs="Arial"/>
          <w:b/>
          <w:iCs w:val="0"/>
          <w:rtl/>
          <w:lang w:val="en-GB"/>
        </w:rPr>
        <w:t xml:space="preserve"> </w:t>
      </w:r>
      <w:r w:rsidRPr="00F578E8">
        <w:rPr>
          <w:rFonts w:cs="Arial" w:hint="eastAsia"/>
          <w:b/>
          <w:iCs w:val="0"/>
          <w:rtl/>
          <w:lang w:val="en-GB"/>
        </w:rPr>
        <w:t>رغباتهم</w:t>
      </w:r>
      <w:r w:rsidRPr="00F578E8">
        <w:rPr>
          <w:rFonts w:cs="Arial"/>
          <w:b/>
          <w:iCs w:val="0"/>
          <w:rtl/>
          <w:lang w:val="en-GB"/>
        </w:rPr>
        <w:t xml:space="preserve"> </w:t>
      </w:r>
    </w:p>
    <w:p w14:paraId="3A756F21" w14:textId="09D6EC20" w:rsidR="00F578E8" w:rsidRPr="00F578E8" w:rsidRDefault="00F578E8" w:rsidP="008C544C">
      <w:pPr>
        <w:pStyle w:val="BlockText"/>
        <w:numPr>
          <w:ilvl w:val="0"/>
          <w:numId w:val="31"/>
        </w:numPr>
        <w:bidi/>
        <w:spacing w:before="0" w:after="0" w:line="240" w:lineRule="auto"/>
        <w:rPr>
          <w:b/>
          <w:iCs w:val="0"/>
          <w:lang w:val="en-GB"/>
        </w:rPr>
      </w:pPr>
      <w:r>
        <w:rPr>
          <w:rFonts w:cs="Arial" w:hint="cs"/>
          <w:b/>
          <w:iCs w:val="0"/>
          <w:rtl/>
          <w:lang w:val="en-GB"/>
        </w:rPr>
        <w:t>انتقال</w:t>
      </w:r>
      <w:r w:rsidRPr="00F578E8">
        <w:rPr>
          <w:rFonts w:cs="Arial"/>
          <w:b/>
          <w:iCs w:val="0"/>
          <w:rtl/>
          <w:lang w:val="en-GB"/>
        </w:rPr>
        <w:t xml:space="preserve"> </w:t>
      </w:r>
      <w:r w:rsidRPr="00F578E8">
        <w:rPr>
          <w:rFonts w:cs="Arial" w:hint="eastAsia"/>
          <w:b/>
          <w:iCs w:val="0"/>
          <w:rtl/>
          <w:lang w:val="en-GB"/>
        </w:rPr>
        <w:t>الطفل</w:t>
      </w:r>
      <w:r w:rsidRPr="00F578E8">
        <w:rPr>
          <w:rFonts w:cs="Arial"/>
          <w:b/>
          <w:iCs w:val="0"/>
          <w:rtl/>
          <w:lang w:val="en-GB"/>
        </w:rPr>
        <w:t xml:space="preserve"> </w:t>
      </w:r>
      <w:r w:rsidRPr="00F578E8">
        <w:rPr>
          <w:rFonts w:cs="Arial" w:hint="eastAsia"/>
          <w:b/>
          <w:iCs w:val="0"/>
          <w:rtl/>
          <w:lang w:val="en-GB"/>
        </w:rPr>
        <w:t>إلى</w:t>
      </w:r>
      <w:r w:rsidRPr="00F578E8">
        <w:rPr>
          <w:rFonts w:cs="Arial"/>
          <w:b/>
          <w:iCs w:val="0"/>
          <w:rtl/>
          <w:lang w:val="en-GB"/>
        </w:rPr>
        <w:t xml:space="preserve"> </w:t>
      </w:r>
      <w:r w:rsidRPr="00F578E8">
        <w:rPr>
          <w:rFonts w:cs="Arial" w:hint="eastAsia"/>
          <w:b/>
          <w:iCs w:val="0"/>
          <w:rtl/>
          <w:lang w:val="en-GB"/>
        </w:rPr>
        <w:t>منطقة</w:t>
      </w:r>
      <w:r w:rsidRPr="00F578E8">
        <w:rPr>
          <w:rFonts w:cs="Arial"/>
          <w:b/>
          <w:iCs w:val="0"/>
          <w:rtl/>
          <w:lang w:val="en-GB"/>
        </w:rPr>
        <w:t xml:space="preserve"> </w:t>
      </w:r>
      <w:r w:rsidRPr="00F578E8">
        <w:rPr>
          <w:rFonts w:cs="Arial" w:hint="eastAsia"/>
          <w:b/>
          <w:iCs w:val="0"/>
          <w:rtl/>
          <w:lang w:val="en-GB"/>
        </w:rPr>
        <w:t>لا</w:t>
      </w:r>
      <w:r w:rsidRPr="00F578E8">
        <w:rPr>
          <w:rFonts w:cs="Arial"/>
          <w:b/>
          <w:iCs w:val="0"/>
          <w:rtl/>
          <w:lang w:val="en-GB"/>
        </w:rPr>
        <w:t xml:space="preserve"> </w:t>
      </w:r>
      <w:r w:rsidRPr="00F578E8">
        <w:rPr>
          <w:rFonts w:cs="Arial" w:hint="eastAsia"/>
          <w:b/>
          <w:iCs w:val="0"/>
          <w:rtl/>
          <w:lang w:val="en-GB"/>
        </w:rPr>
        <w:t>توجد</w:t>
      </w:r>
      <w:r w:rsidRPr="00F578E8">
        <w:rPr>
          <w:rFonts w:cs="Arial"/>
          <w:b/>
          <w:iCs w:val="0"/>
          <w:rtl/>
          <w:lang w:val="en-GB"/>
        </w:rPr>
        <w:t xml:space="preserve"> </w:t>
      </w:r>
      <w:r w:rsidRPr="00F578E8">
        <w:rPr>
          <w:rFonts w:cs="Arial" w:hint="eastAsia"/>
          <w:b/>
          <w:iCs w:val="0"/>
          <w:rtl/>
          <w:lang w:val="en-GB"/>
        </w:rPr>
        <w:t>فيها</w:t>
      </w:r>
      <w:r w:rsidRPr="00F578E8">
        <w:rPr>
          <w:rFonts w:cs="Arial"/>
          <w:b/>
          <w:iCs w:val="0"/>
          <w:rtl/>
          <w:lang w:val="en-GB"/>
        </w:rPr>
        <w:t xml:space="preserve"> </w:t>
      </w:r>
      <w:r w:rsidRPr="00F578E8">
        <w:rPr>
          <w:rFonts w:cs="Arial" w:hint="eastAsia"/>
          <w:b/>
          <w:iCs w:val="0"/>
          <w:rtl/>
          <w:lang w:val="en-GB"/>
        </w:rPr>
        <w:t>وكالة</w:t>
      </w:r>
      <w:r w:rsidRPr="00F578E8">
        <w:rPr>
          <w:rFonts w:cs="Arial"/>
          <w:b/>
          <w:iCs w:val="0"/>
          <w:rtl/>
          <w:lang w:val="en-GB"/>
        </w:rPr>
        <w:t xml:space="preserve"> </w:t>
      </w:r>
      <w:r w:rsidRPr="00F578E8">
        <w:rPr>
          <w:rFonts w:cs="Arial" w:hint="eastAsia"/>
          <w:b/>
          <w:iCs w:val="0"/>
          <w:rtl/>
          <w:lang w:val="en-GB"/>
        </w:rPr>
        <w:t>لنقل</w:t>
      </w:r>
      <w:r w:rsidRPr="00F578E8">
        <w:rPr>
          <w:rFonts w:cs="Arial"/>
          <w:b/>
          <w:iCs w:val="0"/>
          <w:rtl/>
          <w:lang w:val="en-GB"/>
        </w:rPr>
        <w:t xml:space="preserve"> </w:t>
      </w:r>
      <w:r w:rsidRPr="00F578E8">
        <w:rPr>
          <w:rFonts w:cs="Arial" w:hint="eastAsia"/>
          <w:b/>
          <w:iCs w:val="0"/>
          <w:rtl/>
          <w:lang w:val="en-GB"/>
        </w:rPr>
        <w:t>ا</w:t>
      </w:r>
      <w:r>
        <w:rPr>
          <w:rFonts w:cs="Arial" w:hint="cs"/>
          <w:b/>
          <w:iCs w:val="0"/>
          <w:rtl/>
          <w:lang w:val="en-GB"/>
        </w:rPr>
        <w:t>لحالة اليها</w:t>
      </w:r>
    </w:p>
    <w:p w14:paraId="355BC7A2" w14:textId="321FDF61" w:rsidR="00F578E8" w:rsidRPr="00F578E8" w:rsidRDefault="00F578E8" w:rsidP="008C544C">
      <w:pPr>
        <w:pStyle w:val="BlockText"/>
        <w:numPr>
          <w:ilvl w:val="0"/>
          <w:numId w:val="31"/>
        </w:numPr>
        <w:bidi/>
        <w:spacing w:before="0" w:after="0" w:line="240" w:lineRule="auto"/>
        <w:rPr>
          <w:b/>
          <w:iCs w:val="0"/>
          <w:lang w:val="en-GB"/>
        </w:rPr>
      </w:pPr>
      <w:r w:rsidRPr="00F578E8">
        <w:rPr>
          <w:rFonts w:cs="Arial" w:hint="eastAsia"/>
          <w:b/>
          <w:iCs w:val="0"/>
          <w:rtl/>
          <w:lang w:val="en-GB"/>
        </w:rPr>
        <w:t>غادر</w:t>
      </w:r>
      <w:r w:rsidRPr="00F578E8">
        <w:rPr>
          <w:rFonts w:cs="Arial"/>
          <w:b/>
          <w:iCs w:val="0"/>
          <w:rtl/>
          <w:lang w:val="en-GB"/>
        </w:rPr>
        <w:t xml:space="preserve"> </w:t>
      </w:r>
      <w:r w:rsidRPr="00F578E8">
        <w:rPr>
          <w:rFonts w:cs="Arial" w:hint="eastAsia"/>
          <w:b/>
          <w:iCs w:val="0"/>
          <w:rtl/>
          <w:lang w:val="en-GB"/>
        </w:rPr>
        <w:t>الطفل</w:t>
      </w:r>
      <w:r w:rsidRPr="00F578E8">
        <w:rPr>
          <w:rFonts w:cs="Arial"/>
          <w:b/>
          <w:iCs w:val="0"/>
          <w:rtl/>
          <w:lang w:val="en-GB"/>
        </w:rPr>
        <w:t xml:space="preserve"> </w:t>
      </w:r>
      <w:r w:rsidRPr="00F578E8">
        <w:rPr>
          <w:rFonts w:cs="Arial" w:hint="eastAsia"/>
          <w:b/>
          <w:iCs w:val="0"/>
          <w:rtl/>
          <w:lang w:val="en-GB"/>
        </w:rPr>
        <w:t>لإيجاد</w:t>
      </w:r>
      <w:r w:rsidRPr="00F578E8">
        <w:rPr>
          <w:rFonts w:cs="Arial"/>
          <w:b/>
          <w:iCs w:val="0"/>
          <w:rtl/>
          <w:lang w:val="en-GB"/>
        </w:rPr>
        <w:t xml:space="preserve"> </w:t>
      </w:r>
      <w:r w:rsidRPr="00F578E8">
        <w:rPr>
          <w:rFonts w:cs="Arial" w:hint="eastAsia"/>
          <w:b/>
          <w:iCs w:val="0"/>
          <w:rtl/>
          <w:lang w:val="en-GB"/>
        </w:rPr>
        <w:t>حل</w:t>
      </w:r>
      <w:r w:rsidRPr="00F578E8">
        <w:rPr>
          <w:rFonts w:cs="Arial"/>
          <w:b/>
          <w:iCs w:val="0"/>
          <w:rtl/>
          <w:lang w:val="en-GB"/>
        </w:rPr>
        <w:t xml:space="preserve"> </w:t>
      </w:r>
      <w:r w:rsidRPr="00F578E8">
        <w:rPr>
          <w:rFonts w:cs="Arial" w:hint="eastAsia"/>
          <w:b/>
          <w:iCs w:val="0"/>
          <w:rtl/>
          <w:lang w:val="en-GB"/>
        </w:rPr>
        <w:t>دائم</w:t>
      </w:r>
      <w:r w:rsidRPr="00F578E8">
        <w:rPr>
          <w:rFonts w:cs="Arial"/>
          <w:b/>
          <w:iCs w:val="0"/>
          <w:rtl/>
          <w:lang w:val="en-GB"/>
        </w:rPr>
        <w:t xml:space="preserve"> </w:t>
      </w:r>
      <w:r w:rsidRPr="00F578E8">
        <w:rPr>
          <w:rFonts w:cs="Arial" w:hint="eastAsia"/>
          <w:b/>
          <w:iCs w:val="0"/>
          <w:rtl/>
          <w:lang w:val="en-GB"/>
        </w:rPr>
        <w:t>حيث</w:t>
      </w:r>
      <w:r w:rsidRPr="00F578E8">
        <w:rPr>
          <w:rFonts w:cs="Arial"/>
          <w:b/>
          <w:iCs w:val="0"/>
          <w:rtl/>
          <w:lang w:val="en-GB"/>
        </w:rPr>
        <w:t xml:space="preserve"> </w:t>
      </w:r>
      <w:r w:rsidRPr="00F578E8">
        <w:rPr>
          <w:rFonts w:cs="Arial" w:hint="eastAsia"/>
          <w:b/>
          <w:iCs w:val="0"/>
          <w:rtl/>
          <w:lang w:val="en-GB"/>
        </w:rPr>
        <w:t>لا</w:t>
      </w:r>
      <w:r w:rsidRPr="00F578E8">
        <w:rPr>
          <w:rFonts w:cs="Arial"/>
          <w:b/>
          <w:iCs w:val="0"/>
          <w:rtl/>
          <w:lang w:val="en-GB"/>
        </w:rPr>
        <w:t xml:space="preserve"> </w:t>
      </w:r>
      <w:r w:rsidRPr="00F578E8">
        <w:rPr>
          <w:rFonts w:cs="Arial" w:hint="eastAsia"/>
          <w:b/>
          <w:iCs w:val="0"/>
          <w:rtl/>
          <w:lang w:val="en-GB"/>
        </w:rPr>
        <w:t>توجد</w:t>
      </w:r>
      <w:r w:rsidRPr="00F578E8">
        <w:rPr>
          <w:rFonts w:cs="Arial"/>
          <w:b/>
          <w:iCs w:val="0"/>
          <w:rtl/>
          <w:lang w:val="en-GB"/>
        </w:rPr>
        <w:t xml:space="preserve"> </w:t>
      </w:r>
      <w:r w:rsidRPr="00F578E8">
        <w:rPr>
          <w:rFonts w:cs="Arial" w:hint="eastAsia"/>
          <w:b/>
          <w:iCs w:val="0"/>
          <w:rtl/>
          <w:lang w:val="en-GB"/>
        </w:rPr>
        <w:t>وكالة</w:t>
      </w:r>
      <w:r w:rsidRPr="00F578E8">
        <w:rPr>
          <w:rFonts w:cs="Arial"/>
          <w:b/>
          <w:iCs w:val="0"/>
          <w:rtl/>
          <w:lang w:val="en-GB"/>
        </w:rPr>
        <w:t xml:space="preserve"> </w:t>
      </w:r>
      <w:r w:rsidRPr="00F578E8">
        <w:rPr>
          <w:rFonts w:cs="Arial" w:hint="eastAsia"/>
          <w:b/>
          <w:iCs w:val="0"/>
          <w:rtl/>
          <w:lang w:val="en-GB"/>
        </w:rPr>
        <w:t>لنقل</w:t>
      </w:r>
      <w:r w:rsidRPr="00F578E8">
        <w:rPr>
          <w:rFonts w:cs="Arial"/>
          <w:b/>
          <w:iCs w:val="0"/>
          <w:rtl/>
          <w:lang w:val="en-GB"/>
        </w:rPr>
        <w:t xml:space="preserve"> </w:t>
      </w:r>
      <w:r w:rsidRPr="00F578E8">
        <w:rPr>
          <w:rFonts w:cs="Arial" w:hint="eastAsia"/>
          <w:b/>
          <w:iCs w:val="0"/>
          <w:rtl/>
          <w:lang w:val="en-GB"/>
        </w:rPr>
        <w:t>ا</w:t>
      </w:r>
      <w:r>
        <w:rPr>
          <w:rFonts w:cs="Arial" w:hint="cs"/>
          <w:b/>
          <w:iCs w:val="0"/>
          <w:rtl/>
          <w:lang w:val="en-GB"/>
        </w:rPr>
        <w:t>لحالة اليها</w:t>
      </w:r>
    </w:p>
    <w:p w14:paraId="66905421" w14:textId="0974D6F0" w:rsidR="00F578E8" w:rsidRPr="00F578E8" w:rsidRDefault="00F578E8" w:rsidP="008C544C">
      <w:pPr>
        <w:pStyle w:val="BlockText"/>
        <w:numPr>
          <w:ilvl w:val="0"/>
          <w:numId w:val="31"/>
        </w:numPr>
        <w:bidi/>
        <w:spacing w:before="0" w:after="0" w:line="240" w:lineRule="auto"/>
        <w:rPr>
          <w:b/>
          <w:iCs w:val="0"/>
          <w:lang w:val="en-GB"/>
        </w:rPr>
      </w:pPr>
      <w:r w:rsidRPr="00F578E8">
        <w:rPr>
          <w:rFonts w:cs="Arial" w:hint="eastAsia"/>
          <w:b/>
          <w:iCs w:val="0"/>
          <w:rtl/>
          <w:lang w:val="en-GB"/>
        </w:rPr>
        <w:t>لم</w:t>
      </w:r>
      <w:r w:rsidRPr="00F578E8">
        <w:rPr>
          <w:rFonts w:cs="Arial"/>
          <w:b/>
          <w:iCs w:val="0"/>
          <w:rtl/>
          <w:lang w:val="en-GB"/>
        </w:rPr>
        <w:t xml:space="preserve"> </w:t>
      </w:r>
      <w:r w:rsidRPr="00F578E8">
        <w:rPr>
          <w:rFonts w:cs="Arial" w:hint="eastAsia"/>
          <w:b/>
          <w:iCs w:val="0"/>
          <w:rtl/>
          <w:lang w:val="en-GB"/>
        </w:rPr>
        <w:t>يعد</w:t>
      </w:r>
      <w:r w:rsidRPr="00F578E8">
        <w:rPr>
          <w:rFonts w:cs="Arial"/>
          <w:b/>
          <w:iCs w:val="0"/>
          <w:rtl/>
          <w:lang w:val="en-GB"/>
        </w:rPr>
        <w:t xml:space="preserve"> </w:t>
      </w:r>
      <w:r>
        <w:rPr>
          <w:rFonts w:cs="Arial" w:hint="cs"/>
          <w:b/>
          <w:iCs w:val="0"/>
          <w:rtl/>
          <w:lang w:val="en-GB"/>
        </w:rPr>
        <w:t>من الممكن الاتصال بالطفل</w:t>
      </w:r>
      <w:r w:rsidRPr="00F578E8">
        <w:rPr>
          <w:rFonts w:cs="Arial"/>
          <w:b/>
          <w:iCs w:val="0"/>
          <w:rtl/>
          <w:lang w:val="en-GB"/>
        </w:rPr>
        <w:t xml:space="preserve"> (</w:t>
      </w:r>
      <w:r w:rsidRPr="00F578E8">
        <w:rPr>
          <w:rFonts w:cs="Arial" w:hint="eastAsia"/>
          <w:b/>
          <w:iCs w:val="0"/>
          <w:rtl/>
          <w:lang w:val="en-GB"/>
        </w:rPr>
        <w:t>انتظر</w:t>
      </w:r>
      <w:r w:rsidRPr="00F578E8">
        <w:rPr>
          <w:rFonts w:cs="Arial"/>
          <w:b/>
          <w:iCs w:val="0"/>
          <w:rtl/>
          <w:lang w:val="en-GB"/>
        </w:rPr>
        <w:t xml:space="preserve"> </w:t>
      </w:r>
      <w:r w:rsidRPr="00F578E8">
        <w:rPr>
          <w:rFonts w:cs="Arial" w:hint="eastAsia"/>
          <w:b/>
          <w:iCs w:val="0"/>
          <w:rtl/>
          <w:lang w:val="en-GB"/>
        </w:rPr>
        <w:t>ثلاثة</w:t>
      </w:r>
      <w:r w:rsidRPr="00F578E8">
        <w:rPr>
          <w:rFonts w:cs="Arial"/>
          <w:b/>
          <w:iCs w:val="0"/>
          <w:rtl/>
          <w:lang w:val="en-GB"/>
        </w:rPr>
        <w:t xml:space="preserve"> </w:t>
      </w:r>
      <w:r w:rsidRPr="00F578E8">
        <w:rPr>
          <w:rFonts w:cs="Arial" w:hint="eastAsia"/>
          <w:b/>
          <w:iCs w:val="0"/>
          <w:rtl/>
          <w:lang w:val="en-GB"/>
        </w:rPr>
        <w:t>أشهر</w:t>
      </w:r>
      <w:r w:rsidRPr="00F578E8">
        <w:rPr>
          <w:rFonts w:cs="Arial"/>
          <w:b/>
          <w:iCs w:val="0"/>
          <w:rtl/>
          <w:lang w:val="en-GB"/>
        </w:rPr>
        <w:t xml:space="preserve"> </w:t>
      </w:r>
      <w:r w:rsidRPr="00F578E8">
        <w:rPr>
          <w:rFonts w:cs="Arial" w:hint="eastAsia"/>
          <w:b/>
          <w:iCs w:val="0"/>
          <w:rtl/>
          <w:lang w:val="en-GB"/>
        </w:rPr>
        <w:t>على</w:t>
      </w:r>
      <w:r w:rsidRPr="00F578E8">
        <w:rPr>
          <w:rFonts w:cs="Arial"/>
          <w:b/>
          <w:iCs w:val="0"/>
          <w:rtl/>
          <w:lang w:val="en-GB"/>
        </w:rPr>
        <w:t xml:space="preserve"> </w:t>
      </w:r>
      <w:r w:rsidRPr="00F578E8">
        <w:rPr>
          <w:rFonts w:cs="Arial" w:hint="eastAsia"/>
          <w:b/>
          <w:iCs w:val="0"/>
          <w:rtl/>
          <w:lang w:val="en-GB"/>
        </w:rPr>
        <w:t>الأقل</w:t>
      </w:r>
      <w:r w:rsidRPr="00F578E8">
        <w:rPr>
          <w:rFonts w:cs="Arial"/>
          <w:b/>
          <w:iCs w:val="0"/>
          <w:rtl/>
          <w:lang w:val="en-GB"/>
        </w:rPr>
        <w:t xml:space="preserve"> </w:t>
      </w:r>
      <w:r w:rsidRPr="00F578E8">
        <w:rPr>
          <w:rFonts w:cs="Arial" w:hint="eastAsia"/>
          <w:b/>
          <w:iCs w:val="0"/>
          <w:rtl/>
          <w:lang w:val="en-GB"/>
        </w:rPr>
        <w:t>قبل</w:t>
      </w:r>
      <w:r w:rsidRPr="00F578E8">
        <w:rPr>
          <w:rFonts w:cs="Arial"/>
          <w:b/>
          <w:iCs w:val="0"/>
          <w:rtl/>
          <w:lang w:val="en-GB"/>
        </w:rPr>
        <w:t xml:space="preserve"> </w:t>
      </w:r>
      <w:r w:rsidRPr="00F578E8">
        <w:rPr>
          <w:rFonts w:cs="Arial" w:hint="eastAsia"/>
          <w:b/>
          <w:iCs w:val="0"/>
          <w:rtl/>
          <w:lang w:val="en-GB"/>
        </w:rPr>
        <w:t>إغلاق</w:t>
      </w:r>
      <w:r w:rsidRPr="00F578E8">
        <w:rPr>
          <w:rFonts w:cs="Arial"/>
          <w:b/>
          <w:iCs w:val="0"/>
          <w:rtl/>
          <w:lang w:val="en-GB"/>
        </w:rPr>
        <w:t xml:space="preserve"> </w:t>
      </w:r>
      <w:r w:rsidRPr="00F578E8">
        <w:rPr>
          <w:rFonts w:cs="Arial" w:hint="eastAsia"/>
          <w:b/>
          <w:iCs w:val="0"/>
          <w:rtl/>
          <w:lang w:val="en-GB"/>
        </w:rPr>
        <w:t>القضية</w:t>
      </w:r>
      <w:r w:rsidRPr="00F578E8">
        <w:rPr>
          <w:rFonts w:cs="Arial"/>
          <w:b/>
          <w:iCs w:val="0"/>
          <w:rtl/>
          <w:lang w:val="en-GB"/>
        </w:rPr>
        <w:t>)</w:t>
      </w:r>
    </w:p>
    <w:p w14:paraId="4FAF878B" w14:textId="23394171" w:rsidR="00EE356F" w:rsidRPr="00F578E8" w:rsidRDefault="00F578E8" w:rsidP="008C544C">
      <w:pPr>
        <w:pStyle w:val="BlockText"/>
        <w:numPr>
          <w:ilvl w:val="0"/>
          <w:numId w:val="31"/>
        </w:numPr>
        <w:bidi/>
        <w:spacing w:before="0" w:after="0" w:line="240" w:lineRule="auto"/>
        <w:rPr>
          <w:b/>
          <w:iCs w:val="0"/>
          <w:lang w:val="en-GB"/>
        </w:rPr>
      </w:pPr>
      <w:r>
        <w:rPr>
          <w:rFonts w:hint="cs"/>
          <w:b/>
          <w:iCs w:val="0"/>
          <w:rtl/>
          <w:lang w:val="en-GB"/>
        </w:rPr>
        <w:t>وفاة الطفل</w:t>
      </w:r>
    </w:p>
    <w:p w14:paraId="1BEE587B" w14:textId="77777777" w:rsidR="00EE356F" w:rsidRPr="00F578E8" w:rsidRDefault="00EE356F" w:rsidP="008C544C">
      <w:pPr>
        <w:pStyle w:val="BlockText"/>
        <w:bidi/>
        <w:spacing w:before="0" w:after="0" w:line="240" w:lineRule="auto"/>
        <w:rPr>
          <w:b/>
          <w:iCs w:val="0"/>
          <w:lang w:val="en-GB"/>
        </w:rPr>
      </w:pPr>
    </w:p>
    <w:p w14:paraId="21C52806" w14:textId="4F44E766" w:rsidR="00EE356F" w:rsidRDefault="00F32893" w:rsidP="008C544C">
      <w:pPr>
        <w:pStyle w:val="BlockText"/>
        <w:bidi/>
        <w:spacing w:before="0" w:after="0" w:line="240" w:lineRule="auto"/>
        <w:rPr>
          <w:rFonts w:cs="Arial"/>
          <w:b/>
          <w:iCs w:val="0"/>
          <w:rtl/>
          <w:lang w:val="en-GB"/>
        </w:rPr>
      </w:pPr>
      <w:r w:rsidRPr="00F32893">
        <w:rPr>
          <w:rFonts w:cs="Arial" w:hint="eastAsia"/>
          <w:b/>
          <w:iCs w:val="0"/>
          <w:rtl/>
          <w:lang w:val="en-GB"/>
        </w:rPr>
        <w:t>يجب</w:t>
      </w:r>
      <w:r w:rsidRPr="00F32893">
        <w:rPr>
          <w:rFonts w:cs="Arial"/>
          <w:b/>
          <w:iCs w:val="0"/>
          <w:rtl/>
          <w:lang w:val="en-GB"/>
        </w:rPr>
        <w:t xml:space="preserve"> </w:t>
      </w:r>
      <w:r w:rsidRPr="00F32893">
        <w:rPr>
          <w:rFonts w:cs="Arial" w:hint="eastAsia"/>
          <w:b/>
          <w:iCs w:val="0"/>
          <w:rtl/>
          <w:lang w:val="en-GB"/>
        </w:rPr>
        <w:t>القيام</w:t>
      </w:r>
      <w:r w:rsidRPr="00F32893">
        <w:rPr>
          <w:rFonts w:cs="Arial"/>
          <w:b/>
          <w:iCs w:val="0"/>
          <w:rtl/>
          <w:lang w:val="en-GB"/>
        </w:rPr>
        <w:t xml:space="preserve"> </w:t>
      </w:r>
      <w:r w:rsidRPr="00F32893">
        <w:rPr>
          <w:rFonts w:cs="Arial" w:hint="eastAsia"/>
          <w:b/>
          <w:iCs w:val="0"/>
          <w:rtl/>
          <w:lang w:val="en-GB"/>
        </w:rPr>
        <w:t>بزيارتين</w:t>
      </w:r>
      <w:r w:rsidRPr="00F32893">
        <w:rPr>
          <w:rFonts w:cs="Arial"/>
          <w:b/>
          <w:iCs w:val="0"/>
          <w:rtl/>
          <w:lang w:val="en-GB"/>
        </w:rPr>
        <w:t xml:space="preserve"> </w:t>
      </w:r>
      <w:r w:rsidRPr="00F32893">
        <w:rPr>
          <w:rFonts w:cs="Arial" w:hint="eastAsia"/>
          <w:b/>
          <w:iCs w:val="0"/>
          <w:rtl/>
          <w:lang w:val="en-GB"/>
        </w:rPr>
        <w:t>على</w:t>
      </w:r>
      <w:r w:rsidRPr="00F32893">
        <w:rPr>
          <w:rFonts w:cs="Arial"/>
          <w:b/>
          <w:iCs w:val="0"/>
          <w:rtl/>
          <w:lang w:val="en-GB"/>
        </w:rPr>
        <w:t xml:space="preserve"> </w:t>
      </w:r>
      <w:r w:rsidRPr="00F32893">
        <w:rPr>
          <w:rFonts w:cs="Arial" w:hint="eastAsia"/>
          <w:b/>
          <w:iCs w:val="0"/>
          <w:rtl/>
          <w:lang w:val="en-GB"/>
        </w:rPr>
        <w:t>الأقل</w:t>
      </w:r>
      <w:r w:rsidRPr="00F32893">
        <w:rPr>
          <w:rFonts w:cs="Arial"/>
          <w:b/>
          <w:iCs w:val="0"/>
          <w:rtl/>
          <w:lang w:val="en-GB"/>
        </w:rPr>
        <w:t xml:space="preserve"> </w:t>
      </w:r>
      <w:r w:rsidRPr="00F32893">
        <w:rPr>
          <w:rFonts w:cs="Arial" w:hint="eastAsia"/>
          <w:b/>
          <w:iCs w:val="0"/>
          <w:rtl/>
          <w:lang w:val="en-GB"/>
        </w:rPr>
        <w:t>للم</w:t>
      </w:r>
      <w:r>
        <w:rPr>
          <w:rFonts w:cs="Arial" w:hint="cs"/>
          <w:b/>
          <w:iCs w:val="0"/>
          <w:rtl/>
          <w:lang w:val="en-GB"/>
        </w:rPr>
        <w:t>راقبة</w:t>
      </w:r>
      <w:r w:rsidRPr="00F32893">
        <w:rPr>
          <w:rFonts w:cs="Arial"/>
          <w:b/>
          <w:iCs w:val="0"/>
          <w:rtl/>
          <w:lang w:val="en-GB"/>
        </w:rPr>
        <w:t xml:space="preserve"> / </w:t>
      </w:r>
      <w:r w:rsidRPr="00F32893">
        <w:rPr>
          <w:rFonts w:cs="Arial" w:hint="eastAsia"/>
          <w:b/>
          <w:iCs w:val="0"/>
          <w:rtl/>
          <w:lang w:val="en-GB"/>
        </w:rPr>
        <w:t>المتابعة</w:t>
      </w:r>
      <w:r w:rsidRPr="00F32893">
        <w:rPr>
          <w:rFonts w:cs="Arial"/>
          <w:b/>
          <w:iCs w:val="0"/>
          <w:rtl/>
          <w:lang w:val="en-GB"/>
        </w:rPr>
        <w:t xml:space="preserve"> </w:t>
      </w:r>
      <w:r w:rsidRPr="00F32893">
        <w:rPr>
          <w:rFonts w:cs="Arial" w:hint="eastAsia"/>
          <w:b/>
          <w:iCs w:val="0"/>
          <w:rtl/>
          <w:lang w:val="en-GB"/>
        </w:rPr>
        <w:t>قبل</w:t>
      </w:r>
      <w:r w:rsidRPr="00F32893">
        <w:rPr>
          <w:rFonts w:cs="Arial"/>
          <w:b/>
          <w:iCs w:val="0"/>
          <w:rtl/>
          <w:lang w:val="en-GB"/>
        </w:rPr>
        <w:t xml:space="preserve"> </w:t>
      </w:r>
      <w:r w:rsidRPr="00F32893">
        <w:rPr>
          <w:rFonts w:cs="Arial" w:hint="eastAsia"/>
          <w:b/>
          <w:iCs w:val="0"/>
          <w:rtl/>
          <w:lang w:val="en-GB"/>
        </w:rPr>
        <w:t>إغلاق</w:t>
      </w:r>
      <w:r w:rsidRPr="00F32893">
        <w:rPr>
          <w:rFonts w:cs="Arial"/>
          <w:b/>
          <w:iCs w:val="0"/>
          <w:rtl/>
          <w:lang w:val="en-GB"/>
        </w:rPr>
        <w:t xml:space="preserve"> </w:t>
      </w:r>
      <w:r w:rsidRPr="00F32893">
        <w:rPr>
          <w:rFonts w:cs="Arial" w:hint="eastAsia"/>
          <w:b/>
          <w:iCs w:val="0"/>
          <w:rtl/>
          <w:lang w:val="en-GB"/>
        </w:rPr>
        <w:t>ال</w:t>
      </w:r>
      <w:r>
        <w:rPr>
          <w:rFonts w:cs="Arial" w:hint="cs"/>
          <w:b/>
          <w:iCs w:val="0"/>
          <w:rtl/>
          <w:lang w:val="en-GB"/>
        </w:rPr>
        <w:t>حالة</w:t>
      </w:r>
      <w:r w:rsidRPr="00F32893">
        <w:rPr>
          <w:rFonts w:cs="Arial"/>
          <w:b/>
          <w:iCs w:val="0"/>
          <w:rtl/>
          <w:lang w:val="en-GB"/>
        </w:rPr>
        <w:t xml:space="preserve"> </w:t>
      </w:r>
      <w:r w:rsidRPr="00F32893">
        <w:rPr>
          <w:rFonts w:cs="Arial" w:hint="eastAsia"/>
          <w:b/>
          <w:iCs w:val="0"/>
          <w:rtl/>
          <w:lang w:val="en-GB"/>
        </w:rPr>
        <w:t>لضمان</w:t>
      </w:r>
      <w:r w:rsidRPr="00F32893">
        <w:rPr>
          <w:rFonts w:cs="Arial"/>
          <w:b/>
          <w:iCs w:val="0"/>
          <w:rtl/>
          <w:lang w:val="en-GB"/>
        </w:rPr>
        <w:t xml:space="preserve"> </w:t>
      </w:r>
      <w:r w:rsidRPr="00F32893">
        <w:rPr>
          <w:rFonts w:cs="Arial" w:hint="eastAsia"/>
          <w:b/>
          <w:iCs w:val="0"/>
          <w:rtl/>
          <w:lang w:val="en-GB"/>
        </w:rPr>
        <w:t>استقرار</w:t>
      </w:r>
      <w:r>
        <w:rPr>
          <w:rFonts w:cs="Arial" w:hint="cs"/>
          <w:b/>
          <w:iCs w:val="0"/>
          <w:rtl/>
          <w:lang w:val="en-GB"/>
        </w:rPr>
        <w:t xml:space="preserve"> </w:t>
      </w:r>
      <w:r w:rsidRPr="00F32893">
        <w:rPr>
          <w:rFonts w:cs="Arial" w:hint="eastAsia"/>
          <w:b/>
          <w:iCs w:val="0"/>
          <w:rtl/>
          <w:lang w:val="en-GB"/>
        </w:rPr>
        <w:t>وضع</w:t>
      </w:r>
      <w:r w:rsidRPr="00F32893">
        <w:rPr>
          <w:rFonts w:cs="Arial"/>
          <w:b/>
          <w:iCs w:val="0"/>
          <w:rtl/>
          <w:lang w:val="en-GB"/>
        </w:rPr>
        <w:t xml:space="preserve"> </w:t>
      </w:r>
      <w:r w:rsidRPr="00F32893">
        <w:rPr>
          <w:rFonts w:cs="Arial" w:hint="eastAsia"/>
          <w:b/>
          <w:iCs w:val="0"/>
          <w:rtl/>
          <w:lang w:val="en-GB"/>
        </w:rPr>
        <w:t>للطفل</w:t>
      </w:r>
      <w:r w:rsidRPr="00F32893">
        <w:rPr>
          <w:rFonts w:cs="Arial"/>
          <w:b/>
          <w:iCs w:val="0"/>
          <w:rtl/>
          <w:lang w:val="en-GB"/>
        </w:rPr>
        <w:t>.</w:t>
      </w:r>
    </w:p>
    <w:p w14:paraId="445F6EF3" w14:textId="77777777" w:rsidR="00F32893" w:rsidRPr="00F578E8" w:rsidRDefault="00F32893" w:rsidP="008C544C">
      <w:pPr>
        <w:pStyle w:val="BlockText"/>
        <w:bidi/>
        <w:spacing w:before="0" w:after="0" w:line="240" w:lineRule="auto"/>
        <w:rPr>
          <w:b/>
          <w:iCs w:val="0"/>
          <w:lang w:val="en-GB"/>
        </w:rPr>
      </w:pPr>
    </w:p>
    <w:p w14:paraId="741E909F" w14:textId="31BB1311" w:rsidR="00CE6D0F" w:rsidRPr="00F578E8" w:rsidRDefault="00F32893" w:rsidP="008C544C">
      <w:pPr>
        <w:pStyle w:val="BlockText"/>
        <w:bidi/>
        <w:spacing w:before="0" w:after="0" w:line="240" w:lineRule="auto"/>
        <w:rPr>
          <w:b/>
          <w:lang w:val="en-GB"/>
        </w:rPr>
      </w:pPr>
      <w:r w:rsidRPr="00F32893">
        <w:rPr>
          <w:rFonts w:cs="Arial" w:hint="eastAsia"/>
          <w:b/>
          <w:iCs w:val="0"/>
          <w:rtl/>
          <w:lang w:val="en-GB"/>
        </w:rPr>
        <w:t>في</w:t>
      </w:r>
      <w:r w:rsidRPr="00F32893">
        <w:rPr>
          <w:rFonts w:cs="Arial"/>
          <w:b/>
          <w:iCs w:val="0"/>
          <w:rtl/>
          <w:lang w:val="en-GB"/>
        </w:rPr>
        <w:t xml:space="preserve"> </w:t>
      </w:r>
      <w:r w:rsidRPr="00F32893">
        <w:rPr>
          <w:rFonts w:cs="Arial" w:hint="eastAsia"/>
          <w:b/>
          <w:iCs w:val="0"/>
          <w:rtl/>
          <w:lang w:val="en-GB"/>
        </w:rPr>
        <w:t>حالة</w:t>
      </w:r>
      <w:r w:rsidRPr="00F32893">
        <w:rPr>
          <w:rFonts w:cs="Arial"/>
          <w:b/>
          <w:iCs w:val="0"/>
          <w:rtl/>
          <w:lang w:val="en-GB"/>
        </w:rPr>
        <w:t xml:space="preserve"> </w:t>
      </w:r>
      <w:r w:rsidRPr="00F32893">
        <w:rPr>
          <w:rFonts w:cs="Arial" w:hint="eastAsia"/>
          <w:b/>
          <w:iCs w:val="0"/>
          <w:rtl/>
          <w:lang w:val="en-GB"/>
        </w:rPr>
        <w:t>نقل</w:t>
      </w:r>
      <w:r w:rsidRPr="00F32893">
        <w:rPr>
          <w:rFonts w:cs="Arial"/>
          <w:b/>
          <w:iCs w:val="0"/>
          <w:rtl/>
          <w:lang w:val="en-GB"/>
        </w:rPr>
        <w:t xml:space="preserve"> </w:t>
      </w:r>
      <w:r w:rsidRPr="00F32893">
        <w:rPr>
          <w:rFonts w:cs="Arial" w:hint="eastAsia"/>
          <w:b/>
          <w:iCs w:val="0"/>
          <w:rtl/>
          <w:lang w:val="en-GB"/>
        </w:rPr>
        <w:t>الحالات،</w:t>
      </w:r>
      <w:r w:rsidRPr="00F32893">
        <w:rPr>
          <w:rFonts w:cs="Arial"/>
          <w:b/>
          <w:iCs w:val="0"/>
          <w:rtl/>
          <w:lang w:val="en-GB"/>
        </w:rPr>
        <w:t xml:space="preserve"> </w:t>
      </w:r>
      <w:r w:rsidRPr="00F32893">
        <w:rPr>
          <w:rFonts w:cs="Arial" w:hint="eastAsia"/>
          <w:b/>
          <w:iCs w:val="0"/>
          <w:rtl/>
          <w:lang w:val="en-GB"/>
        </w:rPr>
        <w:t>يجب</w:t>
      </w:r>
      <w:r w:rsidRPr="00F32893">
        <w:rPr>
          <w:rFonts w:cs="Arial"/>
          <w:b/>
          <w:iCs w:val="0"/>
          <w:rtl/>
          <w:lang w:val="en-GB"/>
        </w:rPr>
        <w:t xml:space="preserve"> </w:t>
      </w:r>
      <w:r w:rsidRPr="00F32893">
        <w:rPr>
          <w:rFonts w:cs="Arial" w:hint="eastAsia"/>
          <w:b/>
          <w:iCs w:val="0"/>
          <w:rtl/>
          <w:lang w:val="en-GB"/>
        </w:rPr>
        <w:t>استشارة</w:t>
      </w:r>
      <w:r w:rsidRPr="00F32893">
        <w:rPr>
          <w:rFonts w:cs="Arial"/>
          <w:b/>
          <w:iCs w:val="0"/>
          <w:rtl/>
          <w:lang w:val="en-GB"/>
        </w:rPr>
        <w:t xml:space="preserve"> </w:t>
      </w:r>
      <w:r w:rsidRPr="00F32893">
        <w:rPr>
          <w:rFonts w:cs="Arial" w:hint="eastAsia"/>
          <w:b/>
          <w:iCs w:val="0"/>
          <w:rtl/>
          <w:lang w:val="en-GB"/>
        </w:rPr>
        <w:t>الطفل</w:t>
      </w:r>
      <w:r w:rsidRPr="00F32893">
        <w:rPr>
          <w:rFonts w:cs="Arial"/>
          <w:b/>
          <w:iCs w:val="0"/>
          <w:rtl/>
          <w:lang w:val="en-GB"/>
        </w:rPr>
        <w:t xml:space="preserve"> / </w:t>
      </w:r>
      <w:r w:rsidRPr="00F32893">
        <w:rPr>
          <w:rFonts w:cs="Arial" w:hint="eastAsia"/>
          <w:b/>
          <w:iCs w:val="0"/>
          <w:rtl/>
          <w:lang w:val="en-GB"/>
        </w:rPr>
        <w:t>الأسرة</w:t>
      </w:r>
      <w:r w:rsidRPr="00F32893">
        <w:rPr>
          <w:rFonts w:cs="Arial"/>
          <w:b/>
          <w:iCs w:val="0"/>
          <w:rtl/>
          <w:lang w:val="en-GB"/>
        </w:rPr>
        <w:t xml:space="preserve"> </w:t>
      </w:r>
      <w:r w:rsidRPr="00F32893">
        <w:rPr>
          <w:rFonts w:cs="Arial" w:hint="eastAsia"/>
          <w:b/>
          <w:iCs w:val="0"/>
          <w:rtl/>
          <w:lang w:val="en-GB"/>
        </w:rPr>
        <w:t>قبل</w:t>
      </w:r>
      <w:r w:rsidRPr="00F32893">
        <w:rPr>
          <w:rFonts w:cs="Arial"/>
          <w:b/>
          <w:iCs w:val="0"/>
          <w:rtl/>
          <w:lang w:val="en-GB"/>
        </w:rPr>
        <w:t xml:space="preserve"> </w:t>
      </w:r>
      <w:r w:rsidRPr="00F32893">
        <w:rPr>
          <w:rFonts w:cs="Arial" w:hint="eastAsia"/>
          <w:b/>
          <w:iCs w:val="0"/>
          <w:rtl/>
          <w:lang w:val="en-GB"/>
        </w:rPr>
        <w:t>النقل</w:t>
      </w:r>
      <w:r w:rsidRPr="00F32893">
        <w:rPr>
          <w:rFonts w:cs="Arial"/>
          <w:b/>
          <w:iCs w:val="0"/>
          <w:rtl/>
          <w:lang w:val="en-GB"/>
        </w:rPr>
        <w:t xml:space="preserve"> </w:t>
      </w:r>
      <w:r w:rsidRPr="00F32893">
        <w:rPr>
          <w:rFonts w:cs="Arial" w:hint="eastAsia"/>
          <w:b/>
          <w:iCs w:val="0"/>
          <w:rtl/>
          <w:lang w:val="en-GB"/>
        </w:rPr>
        <w:t>ويجب</w:t>
      </w:r>
      <w:r w:rsidRPr="00F32893">
        <w:rPr>
          <w:rFonts w:cs="Arial"/>
          <w:b/>
          <w:iCs w:val="0"/>
          <w:rtl/>
          <w:lang w:val="en-GB"/>
        </w:rPr>
        <w:t xml:space="preserve"> </w:t>
      </w:r>
      <w:r w:rsidRPr="00F32893">
        <w:rPr>
          <w:rFonts w:cs="Arial" w:hint="eastAsia"/>
          <w:b/>
          <w:iCs w:val="0"/>
          <w:rtl/>
          <w:lang w:val="en-GB"/>
        </w:rPr>
        <w:t>عدم</w:t>
      </w:r>
      <w:r w:rsidRPr="00F32893">
        <w:rPr>
          <w:rFonts w:cs="Arial"/>
          <w:b/>
          <w:iCs w:val="0"/>
          <w:rtl/>
          <w:lang w:val="en-GB"/>
        </w:rPr>
        <w:t xml:space="preserve"> </w:t>
      </w:r>
      <w:r w:rsidRPr="00F32893">
        <w:rPr>
          <w:rFonts w:cs="Arial" w:hint="eastAsia"/>
          <w:b/>
          <w:iCs w:val="0"/>
          <w:rtl/>
          <w:lang w:val="en-GB"/>
        </w:rPr>
        <w:t>إغلاق</w:t>
      </w:r>
      <w:r w:rsidRPr="00F32893">
        <w:rPr>
          <w:rFonts w:cs="Arial"/>
          <w:b/>
          <w:iCs w:val="0"/>
          <w:rtl/>
          <w:lang w:val="en-GB"/>
        </w:rPr>
        <w:t xml:space="preserve"> </w:t>
      </w:r>
      <w:r w:rsidRPr="00F32893">
        <w:rPr>
          <w:rFonts w:cs="Arial" w:hint="eastAsia"/>
          <w:b/>
          <w:iCs w:val="0"/>
          <w:rtl/>
          <w:lang w:val="en-GB"/>
        </w:rPr>
        <w:t>ا</w:t>
      </w:r>
      <w:r>
        <w:rPr>
          <w:rFonts w:cs="Arial" w:hint="cs"/>
          <w:b/>
          <w:iCs w:val="0"/>
          <w:rtl/>
          <w:lang w:val="en-GB"/>
        </w:rPr>
        <w:t>لحالة</w:t>
      </w:r>
      <w:r w:rsidRPr="00F32893">
        <w:rPr>
          <w:rFonts w:cs="Arial"/>
          <w:b/>
          <w:iCs w:val="0"/>
          <w:rtl/>
          <w:lang w:val="en-GB"/>
        </w:rPr>
        <w:t xml:space="preserve"> </w:t>
      </w:r>
      <w:r w:rsidRPr="00F32893">
        <w:rPr>
          <w:rFonts w:cs="Arial" w:hint="eastAsia"/>
          <w:b/>
          <w:iCs w:val="0"/>
          <w:rtl/>
          <w:lang w:val="en-GB"/>
        </w:rPr>
        <w:t>حتى</w:t>
      </w:r>
      <w:r w:rsidRPr="00F32893">
        <w:rPr>
          <w:rFonts w:cs="Arial"/>
          <w:b/>
          <w:iCs w:val="0"/>
          <w:rtl/>
          <w:lang w:val="en-GB"/>
        </w:rPr>
        <w:t xml:space="preserve"> </w:t>
      </w:r>
      <w:r w:rsidRPr="00F32893">
        <w:rPr>
          <w:rFonts w:cs="Arial" w:hint="eastAsia"/>
          <w:b/>
          <w:iCs w:val="0"/>
          <w:rtl/>
          <w:lang w:val="en-GB"/>
        </w:rPr>
        <w:t>يتم</w:t>
      </w:r>
      <w:r w:rsidRPr="00F32893">
        <w:rPr>
          <w:rFonts w:cs="Arial"/>
          <w:b/>
          <w:iCs w:val="0"/>
          <w:rtl/>
          <w:lang w:val="en-GB"/>
        </w:rPr>
        <w:t xml:space="preserve"> </w:t>
      </w:r>
      <w:r w:rsidRPr="00F32893">
        <w:rPr>
          <w:rFonts w:cs="Arial" w:hint="eastAsia"/>
          <w:b/>
          <w:iCs w:val="0"/>
          <w:rtl/>
          <w:lang w:val="en-GB"/>
        </w:rPr>
        <w:t>الاتفاق</w:t>
      </w:r>
      <w:r w:rsidRPr="00F32893">
        <w:rPr>
          <w:rFonts w:cs="Arial"/>
          <w:b/>
          <w:iCs w:val="0"/>
          <w:rtl/>
          <w:lang w:val="en-GB"/>
        </w:rPr>
        <w:t xml:space="preserve"> </w:t>
      </w:r>
      <w:r w:rsidRPr="00F32893">
        <w:rPr>
          <w:rFonts w:cs="Arial" w:hint="eastAsia"/>
          <w:b/>
          <w:iCs w:val="0"/>
          <w:rtl/>
          <w:lang w:val="en-GB"/>
        </w:rPr>
        <w:t>على</w:t>
      </w:r>
      <w:r w:rsidRPr="00F32893">
        <w:rPr>
          <w:rFonts w:cs="Arial"/>
          <w:b/>
          <w:iCs w:val="0"/>
          <w:rtl/>
          <w:lang w:val="en-GB"/>
        </w:rPr>
        <w:t xml:space="preserve"> </w:t>
      </w:r>
      <w:r w:rsidRPr="00F32893">
        <w:rPr>
          <w:rFonts w:cs="Arial" w:hint="eastAsia"/>
          <w:b/>
          <w:iCs w:val="0"/>
          <w:rtl/>
          <w:lang w:val="en-GB"/>
        </w:rPr>
        <w:t>النقل</w:t>
      </w:r>
      <w:r w:rsidRPr="00F32893">
        <w:rPr>
          <w:rFonts w:cs="Arial"/>
          <w:b/>
          <w:iCs w:val="0"/>
          <w:rtl/>
          <w:lang w:val="en-GB"/>
        </w:rPr>
        <w:t xml:space="preserve"> </w:t>
      </w:r>
      <w:r w:rsidRPr="00F32893">
        <w:rPr>
          <w:rFonts w:cs="Arial" w:hint="eastAsia"/>
          <w:b/>
          <w:iCs w:val="0"/>
          <w:rtl/>
          <w:lang w:val="en-GB"/>
        </w:rPr>
        <w:t>من</w:t>
      </w:r>
      <w:r w:rsidRPr="00F32893">
        <w:rPr>
          <w:rFonts w:cs="Arial"/>
          <w:b/>
          <w:iCs w:val="0"/>
          <w:rtl/>
          <w:lang w:val="en-GB"/>
        </w:rPr>
        <w:t xml:space="preserve"> </w:t>
      </w:r>
      <w:r w:rsidRPr="00F32893">
        <w:rPr>
          <w:rFonts w:cs="Arial" w:hint="eastAsia"/>
          <w:b/>
          <w:iCs w:val="0"/>
          <w:rtl/>
          <w:lang w:val="en-GB"/>
        </w:rPr>
        <w:t>قبل</w:t>
      </w:r>
      <w:r w:rsidRPr="00F32893">
        <w:rPr>
          <w:rFonts w:cs="Arial"/>
          <w:b/>
          <w:iCs w:val="0"/>
          <w:rtl/>
          <w:lang w:val="en-GB"/>
        </w:rPr>
        <w:t xml:space="preserve"> </w:t>
      </w:r>
      <w:r w:rsidRPr="00F32893">
        <w:rPr>
          <w:rFonts w:cs="Arial" w:hint="eastAsia"/>
          <w:b/>
          <w:iCs w:val="0"/>
          <w:rtl/>
          <w:lang w:val="en-GB"/>
        </w:rPr>
        <w:t>المنظمة</w:t>
      </w:r>
      <w:r w:rsidRPr="00F32893">
        <w:rPr>
          <w:rFonts w:cs="Arial"/>
          <w:b/>
          <w:iCs w:val="0"/>
          <w:rtl/>
          <w:lang w:val="en-GB"/>
        </w:rPr>
        <w:t xml:space="preserve"> </w:t>
      </w:r>
      <w:r w:rsidRPr="00F32893">
        <w:rPr>
          <w:rFonts w:cs="Arial" w:hint="eastAsia"/>
          <w:b/>
          <w:iCs w:val="0"/>
          <w:rtl/>
          <w:lang w:val="en-GB"/>
        </w:rPr>
        <w:t>الأخرى</w:t>
      </w:r>
      <w:r w:rsidRPr="00F32893">
        <w:rPr>
          <w:rFonts w:cs="Arial"/>
          <w:b/>
          <w:iCs w:val="0"/>
          <w:rtl/>
          <w:lang w:val="en-GB"/>
        </w:rPr>
        <w:t>.</w:t>
      </w:r>
    </w:p>
    <w:p w14:paraId="37000454" w14:textId="77777777" w:rsidR="00706DBC" w:rsidRDefault="00706DBC" w:rsidP="008C544C">
      <w:pPr>
        <w:bidi/>
        <w:rPr>
          <w:rFonts w:cs="HelveticaNeue-Light"/>
          <w:lang w:val="en-GB"/>
        </w:rPr>
      </w:pPr>
    </w:p>
    <w:p w14:paraId="0C5F2D3E" w14:textId="21B80A76" w:rsidR="003574E5" w:rsidRDefault="003574E5" w:rsidP="008C544C">
      <w:pPr>
        <w:bidi/>
        <w:rPr>
          <w:rFonts w:cs="Times New Roman"/>
          <w:rtl/>
          <w:lang w:val="en-GB"/>
        </w:rPr>
      </w:pPr>
      <w:r w:rsidRPr="003574E5">
        <w:rPr>
          <w:rFonts w:cs="Times New Roman" w:hint="eastAsia"/>
          <w:rtl/>
          <w:lang w:val="en-GB"/>
        </w:rPr>
        <w:t>نقل</w:t>
      </w:r>
      <w:r w:rsidRPr="003574E5">
        <w:rPr>
          <w:rFonts w:cs="Times New Roman"/>
          <w:rtl/>
          <w:lang w:val="en-GB"/>
        </w:rPr>
        <w:t xml:space="preserve"> </w:t>
      </w:r>
      <w:r w:rsidRPr="003574E5">
        <w:rPr>
          <w:rFonts w:cs="Times New Roman" w:hint="eastAsia"/>
          <w:rtl/>
          <w:lang w:val="en-GB"/>
        </w:rPr>
        <w:t>الحال</w:t>
      </w:r>
      <w:r>
        <w:rPr>
          <w:rFonts w:cs="Times New Roman" w:hint="cs"/>
          <w:rtl/>
          <w:lang w:val="en-GB"/>
        </w:rPr>
        <w:t>ة</w:t>
      </w:r>
      <w:r w:rsidRPr="003574E5">
        <w:rPr>
          <w:rFonts w:cs="Times New Roman"/>
          <w:rtl/>
          <w:lang w:val="en-GB"/>
        </w:rPr>
        <w:t xml:space="preserve"> </w:t>
      </w:r>
      <w:r>
        <w:rPr>
          <w:rFonts w:cs="Times New Roman" w:hint="cs"/>
          <w:rtl/>
          <w:lang w:val="en-GB"/>
        </w:rPr>
        <w:t>ي</w:t>
      </w:r>
      <w:r w:rsidRPr="003574E5">
        <w:rPr>
          <w:rFonts w:cs="Times New Roman" w:hint="eastAsia"/>
          <w:rtl/>
          <w:lang w:val="en-GB"/>
        </w:rPr>
        <w:t>ختلف</w:t>
      </w:r>
      <w:r w:rsidRPr="003574E5">
        <w:rPr>
          <w:rFonts w:cs="Times New Roman"/>
          <w:rtl/>
          <w:lang w:val="en-GB"/>
        </w:rPr>
        <w:t xml:space="preserve"> </w:t>
      </w:r>
      <w:r w:rsidRPr="003574E5">
        <w:rPr>
          <w:rFonts w:cs="Times New Roman" w:hint="eastAsia"/>
          <w:rtl/>
          <w:lang w:val="en-GB"/>
        </w:rPr>
        <w:t>عن</w:t>
      </w:r>
      <w:r w:rsidRPr="003574E5">
        <w:rPr>
          <w:rFonts w:cs="Times New Roman"/>
          <w:rtl/>
          <w:lang w:val="en-GB"/>
        </w:rPr>
        <w:t xml:space="preserve"> </w:t>
      </w:r>
      <w:r w:rsidRPr="003574E5">
        <w:rPr>
          <w:rFonts w:cs="Times New Roman" w:hint="eastAsia"/>
          <w:rtl/>
          <w:lang w:val="en-GB"/>
        </w:rPr>
        <w:t>إغلاق</w:t>
      </w:r>
      <w:r w:rsidRPr="003574E5">
        <w:rPr>
          <w:rFonts w:cs="Times New Roman"/>
          <w:rtl/>
          <w:lang w:val="en-GB"/>
        </w:rPr>
        <w:t xml:space="preserve"> </w:t>
      </w:r>
      <w:r w:rsidRPr="003574E5">
        <w:rPr>
          <w:rFonts w:cs="Times New Roman" w:hint="eastAsia"/>
          <w:rtl/>
          <w:lang w:val="en-GB"/>
        </w:rPr>
        <w:t>الحا</w:t>
      </w:r>
      <w:r>
        <w:rPr>
          <w:rFonts w:cs="Times New Roman" w:hint="cs"/>
          <w:rtl/>
          <w:lang w:val="en-GB"/>
        </w:rPr>
        <w:t>لة</w:t>
      </w:r>
      <w:r w:rsidRPr="003574E5">
        <w:rPr>
          <w:rFonts w:cs="Times New Roman"/>
          <w:rtl/>
          <w:lang w:val="en-GB"/>
        </w:rPr>
        <w:t xml:space="preserve">. </w:t>
      </w:r>
      <w:r w:rsidRPr="003574E5">
        <w:rPr>
          <w:rFonts w:cs="Times New Roman" w:hint="eastAsia"/>
          <w:rtl/>
          <w:lang w:val="en-GB"/>
        </w:rPr>
        <w:t>يمكن</w:t>
      </w:r>
      <w:r w:rsidRPr="003574E5">
        <w:rPr>
          <w:rFonts w:cs="Times New Roman"/>
          <w:rtl/>
          <w:lang w:val="en-GB"/>
        </w:rPr>
        <w:t xml:space="preserve"> </w:t>
      </w:r>
      <w:r w:rsidRPr="003574E5">
        <w:rPr>
          <w:rFonts w:cs="Times New Roman" w:hint="eastAsia"/>
          <w:rtl/>
          <w:lang w:val="en-GB"/>
        </w:rPr>
        <w:t>أن</w:t>
      </w:r>
      <w:r w:rsidRPr="003574E5">
        <w:rPr>
          <w:rFonts w:cs="Times New Roman"/>
          <w:rtl/>
          <w:lang w:val="en-GB"/>
        </w:rPr>
        <w:t xml:space="preserve"> </w:t>
      </w:r>
      <w:r w:rsidRPr="003574E5">
        <w:rPr>
          <w:rFonts w:cs="Times New Roman" w:hint="eastAsia"/>
          <w:rtl/>
          <w:lang w:val="en-GB"/>
        </w:rPr>
        <w:t>تحدث</w:t>
      </w:r>
      <w:r w:rsidRPr="003574E5">
        <w:rPr>
          <w:rFonts w:cs="Times New Roman"/>
          <w:rtl/>
          <w:lang w:val="en-GB"/>
        </w:rPr>
        <w:t xml:space="preserve"> </w:t>
      </w:r>
      <w:r w:rsidRPr="003574E5">
        <w:rPr>
          <w:rFonts w:cs="Times New Roman" w:hint="eastAsia"/>
          <w:rtl/>
          <w:lang w:val="en-GB"/>
        </w:rPr>
        <w:t>عمليات</w:t>
      </w:r>
      <w:r w:rsidRPr="003574E5">
        <w:rPr>
          <w:rFonts w:cs="Times New Roman"/>
          <w:rtl/>
          <w:lang w:val="en-GB"/>
        </w:rPr>
        <w:t xml:space="preserve"> </w:t>
      </w:r>
      <w:r w:rsidRPr="003574E5">
        <w:rPr>
          <w:rFonts w:cs="Times New Roman" w:hint="eastAsia"/>
          <w:rtl/>
          <w:lang w:val="en-GB"/>
        </w:rPr>
        <w:t>نقل</w:t>
      </w:r>
      <w:r w:rsidRPr="003574E5">
        <w:rPr>
          <w:rFonts w:cs="Times New Roman"/>
          <w:rtl/>
          <w:lang w:val="en-GB"/>
        </w:rPr>
        <w:t xml:space="preserve"> </w:t>
      </w:r>
      <w:r w:rsidRPr="003574E5">
        <w:rPr>
          <w:rFonts w:cs="Times New Roman" w:hint="eastAsia"/>
          <w:rtl/>
          <w:lang w:val="en-GB"/>
        </w:rPr>
        <w:t>الحال</w:t>
      </w:r>
      <w:r>
        <w:rPr>
          <w:rFonts w:cs="Times New Roman" w:hint="cs"/>
          <w:rtl/>
          <w:lang w:val="en-GB"/>
        </w:rPr>
        <w:t>ة</w:t>
      </w:r>
      <w:r w:rsidRPr="003574E5">
        <w:rPr>
          <w:rFonts w:cs="Times New Roman"/>
          <w:rtl/>
          <w:lang w:val="en-GB"/>
        </w:rPr>
        <w:t xml:space="preserve"> </w:t>
      </w:r>
      <w:r w:rsidRPr="003574E5">
        <w:rPr>
          <w:rFonts w:cs="Times New Roman" w:hint="eastAsia"/>
          <w:rtl/>
          <w:lang w:val="en-GB"/>
        </w:rPr>
        <w:t>في</w:t>
      </w:r>
      <w:r w:rsidRPr="003574E5">
        <w:rPr>
          <w:rFonts w:cs="Times New Roman"/>
          <w:rtl/>
          <w:lang w:val="en-GB"/>
        </w:rPr>
        <w:t xml:space="preserve"> </w:t>
      </w:r>
      <w:r w:rsidRPr="003574E5">
        <w:rPr>
          <w:rFonts w:cs="Times New Roman" w:hint="eastAsia"/>
          <w:rtl/>
          <w:lang w:val="en-GB"/>
        </w:rPr>
        <w:t>أي</w:t>
      </w:r>
      <w:r w:rsidRPr="003574E5">
        <w:rPr>
          <w:rFonts w:cs="Times New Roman"/>
          <w:rtl/>
          <w:lang w:val="en-GB"/>
        </w:rPr>
        <w:t xml:space="preserve"> </w:t>
      </w:r>
      <w:r w:rsidRPr="003574E5">
        <w:rPr>
          <w:rFonts w:cs="Times New Roman" w:hint="eastAsia"/>
          <w:rtl/>
          <w:lang w:val="en-GB"/>
        </w:rPr>
        <w:t>مرحلة</w:t>
      </w:r>
      <w:r w:rsidRPr="003574E5">
        <w:rPr>
          <w:rFonts w:cs="Times New Roman"/>
          <w:rtl/>
          <w:lang w:val="en-GB"/>
        </w:rPr>
        <w:t xml:space="preserve"> </w:t>
      </w:r>
      <w:r w:rsidRPr="003574E5">
        <w:rPr>
          <w:rFonts w:cs="Times New Roman" w:hint="eastAsia"/>
          <w:rtl/>
          <w:lang w:val="en-GB"/>
        </w:rPr>
        <w:t>من</w:t>
      </w:r>
      <w:r w:rsidRPr="003574E5">
        <w:rPr>
          <w:rFonts w:cs="Times New Roman"/>
          <w:rtl/>
          <w:lang w:val="en-GB"/>
        </w:rPr>
        <w:t xml:space="preserve"> </w:t>
      </w:r>
      <w:r w:rsidRPr="003574E5">
        <w:rPr>
          <w:rFonts w:cs="Times New Roman" w:hint="eastAsia"/>
          <w:rtl/>
          <w:lang w:val="en-GB"/>
        </w:rPr>
        <w:t>مراحل</w:t>
      </w:r>
      <w:r w:rsidRPr="003574E5">
        <w:rPr>
          <w:rFonts w:cs="Times New Roman"/>
          <w:rtl/>
          <w:lang w:val="en-GB"/>
        </w:rPr>
        <w:t xml:space="preserve"> </w:t>
      </w:r>
      <w:r w:rsidRPr="003574E5">
        <w:rPr>
          <w:rFonts w:cs="Times New Roman" w:hint="eastAsia"/>
          <w:rtl/>
          <w:lang w:val="en-GB"/>
        </w:rPr>
        <w:t>عملية</w:t>
      </w:r>
      <w:r w:rsidRPr="003574E5">
        <w:rPr>
          <w:rFonts w:cs="Times New Roman"/>
          <w:rtl/>
          <w:lang w:val="en-GB"/>
        </w:rPr>
        <w:t xml:space="preserve"> </w:t>
      </w:r>
      <w:r w:rsidRPr="003574E5">
        <w:rPr>
          <w:rFonts w:cs="Times New Roman" w:hint="eastAsia"/>
          <w:rtl/>
          <w:lang w:val="en-GB"/>
        </w:rPr>
        <w:t>إدارة</w:t>
      </w:r>
      <w:r w:rsidRPr="003574E5">
        <w:rPr>
          <w:rFonts w:cs="Times New Roman"/>
          <w:rtl/>
          <w:lang w:val="en-GB"/>
        </w:rPr>
        <w:t xml:space="preserve"> </w:t>
      </w:r>
      <w:r w:rsidRPr="003574E5">
        <w:rPr>
          <w:rFonts w:cs="Times New Roman" w:hint="eastAsia"/>
          <w:rtl/>
          <w:lang w:val="en-GB"/>
        </w:rPr>
        <w:t>الحالة</w:t>
      </w:r>
      <w:r w:rsidRPr="003574E5">
        <w:rPr>
          <w:rFonts w:cs="Times New Roman"/>
          <w:rtl/>
          <w:lang w:val="en-GB"/>
        </w:rPr>
        <w:t xml:space="preserve">. </w:t>
      </w:r>
      <w:r>
        <w:rPr>
          <w:rFonts w:cs="Times New Roman" w:hint="cs"/>
          <w:rtl/>
          <w:lang w:val="en-GB"/>
        </w:rPr>
        <w:t xml:space="preserve"> يجب</w:t>
      </w:r>
      <w:r w:rsidRPr="003574E5">
        <w:rPr>
          <w:rFonts w:cs="Times New Roman"/>
          <w:rtl/>
          <w:lang w:val="en-GB"/>
        </w:rPr>
        <w:t xml:space="preserve"> </w:t>
      </w:r>
      <w:r w:rsidRPr="003574E5">
        <w:rPr>
          <w:rFonts w:cs="Times New Roman" w:hint="eastAsia"/>
          <w:rtl/>
          <w:lang w:val="en-GB"/>
        </w:rPr>
        <w:t>تسليم</w:t>
      </w:r>
      <w:r w:rsidRPr="003574E5">
        <w:rPr>
          <w:rFonts w:cs="Times New Roman"/>
          <w:rtl/>
          <w:lang w:val="en-GB"/>
        </w:rPr>
        <w:t xml:space="preserve"> </w:t>
      </w:r>
      <w:r w:rsidRPr="003574E5">
        <w:rPr>
          <w:rFonts w:cs="Times New Roman" w:hint="eastAsia"/>
          <w:rtl/>
          <w:lang w:val="en-GB"/>
        </w:rPr>
        <w:t>المسؤولية</w:t>
      </w:r>
      <w:r w:rsidRPr="003574E5">
        <w:rPr>
          <w:rFonts w:cs="Times New Roman"/>
          <w:rtl/>
          <w:lang w:val="en-GB"/>
        </w:rPr>
        <w:t xml:space="preserve"> </w:t>
      </w:r>
      <w:r w:rsidRPr="003574E5">
        <w:rPr>
          <w:rFonts w:cs="Times New Roman" w:hint="eastAsia"/>
          <w:rtl/>
          <w:lang w:val="en-GB"/>
        </w:rPr>
        <w:t>الكاملة</w:t>
      </w:r>
      <w:r w:rsidRPr="003574E5">
        <w:rPr>
          <w:rFonts w:cs="Times New Roman"/>
          <w:rtl/>
          <w:lang w:val="en-GB"/>
        </w:rPr>
        <w:t xml:space="preserve"> </w:t>
      </w:r>
      <w:r w:rsidRPr="003574E5">
        <w:rPr>
          <w:rFonts w:cs="Times New Roman" w:hint="eastAsia"/>
          <w:rtl/>
          <w:lang w:val="en-GB"/>
        </w:rPr>
        <w:t>عن</w:t>
      </w:r>
      <w:r w:rsidRPr="003574E5">
        <w:rPr>
          <w:rFonts w:cs="Times New Roman"/>
          <w:rtl/>
          <w:lang w:val="en-GB"/>
        </w:rPr>
        <w:t xml:space="preserve"> </w:t>
      </w:r>
      <w:r>
        <w:rPr>
          <w:rFonts w:cs="Times New Roman" w:hint="cs"/>
          <w:rtl/>
          <w:lang w:val="en-GB"/>
        </w:rPr>
        <w:t>الحالة</w:t>
      </w:r>
      <w:r w:rsidRPr="003574E5">
        <w:rPr>
          <w:rFonts w:cs="Times New Roman"/>
          <w:rtl/>
          <w:lang w:val="en-GB"/>
        </w:rPr>
        <w:t xml:space="preserve"> </w:t>
      </w:r>
      <w:r w:rsidRPr="003574E5">
        <w:rPr>
          <w:rFonts w:cs="Times New Roman" w:hint="eastAsia"/>
          <w:rtl/>
          <w:lang w:val="en-GB"/>
        </w:rPr>
        <w:t>إلى</w:t>
      </w:r>
      <w:r w:rsidRPr="003574E5">
        <w:rPr>
          <w:rFonts w:cs="Times New Roman"/>
          <w:rtl/>
          <w:lang w:val="en-GB"/>
        </w:rPr>
        <w:t xml:space="preserve"> </w:t>
      </w:r>
      <w:r w:rsidRPr="003574E5">
        <w:rPr>
          <w:rFonts w:cs="Times New Roman" w:hint="eastAsia"/>
          <w:rtl/>
          <w:lang w:val="en-GB"/>
        </w:rPr>
        <w:t>أخصائي</w:t>
      </w:r>
      <w:r w:rsidRPr="003574E5">
        <w:rPr>
          <w:rFonts w:cs="Times New Roman"/>
          <w:rtl/>
          <w:lang w:val="en-GB"/>
        </w:rPr>
        <w:t xml:space="preserve"> / </w:t>
      </w:r>
      <w:r w:rsidRPr="003574E5">
        <w:rPr>
          <w:rFonts w:cs="Times New Roman" w:hint="eastAsia"/>
          <w:rtl/>
          <w:lang w:val="en-GB"/>
        </w:rPr>
        <w:t>وكالة</w:t>
      </w:r>
      <w:r w:rsidRPr="003574E5">
        <w:rPr>
          <w:rFonts w:cs="Times New Roman"/>
          <w:rtl/>
          <w:lang w:val="en-GB"/>
        </w:rPr>
        <w:t xml:space="preserve"> </w:t>
      </w:r>
      <w:r w:rsidRPr="003574E5">
        <w:rPr>
          <w:rFonts w:cs="Times New Roman" w:hint="eastAsia"/>
          <w:rtl/>
          <w:lang w:val="en-GB"/>
        </w:rPr>
        <w:t>أخرى</w:t>
      </w:r>
      <w:r>
        <w:rPr>
          <w:rFonts w:cs="Times New Roman" w:hint="cs"/>
          <w:rtl/>
          <w:lang w:val="en-GB"/>
        </w:rPr>
        <w:t xml:space="preserve"> عند</w:t>
      </w:r>
      <w:r w:rsidRPr="003574E5">
        <w:rPr>
          <w:rFonts w:cs="Times New Roman"/>
          <w:rtl/>
          <w:lang w:val="en-GB"/>
        </w:rPr>
        <w:t xml:space="preserve"> </w:t>
      </w:r>
      <w:r w:rsidRPr="003574E5">
        <w:rPr>
          <w:rFonts w:cs="Times New Roman" w:hint="eastAsia"/>
          <w:rtl/>
          <w:lang w:val="en-GB"/>
        </w:rPr>
        <w:t>نقل</w:t>
      </w:r>
      <w:r w:rsidRPr="003574E5">
        <w:rPr>
          <w:rFonts w:cs="Times New Roman"/>
          <w:rtl/>
          <w:lang w:val="en-GB"/>
        </w:rPr>
        <w:t xml:space="preserve"> </w:t>
      </w:r>
      <w:r w:rsidRPr="003574E5">
        <w:rPr>
          <w:rFonts w:cs="Times New Roman" w:hint="eastAsia"/>
          <w:rtl/>
          <w:lang w:val="en-GB"/>
        </w:rPr>
        <w:t>الحالة</w:t>
      </w:r>
      <w:r w:rsidRPr="003574E5">
        <w:rPr>
          <w:rFonts w:cs="Times New Roman"/>
          <w:rtl/>
          <w:lang w:val="en-GB"/>
        </w:rPr>
        <w:t xml:space="preserve">. </w:t>
      </w:r>
      <w:r w:rsidRPr="003574E5">
        <w:rPr>
          <w:rFonts w:cs="Times New Roman" w:hint="eastAsia"/>
          <w:rtl/>
          <w:lang w:val="en-GB"/>
        </w:rPr>
        <w:t>يجب</w:t>
      </w:r>
      <w:r w:rsidRPr="003574E5">
        <w:rPr>
          <w:rFonts w:cs="Times New Roman"/>
          <w:rtl/>
          <w:lang w:val="en-GB"/>
        </w:rPr>
        <w:t xml:space="preserve"> </w:t>
      </w:r>
      <w:r w:rsidRPr="003574E5">
        <w:rPr>
          <w:rFonts w:cs="Times New Roman" w:hint="eastAsia"/>
          <w:rtl/>
          <w:lang w:val="en-GB"/>
        </w:rPr>
        <w:t>تجنب</w:t>
      </w:r>
      <w:r w:rsidRPr="003574E5">
        <w:rPr>
          <w:rFonts w:cs="Times New Roman"/>
          <w:rtl/>
          <w:lang w:val="en-GB"/>
        </w:rPr>
        <w:t xml:space="preserve"> </w:t>
      </w:r>
      <w:r w:rsidRPr="003574E5">
        <w:rPr>
          <w:rFonts w:cs="Times New Roman" w:hint="eastAsia"/>
          <w:rtl/>
          <w:lang w:val="en-GB"/>
        </w:rPr>
        <w:t>عمليات</w:t>
      </w:r>
      <w:r w:rsidRPr="003574E5">
        <w:rPr>
          <w:rFonts w:cs="Times New Roman"/>
          <w:rtl/>
          <w:lang w:val="en-GB"/>
        </w:rPr>
        <w:t xml:space="preserve"> </w:t>
      </w:r>
      <w:r w:rsidRPr="003574E5">
        <w:rPr>
          <w:rFonts w:cs="Times New Roman" w:hint="eastAsia"/>
          <w:rtl/>
          <w:lang w:val="en-GB"/>
        </w:rPr>
        <w:t>نقل</w:t>
      </w:r>
      <w:r w:rsidRPr="003574E5">
        <w:rPr>
          <w:rFonts w:cs="Times New Roman"/>
          <w:rtl/>
          <w:lang w:val="en-GB"/>
        </w:rPr>
        <w:t xml:space="preserve"> </w:t>
      </w:r>
      <w:r w:rsidRPr="003574E5">
        <w:rPr>
          <w:rFonts w:cs="Times New Roman" w:hint="eastAsia"/>
          <w:rtl/>
          <w:lang w:val="en-GB"/>
        </w:rPr>
        <w:t>الحالات</w:t>
      </w:r>
      <w:r w:rsidRPr="003574E5">
        <w:rPr>
          <w:rFonts w:cs="Times New Roman"/>
          <w:rtl/>
          <w:lang w:val="en-GB"/>
        </w:rPr>
        <w:t xml:space="preserve"> </w:t>
      </w:r>
      <w:r w:rsidRPr="003574E5">
        <w:rPr>
          <w:rFonts w:cs="Times New Roman" w:hint="eastAsia"/>
          <w:rtl/>
          <w:lang w:val="en-GB"/>
        </w:rPr>
        <w:t>إلا</w:t>
      </w:r>
      <w:r w:rsidRPr="003574E5">
        <w:rPr>
          <w:rFonts w:cs="Times New Roman"/>
          <w:rtl/>
          <w:lang w:val="en-GB"/>
        </w:rPr>
        <w:t xml:space="preserve"> </w:t>
      </w:r>
      <w:r w:rsidRPr="003574E5">
        <w:rPr>
          <w:rFonts w:cs="Times New Roman" w:hint="eastAsia"/>
          <w:rtl/>
          <w:lang w:val="en-GB"/>
        </w:rPr>
        <w:t>إذا</w:t>
      </w:r>
      <w:r w:rsidRPr="003574E5">
        <w:rPr>
          <w:rFonts w:cs="Times New Roman"/>
          <w:rtl/>
          <w:lang w:val="en-GB"/>
        </w:rPr>
        <w:t xml:space="preserve"> </w:t>
      </w:r>
      <w:r w:rsidRPr="003574E5">
        <w:rPr>
          <w:rFonts w:cs="Times New Roman" w:hint="eastAsia"/>
          <w:rtl/>
          <w:lang w:val="en-GB"/>
        </w:rPr>
        <w:t>كان</w:t>
      </w:r>
      <w:r w:rsidRPr="003574E5">
        <w:rPr>
          <w:rFonts w:cs="Times New Roman"/>
          <w:rtl/>
          <w:lang w:val="en-GB"/>
        </w:rPr>
        <w:t xml:space="preserve"> </w:t>
      </w:r>
      <w:r w:rsidRPr="003574E5">
        <w:rPr>
          <w:rFonts w:cs="Times New Roman" w:hint="eastAsia"/>
          <w:rtl/>
          <w:lang w:val="en-GB"/>
        </w:rPr>
        <w:t>ذلك</w:t>
      </w:r>
      <w:r w:rsidRPr="003574E5">
        <w:rPr>
          <w:rFonts w:cs="Times New Roman"/>
          <w:rtl/>
          <w:lang w:val="en-GB"/>
        </w:rPr>
        <w:t xml:space="preserve"> </w:t>
      </w:r>
      <w:r w:rsidRPr="003574E5">
        <w:rPr>
          <w:rFonts w:cs="Times New Roman" w:hint="eastAsia"/>
          <w:rtl/>
          <w:lang w:val="en-GB"/>
        </w:rPr>
        <w:t>ضروريًا</w:t>
      </w:r>
      <w:r w:rsidRPr="003574E5">
        <w:rPr>
          <w:rFonts w:cs="Times New Roman"/>
          <w:rtl/>
          <w:lang w:val="en-GB"/>
        </w:rPr>
        <w:t xml:space="preserve"> </w:t>
      </w:r>
      <w:r w:rsidRPr="003574E5">
        <w:rPr>
          <w:rFonts w:cs="Times New Roman" w:hint="eastAsia"/>
          <w:rtl/>
          <w:lang w:val="en-GB"/>
        </w:rPr>
        <w:t>للغاية</w:t>
      </w:r>
      <w:r w:rsidRPr="003574E5">
        <w:rPr>
          <w:rFonts w:cs="Times New Roman"/>
          <w:rtl/>
          <w:lang w:val="en-GB"/>
        </w:rPr>
        <w:t xml:space="preserve"> </w:t>
      </w:r>
      <w:r w:rsidRPr="003574E5">
        <w:rPr>
          <w:rFonts w:cs="Times New Roman" w:hint="eastAsia"/>
          <w:rtl/>
          <w:lang w:val="en-GB"/>
        </w:rPr>
        <w:t>لسبب</w:t>
      </w:r>
      <w:r w:rsidRPr="003574E5">
        <w:rPr>
          <w:rFonts w:cs="Times New Roman"/>
          <w:rtl/>
          <w:lang w:val="en-GB"/>
        </w:rPr>
        <w:t xml:space="preserve"> </w:t>
      </w:r>
      <w:r w:rsidRPr="003574E5">
        <w:rPr>
          <w:rFonts w:cs="Times New Roman" w:hint="eastAsia"/>
          <w:rtl/>
          <w:lang w:val="en-GB"/>
        </w:rPr>
        <w:t>وجيه</w:t>
      </w:r>
      <w:r w:rsidRPr="003574E5">
        <w:rPr>
          <w:rFonts w:cs="Times New Roman"/>
          <w:rtl/>
          <w:lang w:val="en-GB"/>
        </w:rPr>
        <w:t xml:space="preserve"> </w:t>
      </w:r>
      <w:r w:rsidRPr="003574E5">
        <w:rPr>
          <w:rFonts w:cs="Times New Roman" w:hint="eastAsia"/>
          <w:rtl/>
          <w:lang w:val="en-GB"/>
        </w:rPr>
        <w:t>و</w:t>
      </w:r>
      <w:r w:rsidRPr="003574E5">
        <w:rPr>
          <w:rFonts w:cs="Times New Roman"/>
          <w:rtl/>
          <w:lang w:val="en-GB"/>
        </w:rPr>
        <w:t xml:space="preserve"> / </w:t>
      </w:r>
      <w:r w:rsidRPr="003574E5">
        <w:rPr>
          <w:rFonts w:cs="Times New Roman" w:hint="eastAsia"/>
          <w:rtl/>
          <w:lang w:val="en-GB"/>
        </w:rPr>
        <w:t>أو</w:t>
      </w:r>
      <w:r w:rsidRPr="003574E5">
        <w:rPr>
          <w:rFonts w:cs="Times New Roman"/>
          <w:rtl/>
          <w:lang w:val="en-GB"/>
        </w:rPr>
        <w:t xml:space="preserve"> </w:t>
      </w:r>
      <w:r w:rsidRPr="003574E5">
        <w:rPr>
          <w:rFonts w:cs="Times New Roman" w:hint="eastAsia"/>
          <w:rtl/>
          <w:lang w:val="en-GB"/>
        </w:rPr>
        <w:t>إشارة</w:t>
      </w:r>
      <w:r w:rsidRPr="003574E5">
        <w:rPr>
          <w:rFonts w:cs="Times New Roman"/>
          <w:rtl/>
          <w:lang w:val="en-GB"/>
        </w:rPr>
        <w:t xml:space="preserve"> </w:t>
      </w:r>
      <w:r w:rsidRPr="003574E5">
        <w:rPr>
          <w:rFonts w:cs="Times New Roman" w:hint="eastAsia"/>
          <w:rtl/>
          <w:lang w:val="en-GB"/>
        </w:rPr>
        <w:t>واضحة</w:t>
      </w:r>
      <w:r w:rsidRPr="003574E5">
        <w:rPr>
          <w:rFonts w:cs="Times New Roman"/>
          <w:rtl/>
          <w:lang w:val="en-GB"/>
        </w:rPr>
        <w:t xml:space="preserve"> </w:t>
      </w:r>
      <w:r w:rsidRPr="003574E5">
        <w:rPr>
          <w:rFonts w:cs="Times New Roman" w:hint="eastAsia"/>
          <w:rtl/>
          <w:lang w:val="en-GB"/>
        </w:rPr>
        <w:t>إلى</w:t>
      </w:r>
      <w:r w:rsidRPr="003574E5">
        <w:rPr>
          <w:rFonts w:cs="Times New Roman"/>
          <w:rtl/>
          <w:lang w:val="en-GB"/>
        </w:rPr>
        <w:t xml:space="preserve"> </w:t>
      </w:r>
      <w:r w:rsidRPr="003574E5">
        <w:rPr>
          <w:rFonts w:cs="Times New Roman" w:hint="eastAsia"/>
          <w:rtl/>
          <w:lang w:val="en-GB"/>
        </w:rPr>
        <w:t>أن</w:t>
      </w:r>
      <w:r w:rsidRPr="003574E5">
        <w:rPr>
          <w:rFonts w:cs="Times New Roman"/>
          <w:rtl/>
          <w:lang w:val="en-GB"/>
        </w:rPr>
        <w:t xml:space="preserve"> </w:t>
      </w:r>
      <w:r w:rsidRPr="003574E5">
        <w:rPr>
          <w:rFonts w:cs="Times New Roman" w:hint="eastAsia"/>
          <w:rtl/>
          <w:lang w:val="en-GB"/>
        </w:rPr>
        <w:t>الطفل</w:t>
      </w:r>
      <w:r w:rsidRPr="003574E5">
        <w:rPr>
          <w:rFonts w:cs="Times New Roman"/>
          <w:rtl/>
          <w:lang w:val="en-GB"/>
        </w:rPr>
        <w:t xml:space="preserve"> </w:t>
      </w:r>
      <w:r w:rsidRPr="003574E5">
        <w:rPr>
          <w:rFonts w:cs="Times New Roman" w:hint="eastAsia"/>
          <w:rtl/>
          <w:lang w:val="en-GB"/>
        </w:rPr>
        <w:t>سيحصل</w:t>
      </w:r>
      <w:r w:rsidRPr="003574E5">
        <w:rPr>
          <w:rFonts w:cs="Times New Roman"/>
          <w:rtl/>
          <w:lang w:val="en-GB"/>
        </w:rPr>
        <w:t xml:space="preserve"> </w:t>
      </w:r>
      <w:r w:rsidRPr="003574E5">
        <w:rPr>
          <w:rFonts w:cs="Times New Roman" w:hint="eastAsia"/>
          <w:rtl/>
          <w:lang w:val="en-GB"/>
        </w:rPr>
        <w:t>على</w:t>
      </w:r>
      <w:r w:rsidRPr="003574E5">
        <w:rPr>
          <w:rFonts w:cs="Times New Roman"/>
          <w:rtl/>
          <w:lang w:val="en-GB"/>
        </w:rPr>
        <w:t xml:space="preserve"> </w:t>
      </w:r>
      <w:r w:rsidRPr="003574E5">
        <w:rPr>
          <w:rFonts w:cs="Times New Roman" w:hint="eastAsia"/>
          <w:rtl/>
          <w:lang w:val="en-GB"/>
        </w:rPr>
        <w:t>خدمات</w:t>
      </w:r>
      <w:r w:rsidRPr="003574E5">
        <w:rPr>
          <w:rFonts w:cs="Times New Roman"/>
          <w:rtl/>
          <w:lang w:val="en-GB"/>
        </w:rPr>
        <w:t xml:space="preserve"> </w:t>
      </w:r>
      <w:r w:rsidRPr="003574E5">
        <w:rPr>
          <w:rFonts w:cs="Times New Roman" w:hint="eastAsia"/>
          <w:rtl/>
          <w:lang w:val="en-GB"/>
        </w:rPr>
        <w:t>أفضل</w:t>
      </w:r>
      <w:r w:rsidRPr="003574E5">
        <w:rPr>
          <w:rFonts w:cs="Times New Roman"/>
          <w:rtl/>
          <w:lang w:val="en-GB"/>
        </w:rPr>
        <w:t xml:space="preserve"> </w:t>
      </w:r>
      <w:r w:rsidRPr="003574E5">
        <w:rPr>
          <w:rFonts w:cs="Times New Roman" w:hint="eastAsia"/>
          <w:rtl/>
          <w:lang w:val="en-GB"/>
        </w:rPr>
        <w:t>لتلبية</w:t>
      </w:r>
      <w:r w:rsidRPr="003574E5">
        <w:rPr>
          <w:rFonts w:cs="Times New Roman"/>
          <w:rtl/>
          <w:lang w:val="en-GB"/>
        </w:rPr>
        <w:t xml:space="preserve"> </w:t>
      </w:r>
      <w:r w:rsidRPr="003574E5">
        <w:rPr>
          <w:rFonts w:cs="Times New Roman" w:hint="eastAsia"/>
          <w:rtl/>
          <w:lang w:val="en-GB"/>
        </w:rPr>
        <w:t>احتياجاته</w:t>
      </w:r>
      <w:r w:rsidRPr="003574E5">
        <w:rPr>
          <w:rFonts w:cs="Times New Roman"/>
          <w:rtl/>
          <w:lang w:val="en-GB"/>
        </w:rPr>
        <w:t>.</w:t>
      </w:r>
      <w:r w:rsidRPr="003574E5">
        <w:rPr>
          <w:rFonts w:hint="eastAsia"/>
          <w:rtl/>
        </w:rPr>
        <w:t xml:space="preserve"> </w:t>
      </w:r>
      <w:r w:rsidRPr="003574E5">
        <w:rPr>
          <w:rFonts w:cs="Times New Roman" w:hint="eastAsia"/>
          <w:rtl/>
          <w:lang w:val="en-GB"/>
        </w:rPr>
        <w:t>قد</w:t>
      </w:r>
      <w:r w:rsidRPr="003574E5">
        <w:rPr>
          <w:rFonts w:cs="Times New Roman"/>
          <w:rtl/>
          <w:lang w:val="en-GB"/>
        </w:rPr>
        <w:t xml:space="preserve"> </w:t>
      </w:r>
      <w:r w:rsidRPr="003574E5">
        <w:rPr>
          <w:rFonts w:cs="Times New Roman" w:hint="eastAsia"/>
          <w:rtl/>
          <w:lang w:val="en-GB"/>
        </w:rPr>
        <w:t>يحدث</w:t>
      </w:r>
      <w:r w:rsidRPr="003574E5">
        <w:rPr>
          <w:rFonts w:cs="Times New Roman"/>
          <w:rtl/>
          <w:lang w:val="en-GB"/>
        </w:rPr>
        <w:t xml:space="preserve"> </w:t>
      </w:r>
      <w:r w:rsidRPr="003574E5">
        <w:rPr>
          <w:rFonts w:cs="Times New Roman" w:hint="eastAsia"/>
          <w:rtl/>
          <w:lang w:val="en-GB"/>
        </w:rPr>
        <w:t>هذا</w:t>
      </w:r>
      <w:r w:rsidRPr="003574E5">
        <w:rPr>
          <w:rFonts w:cs="Times New Roman"/>
          <w:rtl/>
          <w:lang w:val="en-GB"/>
        </w:rPr>
        <w:t xml:space="preserve"> </w:t>
      </w:r>
      <w:r w:rsidRPr="003574E5">
        <w:rPr>
          <w:rFonts w:cs="Times New Roman" w:hint="eastAsia"/>
          <w:rtl/>
          <w:lang w:val="en-GB"/>
        </w:rPr>
        <w:t>عندما</w:t>
      </w:r>
      <w:r w:rsidRPr="003574E5">
        <w:rPr>
          <w:rFonts w:cs="Times New Roman"/>
          <w:rtl/>
          <w:lang w:val="en-GB"/>
        </w:rPr>
        <w:t xml:space="preserve"> </w:t>
      </w:r>
      <w:r w:rsidRPr="003574E5">
        <w:rPr>
          <w:rFonts w:cs="Times New Roman" w:hint="eastAsia"/>
          <w:rtl/>
          <w:lang w:val="en-GB"/>
        </w:rPr>
        <w:t>ينتقل</w:t>
      </w:r>
      <w:r w:rsidRPr="003574E5">
        <w:rPr>
          <w:rFonts w:cs="Times New Roman"/>
          <w:rtl/>
          <w:lang w:val="en-GB"/>
        </w:rPr>
        <w:t xml:space="preserve"> </w:t>
      </w:r>
      <w:r w:rsidRPr="003574E5">
        <w:rPr>
          <w:rFonts w:cs="Times New Roman" w:hint="eastAsia"/>
          <w:rtl/>
          <w:lang w:val="en-GB"/>
        </w:rPr>
        <w:t>الطفل</w:t>
      </w:r>
      <w:r w:rsidRPr="003574E5">
        <w:rPr>
          <w:rFonts w:cs="Times New Roman"/>
          <w:rtl/>
          <w:lang w:val="en-GB"/>
        </w:rPr>
        <w:t xml:space="preserve"> (</w:t>
      </w:r>
      <w:r w:rsidRPr="003574E5">
        <w:rPr>
          <w:rFonts w:cs="Times New Roman" w:hint="eastAsia"/>
          <w:rtl/>
          <w:lang w:val="en-GB"/>
        </w:rPr>
        <w:t>ولكن</w:t>
      </w:r>
      <w:r>
        <w:rPr>
          <w:rFonts w:cs="Times New Roman" w:hint="cs"/>
          <w:rtl/>
          <w:lang w:val="en-GB"/>
        </w:rPr>
        <w:t>ه</w:t>
      </w:r>
      <w:r w:rsidRPr="003574E5">
        <w:rPr>
          <w:rFonts w:cs="Times New Roman"/>
          <w:rtl/>
          <w:lang w:val="en-GB"/>
        </w:rPr>
        <w:t xml:space="preserve"> </w:t>
      </w:r>
      <w:r w:rsidRPr="003574E5">
        <w:rPr>
          <w:rFonts w:cs="Times New Roman" w:hint="eastAsia"/>
          <w:rtl/>
          <w:lang w:val="en-GB"/>
        </w:rPr>
        <w:t>لا</w:t>
      </w:r>
      <w:r w:rsidRPr="003574E5">
        <w:rPr>
          <w:rFonts w:cs="Times New Roman"/>
          <w:rtl/>
          <w:lang w:val="en-GB"/>
        </w:rPr>
        <w:t xml:space="preserve"> </w:t>
      </w:r>
      <w:r w:rsidRPr="003574E5">
        <w:rPr>
          <w:rFonts w:cs="Times New Roman" w:hint="eastAsia"/>
          <w:rtl/>
          <w:lang w:val="en-GB"/>
        </w:rPr>
        <w:t>يزال</w:t>
      </w:r>
      <w:r w:rsidRPr="003574E5">
        <w:rPr>
          <w:rFonts w:cs="Times New Roman"/>
          <w:rtl/>
          <w:lang w:val="en-GB"/>
        </w:rPr>
        <w:t xml:space="preserve"> </w:t>
      </w:r>
      <w:r w:rsidRPr="003574E5">
        <w:rPr>
          <w:rFonts w:cs="Times New Roman" w:hint="eastAsia"/>
          <w:rtl/>
          <w:lang w:val="en-GB"/>
        </w:rPr>
        <w:t>بحاجة</w:t>
      </w:r>
      <w:r w:rsidRPr="003574E5">
        <w:rPr>
          <w:rFonts w:cs="Times New Roman"/>
          <w:rtl/>
          <w:lang w:val="en-GB"/>
        </w:rPr>
        <w:t xml:space="preserve"> </w:t>
      </w:r>
      <w:r w:rsidRPr="003574E5">
        <w:rPr>
          <w:rFonts w:cs="Times New Roman" w:hint="eastAsia"/>
          <w:rtl/>
          <w:lang w:val="en-GB"/>
        </w:rPr>
        <w:t>إلى</w:t>
      </w:r>
      <w:r w:rsidRPr="003574E5">
        <w:rPr>
          <w:rFonts w:cs="Times New Roman"/>
          <w:rtl/>
          <w:lang w:val="en-GB"/>
        </w:rPr>
        <w:t xml:space="preserve"> </w:t>
      </w:r>
      <w:r w:rsidRPr="003574E5">
        <w:rPr>
          <w:rFonts w:cs="Times New Roman" w:hint="eastAsia"/>
          <w:rtl/>
          <w:lang w:val="en-GB"/>
        </w:rPr>
        <w:t>خطة</w:t>
      </w:r>
      <w:r w:rsidRPr="003574E5">
        <w:rPr>
          <w:rFonts w:cs="Times New Roman"/>
          <w:rtl/>
          <w:lang w:val="en-GB"/>
        </w:rPr>
        <w:t xml:space="preserve"> </w:t>
      </w:r>
      <w:r w:rsidRPr="003574E5">
        <w:rPr>
          <w:rFonts w:cs="Times New Roman" w:hint="eastAsia"/>
          <w:rtl/>
          <w:lang w:val="en-GB"/>
        </w:rPr>
        <w:t>للحماية</w:t>
      </w:r>
      <w:r w:rsidRPr="003574E5">
        <w:rPr>
          <w:rFonts w:cs="Times New Roman"/>
          <w:rtl/>
          <w:lang w:val="en-GB"/>
        </w:rPr>
        <w:t xml:space="preserve">) </w:t>
      </w:r>
      <w:r w:rsidRPr="003574E5">
        <w:rPr>
          <w:rFonts w:cs="Times New Roman" w:hint="eastAsia"/>
          <w:rtl/>
          <w:lang w:val="en-GB"/>
        </w:rPr>
        <w:t>و</w:t>
      </w:r>
      <w:r w:rsidRPr="003574E5">
        <w:rPr>
          <w:rFonts w:cs="Times New Roman"/>
          <w:rtl/>
          <w:lang w:val="en-GB"/>
        </w:rPr>
        <w:t xml:space="preserve"> / </w:t>
      </w:r>
      <w:r w:rsidRPr="003574E5">
        <w:rPr>
          <w:rFonts w:cs="Times New Roman" w:hint="eastAsia"/>
          <w:rtl/>
          <w:lang w:val="en-GB"/>
        </w:rPr>
        <w:t>أو</w:t>
      </w:r>
      <w:r w:rsidRPr="003574E5">
        <w:rPr>
          <w:rFonts w:cs="Times New Roman"/>
          <w:rtl/>
          <w:lang w:val="en-GB"/>
        </w:rPr>
        <w:t xml:space="preserve"> </w:t>
      </w:r>
      <w:r w:rsidRPr="003574E5">
        <w:rPr>
          <w:rFonts w:cs="Times New Roman" w:hint="eastAsia"/>
          <w:rtl/>
          <w:lang w:val="en-GB"/>
        </w:rPr>
        <w:t>عندما</w:t>
      </w:r>
      <w:r w:rsidRPr="003574E5">
        <w:rPr>
          <w:rFonts w:cs="Times New Roman"/>
          <w:rtl/>
          <w:lang w:val="en-GB"/>
        </w:rPr>
        <w:t xml:space="preserve"> </w:t>
      </w:r>
      <w:r w:rsidRPr="003574E5">
        <w:rPr>
          <w:rFonts w:cs="Times New Roman" w:hint="eastAsia"/>
          <w:rtl/>
          <w:lang w:val="en-GB"/>
        </w:rPr>
        <w:t>لا</w:t>
      </w:r>
      <w:r w:rsidRPr="003574E5">
        <w:rPr>
          <w:rFonts w:cs="Times New Roman"/>
          <w:rtl/>
          <w:lang w:val="en-GB"/>
        </w:rPr>
        <w:t xml:space="preserve"> </w:t>
      </w:r>
      <w:r w:rsidRPr="003574E5">
        <w:rPr>
          <w:rFonts w:cs="Times New Roman" w:hint="eastAsia"/>
          <w:rtl/>
          <w:lang w:val="en-GB"/>
        </w:rPr>
        <w:t>يكون</w:t>
      </w:r>
      <w:r w:rsidRPr="003574E5">
        <w:rPr>
          <w:rFonts w:cs="Times New Roman"/>
          <w:rtl/>
          <w:lang w:val="en-GB"/>
        </w:rPr>
        <w:t xml:space="preserve"> </w:t>
      </w:r>
      <w:r w:rsidRPr="003574E5">
        <w:rPr>
          <w:rFonts w:cs="Times New Roman" w:hint="eastAsia"/>
          <w:rtl/>
          <w:lang w:val="en-GB"/>
        </w:rPr>
        <w:t>أخصائي</w:t>
      </w:r>
      <w:r>
        <w:rPr>
          <w:rFonts w:cs="Times New Roman" w:hint="cs"/>
          <w:rtl/>
          <w:lang w:val="en-GB"/>
        </w:rPr>
        <w:t xml:space="preserve"> ادارة</w:t>
      </w:r>
      <w:r w:rsidRPr="003574E5">
        <w:rPr>
          <w:rFonts w:cs="Times New Roman"/>
          <w:rtl/>
          <w:lang w:val="en-GB"/>
        </w:rPr>
        <w:t xml:space="preserve"> </w:t>
      </w:r>
      <w:r w:rsidRPr="003574E5">
        <w:rPr>
          <w:rFonts w:cs="Times New Roman" w:hint="eastAsia"/>
          <w:rtl/>
          <w:lang w:val="en-GB"/>
        </w:rPr>
        <w:t>الحالة</w:t>
      </w:r>
      <w:r w:rsidRPr="003574E5">
        <w:rPr>
          <w:rFonts w:cs="Times New Roman"/>
          <w:rtl/>
          <w:lang w:val="en-GB"/>
        </w:rPr>
        <w:t xml:space="preserve"> / </w:t>
      </w:r>
      <w:r w:rsidRPr="003574E5">
        <w:rPr>
          <w:rFonts w:cs="Times New Roman" w:hint="eastAsia"/>
          <w:rtl/>
          <w:lang w:val="en-GB"/>
        </w:rPr>
        <w:t>الوكالة</w:t>
      </w:r>
      <w:r w:rsidRPr="003574E5">
        <w:rPr>
          <w:rFonts w:cs="Times New Roman"/>
          <w:rtl/>
          <w:lang w:val="en-GB"/>
        </w:rPr>
        <w:t xml:space="preserve"> </w:t>
      </w:r>
      <w:r w:rsidRPr="003574E5">
        <w:rPr>
          <w:rFonts w:cs="Times New Roman" w:hint="eastAsia"/>
          <w:rtl/>
          <w:lang w:val="en-GB"/>
        </w:rPr>
        <w:t>الأصلي</w:t>
      </w:r>
      <w:r w:rsidRPr="003574E5">
        <w:rPr>
          <w:rFonts w:cs="Times New Roman"/>
          <w:rtl/>
          <w:lang w:val="en-GB"/>
        </w:rPr>
        <w:t xml:space="preserve"> </w:t>
      </w:r>
      <w:r w:rsidRPr="003574E5">
        <w:rPr>
          <w:rFonts w:cs="Times New Roman" w:hint="eastAsia"/>
          <w:rtl/>
          <w:lang w:val="en-GB"/>
        </w:rPr>
        <w:t>في</w:t>
      </w:r>
      <w:r w:rsidRPr="003574E5">
        <w:rPr>
          <w:rFonts w:cs="Times New Roman"/>
          <w:rtl/>
          <w:lang w:val="en-GB"/>
        </w:rPr>
        <w:t xml:space="preserve"> </w:t>
      </w:r>
      <w:r w:rsidRPr="003574E5">
        <w:rPr>
          <w:rFonts w:cs="Times New Roman" w:hint="eastAsia"/>
          <w:rtl/>
          <w:lang w:val="en-GB"/>
        </w:rPr>
        <w:t>وضع</w:t>
      </w:r>
      <w:r w:rsidRPr="003574E5">
        <w:rPr>
          <w:rFonts w:cs="Times New Roman"/>
          <w:rtl/>
          <w:lang w:val="en-GB"/>
        </w:rPr>
        <w:t xml:space="preserve"> </w:t>
      </w:r>
      <w:r w:rsidRPr="003574E5">
        <w:rPr>
          <w:rFonts w:cs="Times New Roman" w:hint="eastAsia"/>
          <w:rtl/>
          <w:lang w:val="en-GB"/>
        </w:rPr>
        <w:t>أفضل</w:t>
      </w:r>
      <w:r w:rsidRPr="003574E5">
        <w:rPr>
          <w:rFonts w:cs="Times New Roman"/>
          <w:rtl/>
          <w:lang w:val="en-GB"/>
        </w:rPr>
        <w:t xml:space="preserve"> </w:t>
      </w:r>
      <w:r w:rsidRPr="003574E5">
        <w:rPr>
          <w:rFonts w:cs="Times New Roman" w:hint="eastAsia"/>
          <w:rtl/>
          <w:lang w:val="en-GB"/>
        </w:rPr>
        <w:t>لقيادة</w:t>
      </w:r>
      <w:r w:rsidRPr="003574E5">
        <w:rPr>
          <w:rFonts w:cs="Times New Roman"/>
          <w:rtl/>
          <w:lang w:val="en-GB"/>
        </w:rPr>
        <w:t xml:space="preserve"> / </w:t>
      </w:r>
      <w:r w:rsidRPr="003574E5">
        <w:rPr>
          <w:rFonts w:cs="Times New Roman" w:hint="eastAsia"/>
          <w:rtl/>
          <w:lang w:val="en-GB"/>
        </w:rPr>
        <w:t>إدارة</w:t>
      </w:r>
      <w:r w:rsidRPr="003574E5">
        <w:rPr>
          <w:rFonts w:cs="Times New Roman"/>
          <w:rtl/>
          <w:lang w:val="en-GB"/>
        </w:rPr>
        <w:t xml:space="preserve"> / </w:t>
      </w:r>
      <w:r w:rsidRPr="003574E5">
        <w:rPr>
          <w:rFonts w:cs="Times New Roman" w:hint="eastAsia"/>
          <w:rtl/>
          <w:lang w:val="en-GB"/>
        </w:rPr>
        <w:t>تنسيق</w:t>
      </w:r>
      <w:r w:rsidRPr="003574E5">
        <w:rPr>
          <w:rFonts w:cs="Times New Roman"/>
          <w:rtl/>
          <w:lang w:val="en-GB"/>
        </w:rPr>
        <w:t xml:space="preserve"> </w:t>
      </w:r>
      <w:r w:rsidRPr="003574E5">
        <w:rPr>
          <w:rFonts w:cs="Times New Roman" w:hint="eastAsia"/>
          <w:rtl/>
          <w:lang w:val="en-GB"/>
        </w:rPr>
        <w:t>حالة</w:t>
      </w:r>
      <w:r w:rsidRPr="003574E5">
        <w:rPr>
          <w:rFonts w:cs="Times New Roman"/>
          <w:rtl/>
          <w:lang w:val="en-GB"/>
        </w:rPr>
        <w:t xml:space="preserve"> </w:t>
      </w:r>
      <w:r w:rsidRPr="003574E5">
        <w:rPr>
          <w:rFonts w:cs="Times New Roman" w:hint="eastAsia"/>
          <w:rtl/>
          <w:lang w:val="en-GB"/>
        </w:rPr>
        <w:t>الطفل</w:t>
      </w:r>
      <w:r w:rsidRPr="003574E5">
        <w:rPr>
          <w:rFonts w:cs="Times New Roman"/>
          <w:rtl/>
          <w:lang w:val="en-GB"/>
        </w:rPr>
        <w:t>.</w:t>
      </w:r>
    </w:p>
    <w:p w14:paraId="4719F867" w14:textId="7967561A" w:rsidR="00F42613" w:rsidRPr="00155B82" w:rsidRDefault="00F42613" w:rsidP="008C544C">
      <w:pPr>
        <w:bidi/>
        <w:rPr>
          <w:color w:val="00B0F0"/>
          <w:lang w:val="en-GB"/>
        </w:rPr>
      </w:pPr>
      <w:r>
        <w:rPr>
          <w:rFonts w:hint="cs"/>
          <w:color w:val="00B0F0"/>
          <w:rtl/>
          <w:lang w:val="en-GB"/>
        </w:rPr>
        <w:t>تكملة وفقا للسياق</w:t>
      </w:r>
    </w:p>
    <w:p w14:paraId="4C960858" w14:textId="77777777" w:rsidR="00706DBC" w:rsidRPr="00837261" w:rsidRDefault="00706DBC" w:rsidP="008C544C">
      <w:pPr>
        <w:bidi/>
        <w:rPr>
          <w:lang w:val="en-GB"/>
        </w:rPr>
      </w:pPr>
    </w:p>
    <w:p w14:paraId="1A22E8CF" w14:textId="77777777" w:rsidR="00E20A09" w:rsidRPr="00837261" w:rsidRDefault="00E20A09" w:rsidP="008C544C">
      <w:pPr>
        <w:bidi/>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239D30A5" w14:textId="5ABBAF8D" w:rsidR="00EE356F" w:rsidRPr="00837261" w:rsidRDefault="00F87129" w:rsidP="008C544C">
      <w:pPr>
        <w:pStyle w:val="Heading1"/>
        <w:bidi/>
        <w:rPr>
          <w:lang w:val="en-GB"/>
        </w:rPr>
      </w:pPr>
      <w:bookmarkStart w:id="31" w:name="_Toc12834154"/>
      <w:r>
        <w:rPr>
          <w:rFonts w:hint="cs"/>
          <w:rtl/>
          <w:lang w:val="en-GB"/>
        </w:rPr>
        <w:lastRenderedPageBreak/>
        <w:t>القسم ٦: إدارة المعلومات</w:t>
      </w:r>
      <w:bookmarkEnd w:id="31"/>
    </w:p>
    <w:p w14:paraId="605FE1D6" w14:textId="7C83D32E" w:rsidR="00EE356F" w:rsidRDefault="00C01BF6" w:rsidP="008C544C">
      <w:pPr>
        <w:pStyle w:val="Heading2"/>
        <w:bidi/>
        <w:rPr>
          <w:lang w:val="en-GB"/>
        </w:rPr>
      </w:pPr>
      <w:bookmarkStart w:id="32" w:name="_Toc12834155"/>
      <w:r w:rsidRPr="00837261">
        <w:rPr>
          <w:lang w:val="en-GB"/>
        </w:rPr>
        <w:t>6.1</w:t>
      </w:r>
      <w:r>
        <w:rPr>
          <w:rFonts w:hint="cs"/>
          <w:rtl/>
          <w:lang w:val="en-GB"/>
        </w:rPr>
        <w:t xml:space="preserve"> </w:t>
      </w:r>
      <w:r w:rsidRPr="00837261">
        <w:rPr>
          <w:rtl/>
          <w:lang w:val="en-GB"/>
        </w:rPr>
        <w:t>حماية</w:t>
      </w:r>
      <w:r w:rsidR="00F87129" w:rsidRPr="009B3E3B">
        <w:rPr>
          <w:rFonts w:hint="cs"/>
          <w:b w:val="0"/>
          <w:bCs/>
          <w:rtl/>
          <w:lang w:val="en-GB"/>
        </w:rPr>
        <w:t xml:space="preserve"> البيانات/ مشاركة المعلومات</w:t>
      </w:r>
      <w:bookmarkEnd w:id="32"/>
    </w:p>
    <w:p w14:paraId="18613DF8" w14:textId="77777777" w:rsidR="00701F5E" w:rsidRPr="00155B82" w:rsidRDefault="00701F5E" w:rsidP="008C544C">
      <w:pPr>
        <w:pStyle w:val="ListNumber2"/>
        <w:numPr>
          <w:ilvl w:val="0"/>
          <w:numId w:val="0"/>
        </w:numPr>
        <w:bidi/>
        <w:rPr>
          <w:i/>
          <w:lang w:val="en-GB"/>
        </w:rPr>
      </w:pPr>
      <w:r>
        <w:rPr>
          <w:i/>
          <w:lang w:val="en-GB"/>
        </w:rPr>
        <w:t>---------------------------------------------------------------------------------------------------------------------------</w:t>
      </w:r>
    </w:p>
    <w:p w14:paraId="1ACAAE99" w14:textId="2C7729CB" w:rsidR="00865D6A" w:rsidRPr="00865D6A" w:rsidRDefault="00865D6A" w:rsidP="008C544C">
      <w:pPr>
        <w:bidi/>
        <w:rPr>
          <w:i/>
          <w:lang w:val="en-GB"/>
        </w:rPr>
      </w:pPr>
      <w:r w:rsidRPr="00865D6A">
        <w:rPr>
          <w:rFonts w:cs="Arial" w:hint="eastAsia"/>
          <w:i/>
          <w:rtl/>
          <w:lang w:val="en-GB"/>
        </w:rPr>
        <w:t>يجب</w:t>
      </w:r>
      <w:r w:rsidRPr="00865D6A">
        <w:rPr>
          <w:rFonts w:cs="Arial"/>
          <w:i/>
          <w:rtl/>
          <w:lang w:val="en-GB"/>
        </w:rPr>
        <w:t xml:space="preserve"> </w:t>
      </w:r>
      <w:r w:rsidRPr="00865D6A">
        <w:rPr>
          <w:rFonts w:cs="Arial" w:hint="eastAsia"/>
          <w:i/>
          <w:rtl/>
          <w:lang w:val="en-GB"/>
        </w:rPr>
        <w:t>أن</w:t>
      </w:r>
      <w:r w:rsidRPr="00865D6A">
        <w:rPr>
          <w:rFonts w:cs="Arial"/>
          <w:i/>
          <w:rtl/>
          <w:lang w:val="en-GB"/>
        </w:rPr>
        <w:t xml:space="preserve"> </w:t>
      </w:r>
      <w:r>
        <w:rPr>
          <w:rFonts w:cs="Arial" w:hint="cs"/>
          <w:i/>
          <w:rtl/>
          <w:lang w:val="en-GB"/>
        </w:rPr>
        <w:t>يسلط</w:t>
      </w:r>
      <w:r w:rsidRPr="00865D6A">
        <w:rPr>
          <w:rFonts w:cs="Arial"/>
          <w:i/>
          <w:rtl/>
          <w:lang w:val="en-GB"/>
        </w:rPr>
        <w:t xml:space="preserve"> </w:t>
      </w:r>
      <w:r w:rsidRPr="00865D6A">
        <w:rPr>
          <w:rFonts w:cs="Arial" w:hint="eastAsia"/>
          <w:i/>
          <w:rtl/>
          <w:lang w:val="en-GB"/>
        </w:rPr>
        <w:t>هذا</w:t>
      </w:r>
      <w:r w:rsidRPr="00865D6A">
        <w:rPr>
          <w:rFonts w:cs="Arial"/>
          <w:i/>
          <w:rtl/>
          <w:lang w:val="en-GB"/>
        </w:rPr>
        <w:t xml:space="preserve"> </w:t>
      </w:r>
      <w:r w:rsidRPr="00865D6A">
        <w:rPr>
          <w:rFonts w:cs="Arial" w:hint="eastAsia"/>
          <w:i/>
          <w:rtl/>
          <w:lang w:val="en-GB"/>
        </w:rPr>
        <w:t>القسم</w:t>
      </w:r>
      <w:r w:rsidRPr="00865D6A">
        <w:rPr>
          <w:rFonts w:cs="Arial"/>
          <w:i/>
          <w:rtl/>
          <w:lang w:val="en-GB"/>
        </w:rPr>
        <w:t xml:space="preserve"> </w:t>
      </w:r>
      <w:r>
        <w:rPr>
          <w:rFonts w:cs="Arial" w:hint="cs"/>
          <w:i/>
          <w:rtl/>
          <w:lang w:val="en-GB"/>
        </w:rPr>
        <w:t xml:space="preserve">الضوء على </w:t>
      </w:r>
      <w:r w:rsidRPr="00865D6A">
        <w:rPr>
          <w:rFonts w:cs="Arial" w:hint="eastAsia"/>
          <w:i/>
          <w:rtl/>
          <w:lang w:val="en-GB"/>
        </w:rPr>
        <w:t>بروتوكولات</w:t>
      </w:r>
      <w:r w:rsidRPr="00865D6A">
        <w:rPr>
          <w:rFonts w:cs="Arial"/>
          <w:i/>
          <w:rtl/>
          <w:lang w:val="en-GB"/>
        </w:rPr>
        <w:t xml:space="preserve"> </w:t>
      </w:r>
      <w:r w:rsidRPr="00865D6A">
        <w:rPr>
          <w:rFonts w:cs="Arial" w:hint="eastAsia"/>
          <w:i/>
          <w:rtl/>
          <w:lang w:val="en-GB"/>
        </w:rPr>
        <w:t>حماية</w:t>
      </w:r>
      <w:r w:rsidRPr="00865D6A">
        <w:rPr>
          <w:rFonts w:cs="Arial"/>
          <w:i/>
          <w:rtl/>
          <w:lang w:val="en-GB"/>
        </w:rPr>
        <w:t xml:space="preserve"> </w:t>
      </w:r>
      <w:r w:rsidRPr="00865D6A">
        <w:rPr>
          <w:rFonts w:cs="Arial" w:hint="eastAsia"/>
          <w:i/>
          <w:rtl/>
          <w:lang w:val="en-GB"/>
        </w:rPr>
        <w:t>البيانات</w:t>
      </w:r>
      <w:r w:rsidRPr="00865D6A">
        <w:rPr>
          <w:rFonts w:cs="Arial"/>
          <w:i/>
          <w:rtl/>
          <w:lang w:val="en-GB"/>
        </w:rPr>
        <w:t xml:space="preserve"> </w:t>
      </w:r>
      <w:r w:rsidRPr="00865D6A">
        <w:rPr>
          <w:rFonts w:cs="Arial" w:hint="eastAsia"/>
          <w:i/>
          <w:rtl/>
          <w:lang w:val="en-GB"/>
        </w:rPr>
        <w:t>وبروتوكولات</w:t>
      </w:r>
      <w:r w:rsidRPr="00865D6A">
        <w:rPr>
          <w:rFonts w:cs="Arial"/>
          <w:i/>
          <w:rtl/>
          <w:lang w:val="en-GB"/>
        </w:rPr>
        <w:t xml:space="preserve"> </w:t>
      </w:r>
      <w:r w:rsidRPr="00865D6A">
        <w:rPr>
          <w:rFonts w:cs="Arial" w:hint="eastAsia"/>
          <w:i/>
          <w:rtl/>
          <w:lang w:val="en-GB"/>
        </w:rPr>
        <w:t>مشاركة</w:t>
      </w:r>
      <w:r w:rsidRPr="00865D6A">
        <w:rPr>
          <w:rFonts w:cs="Arial"/>
          <w:i/>
          <w:rtl/>
          <w:lang w:val="en-GB"/>
        </w:rPr>
        <w:t xml:space="preserve"> </w:t>
      </w:r>
      <w:r w:rsidRPr="00865D6A">
        <w:rPr>
          <w:rFonts w:cs="Arial" w:hint="eastAsia"/>
          <w:i/>
          <w:rtl/>
          <w:lang w:val="en-GB"/>
        </w:rPr>
        <w:t>المعلومات</w:t>
      </w:r>
      <w:r w:rsidRPr="00865D6A">
        <w:rPr>
          <w:rFonts w:cs="Arial"/>
          <w:i/>
          <w:rtl/>
          <w:lang w:val="en-GB"/>
        </w:rPr>
        <w:t xml:space="preserve"> </w:t>
      </w:r>
      <w:r w:rsidRPr="00865D6A">
        <w:rPr>
          <w:rFonts w:cs="Arial" w:hint="eastAsia"/>
          <w:i/>
          <w:rtl/>
          <w:lang w:val="en-GB"/>
        </w:rPr>
        <w:t>التي</w:t>
      </w:r>
      <w:r w:rsidRPr="00865D6A">
        <w:rPr>
          <w:rFonts w:cs="Arial"/>
          <w:i/>
          <w:rtl/>
          <w:lang w:val="en-GB"/>
        </w:rPr>
        <w:t xml:space="preserve"> </w:t>
      </w:r>
      <w:r w:rsidRPr="00865D6A">
        <w:rPr>
          <w:rFonts w:cs="Arial" w:hint="eastAsia"/>
          <w:i/>
          <w:rtl/>
          <w:lang w:val="en-GB"/>
        </w:rPr>
        <w:t>تم</w:t>
      </w:r>
      <w:r w:rsidRPr="00865D6A">
        <w:rPr>
          <w:rFonts w:cs="Arial"/>
          <w:i/>
          <w:rtl/>
          <w:lang w:val="en-GB"/>
        </w:rPr>
        <w:t xml:space="preserve"> </w:t>
      </w:r>
      <w:r w:rsidRPr="00865D6A">
        <w:rPr>
          <w:rFonts w:cs="Arial" w:hint="eastAsia"/>
          <w:i/>
          <w:rtl/>
          <w:lang w:val="en-GB"/>
        </w:rPr>
        <w:t>تطويرها</w:t>
      </w:r>
      <w:r w:rsidRPr="00865D6A">
        <w:rPr>
          <w:rFonts w:cs="Arial"/>
          <w:i/>
          <w:rtl/>
          <w:lang w:val="en-GB"/>
        </w:rPr>
        <w:t xml:space="preserve"> </w:t>
      </w:r>
      <w:r w:rsidRPr="00865D6A">
        <w:rPr>
          <w:rFonts w:cs="Arial" w:hint="eastAsia"/>
          <w:i/>
          <w:rtl/>
          <w:lang w:val="en-GB"/>
        </w:rPr>
        <w:t>في</w:t>
      </w:r>
      <w:r w:rsidRPr="00865D6A">
        <w:rPr>
          <w:rFonts w:cs="Arial"/>
          <w:i/>
          <w:rtl/>
          <w:lang w:val="en-GB"/>
        </w:rPr>
        <w:t xml:space="preserve"> </w:t>
      </w:r>
      <w:r w:rsidRPr="00865D6A">
        <w:rPr>
          <w:rFonts w:cs="Arial" w:hint="eastAsia"/>
          <w:i/>
          <w:rtl/>
          <w:lang w:val="en-GB"/>
        </w:rPr>
        <w:t>السياق</w:t>
      </w:r>
      <w:r w:rsidRPr="00865D6A">
        <w:rPr>
          <w:rFonts w:cs="Arial"/>
          <w:i/>
          <w:rtl/>
          <w:lang w:val="en-GB"/>
        </w:rPr>
        <w:t xml:space="preserve"> </w:t>
      </w:r>
      <w:r w:rsidRPr="00865D6A">
        <w:rPr>
          <w:rFonts w:cs="Arial" w:hint="eastAsia"/>
          <w:i/>
          <w:rtl/>
          <w:lang w:val="en-GB"/>
        </w:rPr>
        <w:t>والتأكد</w:t>
      </w:r>
      <w:r w:rsidRPr="00865D6A">
        <w:rPr>
          <w:rFonts w:cs="Arial"/>
          <w:i/>
          <w:rtl/>
          <w:lang w:val="en-GB"/>
        </w:rPr>
        <w:t xml:space="preserve"> </w:t>
      </w:r>
      <w:r w:rsidRPr="00865D6A">
        <w:rPr>
          <w:rFonts w:cs="Arial" w:hint="eastAsia"/>
          <w:i/>
          <w:rtl/>
          <w:lang w:val="en-GB"/>
        </w:rPr>
        <w:t>من</w:t>
      </w:r>
      <w:r w:rsidRPr="00865D6A">
        <w:rPr>
          <w:rFonts w:cs="Arial"/>
          <w:i/>
          <w:rtl/>
          <w:lang w:val="en-GB"/>
        </w:rPr>
        <w:t xml:space="preserve"> </w:t>
      </w:r>
      <w:r w:rsidRPr="00865D6A">
        <w:rPr>
          <w:rFonts w:cs="Arial" w:hint="eastAsia"/>
          <w:i/>
          <w:rtl/>
          <w:lang w:val="en-GB"/>
        </w:rPr>
        <w:t>إدراجها</w:t>
      </w:r>
      <w:r w:rsidRPr="00865D6A">
        <w:rPr>
          <w:rFonts w:cs="Arial"/>
          <w:i/>
          <w:rtl/>
          <w:lang w:val="en-GB"/>
        </w:rPr>
        <w:t xml:space="preserve"> </w:t>
      </w:r>
      <w:r w:rsidRPr="00865D6A">
        <w:rPr>
          <w:rFonts w:cs="Arial" w:hint="eastAsia"/>
          <w:i/>
          <w:rtl/>
          <w:lang w:val="en-GB"/>
        </w:rPr>
        <w:t>في</w:t>
      </w:r>
      <w:r w:rsidRPr="00865D6A">
        <w:rPr>
          <w:rFonts w:cs="Arial"/>
          <w:i/>
          <w:rtl/>
          <w:lang w:val="en-GB"/>
        </w:rPr>
        <w:t xml:space="preserve"> </w:t>
      </w:r>
      <w:r w:rsidRPr="00865D6A">
        <w:rPr>
          <w:rFonts w:cs="Arial" w:hint="eastAsia"/>
          <w:i/>
          <w:rtl/>
          <w:lang w:val="en-GB"/>
        </w:rPr>
        <w:t>مرفقات</w:t>
      </w:r>
      <w:r w:rsidRPr="00865D6A">
        <w:rPr>
          <w:rFonts w:cs="Arial"/>
          <w:i/>
          <w:rtl/>
          <w:lang w:val="en-GB"/>
        </w:rPr>
        <w:t xml:space="preserve"> </w:t>
      </w:r>
      <w:r w:rsidRPr="00865D6A">
        <w:rPr>
          <w:rFonts w:cs="Arial" w:hint="eastAsia"/>
          <w:i/>
          <w:rtl/>
          <w:lang w:val="en-GB"/>
        </w:rPr>
        <w:t>إجراءات</w:t>
      </w:r>
      <w:r w:rsidRPr="00865D6A">
        <w:rPr>
          <w:rFonts w:cs="Arial"/>
          <w:i/>
          <w:rtl/>
          <w:lang w:val="en-GB"/>
        </w:rPr>
        <w:t xml:space="preserve"> </w:t>
      </w:r>
      <w:r w:rsidRPr="00865D6A">
        <w:rPr>
          <w:rFonts w:cs="Arial" w:hint="eastAsia"/>
          <w:i/>
          <w:rtl/>
          <w:lang w:val="en-GB"/>
        </w:rPr>
        <w:t>ال</w:t>
      </w:r>
      <w:r>
        <w:rPr>
          <w:rFonts w:cs="Arial" w:hint="cs"/>
          <w:i/>
          <w:rtl/>
          <w:lang w:val="en-GB"/>
        </w:rPr>
        <w:t>ع</w:t>
      </w:r>
      <w:r w:rsidR="0029742A">
        <w:rPr>
          <w:rFonts w:cs="Arial" w:hint="cs"/>
          <w:i/>
          <w:rtl/>
          <w:lang w:val="en-GB"/>
        </w:rPr>
        <w:t>م</w:t>
      </w:r>
      <w:r>
        <w:rPr>
          <w:rFonts w:cs="Arial" w:hint="cs"/>
          <w:i/>
          <w:rtl/>
          <w:lang w:val="en-GB"/>
        </w:rPr>
        <w:t>ل</w:t>
      </w:r>
      <w:r w:rsidRPr="00865D6A">
        <w:rPr>
          <w:rFonts w:cs="Arial"/>
          <w:i/>
          <w:rtl/>
          <w:lang w:val="en-GB"/>
        </w:rPr>
        <w:t xml:space="preserve"> </w:t>
      </w:r>
      <w:r w:rsidRPr="00865D6A">
        <w:rPr>
          <w:rFonts w:cs="Arial" w:hint="eastAsia"/>
          <w:i/>
          <w:rtl/>
          <w:lang w:val="en-GB"/>
        </w:rPr>
        <w:t>الموحدة</w:t>
      </w:r>
      <w:r w:rsidRPr="00865D6A">
        <w:rPr>
          <w:rFonts w:cs="Arial"/>
          <w:i/>
          <w:rtl/>
          <w:lang w:val="en-GB"/>
        </w:rPr>
        <w:t xml:space="preserve">. </w:t>
      </w:r>
      <w:r w:rsidRPr="00865D6A">
        <w:rPr>
          <w:rFonts w:cs="Arial" w:hint="eastAsia"/>
          <w:i/>
          <w:rtl/>
          <w:lang w:val="en-GB"/>
        </w:rPr>
        <w:t>يمكن</w:t>
      </w:r>
      <w:r w:rsidRPr="00865D6A">
        <w:rPr>
          <w:rFonts w:cs="Arial"/>
          <w:i/>
          <w:rtl/>
          <w:lang w:val="en-GB"/>
        </w:rPr>
        <w:t xml:space="preserve"> </w:t>
      </w:r>
      <w:r w:rsidRPr="00865D6A">
        <w:rPr>
          <w:rFonts w:cs="Arial" w:hint="eastAsia"/>
          <w:i/>
          <w:rtl/>
          <w:lang w:val="en-GB"/>
        </w:rPr>
        <w:t>تكييف</w:t>
      </w:r>
      <w:r w:rsidRPr="00865D6A">
        <w:rPr>
          <w:rFonts w:cs="Arial"/>
          <w:i/>
          <w:rtl/>
          <w:lang w:val="en-GB"/>
        </w:rPr>
        <w:t xml:space="preserve"> </w:t>
      </w:r>
      <w:r w:rsidRPr="00865D6A">
        <w:rPr>
          <w:rFonts w:cs="Arial" w:hint="eastAsia"/>
          <w:i/>
          <w:rtl/>
          <w:lang w:val="en-GB"/>
        </w:rPr>
        <w:t>بروتوكولات</w:t>
      </w:r>
      <w:r w:rsidRPr="00865D6A">
        <w:rPr>
          <w:rFonts w:cs="Arial"/>
          <w:i/>
          <w:rtl/>
          <w:lang w:val="en-GB"/>
        </w:rPr>
        <w:t xml:space="preserve"> </w:t>
      </w:r>
      <w:r w:rsidRPr="00865D6A">
        <w:rPr>
          <w:rFonts w:cs="Arial" w:hint="eastAsia"/>
          <w:i/>
          <w:rtl/>
          <w:lang w:val="en-GB"/>
        </w:rPr>
        <w:t>حماية</w:t>
      </w:r>
      <w:r w:rsidRPr="00865D6A">
        <w:rPr>
          <w:rFonts w:cs="Arial"/>
          <w:i/>
          <w:rtl/>
          <w:lang w:val="en-GB"/>
        </w:rPr>
        <w:t xml:space="preserve"> </w:t>
      </w:r>
      <w:r w:rsidRPr="00865D6A">
        <w:rPr>
          <w:rFonts w:cs="Arial" w:hint="eastAsia"/>
          <w:i/>
          <w:rtl/>
          <w:lang w:val="en-GB"/>
        </w:rPr>
        <w:t>البيانات</w:t>
      </w:r>
      <w:r w:rsidRPr="00865D6A">
        <w:rPr>
          <w:rFonts w:cs="Arial"/>
          <w:i/>
          <w:rtl/>
          <w:lang w:val="en-GB"/>
        </w:rPr>
        <w:t xml:space="preserve"> </w:t>
      </w:r>
      <w:r w:rsidRPr="00865D6A">
        <w:rPr>
          <w:rFonts w:cs="Arial" w:hint="eastAsia"/>
          <w:i/>
          <w:rtl/>
          <w:lang w:val="en-GB"/>
        </w:rPr>
        <w:t>العامة</w:t>
      </w:r>
      <w:r w:rsidRPr="00865D6A">
        <w:rPr>
          <w:rFonts w:cs="Arial"/>
          <w:i/>
          <w:rtl/>
          <w:lang w:val="en-GB"/>
        </w:rPr>
        <w:t xml:space="preserve"> </w:t>
      </w:r>
      <w:r w:rsidRPr="00865D6A">
        <w:rPr>
          <w:rFonts w:cs="Arial" w:hint="eastAsia"/>
          <w:i/>
          <w:rtl/>
          <w:lang w:val="en-GB"/>
        </w:rPr>
        <w:t>العالمية</w:t>
      </w:r>
      <w:r w:rsidRPr="00865D6A">
        <w:rPr>
          <w:rFonts w:cs="Arial"/>
          <w:i/>
          <w:rtl/>
          <w:lang w:val="en-GB"/>
        </w:rPr>
        <w:t xml:space="preserve"> </w:t>
      </w:r>
      <w:r w:rsidRPr="00865D6A">
        <w:rPr>
          <w:rFonts w:cs="Arial" w:hint="eastAsia"/>
          <w:i/>
          <w:rtl/>
          <w:lang w:val="en-GB"/>
        </w:rPr>
        <w:t>وبروتوكولات</w:t>
      </w:r>
      <w:r w:rsidRPr="00865D6A">
        <w:rPr>
          <w:rFonts w:cs="Arial"/>
          <w:i/>
          <w:rtl/>
          <w:lang w:val="en-GB"/>
        </w:rPr>
        <w:t xml:space="preserve"> </w:t>
      </w:r>
      <w:r w:rsidRPr="00865D6A">
        <w:rPr>
          <w:rFonts w:cs="Arial" w:hint="eastAsia"/>
          <w:i/>
          <w:rtl/>
          <w:lang w:val="en-GB"/>
        </w:rPr>
        <w:t>مشاركة</w:t>
      </w:r>
      <w:r w:rsidRPr="00865D6A">
        <w:rPr>
          <w:rFonts w:cs="Arial"/>
          <w:i/>
          <w:rtl/>
          <w:lang w:val="en-GB"/>
        </w:rPr>
        <w:t xml:space="preserve"> </w:t>
      </w:r>
      <w:r w:rsidRPr="00865D6A">
        <w:rPr>
          <w:rFonts w:cs="Arial" w:hint="eastAsia"/>
          <w:i/>
          <w:rtl/>
          <w:lang w:val="en-GB"/>
        </w:rPr>
        <w:t>المعلومات</w:t>
      </w:r>
      <w:r w:rsidRPr="00865D6A">
        <w:rPr>
          <w:rFonts w:cs="Arial"/>
          <w:i/>
          <w:rtl/>
          <w:lang w:val="en-GB"/>
        </w:rPr>
        <w:t xml:space="preserve"> </w:t>
      </w:r>
      <w:r w:rsidRPr="00865D6A">
        <w:rPr>
          <w:rFonts w:cs="Arial" w:hint="eastAsia"/>
          <w:i/>
          <w:rtl/>
          <w:lang w:val="en-GB"/>
        </w:rPr>
        <w:t>وسياقها</w:t>
      </w:r>
      <w:r w:rsidRPr="00865D6A">
        <w:rPr>
          <w:rFonts w:cs="Arial"/>
          <w:i/>
          <w:rtl/>
          <w:lang w:val="en-GB"/>
        </w:rPr>
        <w:t xml:space="preserve"> </w:t>
      </w:r>
      <w:r>
        <w:rPr>
          <w:rFonts w:cs="Arial" w:hint="cs"/>
          <w:i/>
          <w:rtl/>
          <w:lang w:val="en-GB"/>
        </w:rPr>
        <w:t xml:space="preserve">وفقا </w:t>
      </w:r>
      <w:r w:rsidRPr="00865D6A">
        <w:rPr>
          <w:rFonts w:cs="Arial" w:hint="eastAsia"/>
          <w:i/>
          <w:rtl/>
          <w:lang w:val="en-GB"/>
        </w:rPr>
        <w:t>للمحتوى</w:t>
      </w:r>
      <w:r w:rsidRPr="00865D6A">
        <w:rPr>
          <w:rFonts w:cs="Arial"/>
          <w:i/>
          <w:rtl/>
          <w:lang w:val="en-GB"/>
        </w:rPr>
        <w:t>.</w:t>
      </w:r>
    </w:p>
    <w:p w14:paraId="231BAF80" w14:textId="77777777" w:rsidR="00865D6A" w:rsidRPr="00865D6A" w:rsidRDefault="00865D6A" w:rsidP="008C544C">
      <w:pPr>
        <w:numPr>
          <w:ilvl w:val="0"/>
          <w:numId w:val="19"/>
        </w:numPr>
        <w:bidi/>
        <w:rPr>
          <w:i/>
          <w:lang w:val="en-GB"/>
        </w:rPr>
      </w:pPr>
      <w:r w:rsidRPr="00865D6A">
        <w:rPr>
          <w:rFonts w:cs="Arial" w:hint="eastAsia"/>
          <w:i/>
          <w:rtl/>
          <w:lang w:val="en-GB"/>
        </w:rPr>
        <w:t>يجب</w:t>
      </w:r>
      <w:r w:rsidRPr="00865D6A">
        <w:rPr>
          <w:rFonts w:cs="Arial"/>
          <w:i/>
          <w:rtl/>
          <w:lang w:val="en-GB"/>
        </w:rPr>
        <w:t xml:space="preserve"> </w:t>
      </w:r>
      <w:r w:rsidRPr="00865D6A">
        <w:rPr>
          <w:rFonts w:cs="Arial" w:hint="eastAsia"/>
          <w:i/>
          <w:rtl/>
          <w:lang w:val="en-GB"/>
        </w:rPr>
        <w:t>تطوير</w:t>
      </w:r>
      <w:r w:rsidRPr="00865D6A">
        <w:rPr>
          <w:rFonts w:cs="Arial"/>
          <w:i/>
          <w:rtl/>
          <w:lang w:val="en-GB"/>
        </w:rPr>
        <w:t xml:space="preserve"> </w:t>
      </w:r>
      <w:r w:rsidRPr="00865D6A">
        <w:rPr>
          <w:rFonts w:cs="Arial" w:hint="eastAsia"/>
          <w:i/>
          <w:rtl/>
          <w:lang w:val="en-GB"/>
        </w:rPr>
        <w:t>بروتوكولات</w:t>
      </w:r>
      <w:r w:rsidRPr="00865D6A">
        <w:rPr>
          <w:rFonts w:cs="Arial"/>
          <w:i/>
          <w:rtl/>
          <w:lang w:val="en-GB"/>
        </w:rPr>
        <w:t xml:space="preserve"> </w:t>
      </w:r>
      <w:r w:rsidRPr="00865D6A">
        <w:rPr>
          <w:rFonts w:cs="Arial" w:hint="eastAsia"/>
          <w:i/>
          <w:rtl/>
          <w:lang w:val="en-GB"/>
        </w:rPr>
        <w:t>حماية</w:t>
      </w:r>
      <w:r w:rsidRPr="00865D6A">
        <w:rPr>
          <w:rFonts w:cs="Arial"/>
          <w:i/>
          <w:rtl/>
          <w:lang w:val="en-GB"/>
        </w:rPr>
        <w:t xml:space="preserve"> </w:t>
      </w:r>
      <w:r w:rsidRPr="00865D6A">
        <w:rPr>
          <w:rFonts w:cs="Arial" w:hint="eastAsia"/>
          <w:i/>
          <w:rtl/>
          <w:lang w:val="en-GB"/>
        </w:rPr>
        <w:t>البيانات</w:t>
      </w:r>
      <w:r w:rsidRPr="00865D6A">
        <w:rPr>
          <w:rFonts w:cs="Arial"/>
          <w:i/>
          <w:rtl/>
          <w:lang w:val="en-GB"/>
        </w:rPr>
        <w:t xml:space="preserve"> </w:t>
      </w:r>
      <w:r w:rsidRPr="00865D6A">
        <w:rPr>
          <w:rFonts w:cs="Arial" w:hint="eastAsia"/>
          <w:i/>
          <w:rtl/>
          <w:lang w:val="en-GB"/>
        </w:rPr>
        <w:t>مع</w:t>
      </w:r>
      <w:r w:rsidRPr="00865D6A">
        <w:rPr>
          <w:rFonts w:cs="Arial"/>
          <w:i/>
          <w:rtl/>
          <w:lang w:val="en-GB"/>
        </w:rPr>
        <w:t xml:space="preserve"> </w:t>
      </w:r>
      <w:r w:rsidRPr="00865D6A">
        <w:rPr>
          <w:rFonts w:cs="Arial" w:hint="eastAsia"/>
          <w:i/>
          <w:rtl/>
          <w:lang w:val="en-GB"/>
        </w:rPr>
        <w:t>مراعاة</w:t>
      </w:r>
      <w:r w:rsidRPr="00865D6A">
        <w:rPr>
          <w:rFonts w:cs="Arial"/>
          <w:i/>
          <w:rtl/>
          <w:lang w:val="en-GB"/>
        </w:rPr>
        <w:t xml:space="preserve"> </w:t>
      </w:r>
      <w:r w:rsidRPr="00865D6A">
        <w:rPr>
          <w:rFonts w:cs="Arial" w:hint="eastAsia"/>
          <w:i/>
          <w:rtl/>
          <w:lang w:val="en-GB"/>
        </w:rPr>
        <w:t>الأحكام</w:t>
      </w:r>
      <w:r w:rsidRPr="00865D6A">
        <w:rPr>
          <w:rFonts w:cs="Arial"/>
          <w:i/>
          <w:rtl/>
          <w:lang w:val="en-GB"/>
        </w:rPr>
        <w:t xml:space="preserve"> </w:t>
      </w:r>
      <w:r w:rsidRPr="00865D6A">
        <w:rPr>
          <w:rFonts w:cs="Arial" w:hint="eastAsia"/>
          <w:i/>
          <w:rtl/>
          <w:lang w:val="en-GB"/>
        </w:rPr>
        <w:t>القانونية</w:t>
      </w:r>
      <w:r w:rsidRPr="00865D6A">
        <w:rPr>
          <w:rFonts w:cs="Arial"/>
          <w:i/>
          <w:rtl/>
          <w:lang w:val="en-GB"/>
        </w:rPr>
        <w:t xml:space="preserve"> </w:t>
      </w:r>
      <w:r w:rsidRPr="00865D6A">
        <w:rPr>
          <w:rFonts w:cs="Arial" w:hint="eastAsia"/>
          <w:i/>
          <w:rtl/>
          <w:lang w:val="en-GB"/>
        </w:rPr>
        <w:t>داخل</w:t>
      </w:r>
      <w:r w:rsidRPr="00865D6A">
        <w:rPr>
          <w:rFonts w:cs="Arial"/>
          <w:i/>
          <w:rtl/>
          <w:lang w:val="en-GB"/>
        </w:rPr>
        <w:t xml:space="preserve"> </w:t>
      </w:r>
      <w:r w:rsidRPr="00865D6A">
        <w:rPr>
          <w:rFonts w:cs="Arial" w:hint="eastAsia"/>
          <w:i/>
          <w:rtl/>
          <w:lang w:val="en-GB"/>
        </w:rPr>
        <w:t>البلد</w:t>
      </w:r>
      <w:r w:rsidRPr="00865D6A">
        <w:rPr>
          <w:rFonts w:cs="Arial"/>
          <w:i/>
          <w:rtl/>
          <w:lang w:val="en-GB"/>
        </w:rPr>
        <w:t>.</w:t>
      </w:r>
    </w:p>
    <w:p w14:paraId="5C6365D4" w14:textId="1EAA72A1" w:rsidR="00865D6A" w:rsidRDefault="00865D6A" w:rsidP="008C544C">
      <w:pPr>
        <w:pStyle w:val="ListNumber2"/>
        <w:numPr>
          <w:ilvl w:val="0"/>
          <w:numId w:val="19"/>
        </w:numPr>
        <w:bidi/>
        <w:rPr>
          <w:rFonts w:cs="Arial"/>
          <w:i/>
          <w:rtl/>
          <w:lang w:val="en-GB"/>
        </w:rPr>
      </w:pPr>
      <w:r w:rsidRPr="00865D6A">
        <w:rPr>
          <w:rFonts w:cs="Arial" w:hint="eastAsia"/>
          <w:i/>
          <w:rtl/>
          <w:lang w:val="en-GB"/>
        </w:rPr>
        <w:t>تحتاج</w:t>
      </w:r>
      <w:r w:rsidRPr="00865D6A">
        <w:rPr>
          <w:rFonts w:cs="Arial"/>
          <w:i/>
          <w:rtl/>
          <w:lang w:val="en-GB"/>
        </w:rPr>
        <w:t xml:space="preserve"> </w:t>
      </w:r>
      <w:r w:rsidRPr="00865D6A">
        <w:rPr>
          <w:rFonts w:cs="Arial" w:hint="eastAsia"/>
          <w:i/>
          <w:rtl/>
          <w:lang w:val="en-GB"/>
        </w:rPr>
        <w:t>بروتوكولات</w:t>
      </w:r>
      <w:r w:rsidRPr="00865D6A">
        <w:rPr>
          <w:rFonts w:cs="Arial"/>
          <w:i/>
          <w:rtl/>
          <w:lang w:val="en-GB"/>
        </w:rPr>
        <w:t xml:space="preserve"> </w:t>
      </w:r>
      <w:r w:rsidRPr="00865D6A">
        <w:rPr>
          <w:rFonts w:cs="Arial" w:hint="eastAsia"/>
          <w:i/>
          <w:rtl/>
          <w:lang w:val="en-GB"/>
        </w:rPr>
        <w:t>مشاركة</w:t>
      </w:r>
      <w:r w:rsidRPr="00865D6A">
        <w:rPr>
          <w:rFonts w:cs="Arial"/>
          <w:i/>
          <w:rtl/>
          <w:lang w:val="en-GB"/>
        </w:rPr>
        <w:t xml:space="preserve"> </w:t>
      </w:r>
      <w:r w:rsidRPr="00865D6A">
        <w:rPr>
          <w:rFonts w:cs="Arial" w:hint="eastAsia"/>
          <w:i/>
          <w:rtl/>
          <w:lang w:val="en-GB"/>
        </w:rPr>
        <w:t>المعلومات</w:t>
      </w:r>
      <w:r w:rsidRPr="00865D6A">
        <w:rPr>
          <w:rFonts w:cs="Arial"/>
          <w:i/>
          <w:rtl/>
          <w:lang w:val="en-GB"/>
        </w:rPr>
        <w:t xml:space="preserve"> </w:t>
      </w:r>
      <w:r w:rsidRPr="00865D6A">
        <w:rPr>
          <w:rFonts w:cs="Arial" w:hint="eastAsia"/>
          <w:i/>
          <w:rtl/>
          <w:lang w:val="en-GB"/>
        </w:rPr>
        <w:t>إلى</w:t>
      </w:r>
      <w:r w:rsidRPr="00865D6A">
        <w:rPr>
          <w:rFonts w:cs="Arial"/>
          <w:i/>
          <w:rtl/>
          <w:lang w:val="en-GB"/>
        </w:rPr>
        <w:t xml:space="preserve"> </w:t>
      </w:r>
      <w:r w:rsidRPr="00865D6A">
        <w:rPr>
          <w:rFonts w:cs="Arial" w:hint="eastAsia"/>
          <w:i/>
          <w:rtl/>
          <w:lang w:val="en-GB"/>
        </w:rPr>
        <w:t>تحديد</w:t>
      </w:r>
      <w:r w:rsidRPr="00865D6A">
        <w:rPr>
          <w:rFonts w:cs="Arial"/>
          <w:i/>
          <w:rtl/>
          <w:lang w:val="en-GB"/>
        </w:rPr>
        <w:t xml:space="preserve"> </w:t>
      </w:r>
      <w:r w:rsidRPr="00865D6A">
        <w:rPr>
          <w:rFonts w:cs="Arial" w:hint="eastAsia"/>
          <w:i/>
          <w:rtl/>
          <w:lang w:val="en-GB"/>
        </w:rPr>
        <w:t>كيفية</w:t>
      </w:r>
      <w:r w:rsidRPr="00865D6A">
        <w:rPr>
          <w:rFonts w:cs="Arial"/>
          <w:i/>
          <w:rtl/>
          <w:lang w:val="en-GB"/>
        </w:rPr>
        <w:t xml:space="preserve"> </w:t>
      </w:r>
      <w:r w:rsidRPr="00865D6A">
        <w:rPr>
          <w:rFonts w:cs="Arial" w:hint="eastAsia"/>
          <w:i/>
          <w:rtl/>
          <w:lang w:val="en-GB"/>
        </w:rPr>
        <w:t>مشاركة</w:t>
      </w:r>
      <w:r w:rsidRPr="00865D6A">
        <w:rPr>
          <w:rFonts w:cs="Arial"/>
          <w:i/>
          <w:rtl/>
          <w:lang w:val="en-GB"/>
        </w:rPr>
        <w:t xml:space="preserve"> </w:t>
      </w:r>
      <w:r w:rsidRPr="00865D6A">
        <w:rPr>
          <w:rFonts w:cs="Arial" w:hint="eastAsia"/>
          <w:i/>
          <w:rtl/>
          <w:lang w:val="en-GB"/>
        </w:rPr>
        <w:t>المعلومات</w:t>
      </w:r>
      <w:r w:rsidRPr="00865D6A">
        <w:rPr>
          <w:rFonts w:cs="Arial"/>
          <w:i/>
          <w:rtl/>
          <w:lang w:val="en-GB"/>
        </w:rPr>
        <w:t xml:space="preserve"> </w:t>
      </w:r>
      <w:r w:rsidRPr="00865D6A">
        <w:rPr>
          <w:rFonts w:cs="Arial" w:hint="eastAsia"/>
          <w:i/>
          <w:rtl/>
          <w:lang w:val="en-GB"/>
        </w:rPr>
        <w:t>شفهياً</w:t>
      </w:r>
      <w:r w:rsidRPr="00865D6A">
        <w:rPr>
          <w:rFonts w:cs="Arial"/>
          <w:i/>
          <w:rtl/>
          <w:lang w:val="en-GB"/>
        </w:rPr>
        <w:t xml:space="preserve"> </w:t>
      </w:r>
      <w:r w:rsidRPr="00865D6A">
        <w:rPr>
          <w:rFonts w:cs="Arial" w:hint="eastAsia"/>
          <w:i/>
          <w:rtl/>
          <w:lang w:val="en-GB"/>
        </w:rPr>
        <w:t>أو</w:t>
      </w:r>
      <w:r w:rsidRPr="00865D6A">
        <w:rPr>
          <w:rFonts w:cs="Arial"/>
          <w:i/>
          <w:rtl/>
          <w:lang w:val="en-GB"/>
        </w:rPr>
        <w:t xml:space="preserve"> </w:t>
      </w:r>
      <w:r w:rsidRPr="00865D6A">
        <w:rPr>
          <w:rFonts w:cs="Arial" w:hint="eastAsia"/>
          <w:i/>
          <w:rtl/>
          <w:lang w:val="en-GB"/>
        </w:rPr>
        <w:t>إلكترونيًا</w:t>
      </w:r>
      <w:r w:rsidRPr="00865D6A">
        <w:rPr>
          <w:rFonts w:cs="Arial"/>
          <w:i/>
          <w:rtl/>
          <w:lang w:val="en-GB"/>
        </w:rPr>
        <w:t xml:space="preserve"> </w:t>
      </w:r>
      <w:r w:rsidRPr="00865D6A">
        <w:rPr>
          <w:rFonts w:cs="Arial" w:hint="eastAsia"/>
          <w:i/>
          <w:rtl/>
          <w:lang w:val="en-GB"/>
        </w:rPr>
        <w:t>أو</w:t>
      </w:r>
      <w:r w:rsidRPr="00865D6A">
        <w:rPr>
          <w:rFonts w:cs="Arial"/>
          <w:i/>
          <w:rtl/>
          <w:lang w:val="en-GB"/>
        </w:rPr>
        <w:t xml:space="preserve"> </w:t>
      </w:r>
      <w:r w:rsidRPr="00865D6A">
        <w:rPr>
          <w:rFonts w:cs="Arial" w:hint="eastAsia"/>
          <w:i/>
          <w:rtl/>
          <w:lang w:val="en-GB"/>
        </w:rPr>
        <w:t>من</w:t>
      </w:r>
      <w:r w:rsidRPr="00865D6A">
        <w:rPr>
          <w:rFonts w:cs="Arial"/>
          <w:i/>
          <w:rtl/>
          <w:lang w:val="en-GB"/>
        </w:rPr>
        <w:t xml:space="preserve"> </w:t>
      </w:r>
      <w:r w:rsidRPr="00865D6A">
        <w:rPr>
          <w:rFonts w:cs="Arial" w:hint="eastAsia"/>
          <w:i/>
          <w:rtl/>
          <w:lang w:val="en-GB"/>
        </w:rPr>
        <w:t>خلال</w:t>
      </w:r>
      <w:r w:rsidRPr="00865D6A">
        <w:rPr>
          <w:rFonts w:cs="Arial"/>
          <w:i/>
          <w:rtl/>
          <w:lang w:val="en-GB"/>
        </w:rPr>
        <w:t xml:space="preserve"> </w:t>
      </w:r>
      <w:r w:rsidR="00AC5CF6">
        <w:rPr>
          <w:rFonts w:cs="Arial" w:hint="cs"/>
          <w:i/>
          <w:rtl/>
          <w:lang w:val="en-GB"/>
        </w:rPr>
        <w:t>ال</w:t>
      </w:r>
      <w:r w:rsidRPr="00865D6A">
        <w:rPr>
          <w:rFonts w:cs="Arial" w:hint="eastAsia"/>
          <w:i/>
          <w:rtl/>
          <w:lang w:val="en-GB"/>
        </w:rPr>
        <w:t>نظام</w:t>
      </w:r>
      <w:r w:rsidRPr="00865D6A">
        <w:rPr>
          <w:rFonts w:cs="Arial"/>
          <w:i/>
          <w:rtl/>
          <w:lang w:val="en-GB"/>
        </w:rPr>
        <w:t xml:space="preserve"> </w:t>
      </w:r>
      <w:r w:rsidR="00AC5CF6">
        <w:rPr>
          <w:rFonts w:cs="Arial" w:hint="cs"/>
          <w:i/>
          <w:rtl/>
          <w:lang w:val="en-GB"/>
        </w:rPr>
        <w:t>ال</w:t>
      </w:r>
      <w:r w:rsidRPr="00865D6A">
        <w:rPr>
          <w:rFonts w:cs="Arial" w:hint="eastAsia"/>
          <w:i/>
          <w:rtl/>
          <w:lang w:val="en-GB"/>
        </w:rPr>
        <w:t>ورقي</w:t>
      </w:r>
      <w:r w:rsidR="00AC5CF6">
        <w:rPr>
          <w:rFonts w:cs="Arial" w:hint="cs"/>
          <w:i/>
          <w:rtl/>
          <w:lang w:val="en-GB"/>
        </w:rPr>
        <w:t>.</w:t>
      </w:r>
      <w:r w:rsidRPr="00865D6A">
        <w:rPr>
          <w:rFonts w:cs="Arial"/>
          <w:i/>
          <w:rtl/>
          <w:lang w:val="en-GB"/>
        </w:rPr>
        <w:t xml:space="preserve"> </w:t>
      </w:r>
      <w:r w:rsidRPr="00865D6A">
        <w:rPr>
          <w:rFonts w:cs="Arial" w:hint="eastAsia"/>
          <w:i/>
          <w:rtl/>
          <w:lang w:val="en-GB"/>
        </w:rPr>
        <w:t>فضلاً</w:t>
      </w:r>
      <w:r w:rsidRPr="00865D6A">
        <w:rPr>
          <w:rFonts w:cs="Arial"/>
          <w:i/>
          <w:rtl/>
          <w:lang w:val="en-GB"/>
        </w:rPr>
        <w:t xml:space="preserve"> </w:t>
      </w:r>
      <w:r w:rsidRPr="00865D6A">
        <w:rPr>
          <w:rFonts w:cs="Arial" w:hint="eastAsia"/>
          <w:i/>
          <w:rtl/>
          <w:lang w:val="en-GB"/>
        </w:rPr>
        <w:t>عن</w:t>
      </w:r>
      <w:r w:rsidRPr="00865D6A">
        <w:rPr>
          <w:rFonts w:cs="Arial"/>
          <w:i/>
          <w:rtl/>
          <w:lang w:val="en-GB"/>
        </w:rPr>
        <w:t xml:space="preserve"> </w:t>
      </w:r>
      <w:r w:rsidRPr="00865D6A">
        <w:rPr>
          <w:rFonts w:cs="Arial" w:hint="eastAsia"/>
          <w:i/>
          <w:rtl/>
          <w:lang w:val="en-GB"/>
        </w:rPr>
        <w:t>الإجراءات</w:t>
      </w:r>
      <w:r w:rsidRPr="00865D6A">
        <w:rPr>
          <w:rFonts w:cs="Arial"/>
          <w:i/>
          <w:rtl/>
          <w:lang w:val="en-GB"/>
        </w:rPr>
        <w:t xml:space="preserve"> </w:t>
      </w:r>
      <w:r w:rsidRPr="00865D6A">
        <w:rPr>
          <w:rFonts w:cs="Arial" w:hint="eastAsia"/>
          <w:i/>
          <w:rtl/>
          <w:lang w:val="en-GB"/>
        </w:rPr>
        <w:t>المعمول</w:t>
      </w:r>
      <w:r w:rsidRPr="00865D6A">
        <w:rPr>
          <w:rFonts w:cs="Arial"/>
          <w:i/>
          <w:rtl/>
          <w:lang w:val="en-GB"/>
        </w:rPr>
        <w:t xml:space="preserve"> </w:t>
      </w:r>
      <w:r w:rsidRPr="00865D6A">
        <w:rPr>
          <w:rFonts w:cs="Arial" w:hint="eastAsia"/>
          <w:i/>
          <w:rtl/>
          <w:lang w:val="en-GB"/>
        </w:rPr>
        <w:t>بها</w:t>
      </w:r>
      <w:r w:rsidRPr="00865D6A">
        <w:rPr>
          <w:rFonts w:cs="Arial"/>
          <w:i/>
          <w:rtl/>
          <w:lang w:val="en-GB"/>
        </w:rPr>
        <w:t xml:space="preserve"> </w:t>
      </w:r>
      <w:r w:rsidRPr="00865D6A">
        <w:rPr>
          <w:rFonts w:cs="Arial" w:hint="eastAsia"/>
          <w:i/>
          <w:rtl/>
          <w:lang w:val="en-GB"/>
        </w:rPr>
        <w:t>لضمان</w:t>
      </w:r>
      <w:r w:rsidRPr="00865D6A">
        <w:rPr>
          <w:rFonts w:cs="Arial"/>
          <w:i/>
          <w:rtl/>
          <w:lang w:val="en-GB"/>
        </w:rPr>
        <w:t xml:space="preserve"> </w:t>
      </w:r>
      <w:r w:rsidRPr="00865D6A">
        <w:rPr>
          <w:rFonts w:cs="Arial" w:hint="eastAsia"/>
          <w:i/>
          <w:rtl/>
          <w:lang w:val="en-GB"/>
        </w:rPr>
        <w:t>حماية</w:t>
      </w:r>
      <w:r w:rsidRPr="00865D6A">
        <w:rPr>
          <w:rFonts w:cs="Arial"/>
          <w:i/>
          <w:rtl/>
          <w:lang w:val="en-GB"/>
        </w:rPr>
        <w:t xml:space="preserve"> </w:t>
      </w:r>
      <w:r w:rsidRPr="00865D6A">
        <w:rPr>
          <w:rFonts w:cs="Arial" w:hint="eastAsia"/>
          <w:i/>
          <w:rtl/>
          <w:lang w:val="en-GB"/>
        </w:rPr>
        <w:t>سرية</w:t>
      </w:r>
      <w:r w:rsidRPr="00865D6A">
        <w:rPr>
          <w:rFonts w:cs="Arial"/>
          <w:i/>
          <w:rtl/>
          <w:lang w:val="en-GB"/>
        </w:rPr>
        <w:t xml:space="preserve"> </w:t>
      </w:r>
      <w:r w:rsidRPr="00865D6A">
        <w:rPr>
          <w:rFonts w:cs="Arial" w:hint="eastAsia"/>
          <w:i/>
          <w:rtl/>
          <w:lang w:val="en-GB"/>
        </w:rPr>
        <w:t>الطفل</w:t>
      </w:r>
      <w:r w:rsidRPr="00865D6A">
        <w:rPr>
          <w:rFonts w:cs="Arial"/>
          <w:i/>
          <w:rtl/>
          <w:lang w:val="en-GB"/>
        </w:rPr>
        <w:t xml:space="preserve"> </w:t>
      </w:r>
      <w:r w:rsidRPr="00865D6A">
        <w:rPr>
          <w:rFonts w:cs="Arial" w:hint="eastAsia"/>
          <w:i/>
          <w:rtl/>
          <w:lang w:val="en-GB"/>
        </w:rPr>
        <w:t>واحترامه</w:t>
      </w:r>
      <w:r w:rsidRPr="00865D6A">
        <w:rPr>
          <w:rFonts w:cs="Arial"/>
          <w:i/>
          <w:rtl/>
          <w:lang w:val="en-GB"/>
        </w:rPr>
        <w:t xml:space="preserve"> </w:t>
      </w:r>
      <w:r w:rsidRPr="00865D6A">
        <w:rPr>
          <w:rFonts w:cs="Arial" w:hint="eastAsia"/>
          <w:i/>
          <w:rtl/>
          <w:lang w:val="en-GB"/>
        </w:rPr>
        <w:t>في</w:t>
      </w:r>
      <w:r w:rsidRPr="00865D6A">
        <w:rPr>
          <w:rFonts w:cs="Arial"/>
          <w:i/>
          <w:rtl/>
          <w:lang w:val="en-GB"/>
        </w:rPr>
        <w:t xml:space="preserve"> </w:t>
      </w:r>
      <w:r w:rsidRPr="00865D6A">
        <w:rPr>
          <w:rFonts w:cs="Arial" w:hint="eastAsia"/>
          <w:i/>
          <w:rtl/>
          <w:lang w:val="en-GB"/>
        </w:rPr>
        <w:t>جميع</w:t>
      </w:r>
      <w:r w:rsidRPr="00865D6A">
        <w:rPr>
          <w:rFonts w:cs="Arial"/>
          <w:i/>
          <w:rtl/>
          <w:lang w:val="en-GB"/>
        </w:rPr>
        <w:t xml:space="preserve"> </w:t>
      </w:r>
      <w:r w:rsidRPr="00865D6A">
        <w:rPr>
          <w:rFonts w:cs="Arial" w:hint="eastAsia"/>
          <w:i/>
          <w:rtl/>
          <w:lang w:val="en-GB"/>
        </w:rPr>
        <w:t>الأوقات</w:t>
      </w:r>
      <w:r w:rsidRPr="00865D6A">
        <w:rPr>
          <w:rFonts w:cs="Arial"/>
          <w:i/>
          <w:rtl/>
          <w:lang w:val="en-GB"/>
        </w:rPr>
        <w:t xml:space="preserve">. </w:t>
      </w:r>
      <w:r w:rsidRPr="00865D6A">
        <w:rPr>
          <w:rFonts w:cs="Arial" w:hint="eastAsia"/>
          <w:i/>
          <w:rtl/>
          <w:lang w:val="en-GB"/>
        </w:rPr>
        <w:t>قد</w:t>
      </w:r>
      <w:r w:rsidRPr="00865D6A">
        <w:rPr>
          <w:rFonts w:cs="Arial"/>
          <w:i/>
          <w:rtl/>
          <w:lang w:val="en-GB"/>
        </w:rPr>
        <w:t xml:space="preserve"> </w:t>
      </w:r>
      <w:r w:rsidRPr="00865D6A">
        <w:rPr>
          <w:rFonts w:cs="Arial" w:hint="eastAsia"/>
          <w:i/>
          <w:rtl/>
          <w:lang w:val="en-GB"/>
        </w:rPr>
        <w:t>تحتاج</w:t>
      </w:r>
      <w:r w:rsidRPr="00865D6A">
        <w:rPr>
          <w:rFonts w:cs="Arial"/>
          <w:i/>
          <w:rtl/>
          <w:lang w:val="en-GB"/>
        </w:rPr>
        <w:t xml:space="preserve"> </w:t>
      </w:r>
      <w:r w:rsidRPr="00865D6A">
        <w:rPr>
          <w:rFonts w:cs="Arial" w:hint="eastAsia"/>
          <w:i/>
          <w:rtl/>
          <w:lang w:val="en-GB"/>
        </w:rPr>
        <w:t>مجموعة</w:t>
      </w:r>
      <w:r w:rsidRPr="00865D6A">
        <w:rPr>
          <w:rFonts w:cs="Arial"/>
          <w:i/>
          <w:rtl/>
          <w:lang w:val="en-GB"/>
        </w:rPr>
        <w:t xml:space="preserve"> </w:t>
      </w:r>
      <w:r w:rsidRPr="00865D6A">
        <w:rPr>
          <w:rFonts w:cs="Arial" w:hint="eastAsia"/>
          <w:i/>
          <w:rtl/>
          <w:lang w:val="en-GB"/>
        </w:rPr>
        <w:t>تنسيق</w:t>
      </w:r>
      <w:r w:rsidRPr="00865D6A">
        <w:rPr>
          <w:rFonts w:cs="Arial"/>
          <w:i/>
          <w:rtl/>
          <w:lang w:val="en-GB"/>
        </w:rPr>
        <w:t xml:space="preserve"> </w:t>
      </w:r>
      <w:r w:rsidRPr="00865D6A">
        <w:rPr>
          <w:rFonts w:cs="Arial" w:hint="eastAsia"/>
          <w:i/>
          <w:rtl/>
          <w:lang w:val="en-GB"/>
        </w:rPr>
        <w:t>حماية</w:t>
      </w:r>
      <w:r w:rsidRPr="00865D6A">
        <w:rPr>
          <w:rFonts w:cs="Arial"/>
          <w:i/>
          <w:rtl/>
          <w:lang w:val="en-GB"/>
        </w:rPr>
        <w:t xml:space="preserve"> </w:t>
      </w:r>
      <w:r w:rsidRPr="00865D6A">
        <w:rPr>
          <w:rFonts w:cs="Arial" w:hint="eastAsia"/>
          <w:i/>
          <w:rtl/>
          <w:lang w:val="en-GB"/>
        </w:rPr>
        <w:t>الطفل</w:t>
      </w:r>
      <w:r w:rsidRPr="00865D6A">
        <w:rPr>
          <w:rFonts w:cs="Arial"/>
          <w:i/>
          <w:rtl/>
          <w:lang w:val="en-GB"/>
        </w:rPr>
        <w:t xml:space="preserve"> </w:t>
      </w:r>
      <w:r w:rsidRPr="00865D6A">
        <w:rPr>
          <w:rFonts w:cs="Arial" w:hint="eastAsia"/>
          <w:i/>
          <w:rtl/>
          <w:lang w:val="en-GB"/>
        </w:rPr>
        <w:t>على</w:t>
      </w:r>
      <w:r w:rsidRPr="00865D6A">
        <w:rPr>
          <w:rFonts w:cs="Arial"/>
          <w:i/>
          <w:rtl/>
          <w:lang w:val="en-GB"/>
        </w:rPr>
        <w:t xml:space="preserve"> </w:t>
      </w:r>
      <w:r w:rsidRPr="00865D6A">
        <w:rPr>
          <w:rFonts w:cs="Arial" w:hint="eastAsia"/>
          <w:i/>
          <w:rtl/>
          <w:lang w:val="en-GB"/>
        </w:rPr>
        <w:t>المستوى</w:t>
      </w:r>
      <w:r w:rsidRPr="00865D6A">
        <w:rPr>
          <w:rFonts w:cs="Arial"/>
          <w:i/>
          <w:rtl/>
          <w:lang w:val="en-GB"/>
        </w:rPr>
        <w:t xml:space="preserve"> </w:t>
      </w:r>
      <w:r w:rsidRPr="00865D6A">
        <w:rPr>
          <w:rFonts w:cs="Arial" w:hint="eastAsia"/>
          <w:i/>
          <w:rtl/>
          <w:lang w:val="en-GB"/>
        </w:rPr>
        <w:t>القطري</w:t>
      </w:r>
      <w:r w:rsidRPr="00865D6A">
        <w:rPr>
          <w:rFonts w:cs="Arial"/>
          <w:i/>
          <w:rtl/>
          <w:lang w:val="en-GB"/>
        </w:rPr>
        <w:t xml:space="preserve"> </w:t>
      </w:r>
      <w:r w:rsidRPr="00865D6A">
        <w:rPr>
          <w:rFonts w:cs="Arial" w:hint="eastAsia"/>
          <w:i/>
          <w:rtl/>
          <w:lang w:val="en-GB"/>
        </w:rPr>
        <w:t>إلى</w:t>
      </w:r>
      <w:r w:rsidRPr="00865D6A">
        <w:rPr>
          <w:rFonts w:cs="Arial"/>
          <w:i/>
          <w:rtl/>
          <w:lang w:val="en-GB"/>
        </w:rPr>
        <w:t xml:space="preserve"> </w:t>
      </w:r>
      <w:r w:rsidRPr="00865D6A">
        <w:rPr>
          <w:rFonts w:cs="Arial" w:hint="eastAsia"/>
          <w:i/>
          <w:rtl/>
          <w:lang w:val="en-GB"/>
        </w:rPr>
        <w:t>التشاور</w:t>
      </w:r>
      <w:r w:rsidRPr="00865D6A">
        <w:rPr>
          <w:rFonts w:cs="Arial"/>
          <w:i/>
          <w:rtl/>
          <w:lang w:val="en-GB"/>
        </w:rPr>
        <w:t xml:space="preserve"> </w:t>
      </w:r>
      <w:r w:rsidRPr="00865D6A">
        <w:rPr>
          <w:rFonts w:cs="Arial" w:hint="eastAsia"/>
          <w:i/>
          <w:rtl/>
          <w:lang w:val="en-GB"/>
        </w:rPr>
        <w:t>مع</w:t>
      </w:r>
      <w:r w:rsidRPr="00865D6A">
        <w:rPr>
          <w:rFonts w:cs="Arial"/>
          <w:i/>
          <w:rtl/>
          <w:lang w:val="en-GB"/>
        </w:rPr>
        <w:t xml:space="preserve"> </w:t>
      </w:r>
      <w:r w:rsidRPr="00865D6A">
        <w:rPr>
          <w:rFonts w:cs="Arial" w:hint="eastAsia"/>
          <w:i/>
          <w:rtl/>
          <w:lang w:val="en-GB"/>
        </w:rPr>
        <w:t>مجموعة</w:t>
      </w:r>
      <w:r w:rsidRPr="00865D6A">
        <w:rPr>
          <w:rFonts w:cs="Arial"/>
          <w:i/>
          <w:rtl/>
          <w:lang w:val="en-GB"/>
        </w:rPr>
        <w:t xml:space="preserve"> </w:t>
      </w:r>
      <w:r w:rsidRPr="00865D6A">
        <w:rPr>
          <w:rFonts w:cs="Arial" w:hint="eastAsia"/>
          <w:i/>
          <w:rtl/>
          <w:lang w:val="en-GB"/>
        </w:rPr>
        <w:t>تنسيق</w:t>
      </w:r>
      <w:r w:rsidRPr="00865D6A">
        <w:rPr>
          <w:rFonts w:cs="Arial"/>
          <w:i/>
          <w:rtl/>
          <w:lang w:val="en-GB"/>
        </w:rPr>
        <w:t xml:space="preserve"> </w:t>
      </w:r>
      <w:r w:rsidRPr="00865D6A">
        <w:rPr>
          <w:rFonts w:cs="Arial" w:hint="eastAsia"/>
          <w:i/>
          <w:rtl/>
          <w:lang w:val="en-GB"/>
        </w:rPr>
        <w:t>العنف</w:t>
      </w:r>
      <w:r w:rsidRPr="00865D6A">
        <w:rPr>
          <w:rFonts w:cs="Arial"/>
          <w:i/>
          <w:rtl/>
          <w:lang w:val="en-GB"/>
        </w:rPr>
        <w:t xml:space="preserve"> </w:t>
      </w:r>
      <w:r w:rsidRPr="00865D6A">
        <w:rPr>
          <w:rFonts w:cs="Arial" w:hint="eastAsia"/>
          <w:i/>
          <w:rtl/>
          <w:lang w:val="en-GB"/>
        </w:rPr>
        <w:t>القائم</w:t>
      </w:r>
      <w:r w:rsidRPr="00865D6A">
        <w:rPr>
          <w:rFonts w:cs="Arial"/>
          <w:i/>
          <w:rtl/>
          <w:lang w:val="en-GB"/>
        </w:rPr>
        <w:t xml:space="preserve"> </w:t>
      </w:r>
      <w:r w:rsidR="00AC5CF6">
        <w:rPr>
          <w:rFonts w:cs="Arial" w:hint="cs"/>
          <w:i/>
          <w:rtl/>
          <w:lang w:val="en-GB"/>
        </w:rPr>
        <w:t xml:space="preserve">على النوع الاجتماعي </w:t>
      </w:r>
      <w:r w:rsidRPr="00865D6A">
        <w:rPr>
          <w:rFonts w:cs="Arial" w:hint="eastAsia"/>
          <w:i/>
          <w:rtl/>
          <w:lang w:val="en-GB"/>
        </w:rPr>
        <w:t>في</w:t>
      </w:r>
      <w:r w:rsidRPr="00865D6A">
        <w:rPr>
          <w:rFonts w:cs="Arial"/>
          <w:i/>
          <w:rtl/>
          <w:lang w:val="en-GB"/>
        </w:rPr>
        <w:t xml:space="preserve"> </w:t>
      </w:r>
      <w:r w:rsidRPr="00865D6A">
        <w:rPr>
          <w:rFonts w:cs="Arial" w:hint="eastAsia"/>
          <w:i/>
          <w:rtl/>
          <w:lang w:val="en-GB"/>
        </w:rPr>
        <w:t>تطوير</w:t>
      </w:r>
      <w:r w:rsidRPr="00865D6A">
        <w:rPr>
          <w:rFonts w:cs="Arial"/>
          <w:i/>
          <w:rtl/>
          <w:lang w:val="en-GB"/>
        </w:rPr>
        <w:t xml:space="preserve"> </w:t>
      </w:r>
      <w:r w:rsidRPr="00865D6A">
        <w:rPr>
          <w:rFonts w:cs="Arial" w:hint="eastAsia"/>
          <w:i/>
          <w:rtl/>
          <w:lang w:val="en-GB"/>
        </w:rPr>
        <w:t>بروتوكولات</w:t>
      </w:r>
      <w:r w:rsidRPr="00865D6A">
        <w:rPr>
          <w:rFonts w:cs="Arial"/>
          <w:i/>
          <w:rtl/>
          <w:lang w:val="en-GB"/>
        </w:rPr>
        <w:t xml:space="preserve"> </w:t>
      </w:r>
      <w:r w:rsidRPr="00865D6A">
        <w:rPr>
          <w:rFonts w:cs="Arial" w:hint="eastAsia"/>
          <w:i/>
          <w:rtl/>
          <w:lang w:val="en-GB"/>
        </w:rPr>
        <w:t>تبادل</w:t>
      </w:r>
      <w:r w:rsidRPr="00865D6A">
        <w:rPr>
          <w:rFonts w:cs="Arial"/>
          <w:i/>
          <w:rtl/>
          <w:lang w:val="en-GB"/>
        </w:rPr>
        <w:t xml:space="preserve"> </w:t>
      </w:r>
      <w:r w:rsidRPr="00865D6A">
        <w:rPr>
          <w:rFonts w:cs="Arial" w:hint="eastAsia"/>
          <w:i/>
          <w:rtl/>
          <w:lang w:val="en-GB"/>
        </w:rPr>
        <w:t>المعلومات</w:t>
      </w:r>
      <w:r w:rsidRPr="00865D6A">
        <w:rPr>
          <w:rFonts w:cs="Arial"/>
          <w:i/>
          <w:rtl/>
          <w:lang w:val="en-GB"/>
        </w:rPr>
        <w:t>.</w:t>
      </w:r>
    </w:p>
    <w:p w14:paraId="06D907A7" w14:textId="3C81D8B5" w:rsidR="00701F5E" w:rsidRDefault="00701F5E" w:rsidP="008C544C">
      <w:pPr>
        <w:pStyle w:val="ListNumber2"/>
        <w:numPr>
          <w:ilvl w:val="0"/>
          <w:numId w:val="0"/>
        </w:numPr>
        <w:bidi/>
        <w:rPr>
          <w:lang w:val="en-GB"/>
        </w:rPr>
      </w:pPr>
      <w:r>
        <w:rPr>
          <w:i/>
          <w:lang w:val="en-GB"/>
        </w:rPr>
        <w:t>---------------------------------------------------------------------------------------------------------------------------</w:t>
      </w:r>
    </w:p>
    <w:p w14:paraId="0C0DC793" w14:textId="4C2E2FA1" w:rsidR="00AC5CF6" w:rsidRDefault="00AC5CF6" w:rsidP="008C544C">
      <w:pPr>
        <w:bidi/>
        <w:rPr>
          <w:rtl/>
          <w:lang w:val="en-GB"/>
        </w:rPr>
      </w:pPr>
      <w:r w:rsidRPr="00AC5CF6">
        <w:rPr>
          <w:rFonts w:cs="Arial" w:hint="eastAsia"/>
          <w:rtl/>
          <w:lang w:val="en-GB"/>
        </w:rPr>
        <w:t>توجه</w:t>
      </w:r>
      <w:r w:rsidRPr="00AC5CF6">
        <w:rPr>
          <w:rFonts w:cs="Arial"/>
          <w:rtl/>
          <w:lang w:val="en-GB"/>
        </w:rPr>
        <w:t xml:space="preserve"> </w:t>
      </w:r>
      <w:r w:rsidRPr="00AC5CF6">
        <w:rPr>
          <w:rFonts w:cs="Arial" w:hint="eastAsia"/>
          <w:rtl/>
          <w:lang w:val="en-GB"/>
        </w:rPr>
        <w:t>بروتوكولات</w:t>
      </w:r>
      <w:r w:rsidRPr="00AC5CF6">
        <w:rPr>
          <w:rFonts w:cs="Arial"/>
          <w:rtl/>
          <w:lang w:val="en-GB"/>
        </w:rPr>
        <w:t xml:space="preserve"> </w:t>
      </w:r>
      <w:r w:rsidRPr="00AC5CF6">
        <w:rPr>
          <w:rFonts w:cs="Arial" w:hint="eastAsia"/>
          <w:rtl/>
          <w:lang w:val="en-GB"/>
        </w:rPr>
        <w:t>حماية</w:t>
      </w:r>
      <w:r w:rsidRPr="00AC5CF6">
        <w:rPr>
          <w:rFonts w:cs="Arial"/>
          <w:rtl/>
          <w:lang w:val="en-GB"/>
        </w:rPr>
        <w:t xml:space="preserve"> </w:t>
      </w:r>
      <w:r w:rsidRPr="00AC5CF6">
        <w:rPr>
          <w:rFonts w:cs="Arial" w:hint="eastAsia"/>
          <w:rtl/>
          <w:lang w:val="en-GB"/>
        </w:rPr>
        <w:t>البيانات</w:t>
      </w:r>
      <w:r w:rsidRPr="00AC5CF6">
        <w:rPr>
          <w:rFonts w:cs="Arial"/>
          <w:rtl/>
          <w:lang w:val="en-GB"/>
        </w:rPr>
        <w:t xml:space="preserve"> (</w:t>
      </w:r>
      <w:r w:rsidRPr="00AC5CF6">
        <w:rPr>
          <w:lang w:val="en-GB"/>
        </w:rPr>
        <w:t>DPPs</w:t>
      </w:r>
      <w:r w:rsidRPr="00AC5CF6">
        <w:rPr>
          <w:rFonts w:cs="Arial"/>
          <w:rtl/>
          <w:lang w:val="en-GB"/>
        </w:rPr>
        <w:t xml:space="preserve">) </w:t>
      </w:r>
      <w:r w:rsidRPr="00AC5CF6">
        <w:rPr>
          <w:rFonts w:cs="Arial" w:hint="eastAsia"/>
          <w:rtl/>
          <w:lang w:val="en-GB"/>
        </w:rPr>
        <w:t>المعلومات</w:t>
      </w:r>
      <w:r w:rsidRPr="00AC5CF6">
        <w:rPr>
          <w:rFonts w:cs="Arial"/>
          <w:rtl/>
          <w:lang w:val="en-GB"/>
        </w:rPr>
        <w:t xml:space="preserve"> </w:t>
      </w:r>
      <w:r w:rsidRPr="00AC5CF6">
        <w:rPr>
          <w:rFonts w:cs="Arial" w:hint="eastAsia"/>
          <w:rtl/>
          <w:lang w:val="en-GB"/>
        </w:rPr>
        <w:t>التي</w:t>
      </w:r>
      <w:r w:rsidRPr="00AC5CF6">
        <w:rPr>
          <w:rFonts w:cs="Arial"/>
          <w:rtl/>
          <w:lang w:val="en-GB"/>
        </w:rPr>
        <w:t xml:space="preserve"> </w:t>
      </w:r>
      <w:r w:rsidRPr="00AC5CF6">
        <w:rPr>
          <w:rFonts w:cs="Arial" w:hint="eastAsia"/>
          <w:rtl/>
          <w:lang w:val="en-GB"/>
        </w:rPr>
        <w:t>يجب</w:t>
      </w:r>
      <w:r w:rsidRPr="00AC5CF6">
        <w:rPr>
          <w:rFonts w:cs="Arial"/>
          <w:rtl/>
          <w:lang w:val="en-GB"/>
        </w:rPr>
        <w:t xml:space="preserve"> </w:t>
      </w:r>
      <w:r w:rsidRPr="00AC5CF6">
        <w:rPr>
          <w:rFonts w:cs="Arial" w:hint="eastAsia"/>
          <w:rtl/>
          <w:lang w:val="en-GB"/>
        </w:rPr>
        <w:t>جمعها</w:t>
      </w:r>
      <w:r w:rsidRPr="00AC5CF6">
        <w:rPr>
          <w:rFonts w:cs="Arial"/>
          <w:rtl/>
          <w:lang w:val="en-GB"/>
        </w:rPr>
        <w:t xml:space="preserve"> </w:t>
      </w:r>
      <w:r w:rsidRPr="00AC5CF6">
        <w:rPr>
          <w:rFonts w:cs="Arial" w:hint="eastAsia"/>
          <w:rtl/>
          <w:lang w:val="en-GB"/>
        </w:rPr>
        <w:t>وكيفية</w:t>
      </w:r>
      <w:r w:rsidRPr="00AC5CF6">
        <w:rPr>
          <w:rFonts w:cs="Arial"/>
          <w:rtl/>
          <w:lang w:val="en-GB"/>
        </w:rPr>
        <w:t xml:space="preserve"> </w:t>
      </w:r>
      <w:r w:rsidRPr="00AC5CF6">
        <w:rPr>
          <w:rFonts w:cs="Arial" w:hint="eastAsia"/>
          <w:rtl/>
          <w:lang w:val="en-GB"/>
        </w:rPr>
        <w:t>استخدام</w:t>
      </w:r>
      <w:r w:rsidRPr="00AC5CF6">
        <w:rPr>
          <w:rFonts w:cs="Arial"/>
          <w:rtl/>
          <w:lang w:val="en-GB"/>
        </w:rPr>
        <w:t xml:space="preserve"> </w:t>
      </w:r>
      <w:r w:rsidRPr="00AC5CF6">
        <w:rPr>
          <w:rFonts w:cs="Arial" w:hint="eastAsia"/>
          <w:rtl/>
          <w:lang w:val="en-GB"/>
        </w:rPr>
        <w:t>المعلومات</w:t>
      </w:r>
      <w:r w:rsidRPr="00AC5CF6">
        <w:rPr>
          <w:rFonts w:cs="Arial"/>
          <w:rtl/>
          <w:lang w:val="en-GB"/>
        </w:rPr>
        <w:t xml:space="preserve"> </w:t>
      </w:r>
      <w:r w:rsidRPr="00AC5CF6">
        <w:rPr>
          <w:rFonts w:cs="Arial" w:hint="eastAsia"/>
          <w:rtl/>
          <w:lang w:val="en-GB"/>
        </w:rPr>
        <w:t>وكيف</w:t>
      </w:r>
      <w:r w:rsidRPr="00AC5CF6">
        <w:rPr>
          <w:rFonts w:cs="Arial"/>
          <w:rtl/>
          <w:lang w:val="en-GB"/>
        </w:rPr>
        <w:t xml:space="preserve"> </w:t>
      </w:r>
      <w:r w:rsidRPr="00AC5CF6">
        <w:rPr>
          <w:rFonts w:cs="Arial" w:hint="eastAsia"/>
          <w:rtl/>
          <w:lang w:val="en-GB"/>
        </w:rPr>
        <w:t>سيتم</w:t>
      </w:r>
      <w:r w:rsidRPr="00AC5CF6">
        <w:rPr>
          <w:rFonts w:cs="Arial"/>
          <w:rtl/>
          <w:lang w:val="en-GB"/>
        </w:rPr>
        <w:t xml:space="preserve"> </w:t>
      </w:r>
      <w:r w:rsidRPr="00AC5CF6">
        <w:rPr>
          <w:rFonts w:cs="Arial" w:hint="eastAsia"/>
          <w:rtl/>
          <w:lang w:val="en-GB"/>
        </w:rPr>
        <w:t>تخزين</w:t>
      </w:r>
      <w:r w:rsidRPr="00AC5CF6">
        <w:rPr>
          <w:rFonts w:cs="Arial"/>
          <w:rtl/>
          <w:lang w:val="en-GB"/>
        </w:rPr>
        <w:t xml:space="preserve"> </w:t>
      </w:r>
      <w:r w:rsidRPr="00AC5CF6">
        <w:rPr>
          <w:rFonts w:cs="Arial" w:hint="eastAsia"/>
          <w:rtl/>
          <w:lang w:val="en-GB"/>
        </w:rPr>
        <w:t>المعلومات</w:t>
      </w:r>
      <w:r w:rsidRPr="00AC5CF6">
        <w:rPr>
          <w:rFonts w:cs="Arial"/>
          <w:rtl/>
          <w:lang w:val="en-GB"/>
        </w:rPr>
        <w:t xml:space="preserve">. </w:t>
      </w:r>
      <w:r w:rsidRPr="00AC5CF6">
        <w:rPr>
          <w:rFonts w:cs="Arial" w:hint="eastAsia"/>
          <w:rtl/>
          <w:lang w:val="en-GB"/>
        </w:rPr>
        <w:t>يتم</w:t>
      </w:r>
      <w:r w:rsidRPr="00AC5CF6">
        <w:rPr>
          <w:rFonts w:cs="Arial"/>
          <w:rtl/>
          <w:lang w:val="en-GB"/>
        </w:rPr>
        <w:t xml:space="preserve"> </w:t>
      </w:r>
      <w:r w:rsidRPr="00AC5CF6">
        <w:rPr>
          <w:rFonts w:cs="Arial" w:hint="eastAsia"/>
          <w:rtl/>
          <w:lang w:val="en-GB"/>
        </w:rPr>
        <w:t>تضمين</w:t>
      </w:r>
      <w:r w:rsidRPr="00AC5CF6">
        <w:rPr>
          <w:rFonts w:cs="Arial"/>
          <w:rtl/>
          <w:lang w:val="en-GB"/>
        </w:rPr>
        <w:t xml:space="preserve"> </w:t>
      </w:r>
      <w:r w:rsidRPr="00AC5CF6">
        <w:rPr>
          <w:rFonts w:cs="Arial"/>
          <w:color w:val="00B0F0"/>
          <w:rtl/>
          <w:lang w:val="en-GB"/>
        </w:rPr>
        <w:t>[</w:t>
      </w:r>
      <w:r w:rsidRPr="00AC5CF6">
        <w:rPr>
          <w:rFonts w:cs="Arial" w:hint="eastAsia"/>
          <w:color w:val="00B0F0"/>
          <w:rtl/>
          <w:lang w:val="en-GB"/>
        </w:rPr>
        <w:t>سياق</w:t>
      </w:r>
      <w:r w:rsidRPr="00AC5CF6">
        <w:rPr>
          <w:rFonts w:cs="Arial"/>
          <w:color w:val="00B0F0"/>
          <w:rtl/>
          <w:lang w:val="en-GB"/>
        </w:rPr>
        <w:t xml:space="preserve">] </w:t>
      </w:r>
      <w:r w:rsidRPr="00AC5CF6">
        <w:rPr>
          <w:lang w:val="en-GB"/>
        </w:rPr>
        <w:t>DPP</w:t>
      </w:r>
      <w:r w:rsidRPr="00AC5CF6">
        <w:rPr>
          <w:rFonts w:cs="Arial"/>
          <w:rtl/>
          <w:lang w:val="en-GB"/>
        </w:rPr>
        <w:t xml:space="preserve"> </w:t>
      </w:r>
      <w:r w:rsidRPr="00AC5CF6">
        <w:rPr>
          <w:rFonts w:cs="Arial" w:hint="eastAsia"/>
          <w:rtl/>
          <w:lang w:val="en-GB"/>
        </w:rPr>
        <w:t>في</w:t>
      </w:r>
      <w:r w:rsidRPr="00AC5CF6">
        <w:rPr>
          <w:rFonts w:cs="Arial"/>
          <w:rtl/>
          <w:lang w:val="en-GB"/>
        </w:rPr>
        <w:t xml:space="preserve"> </w:t>
      </w:r>
      <w:r w:rsidRPr="00AC5CF6">
        <w:rPr>
          <w:rFonts w:cs="Arial" w:hint="eastAsia"/>
          <w:color w:val="00B0F0"/>
          <w:rtl/>
          <w:lang w:val="en-GB"/>
        </w:rPr>
        <w:t>الملحق</w:t>
      </w:r>
      <w:r w:rsidRPr="00AC5CF6">
        <w:rPr>
          <w:rFonts w:cs="Arial"/>
          <w:color w:val="00B0F0"/>
          <w:rtl/>
          <w:lang w:val="en-GB"/>
        </w:rPr>
        <w:t xml:space="preserve"> </w:t>
      </w:r>
      <w:r w:rsidRPr="00AC5CF6">
        <w:rPr>
          <w:color w:val="00B0F0"/>
          <w:lang w:val="en-GB"/>
        </w:rPr>
        <w:t>X.</w:t>
      </w:r>
    </w:p>
    <w:p w14:paraId="7463C43B" w14:textId="696D990B" w:rsidR="00AC5CF6" w:rsidRDefault="00AC5CF6" w:rsidP="008C544C">
      <w:pPr>
        <w:bidi/>
        <w:rPr>
          <w:rFonts w:cs="Arial"/>
          <w:rtl/>
          <w:lang w:val="en-GB"/>
        </w:rPr>
      </w:pPr>
      <w:r w:rsidRPr="00AC5CF6">
        <w:rPr>
          <w:rFonts w:cs="Arial" w:hint="eastAsia"/>
          <w:rtl/>
          <w:lang w:val="en-GB"/>
        </w:rPr>
        <w:t>تحدد</w:t>
      </w:r>
      <w:r w:rsidRPr="00AC5CF6">
        <w:rPr>
          <w:rFonts w:cs="Arial"/>
          <w:rtl/>
          <w:lang w:val="en-GB"/>
        </w:rPr>
        <w:t xml:space="preserve"> </w:t>
      </w:r>
      <w:r w:rsidRPr="00AC5CF6">
        <w:rPr>
          <w:rFonts w:cs="Arial" w:hint="eastAsia"/>
          <w:rtl/>
          <w:lang w:val="en-GB"/>
        </w:rPr>
        <w:t>بروتوكولات</w:t>
      </w:r>
      <w:r w:rsidRPr="00AC5CF6">
        <w:rPr>
          <w:rFonts w:cs="Arial"/>
          <w:rtl/>
          <w:lang w:val="en-GB"/>
        </w:rPr>
        <w:t xml:space="preserve"> </w:t>
      </w:r>
      <w:r w:rsidRPr="00AC5CF6">
        <w:rPr>
          <w:rFonts w:cs="Arial" w:hint="eastAsia"/>
          <w:rtl/>
          <w:lang w:val="en-GB"/>
        </w:rPr>
        <w:t>مشاركة</w:t>
      </w:r>
      <w:r w:rsidRPr="00AC5CF6">
        <w:rPr>
          <w:rFonts w:cs="Arial"/>
          <w:rtl/>
          <w:lang w:val="en-GB"/>
        </w:rPr>
        <w:t xml:space="preserve"> </w:t>
      </w:r>
      <w:r w:rsidRPr="00AC5CF6">
        <w:rPr>
          <w:rFonts w:cs="Arial" w:hint="eastAsia"/>
          <w:rtl/>
          <w:lang w:val="en-GB"/>
        </w:rPr>
        <w:t>المعلومات</w:t>
      </w:r>
      <w:r w:rsidRPr="00AC5CF6">
        <w:rPr>
          <w:rFonts w:cs="Arial"/>
          <w:rtl/>
          <w:lang w:val="en-GB"/>
        </w:rPr>
        <w:t xml:space="preserve"> (</w:t>
      </w:r>
      <w:r w:rsidRPr="00AC5CF6">
        <w:rPr>
          <w:lang w:val="en-GB"/>
        </w:rPr>
        <w:t>ISPs</w:t>
      </w:r>
      <w:r w:rsidRPr="00AC5CF6">
        <w:rPr>
          <w:rFonts w:cs="Arial"/>
          <w:rtl/>
          <w:lang w:val="en-GB"/>
        </w:rPr>
        <w:t xml:space="preserve">) </w:t>
      </w:r>
      <w:r w:rsidRPr="00AC5CF6">
        <w:rPr>
          <w:rFonts w:cs="Arial" w:hint="eastAsia"/>
          <w:rtl/>
          <w:lang w:val="en-GB"/>
        </w:rPr>
        <w:t>المعلومات</w:t>
      </w:r>
      <w:r w:rsidRPr="00AC5CF6">
        <w:rPr>
          <w:rFonts w:cs="Arial"/>
          <w:rtl/>
          <w:lang w:val="en-GB"/>
        </w:rPr>
        <w:t xml:space="preserve"> </w:t>
      </w:r>
      <w:r w:rsidRPr="00AC5CF6">
        <w:rPr>
          <w:rFonts w:cs="Arial" w:hint="eastAsia"/>
          <w:rtl/>
          <w:lang w:val="en-GB"/>
        </w:rPr>
        <w:t>المتعلقة</w:t>
      </w:r>
      <w:r w:rsidRPr="00AC5CF6">
        <w:rPr>
          <w:rFonts w:cs="Arial"/>
          <w:rtl/>
          <w:lang w:val="en-GB"/>
        </w:rPr>
        <w:t xml:space="preserve"> </w:t>
      </w:r>
      <w:r w:rsidRPr="00AC5CF6">
        <w:rPr>
          <w:rFonts w:cs="Arial" w:hint="eastAsia"/>
          <w:rtl/>
          <w:lang w:val="en-GB"/>
        </w:rPr>
        <w:t>بالأطفال</w:t>
      </w:r>
      <w:r w:rsidRPr="00AC5CF6">
        <w:rPr>
          <w:rFonts w:cs="Arial"/>
          <w:rtl/>
          <w:lang w:val="en-GB"/>
        </w:rPr>
        <w:t xml:space="preserve"> </w:t>
      </w:r>
      <w:r w:rsidRPr="00AC5CF6">
        <w:rPr>
          <w:rFonts w:cs="Arial" w:hint="eastAsia"/>
          <w:rtl/>
          <w:lang w:val="en-GB"/>
        </w:rPr>
        <w:t>التي</w:t>
      </w:r>
      <w:r w:rsidRPr="00AC5CF6">
        <w:rPr>
          <w:rFonts w:cs="Arial"/>
          <w:rtl/>
          <w:lang w:val="en-GB"/>
        </w:rPr>
        <w:t xml:space="preserve"> </w:t>
      </w:r>
      <w:r w:rsidRPr="00AC5CF6">
        <w:rPr>
          <w:rFonts w:cs="Arial" w:hint="eastAsia"/>
          <w:rtl/>
          <w:lang w:val="en-GB"/>
        </w:rPr>
        <w:t>يجب</w:t>
      </w:r>
      <w:r w:rsidRPr="00AC5CF6">
        <w:rPr>
          <w:rFonts w:cs="Arial"/>
          <w:rtl/>
          <w:lang w:val="en-GB"/>
        </w:rPr>
        <w:t xml:space="preserve"> </w:t>
      </w:r>
      <w:r w:rsidRPr="00AC5CF6">
        <w:rPr>
          <w:rFonts w:cs="Arial" w:hint="eastAsia"/>
          <w:rtl/>
          <w:lang w:val="en-GB"/>
        </w:rPr>
        <w:t>مشاركتها</w:t>
      </w:r>
      <w:r w:rsidRPr="00AC5CF6">
        <w:rPr>
          <w:rFonts w:cs="Arial"/>
          <w:rtl/>
          <w:lang w:val="en-GB"/>
        </w:rPr>
        <w:t xml:space="preserve"> </w:t>
      </w:r>
      <w:r w:rsidR="0029742A" w:rsidRPr="00AC5CF6">
        <w:rPr>
          <w:rFonts w:cs="Arial" w:hint="cs"/>
          <w:rtl/>
          <w:lang w:val="en-GB"/>
        </w:rPr>
        <w:t>ومتى ولأي</w:t>
      </w:r>
      <w:r w:rsidRPr="00AC5CF6">
        <w:rPr>
          <w:rFonts w:cs="Arial"/>
          <w:rtl/>
          <w:lang w:val="en-GB"/>
        </w:rPr>
        <w:t xml:space="preserve"> </w:t>
      </w:r>
      <w:r w:rsidRPr="00AC5CF6">
        <w:rPr>
          <w:rFonts w:cs="Arial" w:hint="eastAsia"/>
          <w:rtl/>
          <w:lang w:val="en-GB"/>
        </w:rPr>
        <w:t>غرض</w:t>
      </w:r>
      <w:r w:rsidRPr="00AC5CF6">
        <w:rPr>
          <w:rFonts w:cs="Arial"/>
          <w:rtl/>
          <w:lang w:val="en-GB"/>
        </w:rPr>
        <w:t xml:space="preserve"> </w:t>
      </w:r>
      <w:proofErr w:type="gramStart"/>
      <w:r>
        <w:rPr>
          <w:rFonts w:cs="Arial" w:hint="cs"/>
          <w:rtl/>
          <w:lang w:val="en-GB"/>
        </w:rPr>
        <w:t>و</w:t>
      </w:r>
      <w:r w:rsidRPr="00AC5CF6">
        <w:rPr>
          <w:rFonts w:cs="Arial"/>
          <w:rtl/>
          <w:lang w:val="en-GB"/>
        </w:rPr>
        <w:t xml:space="preserve"> </w:t>
      </w:r>
      <w:r w:rsidRPr="00AC5CF6">
        <w:rPr>
          <w:rFonts w:cs="Arial" w:hint="eastAsia"/>
          <w:rtl/>
          <w:lang w:val="en-GB"/>
        </w:rPr>
        <w:t>مع</w:t>
      </w:r>
      <w:proofErr w:type="gramEnd"/>
      <w:r w:rsidRPr="00AC5CF6">
        <w:rPr>
          <w:rFonts w:cs="Arial"/>
          <w:rtl/>
          <w:lang w:val="en-GB"/>
        </w:rPr>
        <w:t xml:space="preserve"> </w:t>
      </w:r>
      <w:r w:rsidRPr="00AC5CF6">
        <w:rPr>
          <w:rFonts w:cs="Arial" w:hint="eastAsia"/>
          <w:rtl/>
          <w:lang w:val="en-GB"/>
        </w:rPr>
        <w:t>من</w:t>
      </w:r>
      <w:r w:rsidRPr="00AC5CF6">
        <w:rPr>
          <w:rFonts w:cs="Arial"/>
          <w:rtl/>
          <w:lang w:val="en-GB"/>
        </w:rPr>
        <w:t xml:space="preserve">. </w:t>
      </w:r>
      <w:r w:rsidRPr="00AC5CF6">
        <w:rPr>
          <w:rFonts w:cs="Arial" w:hint="eastAsia"/>
          <w:rtl/>
          <w:lang w:val="en-GB"/>
        </w:rPr>
        <w:t>يتم</w:t>
      </w:r>
      <w:r w:rsidRPr="00AC5CF6">
        <w:rPr>
          <w:rFonts w:cs="Arial"/>
          <w:rtl/>
          <w:lang w:val="en-GB"/>
        </w:rPr>
        <w:t xml:space="preserve"> </w:t>
      </w:r>
      <w:r w:rsidRPr="00AC5CF6">
        <w:rPr>
          <w:rFonts w:cs="Arial" w:hint="eastAsia"/>
          <w:rtl/>
          <w:lang w:val="en-GB"/>
        </w:rPr>
        <w:t>تضمين</w:t>
      </w:r>
      <w:r w:rsidRPr="00AC5CF6">
        <w:rPr>
          <w:rFonts w:cs="Arial"/>
          <w:rtl/>
          <w:lang w:val="en-GB"/>
        </w:rPr>
        <w:t xml:space="preserve"> </w:t>
      </w:r>
      <w:r w:rsidRPr="00AC5CF6">
        <w:rPr>
          <w:rFonts w:cs="Arial"/>
          <w:color w:val="00B0F0"/>
          <w:rtl/>
          <w:lang w:val="en-GB"/>
        </w:rPr>
        <w:t>[</w:t>
      </w:r>
      <w:r w:rsidRPr="00AC5CF6">
        <w:rPr>
          <w:rFonts w:cs="Arial" w:hint="eastAsia"/>
          <w:color w:val="00B0F0"/>
          <w:rtl/>
          <w:lang w:val="en-GB"/>
        </w:rPr>
        <w:t>سياق</w:t>
      </w:r>
      <w:r w:rsidRPr="00AC5CF6">
        <w:rPr>
          <w:rFonts w:cs="Arial"/>
          <w:color w:val="00B0F0"/>
          <w:rtl/>
          <w:lang w:val="en-GB"/>
        </w:rPr>
        <w:t xml:space="preserve">] </w:t>
      </w:r>
      <w:r w:rsidR="00444E02">
        <w:rPr>
          <w:rFonts w:cs="Arial"/>
          <w:lang w:val="en-GB"/>
        </w:rPr>
        <w:t>ISP</w:t>
      </w:r>
      <w:r w:rsidRPr="00AC5CF6">
        <w:rPr>
          <w:rFonts w:cs="Arial"/>
          <w:rtl/>
          <w:lang w:val="en-GB"/>
        </w:rPr>
        <w:t xml:space="preserve"> </w:t>
      </w:r>
      <w:r w:rsidRPr="00AC5CF6">
        <w:rPr>
          <w:rFonts w:cs="Arial" w:hint="eastAsia"/>
          <w:rtl/>
          <w:lang w:val="en-GB"/>
        </w:rPr>
        <w:t>في</w:t>
      </w:r>
      <w:r w:rsidRPr="00AC5CF6">
        <w:rPr>
          <w:rFonts w:cs="Arial"/>
          <w:rtl/>
          <w:lang w:val="en-GB"/>
        </w:rPr>
        <w:t xml:space="preserve"> </w:t>
      </w:r>
      <w:r w:rsidRPr="00AC5CF6">
        <w:rPr>
          <w:rFonts w:cs="Arial" w:hint="eastAsia"/>
          <w:color w:val="00B0F0"/>
          <w:rtl/>
          <w:lang w:val="en-GB"/>
        </w:rPr>
        <w:t>الملحق</w:t>
      </w:r>
      <w:r w:rsidRPr="00AC5CF6">
        <w:rPr>
          <w:rFonts w:cs="Arial"/>
          <w:color w:val="00B0F0"/>
          <w:rtl/>
          <w:lang w:val="en-GB"/>
        </w:rPr>
        <w:t xml:space="preserve"> </w:t>
      </w:r>
      <w:r w:rsidRPr="00AC5CF6">
        <w:rPr>
          <w:color w:val="00B0F0"/>
          <w:lang w:val="en-GB"/>
        </w:rPr>
        <w:t>X</w:t>
      </w:r>
      <w:r w:rsidRPr="00AC5CF6">
        <w:rPr>
          <w:rFonts w:cs="Arial"/>
          <w:color w:val="00B0F0"/>
          <w:rtl/>
          <w:lang w:val="en-GB"/>
        </w:rPr>
        <w:t>.</w:t>
      </w:r>
    </w:p>
    <w:p w14:paraId="2C113F2B" w14:textId="25B03812" w:rsidR="00F42613" w:rsidRPr="00155B82" w:rsidRDefault="00F42613" w:rsidP="008C544C">
      <w:pPr>
        <w:bidi/>
        <w:rPr>
          <w:color w:val="00B0F0"/>
          <w:lang w:val="en-GB"/>
        </w:rPr>
      </w:pPr>
      <w:r>
        <w:rPr>
          <w:rFonts w:hint="cs"/>
          <w:color w:val="00B0F0"/>
          <w:rtl/>
          <w:lang w:val="en-GB"/>
        </w:rPr>
        <w:t>تكملة وفقا للسياق</w:t>
      </w:r>
    </w:p>
    <w:p w14:paraId="60351778" w14:textId="4B9BD11B" w:rsidR="00701F5E" w:rsidRDefault="00701F5E" w:rsidP="008C544C">
      <w:pPr>
        <w:bidi/>
        <w:rPr>
          <w:rtl/>
          <w:lang w:val="en-GB"/>
        </w:rPr>
      </w:pPr>
    </w:p>
    <w:p w14:paraId="5F7D235D" w14:textId="77777777" w:rsidR="0092361E" w:rsidRPr="00837261" w:rsidRDefault="0092361E" w:rsidP="008C544C">
      <w:pPr>
        <w:bidi/>
        <w:rPr>
          <w:lang w:val="en-GB"/>
        </w:rPr>
      </w:pPr>
    </w:p>
    <w:p w14:paraId="52692AEC" w14:textId="7B2942AE" w:rsidR="003879BF" w:rsidRPr="00837261" w:rsidRDefault="00C01BF6" w:rsidP="008C544C">
      <w:pPr>
        <w:pStyle w:val="Heading2"/>
        <w:bidi/>
        <w:rPr>
          <w:lang w:val="en-GB"/>
        </w:rPr>
      </w:pPr>
      <w:bookmarkStart w:id="33" w:name="_Toc12834156"/>
      <w:r w:rsidRPr="00837261">
        <w:rPr>
          <w:lang w:val="en-GB"/>
        </w:rPr>
        <w:t>6.2</w:t>
      </w:r>
      <w:r>
        <w:rPr>
          <w:rFonts w:hint="cs"/>
          <w:rtl/>
          <w:lang w:val="en-GB"/>
        </w:rPr>
        <w:t xml:space="preserve"> </w:t>
      </w:r>
      <w:r w:rsidRPr="009B3E3B">
        <w:rPr>
          <w:b w:val="0"/>
          <w:bCs/>
          <w:rtl/>
          <w:lang w:val="en-GB"/>
        </w:rPr>
        <w:t>التوثيق</w:t>
      </w:r>
      <w:r w:rsidR="009B3E3B" w:rsidRPr="009B3E3B">
        <w:rPr>
          <w:rFonts w:hint="cs"/>
          <w:b w:val="0"/>
          <w:bCs/>
          <w:rtl/>
          <w:lang w:val="en-GB"/>
        </w:rPr>
        <w:t xml:space="preserve"> و حفظ السجلات</w:t>
      </w:r>
      <w:bookmarkEnd w:id="33"/>
    </w:p>
    <w:p w14:paraId="4B430E64" w14:textId="77777777" w:rsidR="00C05FA7" w:rsidRDefault="00C05FA7" w:rsidP="008C544C">
      <w:pPr>
        <w:pStyle w:val="ListNumber2"/>
        <w:numPr>
          <w:ilvl w:val="0"/>
          <w:numId w:val="0"/>
        </w:numPr>
        <w:bidi/>
        <w:rPr>
          <w:lang w:val="en-GB"/>
        </w:rPr>
      </w:pPr>
      <w:r>
        <w:rPr>
          <w:i/>
          <w:lang w:val="en-GB"/>
        </w:rPr>
        <w:t>---------------------------------------------------------------------------------------------------------------------------</w:t>
      </w:r>
    </w:p>
    <w:p w14:paraId="72E74430" w14:textId="3F5F7443" w:rsidR="003879BF" w:rsidRDefault="00FA6FF1" w:rsidP="008C544C">
      <w:pPr>
        <w:bidi/>
        <w:rPr>
          <w:i/>
          <w:lang w:val="en-GB"/>
        </w:rPr>
      </w:pPr>
      <w:r w:rsidRPr="00FA6FF1">
        <w:rPr>
          <w:rFonts w:hint="cs"/>
          <w:bCs/>
          <w:i/>
          <w:u w:val="single"/>
          <w:rtl/>
          <w:lang w:val="en-GB"/>
        </w:rPr>
        <w:t>التوثيق</w:t>
      </w:r>
      <w:r>
        <w:rPr>
          <w:rFonts w:hint="cs"/>
          <w:b/>
          <w:i/>
          <w:u w:val="single"/>
          <w:rtl/>
          <w:lang w:val="en-GB"/>
        </w:rPr>
        <w:t>:</w:t>
      </w:r>
      <w:r w:rsidR="003879BF" w:rsidRPr="00837261">
        <w:rPr>
          <w:i/>
          <w:lang w:val="en-GB"/>
        </w:rPr>
        <w:t xml:space="preserve"> </w:t>
      </w:r>
      <w:r w:rsidRPr="00FA6FF1">
        <w:rPr>
          <w:rFonts w:cs="Arial" w:hint="eastAsia"/>
          <w:i/>
          <w:rtl/>
          <w:lang w:val="en-GB"/>
        </w:rPr>
        <w:t>يجب</w:t>
      </w:r>
      <w:r w:rsidRPr="00FA6FF1">
        <w:rPr>
          <w:rFonts w:cs="Arial"/>
          <w:i/>
          <w:rtl/>
          <w:lang w:val="en-GB"/>
        </w:rPr>
        <w:t xml:space="preserve"> </w:t>
      </w:r>
      <w:r w:rsidRPr="00FA6FF1">
        <w:rPr>
          <w:rFonts w:cs="Arial" w:hint="eastAsia"/>
          <w:i/>
          <w:rtl/>
          <w:lang w:val="en-GB"/>
        </w:rPr>
        <w:t>أن</w:t>
      </w:r>
      <w:r w:rsidRPr="00FA6FF1">
        <w:rPr>
          <w:rFonts w:cs="Arial"/>
          <w:i/>
          <w:rtl/>
          <w:lang w:val="en-GB"/>
        </w:rPr>
        <w:t xml:space="preserve"> </w:t>
      </w:r>
      <w:r w:rsidRPr="00FA6FF1">
        <w:rPr>
          <w:rFonts w:cs="Arial" w:hint="eastAsia"/>
          <w:i/>
          <w:rtl/>
          <w:lang w:val="en-GB"/>
        </w:rPr>
        <w:t>يحدد</w:t>
      </w:r>
      <w:r w:rsidRPr="00FA6FF1">
        <w:rPr>
          <w:rFonts w:cs="Arial"/>
          <w:i/>
          <w:rtl/>
          <w:lang w:val="en-GB"/>
        </w:rPr>
        <w:t xml:space="preserve"> </w:t>
      </w:r>
      <w:r w:rsidRPr="00FA6FF1">
        <w:rPr>
          <w:rFonts w:cs="Arial" w:hint="eastAsia"/>
          <w:i/>
          <w:rtl/>
          <w:lang w:val="en-GB"/>
        </w:rPr>
        <w:t>هذا</w:t>
      </w:r>
      <w:r w:rsidRPr="00FA6FF1">
        <w:rPr>
          <w:rFonts w:cs="Arial"/>
          <w:i/>
          <w:rtl/>
          <w:lang w:val="en-GB"/>
        </w:rPr>
        <w:t xml:space="preserve"> </w:t>
      </w:r>
      <w:r w:rsidRPr="00FA6FF1">
        <w:rPr>
          <w:rFonts w:cs="Arial" w:hint="eastAsia"/>
          <w:i/>
          <w:rtl/>
          <w:lang w:val="en-GB"/>
        </w:rPr>
        <w:t>القسم</w:t>
      </w:r>
      <w:r w:rsidRPr="00FA6FF1">
        <w:rPr>
          <w:rFonts w:cs="Arial"/>
          <w:i/>
          <w:rtl/>
          <w:lang w:val="en-GB"/>
        </w:rPr>
        <w:t xml:space="preserve"> </w:t>
      </w:r>
      <w:r w:rsidRPr="00FA6FF1">
        <w:rPr>
          <w:rFonts w:cs="Arial" w:hint="eastAsia"/>
          <w:i/>
          <w:rtl/>
          <w:lang w:val="en-GB"/>
        </w:rPr>
        <w:t>النماذج</w:t>
      </w:r>
      <w:r w:rsidRPr="00FA6FF1">
        <w:rPr>
          <w:rFonts w:cs="Arial"/>
          <w:i/>
          <w:rtl/>
          <w:lang w:val="en-GB"/>
        </w:rPr>
        <w:t xml:space="preserve"> </w:t>
      </w:r>
      <w:r w:rsidRPr="00FA6FF1">
        <w:rPr>
          <w:rFonts w:cs="Arial" w:hint="eastAsia"/>
          <w:i/>
          <w:rtl/>
          <w:lang w:val="en-GB"/>
        </w:rPr>
        <w:t>التي</w:t>
      </w:r>
      <w:r w:rsidRPr="00FA6FF1">
        <w:rPr>
          <w:rFonts w:cs="Arial"/>
          <w:i/>
          <w:rtl/>
          <w:lang w:val="en-GB"/>
        </w:rPr>
        <w:t xml:space="preserve"> </w:t>
      </w:r>
      <w:r w:rsidRPr="00FA6FF1">
        <w:rPr>
          <w:rFonts w:cs="Arial" w:hint="eastAsia"/>
          <w:i/>
          <w:rtl/>
          <w:lang w:val="en-GB"/>
        </w:rPr>
        <w:t>سيتم</w:t>
      </w:r>
      <w:r w:rsidRPr="00FA6FF1">
        <w:rPr>
          <w:rFonts w:cs="Arial"/>
          <w:i/>
          <w:rtl/>
          <w:lang w:val="en-GB"/>
        </w:rPr>
        <w:t xml:space="preserve"> </w:t>
      </w:r>
      <w:r w:rsidRPr="00FA6FF1">
        <w:rPr>
          <w:rFonts w:cs="Arial" w:hint="eastAsia"/>
          <w:i/>
          <w:rtl/>
          <w:lang w:val="en-GB"/>
        </w:rPr>
        <w:t>استخدامها</w:t>
      </w:r>
      <w:r w:rsidRPr="00FA6FF1">
        <w:rPr>
          <w:rFonts w:cs="Arial"/>
          <w:i/>
          <w:rtl/>
          <w:lang w:val="en-GB"/>
        </w:rPr>
        <w:t xml:space="preserve"> </w:t>
      </w:r>
      <w:r w:rsidRPr="00FA6FF1">
        <w:rPr>
          <w:rFonts w:cs="Arial" w:hint="eastAsia"/>
          <w:i/>
          <w:rtl/>
          <w:lang w:val="en-GB"/>
        </w:rPr>
        <w:t>في</w:t>
      </w:r>
      <w:r w:rsidRPr="00FA6FF1">
        <w:rPr>
          <w:rFonts w:cs="Arial"/>
          <w:i/>
          <w:rtl/>
          <w:lang w:val="en-GB"/>
        </w:rPr>
        <w:t xml:space="preserve"> </w:t>
      </w:r>
      <w:r w:rsidRPr="00FA6FF1">
        <w:rPr>
          <w:rFonts w:cs="Arial" w:hint="eastAsia"/>
          <w:i/>
          <w:rtl/>
          <w:lang w:val="en-GB"/>
        </w:rPr>
        <w:t>التوثيق</w:t>
      </w:r>
      <w:r w:rsidRPr="00FA6FF1">
        <w:rPr>
          <w:rFonts w:cs="Arial"/>
          <w:i/>
          <w:rtl/>
          <w:lang w:val="en-GB"/>
        </w:rPr>
        <w:t xml:space="preserve"> </w:t>
      </w:r>
      <w:r w:rsidRPr="00FA6FF1">
        <w:rPr>
          <w:rFonts w:cs="Arial" w:hint="eastAsia"/>
          <w:i/>
          <w:rtl/>
          <w:lang w:val="en-GB"/>
        </w:rPr>
        <w:t>وما</w:t>
      </w:r>
      <w:r w:rsidRPr="00FA6FF1">
        <w:rPr>
          <w:rFonts w:cs="Arial"/>
          <w:i/>
          <w:rtl/>
          <w:lang w:val="en-GB"/>
        </w:rPr>
        <w:t xml:space="preserve"> </w:t>
      </w:r>
      <w:r w:rsidRPr="00FA6FF1">
        <w:rPr>
          <w:rFonts w:cs="Arial" w:hint="eastAsia"/>
          <w:i/>
          <w:rtl/>
          <w:lang w:val="en-GB"/>
        </w:rPr>
        <w:t>إذا</w:t>
      </w:r>
      <w:r w:rsidRPr="00FA6FF1">
        <w:rPr>
          <w:rFonts w:cs="Arial"/>
          <w:i/>
          <w:rtl/>
          <w:lang w:val="en-GB"/>
        </w:rPr>
        <w:t xml:space="preserve"> </w:t>
      </w:r>
      <w:r w:rsidRPr="00FA6FF1">
        <w:rPr>
          <w:rFonts w:cs="Arial" w:hint="eastAsia"/>
          <w:i/>
          <w:rtl/>
          <w:lang w:val="en-GB"/>
        </w:rPr>
        <w:t>كانت</w:t>
      </w:r>
      <w:r w:rsidRPr="00FA6FF1">
        <w:rPr>
          <w:rFonts w:cs="Arial"/>
          <w:i/>
          <w:rtl/>
          <w:lang w:val="en-GB"/>
        </w:rPr>
        <w:t xml:space="preserve"> </w:t>
      </w:r>
      <w:r w:rsidRPr="00FA6FF1">
        <w:rPr>
          <w:rFonts w:cs="Arial" w:hint="eastAsia"/>
          <w:i/>
          <w:rtl/>
          <w:lang w:val="en-GB"/>
        </w:rPr>
        <w:t>ستكون</w:t>
      </w:r>
      <w:r w:rsidRPr="00FA6FF1">
        <w:rPr>
          <w:rFonts w:cs="Arial"/>
          <w:i/>
          <w:rtl/>
          <w:lang w:val="en-GB"/>
        </w:rPr>
        <w:t xml:space="preserve"> </w:t>
      </w:r>
      <w:r w:rsidRPr="00FA6FF1">
        <w:rPr>
          <w:rFonts w:cs="Arial" w:hint="eastAsia"/>
          <w:i/>
          <w:rtl/>
          <w:lang w:val="en-GB"/>
        </w:rPr>
        <w:t>ورقية</w:t>
      </w:r>
      <w:r w:rsidRPr="00FA6FF1">
        <w:rPr>
          <w:rFonts w:cs="Arial"/>
          <w:i/>
          <w:rtl/>
          <w:lang w:val="en-GB"/>
        </w:rPr>
        <w:t xml:space="preserve"> </w:t>
      </w:r>
      <w:r w:rsidRPr="00FA6FF1">
        <w:rPr>
          <w:rFonts w:cs="Arial" w:hint="eastAsia"/>
          <w:i/>
          <w:rtl/>
          <w:lang w:val="en-GB"/>
        </w:rPr>
        <w:t>أم</w:t>
      </w:r>
      <w:r w:rsidRPr="00FA6FF1">
        <w:rPr>
          <w:rFonts w:cs="Arial"/>
          <w:i/>
          <w:rtl/>
          <w:lang w:val="en-GB"/>
        </w:rPr>
        <w:t xml:space="preserve"> </w:t>
      </w:r>
      <w:r w:rsidRPr="00FA6FF1">
        <w:rPr>
          <w:rFonts w:cs="Arial" w:hint="eastAsia"/>
          <w:i/>
          <w:rtl/>
          <w:lang w:val="en-GB"/>
        </w:rPr>
        <w:t>رقمية</w:t>
      </w:r>
      <w:r w:rsidRPr="00FA6FF1">
        <w:rPr>
          <w:rFonts w:cs="Arial"/>
          <w:i/>
          <w:rtl/>
          <w:lang w:val="en-GB"/>
        </w:rPr>
        <w:t xml:space="preserve"> </w:t>
      </w:r>
      <w:r w:rsidRPr="00FA6FF1">
        <w:rPr>
          <w:rFonts w:cs="Arial" w:hint="eastAsia"/>
          <w:i/>
          <w:rtl/>
          <w:lang w:val="en-GB"/>
        </w:rPr>
        <w:t>أم</w:t>
      </w:r>
      <w:r w:rsidRPr="00FA6FF1">
        <w:rPr>
          <w:rFonts w:cs="Arial"/>
          <w:i/>
          <w:rtl/>
          <w:lang w:val="en-GB"/>
        </w:rPr>
        <w:t xml:space="preserve"> </w:t>
      </w:r>
      <w:r w:rsidRPr="00FA6FF1">
        <w:rPr>
          <w:rFonts w:cs="Arial" w:hint="eastAsia"/>
          <w:i/>
          <w:rtl/>
          <w:lang w:val="en-GB"/>
        </w:rPr>
        <w:t>كلاهما</w:t>
      </w:r>
      <w:r w:rsidRPr="00FA6FF1">
        <w:rPr>
          <w:rFonts w:cs="Arial"/>
          <w:i/>
          <w:rtl/>
          <w:lang w:val="en-GB"/>
        </w:rPr>
        <w:t xml:space="preserve">. </w:t>
      </w:r>
      <w:r w:rsidRPr="00FA6FF1">
        <w:rPr>
          <w:rFonts w:cs="Arial" w:hint="eastAsia"/>
          <w:i/>
          <w:rtl/>
          <w:lang w:val="en-GB"/>
        </w:rPr>
        <w:t>يجب</w:t>
      </w:r>
      <w:r w:rsidRPr="00FA6FF1">
        <w:rPr>
          <w:rFonts w:cs="Arial"/>
          <w:i/>
          <w:rtl/>
          <w:lang w:val="en-GB"/>
        </w:rPr>
        <w:t xml:space="preserve"> </w:t>
      </w:r>
      <w:r w:rsidRPr="00FA6FF1">
        <w:rPr>
          <w:rFonts w:cs="Arial" w:hint="eastAsia"/>
          <w:i/>
          <w:rtl/>
          <w:lang w:val="en-GB"/>
        </w:rPr>
        <w:t>توحيد</w:t>
      </w:r>
      <w:r w:rsidRPr="00FA6FF1">
        <w:rPr>
          <w:rFonts w:cs="Arial"/>
          <w:i/>
          <w:rtl/>
          <w:lang w:val="en-GB"/>
        </w:rPr>
        <w:t xml:space="preserve"> </w:t>
      </w:r>
      <w:r w:rsidRPr="00FA6FF1">
        <w:rPr>
          <w:rFonts w:cs="Arial" w:hint="eastAsia"/>
          <w:i/>
          <w:rtl/>
          <w:lang w:val="en-GB"/>
        </w:rPr>
        <w:t>النماذج</w:t>
      </w:r>
      <w:r w:rsidRPr="00FA6FF1">
        <w:rPr>
          <w:rFonts w:cs="Arial"/>
          <w:i/>
          <w:rtl/>
          <w:lang w:val="en-GB"/>
        </w:rPr>
        <w:t xml:space="preserve"> </w:t>
      </w:r>
      <w:r w:rsidRPr="00FA6FF1">
        <w:rPr>
          <w:rFonts w:cs="Arial" w:hint="eastAsia"/>
          <w:i/>
          <w:rtl/>
          <w:lang w:val="en-GB"/>
        </w:rPr>
        <w:t>الشائعة</w:t>
      </w:r>
      <w:r w:rsidRPr="00FA6FF1">
        <w:rPr>
          <w:rFonts w:cs="Arial"/>
          <w:i/>
          <w:rtl/>
          <w:lang w:val="en-GB"/>
        </w:rPr>
        <w:t xml:space="preserve"> </w:t>
      </w:r>
      <w:r w:rsidRPr="00FA6FF1">
        <w:rPr>
          <w:rFonts w:cs="Arial" w:hint="eastAsia"/>
          <w:i/>
          <w:rtl/>
          <w:lang w:val="en-GB"/>
        </w:rPr>
        <w:t>عبر</w:t>
      </w:r>
      <w:r w:rsidRPr="00FA6FF1">
        <w:rPr>
          <w:rFonts w:cs="Arial"/>
          <w:i/>
          <w:rtl/>
          <w:lang w:val="en-GB"/>
        </w:rPr>
        <w:t xml:space="preserve"> </w:t>
      </w:r>
      <w:r w:rsidRPr="00FA6FF1">
        <w:rPr>
          <w:rFonts w:cs="Arial" w:hint="eastAsia"/>
          <w:i/>
          <w:rtl/>
          <w:lang w:val="en-GB"/>
        </w:rPr>
        <w:t>الجهات</w:t>
      </w:r>
      <w:r w:rsidRPr="00FA6FF1">
        <w:rPr>
          <w:rFonts w:cs="Arial"/>
          <w:i/>
          <w:rtl/>
          <w:lang w:val="en-GB"/>
        </w:rPr>
        <w:t xml:space="preserve"> </w:t>
      </w:r>
      <w:r w:rsidRPr="00FA6FF1">
        <w:rPr>
          <w:rFonts w:cs="Arial" w:hint="eastAsia"/>
          <w:i/>
          <w:rtl/>
          <w:lang w:val="en-GB"/>
        </w:rPr>
        <w:t>الفاعلة</w:t>
      </w:r>
      <w:r w:rsidRPr="00FA6FF1">
        <w:rPr>
          <w:rFonts w:cs="Arial"/>
          <w:i/>
          <w:rtl/>
          <w:lang w:val="en-GB"/>
        </w:rPr>
        <w:t xml:space="preserve"> </w:t>
      </w:r>
      <w:r w:rsidRPr="00FA6FF1">
        <w:rPr>
          <w:rFonts w:cs="Arial" w:hint="eastAsia"/>
          <w:i/>
          <w:rtl/>
          <w:lang w:val="en-GB"/>
        </w:rPr>
        <w:t>في</w:t>
      </w:r>
      <w:r w:rsidRPr="00FA6FF1">
        <w:rPr>
          <w:rFonts w:cs="Arial"/>
          <w:i/>
          <w:rtl/>
          <w:lang w:val="en-GB"/>
        </w:rPr>
        <w:t xml:space="preserve"> </w:t>
      </w:r>
      <w:r w:rsidRPr="00FA6FF1">
        <w:rPr>
          <w:rFonts w:cs="Arial" w:hint="eastAsia"/>
          <w:i/>
          <w:rtl/>
          <w:lang w:val="en-GB"/>
        </w:rPr>
        <w:t>إدارة</w:t>
      </w:r>
      <w:r w:rsidRPr="00FA6FF1">
        <w:rPr>
          <w:rFonts w:cs="Arial"/>
          <w:i/>
          <w:rtl/>
          <w:lang w:val="en-GB"/>
        </w:rPr>
        <w:t xml:space="preserve"> </w:t>
      </w:r>
      <w:r w:rsidRPr="00FA6FF1">
        <w:rPr>
          <w:rFonts w:cs="Arial" w:hint="eastAsia"/>
          <w:i/>
          <w:rtl/>
          <w:lang w:val="en-GB"/>
        </w:rPr>
        <w:t>قضايا</w:t>
      </w:r>
      <w:r w:rsidRPr="00FA6FF1">
        <w:rPr>
          <w:rFonts w:cs="Arial"/>
          <w:i/>
          <w:rtl/>
          <w:lang w:val="en-GB"/>
        </w:rPr>
        <w:t xml:space="preserve"> </w:t>
      </w:r>
      <w:r w:rsidRPr="00FA6FF1">
        <w:rPr>
          <w:rFonts w:cs="Arial" w:hint="eastAsia"/>
          <w:i/>
          <w:rtl/>
          <w:lang w:val="en-GB"/>
        </w:rPr>
        <w:t>حماية</w:t>
      </w:r>
      <w:r w:rsidRPr="00FA6FF1">
        <w:rPr>
          <w:rFonts w:cs="Arial"/>
          <w:i/>
          <w:rtl/>
          <w:lang w:val="en-GB"/>
        </w:rPr>
        <w:t xml:space="preserve"> </w:t>
      </w:r>
      <w:r w:rsidRPr="00FA6FF1">
        <w:rPr>
          <w:rFonts w:cs="Arial" w:hint="eastAsia"/>
          <w:i/>
          <w:rtl/>
          <w:lang w:val="en-GB"/>
        </w:rPr>
        <w:t>الطفل</w:t>
      </w:r>
      <w:r w:rsidRPr="00FA6FF1">
        <w:rPr>
          <w:rFonts w:cs="Arial"/>
          <w:i/>
          <w:rtl/>
          <w:lang w:val="en-GB"/>
        </w:rPr>
        <w:t xml:space="preserve"> </w:t>
      </w:r>
      <w:r w:rsidRPr="00FA6FF1">
        <w:rPr>
          <w:rFonts w:cs="Arial" w:hint="eastAsia"/>
          <w:i/>
          <w:rtl/>
          <w:lang w:val="en-GB"/>
        </w:rPr>
        <w:t>حيث</w:t>
      </w:r>
      <w:r w:rsidRPr="00FA6FF1">
        <w:rPr>
          <w:rFonts w:cs="Arial"/>
          <w:i/>
          <w:rtl/>
          <w:lang w:val="en-GB"/>
        </w:rPr>
        <w:t xml:space="preserve"> </w:t>
      </w:r>
      <w:r w:rsidRPr="00FA6FF1">
        <w:rPr>
          <w:rFonts w:cs="Arial" w:hint="eastAsia"/>
          <w:i/>
          <w:rtl/>
          <w:lang w:val="en-GB"/>
        </w:rPr>
        <w:t>يساعد</w:t>
      </w:r>
      <w:r w:rsidRPr="00FA6FF1">
        <w:rPr>
          <w:rFonts w:cs="Arial"/>
          <w:i/>
          <w:rtl/>
          <w:lang w:val="en-GB"/>
        </w:rPr>
        <w:t xml:space="preserve"> </w:t>
      </w:r>
      <w:r w:rsidRPr="00FA6FF1">
        <w:rPr>
          <w:rFonts w:cs="Arial" w:hint="eastAsia"/>
          <w:i/>
          <w:rtl/>
          <w:lang w:val="en-GB"/>
        </w:rPr>
        <w:t>ذلك</w:t>
      </w:r>
      <w:r w:rsidRPr="00FA6FF1">
        <w:rPr>
          <w:rFonts w:cs="Arial"/>
          <w:i/>
          <w:rtl/>
          <w:lang w:val="en-GB"/>
        </w:rPr>
        <w:t xml:space="preserve"> </w:t>
      </w:r>
      <w:r w:rsidRPr="00FA6FF1">
        <w:rPr>
          <w:rFonts w:cs="Arial" w:hint="eastAsia"/>
          <w:i/>
          <w:rtl/>
          <w:lang w:val="en-GB"/>
        </w:rPr>
        <w:t>في</w:t>
      </w:r>
      <w:r w:rsidRPr="00FA6FF1">
        <w:rPr>
          <w:rFonts w:cs="Arial"/>
          <w:i/>
          <w:rtl/>
          <w:lang w:val="en-GB"/>
        </w:rPr>
        <w:t xml:space="preserve"> </w:t>
      </w:r>
      <w:r w:rsidRPr="00FA6FF1">
        <w:rPr>
          <w:rFonts w:cs="Arial" w:hint="eastAsia"/>
          <w:i/>
          <w:rtl/>
          <w:lang w:val="en-GB"/>
        </w:rPr>
        <w:t>ضمان</w:t>
      </w:r>
      <w:r w:rsidRPr="00FA6FF1">
        <w:rPr>
          <w:rFonts w:cs="Arial"/>
          <w:i/>
          <w:rtl/>
          <w:lang w:val="en-GB"/>
        </w:rPr>
        <w:t xml:space="preserve"> </w:t>
      </w:r>
      <w:r>
        <w:rPr>
          <w:rFonts w:cs="Arial" w:hint="cs"/>
          <w:i/>
          <w:rtl/>
          <w:lang w:val="en-GB"/>
        </w:rPr>
        <w:t>توحيد التوثيق ل</w:t>
      </w:r>
      <w:r w:rsidRPr="00FA6FF1">
        <w:rPr>
          <w:rFonts w:cs="Arial" w:hint="eastAsia"/>
          <w:i/>
          <w:rtl/>
          <w:lang w:val="en-GB"/>
        </w:rPr>
        <w:t>مجموعة</w:t>
      </w:r>
      <w:r w:rsidRPr="00FA6FF1">
        <w:rPr>
          <w:rFonts w:cs="Arial"/>
          <w:i/>
          <w:rtl/>
          <w:lang w:val="en-GB"/>
        </w:rPr>
        <w:t xml:space="preserve"> </w:t>
      </w:r>
      <w:r w:rsidRPr="00FA6FF1">
        <w:rPr>
          <w:rFonts w:cs="Arial" w:hint="eastAsia"/>
          <w:i/>
          <w:rtl/>
          <w:lang w:val="en-GB"/>
        </w:rPr>
        <w:t>ال</w:t>
      </w:r>
      <w:r>
        <w:rPr>
          <w:rFonts w:cs="Arial" w:hint="cs"/>
          <w:i/>
          <w:rtl/>
          <w:lang w:val="en-GB"/>
        </w:rPr>
        <w:t>حالات</w:t>
      </w:r>
      <w:r w:rsidRPr="00FA6FF1">
        <w:rPr>
          <w:rFonts w:cs="Arial"/>
          <w:i/>
          <w:rtl/>
          <w:lang w:val="en-GB"/>
        </w:rPr>
        <w:t xml:space="preserve"> </w:t>
      </w:r>
      <w:r w:rsidRPr="00FA6FF1">
        <w:rPr>
          <w:rFonts w:cs="Arial" w:hint="eastAsia"/>
          <w:i/>
          <w:rtl/>
          <w:lang w:val="en-GB"/>
        </w:rPr>
        <w:t>ويسهل</w:t>
      </w:r>
      <w:r w:rsidRPr="00FA6FF1">
        <w:rPr>
          <w:rFonts w:cs="Arial"/>
          <w:i/>
          <w:rtl/>
          <w:lang w:val="en-GB"/>
        </w:rPr>
        <w:t xml:space="preserve"> </w:t>
      </w:r>
      <w:r w:rsidRPr="00FA6FF1">
        <w:rPr>
          <w:rFonts w:cs="Arial" w:hint="eastAsia"/>
          <w:i/>
          <w:rtl/>
          <w:lang w:val="en-GB"/>
        </w:rPr>
        <w:t>تبادل</w:t>
      </w:r>
      <w:r w:rsidRPr="00FA6FF1">
        <w:rPr>
          <w:rFonts w:cs="Arial"/>
          <w:i/>
          <w:rtl/>
          <w:lang w:val="en-GB"/>
        </w:rPr>
        <w:t xml:space="preserve"> </w:t>
      </w:r>
      <w:r w:rsidRPr="00FA6FF1">
        <w:rPr>
          <w:rFonts w:cs="Arial" w:hint="eastAsia"/>
          <w:i/>
          <w:rtl/>
          <w:lang w:val="en-GB"/>
        </w:rPr>
        <w:t>المعلومات</w:t>
      </w:r>
      <w:r w:rsidRPr="00FA6FF1">
        <w:rPr>
          <w:rFonts w:cs="Arial"/>
          <w:i/>
          <w:rtl/>
          <w:lang w:val="en-GB"/>
        </w:rPr>
        <w:t xml:space="preserve"> </w:t>
      </w:r>
      <w:r w:rsidRPr="00FA6FF1">
        <w:rPr>
          <w:rFonts w:cs="Arial" w:hint="eastAsia"/>
          <w:i/>
          <w:rtl/>
          <w:lang w:val="en-GB"/>
        </w:rPr>
        <w:t>بشكل</w:t>
      </w:r>
      <w:r w:rsidRPr="00FA6FF1">
        <w:rPr>
          <w:rFonts w:cs="Arial"/>
          <w:i/>
          <w:rtl/>
          <w:lang w:val="en-GB"/>
        </w:rPr>
        <w:t xml:space="preserve"> </w:t>
      </w:r>
      <w:r w:rsidRPr="00FA6FF1">
        <w:rPr>
          <w:rFonts w:cs="Arial" w:hint="eastAsia"/>
          <w:i/>
          <w:rtl/>
          <w:lang w:val="en-GB"/>
        </w:rPr>
        <w:t>أكثر</w:t>
      </w:r>
      <w:r w:rsidRPr="00FA6FF1">
        <w:rPr>
          <w:rFonts w:cs="Arial"/>
          <w:i/>
          <w:rtl/>
          <w:lang w:val="en-GB"/>
        </w:rPr>
        <w:t xml:space="preserve"> </w:t>
      </w:r>
      <w:r w:rsidRPr="00FA6FF1">
        <w:rPr>
          <w:rFonts w:cs="Arial" w:hint="eastAsia"/>
          <w:i/>
          <w:rtl/>
          <w:lang w:val="en-GB"/>
        </w:rPr>
        <w:t>فعالية</w:t>
      </w:r>
      <w:r w:rsidRPr="00FA6FF1">
        <w:rPr>
          <w:rFonts w:cs="Arial"/>
          <w:i/>
          <w:rtl/>
          <w:lang w:val="en-GB"/>
        </w:rPr>
        <w:t xml:space="preserve">. </w:t>
      </w:r>
      <w:r w:rsidRPr="00FA6FF1">
        <w:rPr>
          <w:rFonts w:cs="Arial" w:hint="eastAsia"/>
          <w:i/>
          <w:rtl/>
          <w:lang w:val="en-GB"/>
        </w:rPr>
        <w:t>يمكن</w:t>
      </w:r>
      <w:r w:rsidRPr="00FA6FF1">
        <w:rPr>
          <w:rFonts w:cs="Arial"/>
          <w:i/>
          <w:rtl/>
          <w:lang w:val="en-GB"/>
        </w:rPr>
        <w:t xml:space="preserve"> </w:t>
      </w:r>
      <w:r w:rsidRPr="00FA6FF1">
        <w:rPr>
          <w:rFonts w:cs="Arial" w:hint="eastAsia"/>
          <w:i/>
          <w:rtl/>
          <w:lang w:val="en-GB"/>
        </w:rPr>
        <w:t>تكييف</w:t>
      </w:r>
      <w:r w:rsidRPr="00FA6FF1">
        <w:rPr>
          <w:rFonts w:cs="Arial"/>
          <w:i/>
          <w:rtl/>
          <w:lang w:val="en-GB"/>
        </w:rPr>
        <w:t xml:space="preserve"> </w:t>
      </w:r>
      <w:r w:rsidRPr="00FA6FF1">
        <w:rPr>
          <w:rFonts w:cs="Arial" w:hint="eastAsia"/>
          <w:i/>
          <w:rtl/>
          <w:lang w:val="en-GB"/>
        </w:rPr>
        <w:t>النماذج</w:t>
      </w:r>
      <w:r w:rsidRPr="00FA6FF1">
        <w:rPr>
          <w:rFonts w:cs="Arial"/>
          <w:i/>
          <w:rtl/>
          <w:lang w:val="en-GB"/>
        </w:rPr>
        <w:t xml:space="preserve"> </w:t>
      </w:r>
      <w:r w:rsidRPr="00FA6FF1">
        <w:rPr>
          <w:rFonts w:cs="Arial" w:hint="eastAsia"/>
          <w:i/>
          <w:rtl/>
          <w:lang w:val="en-GB"/>
        </w:rPr>
        <w:t>القياسية</w:t>
      </w:r>
      <w:r w:rsidRPr="00FA6FF1">
        <w:rPr>
          <w:rFonts w:cs="Arial"/>
          <w:i/>
          <w:rtl/>
          <w:lang w:val="en-GB"/>
        </w:rPr>
        <w:t xml:space="preserve"> </w:t>
      </w:r>
      <w:r w:rsidRPr="00FA6FF1">
        <w:rPr>
          <w:rFonts w:cs="Arial" w:hint="eastAsia"/>
          <w:i/>
          <w:rtl/>
          <w:lang w:val="en-GB"/>
        </w:rPr>
        <w:t>لإدارة</w:t>
      </w:r>
      <w:r w:rsidRPr="00FA6FF1">
        <w:rPr>
          <w:rFonts w:cs="Arial"/>
          <w:i/>
          <w:rtl/>
          <w:lang w:val="en-GB"/>
        </w:rPr>
        <w:t xml:space="preserve"> </w:t>
      </w:r>
      <w:r w:rsidRPr="00FA6FF1">
        <w:rPr>
          <w:rFonts w:cs="Arial" w:hint="eastAsia"/>
          <w:i/>
          <w:rtl/>
          <w:lang w:val="en-GB"/>
        </w:rPr>
        <w:t>حالات</w:t>
      </w:r>
      <w:r w:rsidRPr="00FA6FF1">
        <w:rPr>
          <w:rFonts w:cs="Arial"/>
          <w:i/>
          <w:rtl/>
          <w:lang w:val="en-GB"/>
        </w:rPr>
        <w:t xml:space="preserve"> </w:t>
      </w:r>
      <w:r w:rsidRPr="00FA6FF1">
        <w:rPr>
          <w:rFonts w:cs="Arial" w:hint="eastAsia"/>
          <w:i/>
          <w:rtl/>
          <w:lang w:val="en-GB"/>
        </w:rPr>
        <w:t>حماية</w:t>
      </w:r>
      <w:r w:rsidRPr="00FA6FF1">
        <w:rPr>
          <w:rFonts w:cs="Arial"/>
          <w:i/>
          <w:rtl/>
          <w:lang w:val="en-GB"/>
        </w:rPr>
        <w:t xml:space="preserve"> </w:t>
      </w:r>
      <w:r w:rsidRPr="00FA6FF1">
        <w:rPr>
          <w:rFonts w:cs="Arial" w:hint="eastAsia"/>
          <w:i/>
          <w:rtl/>
          <w:lang w:val="en-GB"/>
        </w:rPr>
        <w:t>الطفل</w:t>
      </w:r>
      <w:r w:rsidRPr="00FA6FF1">
        <w:rPr>
          <w:rFonts w:cs="Arial"/>
          <w:i/>
          <w:rtl/>
          <w:lang w:val="en-GB"/>
        </w:rPr>
        <w:t xml:space="preserve"> </w:t>
      </w:r>
      <w:r w:rsidRPr="00FA6FF1">
        <w:rPr>
          <w:rFonts w:cs="Arial" w:hint="eastAsia"/>
          <w:i/>
          <w:rtl/>
          <w:lang w:val="en-GB"/>
        </w:rPr>
        <w:t>وتنسيقها</w:t>
      </w:r>
      <w:r w:rsidRPr="00FA6FF1">
        <w:rPr>
          <w:rFonts w:cs="Arial"/>
          <w:i/>
          <w:rtl/>
          <w:lang w:val="en-GB"/>
        </w:rPr>
        <w:t xml:space="preserve"> </w:t>
      </w:r>
      <w:r w:rsidRPr="00FA6FF1">
        <w:rPr>
          <w:rFonts w:cs="Arial" w:hint="eastAsia"/>
          <w:i/>
          <w:rtl/>
          <w:lang w:val="en-GB"/>
        </w:rPr>
        <w:t>مع</w:t>
      </w:r>
      <w:r w:rsidRPr="00FA6FF1">
        <w:rPr>
          <w:rFonts w:cs="Arial"/>
          <w:i/>
          <w:rtl/>
          <w:lang w:val="en-GB"/>
        </w:rPr>
        <w:t xml:space="preserve"> </w:t>
      </w:r>
      <w:r w:rsidRPr="00FA6FF1">
        <w:rPr>
          <w:rFonts w:cs="Arial" w:hint="eastAsia"/>
          <w:i/>
          <w:rtl/>
          <w:lang w:val="en-GB"/>
        </w:rPr>
        <w:t>المحتوى</w:t>
      </w:r>
      <w:r w:rsidR="00B377FE">
        <w:rPr>
          <w:i/>
          <w:lang w:val="en-GB"/>
        </w:rPr>
        <w:t>.</w:t>
      </w:r>
    </w:p>
    <w:p w14:paraId="0011E626" w14:textId="49B6FED2" w:rsidR="00C01BF6" w:rsidRPr="00C01BF6" w:rsidRDefault="00C05FA7" w:rsidP="008C544C">
      <w:pPr>
        <w:pStyle w:val="ListNumber2"/>
        <w:numPr>
          <w:ilvl w:val="0"/>
          <w:numId w:val="0"/>
        </w:numPr>
        <w:bidi/>
        <w:rPr>
          <w:rtl/>
          <w:lang w:val="en-GB"/>
        </w:rPr>
      </w:pPr>
      <w:r>
        <w:rPr>
          <w:i/>
          <w:lang w:val="en-GB"/>
        </w:rPr>
        <w:t>---------------------------------------------------------------------------------------------------------------------------</w:t>
      </w:r>
    </w:p>
    <w:p w14:paraId="2D2FD8D4" w14:textId="53A6098F" w:rsidR="003879BF" w:rsidRPr="00837261" w:rsidRDefault="00FA6FF1" w:rsidP="008C544C">
      <w:pPr>
        <w:bidi/>
        <w:rPr>
          <w:lang w:val="en-GB"/>
        </w:rPr>
      </w:pPr>
      <w:r w:rsidRPr="00FA6FF1">
        <w:rPr>
          <w:rFonts w:cs="Arial" w:hint="eastAsia"/>
          <w:rtl/>
          <w:lang w:val="en-GB"/>
        </w:rPr>
        <w:t>تم</w:t>
      </w:r>
      <w:r w:rsidRPr="00FA6FF1">
        <w:rPr>
          <w:rFonts w:cs="Arial"/>
          <w:rtl/>
          <w:lang w:val="en-GB"/>
        </w:rPr>
        <w:t xml:space="preserve"> </w:t>
      </w:r>
      <w:r w:rsidRPr="00FA6FF1">
        <w:rPr>
          <w:rFonts w:cs="Arial" w:hint="eastAsia"/>
          <w:rtl/>
          <w:lang w:val="en-GB"/>
        </w:rPr>
        <w:t>تضمين</w:t>
      </w:r>
      <w:r w:rsidRPr="00FA6FF1">
        <w:rPr>
          <w:rFonts w:cs="Arial"/>
          <w:rtl/>
          <w:lang w:val="en-GB"/>
        </w:rPr>
        <w:t xml:space="preserve"> </w:t>
      </w:r>
      <w:r w:rsidRPr="00FA6FF1">
        <w:rPr>
          <w:rFonts w:cs="Arial" w:hint="eastAsia"/>
          <w:rtl/>
          <w:lang w:val="en-GB"/>
        </w:rPr>
        <w:t>نماذج</w:t>
      </w:r>
      <w:r w:rsidRPr="00FA6FF1">
        <w:rPr>
          <w:rFonts w:cs="Arial"/>
          <w:rtl/>
          <w:lang w:val="en-GB"/>
        </w:rPr>
        <w:t xml:space="preserve"> </w:t>
      </w:r>
      <w:r w:rsidRPr="00FA6FF1">
        <w:rPr>
          <w:rFonts w:cs="Arial" w:hint="eastAsia"/>
          <w:rtl/>
          <w:lang w:val="en-GB"/>
        </w:rPr>
        <w:t>إدارة</w:t>
      </w:r>
      <w:r w:rsidRPr="00FA6FF1">
        <w:rPr>
          <w:rFonts w:cs="Arial"/>
          <w:rtl/>
          <w:lang w:val="en-GB"/>
        </w:rPr>
        <w:t xml:space="preserve"> </w:t>
      </w:r>
      <w:r w:rsidRPr="00FA6FF1">
        <w:rPr>
          <w:rFonts w:cs="Arial" w:hint="eastAsia"/>
          <w:rtl/>
          <w:lang w:val="en-GB"/>
        </w:rPr>
        <w:t>الحالات</w:t>
      </w:r>
      <w:r w:rsidRPr="00FA6FF1">
        <w:rPr>
          <w:rFonts w:cs="Arial"/>
          <w:rtl/>
          <w:lang w:val="en-GB"/>
        </w:rPr>
        <w:t xml:space="preserve"> </w:t>
      </w:r>
      <w:r w:rsidRPr="00FA6FF1">
        <w:rPr>
          <w:rFonts w:cs="Arial" w:hint="eastAsia"/>
          <w:rtl/>
          <w:lang w:val="en-GB"/>
        </w:rPr>
        <w:t>الموحدة</w:t>
      </w:r>
      <w:r w:rsidRPr="00FA6FF1">
        <w:rPr>
          <w:rFonts w:cs="Arial"/>
          <w:rtl/>
          <w:lang w:val="en-GB"/>
        </w:rPr>
        <w:t xml:space="preserve"> </w:t>
      </w:r>
      <w:r w:rsidRPr="00FA6FF1">
        <w:rPr>
          <w:rFonts w:cs="Arial" w:hint="eastAsia"/>
          <w:rtl/>
          <w:lang w:val="en-GB"/>
        </w:rPr>
        <w:t>التالية</w:t>
      </w:r>
      <w:r w:rsidRPr="00FA6FF1">
        <w:rPr>
          <w:rFonts w:cs="Arial"/>
          <w:rtl/>
          <w:lang w:val="en-GB"/>
        </w:rPr>
        <w:t xml:space="preserve"> </w:t>
      </w:r>
      <w:r w:rsidRPr="00FA6FF1">
        <w:rPr>
          <w:rFonts w:cs="Arial" w:hint="eastAsia"/>
          <w:rtl/>
          <w:lang w:val="en-GB"/>
        </w:rPr>
        <w:t>في</w:t>
      </w:r>
      <w:r w:rsidR="003879BF" w:rsidRPr="00837261">
        <w:rPr>
          <w:lang w:val="en-GB"/>
        </w:rPr>
        <w:t xml:space="preserve"> </w:t>
      </w:r>
      <w:r w:rsidR="00865D6A">
        <w:rPr>
          <w:rFonts w:hint="cs"/>
          <w:color w:val="00B0F0"/>
          <w:rtl/>
          <w:lang w:val="en-GB"/>
        </w:rPr>
        <w:t xml:space="preserve">الملحق </w:t>
      </w:r>
      <w:r w:rsidR="00E96CCA" w:rsidRPr="00865D6A">
        <w:rPr>
          <w:color w:val="00B0F0"/>
          <w:lang w:val="en-GB"/>
        </w:rPr>
        <w:t>X</w:t>
      </w:r>
      <w:r w:rsidR="00E96CCA">
        <w:rPr>
          <w:rFonts w:hint="cs"/>
          <w:color w:val="00B0F0"/>
          <w:rtl/>
          <w:lang w:val="en-GB"/>
        </w:rPr>
        <w:t>:</w:t>
      </w:r>
    </w:p>
    <w:p w14:paraId="1F9E0C5E" w14:textId="430EACCF" w:rsidR="003879BF" w:rsidRPr="00123791" w:rsidRDefault="00F42613" w:rsidP="008C544C">
      <w:pPr>
        <w:bidi/>
        <w:spacing w:after="0" w:line="240" w:lineRule="auto"/>
        <w:rPr>
          <w:b/>
          <w:color w:val="00B0F0"/>
          <w:lang w:val="en-GB"/>
        </w:rPr>
      </w:pPr>
      <w:r>
        <w:rPr>
          <w:rFonts w:hint="cs"/>
          <w:b/>
          <w:color w:val="00B0F0"/>
          <w:rtl/>
          <w:lang w:val="en-GB"/>
        </w:rPr>
        <w:t>الاستمارات الاساسية</w:t>
      </w:r>
    </w:p>
    <w:p w14:paraId="4ECD26F9" w14:textId="3F30B1E0" w:rsidR="004B0026"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الموافقة والمصادقة</w:t>
      </w:r>
    </w:p>
    <w:p w14:paraId="0D4D3357" w14:textId="6D4178A7" w:rsidR="003879BF" w:rsidRPr="00123791" w:rsidRDefault="00F42613" w:rsidP="008C544C">
      <w:pPr>
        <w:numPr>
          <w:ilvl w:val="0"/>
          <w:numId w:val="20"/>
        </w:numPr>
        <w:bidi/>
        <w:spacing w:after="0" w:line="240" w:lineRule="auto"/>
        <w:rPr>
          <w:color w:val="00B0F0"/>
          <w:lang w:val="en-GB"/>
        </w:rPr>
      </w:pPr>
      <w:r>
        <w:rPr>
          <w:rFonts w:hint="cs"/>
          <w:color w:val="00B0F0"/>
          <w:rtl/>
          <w:lang w:val="en-GB"/>
        </w:rPr>
        <w:t xml:space="preserve">استمارة تسجيل الحالة </w:t>
      </w:r>
      <w:r w:rsidR="00865D6A">
        <w:rPr>
          <w:rFonts w:hint="cs"/>
          <w:color w:val="00B0F0"/>
          <w:rtl/>
          <w:lang w:val="en-GB"/>
        </w:rPr>
        <w:t>والموافقة</w:t>
      </w:r>
      <w:r>
        <w:rPr>
          <w:rFonts w:hint="cs"/>
          <w:color w:val="00B0F0"/>
          <w:rtl/>
          <w:lang w:val="en-GB"/>
        </w:rPr>
        <w:t xml:space="preserve"> الاولية</w:t>
      </w:r>
    </w:p>
    <w:p w14:paraId="42E3E97E" w14:textId="7CCE2733" w:rsidR="003879BF"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التقييم</w:t>
      </w:r>
    </w:p>
    <w:p w14:paraId="0700347B" w14:textId="45D89B04" w:rsidR="004B0026" w:rsidRPr="00123791" w:rsidRDefault="00F42613" w:rsidP="008C544C">
      <w:pPr>
        <w:numPr>
          <w:ilvl w:val="0"/>
          <w:numId w:val="20"/>
        </w:numPr>
        <w:bidi/>
        <w:spacing w:after="0" w:line="240" w:lineRule="auto"/>
        <w:rPr>
          <w:color w:val="00B0F0"/>
          <w:lang w:val="en-GB"/>
        </w:rPr>
      </w:pPr>
      <w:r>
        <w:rPr>
          <w:rFonts w:hint="cs"/>
          <w:color w:val="00B0F0"/>
          <w:rtl/>
          <w:lang w:val="en-GB"/>
        </w:rPr>
        <w:t>خطة الحالة</w:t>
      </w:r>
    </w:p>
    <w:p w14:paraId="49431E02" w14:textId="3365A41B" w:rsidR="003879BF"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الاحالة</w:t>
      </w:r>
    </w:p>
    <w:p w14:paraId="6F059925" w14:textId="1B0C28E5" w:rsidR="00B377FE" w:rsidRPr="00E96CCA" w:rsidRDefault="00F42613" w:rsidP="00E96CCA">
      <w:pPr>
        <w:numPr>
          <w:ilvl w:val="0"/>
          <w:numId w:val="20"/>
        </w:numPr>
        <w:bidi/>
        <w:spacing w:after="0" w:line="240" w:lineRule="auto"/>
        <w:rPr>
          <w:color w:val="00B0F0"/>
          <w:lang w:val="en-GB"/>
        </w:rPr>
      </w:pPr>
      <w:r>
        <w:rPr>
          <w:rFonts w:hint="cs"/>
          <w:color w:val="00B0F0"/>
          <w:rtl/>
          <w:lang w:val="en-GB"/>
        </w:rPr>
        <w:lastRenderedPageBreak/>
        <w:t>استمارة الخدمات المقدمة</w:t>
      </w:r>
    </w:p>
    <w:p w14:paraId="5E0890D5" w14:textId="64D9B728" w:rsidR="004B0026"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المتابعة</w:t>
      </w:r>
    </w:p>
    <w:p w14:paraId="3685F82E" w14:textId="14FC85E0" w:rsidR="004B0026"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المراجعة</w:t>
      </w:r>
    </w:p>
    <w:p w14:paraId="58154075" w14:textId="7B9F5EE4" w:rsidR="003879BF" w:rsidRPr="00123791" w:rsidRDefault="00F42613" w:rsidP="008C544C">
      <w:pPr>
        <w:numPr>
          <w:ilvl w:val="0"/>
          <w:numId w:val="20"/>
        </w:numPr>
        <w:bidi/>
        <w:spacing w:after="0" w:line="240" w:lineRule="auto"/>
        <w:rPr>
          <w:color w:val="00B0F0"/>
          <w:lang w:val="en-GB"/>
        </w:rPr>
      </w:pPr>
      <w:r>
        <w:rPr>
          <w:rFonts w:hint="cs"/>
          <w:color w:val="00B0F0"/>
          <w:rtl/>
          <w:lang w:val="en-GB"/>
        </w:rPr>
        <w:t>استمارة اغلاق الحالة</w:t>
      </w:r>
    </w:p>
    <w:p w14:paraId="216C1AFF" w14:textId="77777777" w:rsidR="003879BF" w:rsidRPr="00123791" w:rsidRDefault="003879BF" w:rsidP="008C544C">
      <w:pPr>
        <w:bidi/>
        <w:spacing w:after="0" w:line="240" w:lineRule="auto"/>
        <w:rPr>
          <w:b/>
          <w:bCs/>
          <w:color w:val="00B0F0"/>
          <w:lang w:val="en-GB"/>
        </w:rPr>
      </w:pPr>
    </w:p>
    <w:p w14:paraId="4256B30D" w14:textId="240F80B7" w:rsidR="003879BF" w:rsidRPr="00F42613" w:rsidRDefault="00F42613" w:rsidP="008C544C">
      <w:pPr>
        <w:bidi/>
        <w:spacing w:after="0" w:line="240" w:lineRule="auto"/>
        <w:rPr>
          <w:b/>
          <w:bCs/>
          <w:color w:val="00B0F0"/>
        </w:rPr>
      </w:pPr>
      <w:r>
        <w:rPr>
          <w:rFonts w:hint="cs"/>
          <w:b/>
          <w:bCs/>
          <w:color w:val="00B0F0"/>
          <w:rtl/>
          <w:lang w:val="en-GB"/>
        </w:rPr>
        <w:t>الاستمارات التكميلية</w:t>
      </w:r>
    </w:p>
    <w:p w14:paraId="78A4FD1E" w14:textId="51FE9D32" w:rsidR="000A7AB7" w:rsidRDefault="000A7AB7" w:rsidP="008C544C">
      <w:pPr>
        <w:numPr>
          <w:ilvl w:val="0"/>
          <w:numId w:val="21"/>
        </w:numPr>
        <w:bidi/>
        <w:spacing w:after="0" w:line="240" w:lineRule="auto"/>
        <w:rPr>
          <w:color w:val="00B0F0"/>
          <w:lang w:val="en-GB"/>
        </w:rPr>
      </w:pPr>
      <w:r w:rsidRPr="000A7AB7">
        <w:rPr>
          <w:rFonts w:cs="Arial" w:hint="eastAsia"/>
          <w:color w:val="00B0F0"/>
          <w:rtl/>
          <w:lang w:val="en-GB"/>
        </w:rPr>
        <w:t>تسجيل</w:t>
      </w:r>
      <w:r w:rsidRPr="000A7AB7">
        <w:rPr>
          <w:rFonts w:cs="Arial"/>
          <w:color w:val="00B0F0"/>
          <w:rtl/>
          <w:lang w:val="en-GB"/>
        </w:rPr>
        <w:t xml:space="preserve"> </w:t>
      </w:r>
      <w:r w:rsidRPr="000A7AB7">
        <w:rPr>
          <w:rFonts w:cs="Arial" w:hint="eastAsia"/>
          <w:color w:val="00B0F0"/>
          <w:rtl/>
          <w:lang w:val="en-GB"/>
        </w:rPr>
        <w:t>إضافي</w:t>
      </w:r>
      <w:r w:rsidRPr="000A7AB7">
        <w:rPr>
          <w:rFonts w:cs="Arial"/>
          <w:color w:val="00B0F0"/>
          <w:rtl/>
          <w:lang w:val="en-GB"/>
        </w:rPr>
        <w:t xml:space="preserve"> </w:t>
      </w:r>
      <w:r w:rsidRPr="000A7AB7">
        <w:rPr>
          <w:rFonts w:cs="Arial" w:hint="eastAsia"/>
          <w:color w:val="00B0F0"/>
          <w:rtl/>
          <w:lang w:val="en-GB"/>
        </w:rPr>
        <w:t>ومعلومات</w:t>
      </w:r>
      <w:r w:rsidRPr="000A7AB7">
        <w:rPr>
          <w:rFonts w:cs="Arial"/>
          <w:color w:val="00B0F0"/>
          <w:rtl/>
          <w:lang w:val="en-GB"/>
        </w:rPr>
        <w:t xml:space="preserve"> </w:t>
      </w:r>
      <w:r w:rsidRPr="000A7AB7">
        <w:rPr>
          <w:rFonts w:cs="Arial" w:hint="eastAsia"/>
          <w:color w:val="00B0F0"/>
          <w:rtl/>
          <w:lang w:val="en-GB"/>
        </w:rPr>
        <w:t>التقييم</w:t>
      </w:r>
      <w:r w:rsidRPr="000A7AB7">
        <w:rPr>
          <w:rFonts w:cs="Arial"/>
          <w:color w:val="00B0F0"/>
          <w:rtl/>
          <w:lang w:val="en-GB"/>
        </w:rPr>
        <w:t xml:space="preserve"> </w:t>
      </w:r>
      <w:r w:rsidRPr="000A7AB7">
        <w:rPr>
          <w:rFonts w:cs="Arial" w:hint="eastAsia"/>
          <w:color w:val="00B0F0"/>
          <w:rtl/>
          <w:lang w:val="en-GB"/>
        </w:rPr>
        <w:t>الأولي</w:t>
      </w:r>
      <w:r w:rsidRPr="000A7AB7">
        <w:rPr>
          <w:rFonts w:cs="Arial"/>
          <w:color w:val="00B0F0"/>
          <w:rtl/>
          <w:lang w:val="en-GB"/>
        </w:rPr>
        <w:t xml:space="preserve"> </w:t>
      </w:r>
      <w:r w:rsidRPr="000A7AB7">
        <w:rPr>
          <w:rFonts w:cs="Arial" w:hint="eastAsia"/>
          <w:color w:val="00B0F0"/>
          <w:rtl/>
          <w:lang w:val="en-GB"/>
        </w:rPr>
        <w:t>ل</w:t>
      </w:r>
      <w:r w:rsidRPr="000A7AB7">
        <w:rPr>
          <w:rFonts w:cs="Arial"/>
          <w:color w:val="00B0F0"/>
          <w:rtl/>
          <w:lang w:val="en-GB"/>
        </w:rPr>
        <w:t xml:space="preserve"> </w:t>
      </w:r>
      <w:r w:rsidRPr="000A7AB7">
        <w:rPr>
          <w:color w:val="00B0F0"/>
          <w:lang w:val="en-GB"/>
        </w:rPr>
        <w:t>UASC</w:t>
      </w:r>
    </w:p>
    <w:p w14:paraId="71413769" w14:textId="5E302915" w:rsidR="00B377FE" w:rsidRPr="00123791" w:rsidRDefault="003C22E3" w:rsidP="008C544C">
      <w:pPr>
        <w:numPr>
          <w:ilvl w:val="0"/>
          <w:numId w:val="21"/>
        </w:numPr>
        <w:bidi/>
        <w:spacing w:after="0" w:line="240" w:lineRule="auto"/>
        <w:rPr>
          <w:color w:val="00B0F0"/>
          <w:lang w:val="en-GB"/>
        </w:rPr>
      </w:pPr>
      <w:r>
        <w:rPr>
          <w:rFonts w:hint="cs"/>
          <w:color w:val="00B0F0"/>
          <w:rtl/>
          <w:lang w:val="en-GB"/>
        </w:rPr>
        <w:t xml:space="preserve">استمارة </w:t>
      </w:r>
      <w:r>
        <w:rPr>
          <w:rFonts w:hint="eastAsia"/>
          <w:color w:val="00B0F0"/>
          <w:rtl/>
          <w:lang w:val="en-GB"/>
        </w:rPr>
        <w:t>الأطفال</w:t>
      </w:r>
      <w:r>
        <w:rPr>
          <w:rFonts w:hint="cs"/>
          <w:color w:val="00B0F0"/>
          <w:rtl/>
          <w:lang w:val="en-GB"/>
        </w:rPr>
        <w:t xml:space="preserve"> المفقودين</w:t>
      </w:r>
    </w:p>
    <w:p w14:paraId="673173D8" w14:textId="073EC39C" w:rsidR="000A7AB7" w:rsidRPr="000A7AB7" w:rsidRDefault="000A7AB7" w:rsidP="008C544C">
      <w:pPr>
        <w:numPr>
          <w:ilvl w:val="0"/>
          <w:numId w:val="21"/>
        </w:numPr>
        <w:bidi/>
        <w:spacing w:after="0" w:line="240" w:lineRule="auto"/>
        <w:rPr>
          <w:color w:val="00B0F0"/>
          <w:lang w:val="en-GB"/>
        </w:rPr>
      </w:pPr>
      <w:r>
        <w:rPr>
          <w:rFonts w:cs="Arial"/>
          <w:color w:val="00B0F0"/>
        </w:rPr>
        <w:t xml:space="preserve">UNHCR </w:t>
      </w:r>
      <w:r w:rsidRPr="000A7AB7">
        <w:rPr>
          <w:rFonts w:cs="Arial" w:hint="eastAsia"/>
          <w:color w:val="00B0F0"/>
          <w:rtl/>
          <w:lang w:val="en-GB"/>
        </w:rPr>
        <w:t>نموذج</w:t>
      </w:r>
      <w:r w:rsidRPr="000A7AB7">
        <w:rPr>
          <w:rFonts w:cs="Arial"/>
          <w:color w:val="00B0F0"/>
          <w:rtl/>
          <w:lang w:val="en-GB"/>
        </w:rPr>
        <w:t xml:space="preserve"> </w:t>
      </w:r>
      <w:r w:rsidRPr="000A7AB7">
        <w:rPr>
          <w:rFonts w:cs="Arial" w:hint="eastAsia"/>
          <w:color w:val="00B0F0"/>
          <w:rtl/>
          <w:lang w:val="en-GB"/>
        </w:rPr>
        <w:t>تقييم</w:t>
      </w:r>
      <w:r w:rsidRPr="000A7AB7">
        <w:rPr>
          <w:rFonts w:cs="Arial"/>
          <w:color w:val="00B0F0"/>
          <w:rtl/>
          <w:lang w:val="en-GB"/>
        </w:rPr>
        <w:t xml:space="preserve"> </w:t>
      </w:r>
      <w:r w:rsidRPr="000A7AB7">
        <w:rPr>
          <w:rFonts w:cs="Arial" w:hint="eastAsia"/>
          <w:color w:val="00B0F0"/>
          <w:rtl/>
          <w:lang w:val="en-GB"/>
        </w:rPr>
        <w:t>أفضل</w:t>
      </w:r>
      <w:r w:rsidRPr="000A7AB7">
        <w:rPr>
          <w:rFonts w:cs="Arial"/>
          <w:color w:val="00B0F0"/>
          <w:rtl/>
          <w:lang w:val="en-GB"/>
        </w:rPr>
        <w:t xml:space="preserve"> </w:t>
      </w:r>
      <w:r w:rsidR="00E96CCA">
        <w:rPr>
          <w:rFonts w:cs="Arial" w:hint="cs"/>
          <w:color w:val="00B0F0"/>
          <w:rtl/>
          <w:lang w:val="en-GB"/>
        </w:rPr>
        <w:t>ال</w:t>
      </w:r>
      <w:r w:rsidR="00E96CCA" w:rsidRPr="000A7AB7">
        <w:rPr>
          <w:rFonts w:cs="Arial" w:hint="cs"/>
          <w:color w:val="00B0F0"/>
          <w:rtl/>
          <w:lang w:val="en-GB"/>
        </w:rPr>
        <w:t>مصالح (</w:t>
      </w:r>
      <w:r w:rsidRPr="000A7AB7">
        <w:rPr>
          <w:color w:val="00B0F0"/>
          <w:lang w:val="en-GB"/>
        </w:rPr>
        <w:t>BIA</w:t>
      </w:r>
      <w:r w:rsidRPr="000A7AB7">
        <w:rPr>
          <w:rFonts w:cs="Arial"/>
          <w:color w:val="00B0F0"/>
          <w:rtl/>
          <w:lang w:val="en-GB"/>
        </w:rPr>
        <w:t>)</w:t>
      </w:r>
    </w:p>
    <w:p w14:paraId="643DE6BA" w14:textId="713DB40E" w:rsidR="00B377FE" w:rsidRPr="00123791" w:rsidRDefault="000A7AB7" w:rsidP="008C544C">
      <w:pPr>
        <w:numPr>
          <w:ilvl w:val="0"/>
          <w:numId w:val="21"/>
        </w:numPr>
        <w:bidi/>
        <w:spacing w:after="0" w:line="240" w:lineRule="auto"/>
        <w:rPr>
          <w:color w:val="00B0F0"/>
          <w:lang w:val="en-GB"/>
        </w:rPr>
      </w:pPr>
      <w:r>
        <w:rPr>
          <w:rFonts w:hint="cs"/>
          <w:color w:val="00B0F0"/>
          <w:rtl/>
          <w:lang w:val="en-GB"/>
        </w:rPr>
        <w:t>تقرير اجتماع مناقشة الحالة</w:t>
      </w:r>
    </w:p>
    <w:p w14:paraId="0D333E4A" w14:textId="70A0E1C7" w:rsidR="00B377FE" w:rsidRPr="00123791" w:rsidRDefault="000A7AB7" w:rsidP="008C544C">
      <w:pPr>
        <w:numPr>
          <w:ilvl w:val="0"/>
          <w:numId w:val="21"/>
        </w:numPr>
        <w:bidi/>
        <w:spacing w:after="0" w:line="240" w:lineRule="auto"/>
        <w:rPr>
          <w:color w:val="00B0F0"/>
          <w:lang w:val="en-GB"/>
        </w:rPr>
      </w:pPr>
      <w:r>
        <w:rPr>
          <w:rFonts w:hint="cs"/>
          <w:color w:val="00B0F0"/>
          <w:rtl/>
          <w:lang w:val="en-GB"/>
        </w:rPr>
        <w:t xml:space="preserve">استمارة تتبع تاريخ </w:t>
      </w:r>
      <w:r w:rsidR="00F02FB1">
        <w:rPr>
          <w:rFonts w:hint="cs"/>
          <w:color w:val="00B0F0"/>
          <w:rtl/>
          <w:lang w:val="en-GB"/>
        </w:rPr>
        <w:t>الإجراءات</w:t>
      </w:r>
    </w:p>
    <w:p w14:paraId="2B1584E9" w14:textId="6D7A41E5" w:rsidR="00B377FE" w:rsidRPr="00123791" w:rsidRDefault="000A7AB7" w:rsidP="008C544C">
      <w:pPr>
        <w:numPr>
          <w:ilvl w:val="0"/>
          <w:numId w:val="21"/>
        </w:numPr>
        <w:bidi/>
        <w:spacing w:after="0" w:line="240" w:lineRule="auto"/>
        <w:rPr>
          <w:color w:val="00B0F0"/>
          <w:lang w:val="en-GB"/>
        </w:rPr>
      </w:pPr>
      <w:r>
        <w:rPr>
          <w:rFonts w:hint="cs"/>
          <w:color w:val="00B0F0"/>
          <w:rtl/>
          <w:lang w:val="en-GB"/>
        </w:rPr>
        <w:t>استمارة التحقق للبالغين</w:t>
      </w:r>
    </w:p>
    <w:p w14:paraId="7398B1D0" w14:textId="6470B91C" w:rsidR="00B377FE" w:rsidRPr="00123791" w:rsidRDefault="000A7AB7" w:rsidP="008C544C">
      <w:pPr>
        <w:numPr>
          <w:ilvl w:val="0"/>
          <w:numId w:val="21"/>
        </w:numPr>
        <w:bidi/>
        <w:spacing w:after="0" w:line="240" w:lineRule="auto"/>
        <w:rPr>
          <w:color w:val="00B0F0"/>
          <w:lang w:val="en-GB"/>
        </w:rPr>
      </w:pPr>
      <w:r>
        <w:rPr>
          <w:rFonts w:hint="cs"/>
          <w:color w:val="00B0F0"/>
          <w:rtl/>
          <w:lang w:val="en-GB"/>
        </w:rPr>
        <w:t xml:space="preserve">استمارة التحقق </w:t>
      </w:r>
      <w:r w:rsidR="00F02FB1">
        <w:rPr>
          <w:rFonts w:hint="cs"/>
          <w:color w:val="00B0F0"/>
          <w:rtl/>
          <w:lang w:val="en-GB"/>
        </w:rPr>
        <w:t>للأطفال</w:t>
      </w:r>
    </w:p>
    <w:p w14:paraId="234E101B" w14:textId="1CD64ADF" w:rsidR="00B377FE" w:rsidRPr="00123791" w:rsidRDefault="000A7AB7" w:rsidP="008C544C">
      <w:pPr>
        <w:numPr>
          <w:ilvl w:val="0"/>
          <w:numId w:val="21"/>
        </w:numPr>
        <w:bidi/>
        <w:spacing w:after="0" w:line="240" w:lineRule="auto"/>
        <w:rPr>
          <w:color w:val="00B0F0"/>
          <w:lang w:val="en-GB"/>
        </w:rPr>
      </w:pPr>
      <w:r>
        <w:rPr>
          <w:rFonts w:hint="cs"/>
          <w:color w:val="00B0F0"/>
          <w:rtl/>
          <w:lang w:val="en-GB"/>
        </w:rPr>
        <w:t>استمارة لم الشمل</w:t>
      </w:r>
    </w:p>
    <w:p w14:paraId="7EED2825" w14:textId="2350D20C" w:rsidR="00B377FE" w:rsidRPr="00123791" w:rsidRDefault="000A7AB7" w:rsidP="008C544C">
      <w:pPr>
        <w:numPr>
          <w:ilvl w:val="0"/>
          <w:numId w:val="21"/>
        </w:numPr>
        <w:bidi/>
        <w:spacing w:after="0" w:line="240" w:lineRule="auto"/>
        <w:rPr>
          <w:color w:val="00B0F0"/>
          <w:lang w:val="en-GB"/>
        </w:rPr>
      </w:pPr>
      <w:r>
        <w:rPr>
          <w:rFonts w:hint="cs"/>
          <w:color w:val="00B0F0"/>
          <w:rtl/>
          <w:lang w:val="en-GB"/>
        </w:rPr>
        <w:t>استمارة ملاحظات الطفل</w:t>
      </w:r>
    </w:p>
    <w:p w14:paraId="09B31BE7" w14:textId="7BE0C0A7" w:rsidR="00B377FE" w:rsidRPr="00123791" w:rsidRDefault="000A7AB7" w:rsidP="008C544C">
      <w:pPr>
        <w:numPr>
          <w:ilvl w:val="0"/>
          <w:numId w:val="21"/>
        </w:numPr>
        <w:bidi/>
        <w:spacing w:after="0" w:line="240" w:lineRule="auto"/>
        <w:rPr>
          <w:color w:val="00B0F0"/>
          <w:lang w:val="en-GB"/>
        </w:rPr>
      </w:pPr>
      <w:r>
        <w:rPr>
          <w:rFonts w:hint="cs"/>
          <w:color w:val="00B0F0"/>
          <w:rtl/>
          <w:lang w:val="en-GB"/>
        </w:rPr>
        <w:t>استمارة ملاحظات مقدم الرعاية</w:t>
      </w:r>
    </w:p>
    <w:p w14:paraId="4A98C11D" w14:textId="2F7183E4" w:rsidR="00B377FE" w:rsidRPr="00123791" w:rsidRDefault="000A7AB7" w:rsidP="008C544C">
      <w:pPr>
        <w:numPr>
          <w:ilvl w:val="0"/>
          <w:numId w:val="21"/>
        </w:numPr>
        <w:bidi/>
        <w:spacing w:after="0" w:line="240" w:lineRule="auto"/>
        <w:rPr>
          <w:color w:val="00B0F0"/>
          <w:lang w:val="en-GB"/>
        </w:rPr>
      </w:pPr>
      <w:r>
        <w:rPr>
          <w:rFonts w:hint="cs"/>
          <w:color w:val="00B0F0"/>
          <w:rtl/>
          <w:lang w:val="en-GB"/>
        </w:rPr>
        <w:t>ورقة غلاف ملف الحالة</w:t>
      </w:r>
    </w:p>
    <w:p w14:paraId="23A9F571" w14:textId="03128CEB" w:rsidR="004B0026" w:rsidRPr="00123791" w:rsidRDefault="000A7AB7" w:rsidP="008C544C">
      <w:pPr>
        <w:numPr>
          <w:ilvl w:val="0"/>
          <w:numId w:val="21"/>
        </w:numPr>
        <w:bidi/>
        <w:spacing w:after="0" w:line="240" w:lineRule="auto"/>
        <w:rPr>
          <w:color w:val="00B0F0"/>
          <w:lang w:val="en-GB"/>
        </w:rPr>
      </w:pPr>
      <w:r>
        <w:rPr>
          <w:rFonts w:hint="cs"/>
          <w:color w:val="00B0F0"/>
          <w:rtl/>
          <w:lang w:val="en-GB"/>
        </w:rPr>
        <w:t>ملاحظات الحالة</w:t>
      </w:r>
    </w:p>
    <w:p w14:paraId="5CD72F39" w14:textId="27A83269" w:rsidR="00B377FE" w:rsidRPr="00123791" w:rsidRDefault="003E1D3C" w:rsidP="008C544C">
      <w:pPr>
        <w:numPr>
          <w:ilvl w:val="0"/>
          <w:numId w:val="21"/>
        </w:numPr>
        <w:bidi/>
        <w:spacing w:after="0" w:line="240" w:lineRule="auto"/>
        <w:rPr>
          <w:color w:val="00B0F0"/>
          <w:lang w:val="en-GB"/>
        </w:rPr>
      </w:pPr>
      <w:r>
        <w:rPr>
          <w:rFonts w:hint="cs"/>
          <w:color w:val="00B0F0"/>
          <w:rtl/>
          <w:lang w:val="en-GB"/>
        </w:rPr>
        <w:t>استمارة نقل الحالة</w:t>
      </w:r>
    </w:p>
    <w:p w14:paraId="64564C77" w14:textId="418987AD" w:rsidR="004B0026" w:rsidRPr="00123791" w:rsidRDefault="003E1D3C" w:rsidP="008C544C">
      <w:pPr>
        <w:numPr>
          <w:ilvl w:val="0"/>
          <w:numId w:val="21"/>
        </w:numPr>
        <w:bidi/>
        <w:spacing w:after="0" w:line="240" w:lineRule="auto"/>
        <w:rPr>
          <w:color w:val="00B0F0"/>
          <w:lang w:val="en-GB"/>
        </w:rPr>
      </w:pPr>
      <w:r>
        <w:rPr>
          <w:rFonts w:hint="cs"/>
          <w:color w:val="00B0F0"/>
          <w:rtl/>
          <w:lang w:val="en-GB"/>
        </w:rPr>
        <w:t xml:space="preserve">استمارة </w:t>
      </w:r>
      <w:r>
        <w:rPr>
          <w:rFonts w:hint="eastAsia"/>
          <w:color w:val="00B0F0"/>
          <w:rtl/>
          <w:lang w:val="en-GB"/>
        </w:rPr>
        <w:t>إعادة</w:t>
      </w:r>
      <w:r>
        <w:rPr>
          <w:rFonts w:hint="cs"/>
          <w:color w:val="00B0F0"/>
          <w:rtl/>
          <w:lang w:val="en-GB"/>
        </w:rPr>
        <w:t xml:space="preserve"> فتح الحالة</w:t>
      </w:r>
    </w:p>
    <w:p w14:paraId="62DCBE85" w14:textId="0D4FD879" w:rsidR="00B377FE" w:rsidRPr="00123791" w:rsidRDefault="000A7AB7" w:rsidP="008C544C">
      <w:pPr>
        <w:numPr>
          <w:ilvl w:val="0"/>
          <w:numId w:val="21"/>
        </w:numPr>
        <w:bidi/>
        <w:spacing w:after="0" w:line="240" w:lineRule="auto"/>
        <w:rPr>
          <w:color w:val="00B0F0"/>
          <w:lang w:val="en-GB"/>
        </w:rPr>
      </w:pPr>
      <w:r>
        <w:rPr>
          <w:rFonts w:hint="cs"/>
          <w:color w:val="00B0F0"/>
          <w:rtl/>
          <w:lang w:val="en-GB"/>
        </w:rPr>
        <w:t>استمارة قائمة تدقيق ملف الحالة</w:t>
      </w:r>
    </w:p>
    <w:p w14:paraId="4B546DF2" w14:textId="77777777" w:rsidR="003879BF" w:rsidRPr="00837261" w:rsidRDefault="003879BF" w:rsidP="008C544C">
      <w:pPr>
        <w:bidi/>
        <w:spacing w:after="0" w:line="240" w:lineRule="auto"/>
        <w:rPr>
          <w:color w:val="0388C5" w:themeColor="accent5"/>
          <w:lang w:val="en-GB"/>
        </w:rPr>
      </w:pPr>
    </w:p>
    <w:p w14:paraId="18E8AA10" w14:textId="19A3F993" w:rsidR="00F575A8" w:rsidRDefault="003E1D3C" w:rsidP="008C544C">
      <w:pPr>
        <w:bidi/>
        <w:rPr>
          <w:color w:val="00B0F0"/>
          <w:lang w:val="en-GB"/>
        </w:rPr>
      </w:pPr>
      <w:r>
        <w:rPr>
          <w:rFonts w:hint="cs"/>
          <w:color w:val="00B0F0"/>
          <w:rtl/>
          <w:lang w:val="en-GB"/>
        </w:rPr>
        <w:t>اظف معلومات وفقا للسياق</w:t>
      </w:r>
    </w:p>
    <w:p w14:paraId="707BF1EC" w14:textId="77777777" w:rsidR="00F575A8" w:rsidRPr="00155B82" w:rsidRDefault="00F575A8" w:rsidP="008C544C">
      <w:pPr>
        <w:bidi/>
        <w:rPr>
          <w:color w:val="00B0F0"/>
          <w:lang w:val="en-GB"/>
        </w:rPr>
      </w:pPr>
    </w:p>
    <w:p w14:paraId="11D12EC1" w14:textId="77777777" w:rsidR="00C05FA7" w:rsidRDefault="00C05FA7" w:rsidP="008C544C">
      <w:pPr>
        <w:pStyle w:val="ListNumber2"/>
        <w:numPr>
          <w:ilvl w:val="0"/>
          <w:numId w:val="0"/>
        </w:numPr>
        <w:bidi/>
        <w:rPr>
          <w:lang w:val="en-GB"/>
        </w:rPr>
      </w:pPr>
      <w:r>
        <w:rPr>
          <w:i/>
          <w:lang w:val="en-GB"/>
        </w:rPr>
        <w:t>---------------------------------------------------------------------------------------------------------------------------</w:t>
      </w:r>
    </w:p>
    <w:p w14:paraId="3AE2E539" w14:textId="443FBF73" w:rsidR="00EB40FE" w:rsidRDefault="00EB40FE" w:rsidP="008C544C">
      <w:pPr>
        <w:pStyle w:val="ListNumber2"/>
        <w:numPr>
          <w:ilvl w:val="0"/>
          <w:numId w:val="0"/>
        </w:numPr>
        <w:bidi/>
        <w:rPr>
          <w:rFonts w:cs="Arial"/>
          <w:b/>
          <w:i/>
          <w:u w:val="single"/>
          <w:rtl/>
          <w:lang w:val="en-GB"/>
        </w:rPr>
      </w:pPr>
      <w:r w:rsidRPr="00EB40FE">
        <w:rPr>
          <w:rFonts w:cs="Arial" w:hint="eastAsia"/>
          <w:b/>
          <w:i/>
          <w:u w:val="single"/>
          <w:rtl/>
          <w:lang w:val="en-GB"/>
        </w:rPr>
        <w:t>حفظ</w:t>
      </w:r>
      <w:r w:rsidRPr="00EB40FE">
        <w:rPr>
          <w:rFonts w:cs="Arial"/>
          <w:b/>
          <w:i/>
          <w:u w:val="single"/>
          <w:rtl/>
          <w:lang w:val="en-GB"/>
        </w:rPr>
        <w:t xml:space="preserve"> </w:t>
      </w:r>
      <w:r w:rsidRPr="00EB40FE">
        <w:rPr>
          <w:rFonts w:cs="Arial" w:hint="eastAsia"/>
          <w:b/>
          <w:i/>
          <w:u w:val="single"/>
          <w:rtl/>
          <w:lang w:val="en-GB"/>
        </w:rPr>
        <w:t>السجلات</w:t>
      </w:r>
      <w:r w:rsidRPr="00EB40FE">
        <w:rPr>
          <w:rFonts w:cs="Arial"/>
          <w:b/>
          <w:i/>
          <w:u w:val="single"/>
          <w:rtl/>
          <w:lang w:val="en-GB"/>
        </w:rPr>
        <w:t xml:space="preserve">: </w:t>
      </w:r>
      <w:r w:rsidRPr="00EB40FE">
        <w:rPr>
          <w:rFonts w:cs="Arial" w:hint="eastAsia"/>
          <w:b/>
          <w:i/>
          <w:rtl/>
          <w:lang w:val="en-GB"/>
        </w:rPr>
        <w:t>استكمل</w:t>
      </w:r>
      <w:r w:rsidRPr="00EB40FE">
        <w:rPr>
          <w:rFonts w:cs="Arial"/>
          <w:b/>
          <w:i/>
          <w:rtl/>
          <w:lang w:val="en-GB"/>
        </w:rPr>
        <w:t xml:space="preserve"> </w:t>
      </w:r>
      <w:r w:rsidRPr="00EB40FE">
        <w:rPr>
          <w:rFonts w:cs="Arial" w:hint="eastAsia"/>
          <w:b/>
          <w:i/>
          <w:rtl/>
          <w:lang w:val="en-GB"/>
        </w:rPr>
        <w:t>المعلومات</w:t>
      </w:r>
      <w:r w:rsidRPr="00EB40FE">
        <w:rPr>
          <w:rFonts w:cs="Arial"/>
          <w:b/>
          <w:i/>
          <w:rtl/>
          <w:lang w:val="en-GB"/>
        </w:rPr>
        <w:t xml:space="preserve"> </w:t>
      </w:r>
      <w:r w:rsidRPr="00EB40FE">
        <w:rPr>
          <w:rFonts w:cs="Arial" w:hint="eastAsia"/>
          <w:b/>
          <w:i/>
          <w:rtl/>
          <w:lang w:val="en-GB"/>
        </w:rPr>
        <w:t>الواردة</w:t>
      </w:r>
      <w:r w:rsidRPr="00EB40FE">
        <w:rPr>
          <w:rFonts w:cs="Arial"/>
          <w:b/>
          <w:i/>
          <w:rtl/>
          <w:lang w:val="en-GB"/>
        </w:rPr>
        <w:t xml:space="preserve"> </w:t>
      </w:r>
      <w:r w:rsidRPr="00EB40FE">
        <w:rPr>
          <w:rFonts w:cs="Arial" w:hint="eastAsia"/>
          <w:b/>
          <w:i/>
          <w:rtl/>
          <w:lang w:val="en-GB"/>
        </w:rPr>
        <w:t>أدناه</w:t>
      </w:r>
      <w:r w:rsidRPr="00EB40FE">
        <w:rPr>
          <w:rFonts w:cs="Arial"/>
          <w:b/>
          <w:i/>
          <w:rtl/>
          <w:lang w:val="en-GB"/>
        </w:rPr>
        <w:t xml:space="preserve"> </w:t>
      </w:r>
      <w:r w:rsidRPr="00EB40FE">
        <w:rPr>
          <w:rFonts w:cs="Arial" w:hint="eastAsia"/>
          <w:b/>
          <w:i/>
          <w:rtl/>
          <w:lang w:val="en-GB"/>
        </w:rPr>
        <w:t>بمعلومات</w:t>
      </w:r>
      <w:r w:rsidRPr="00EB40FE">
        <w:rPr>
          <w:rFonts w:cs="Arial"/>
          <w:b/>
          <w:i/>
          <w:rtl/>
          <w:lang w:val="en-GB"/>
        </w:rPr>
        <w:t xml:space="preserve"> </w:t>
      </w:r>
      <w:r w:rsidRPr="00EB40FE">
        <w:rPr>
          <w:rFonts w:cs="Arial" w:hint="eastAsia"/>
          <w:b/>
          <w:i/>
          <w:rtl/>
          <w:lang w:val="en-GB"/>
        </w:rPr>
        <w:t>خاصة</w:t>
      </w:r>
      <w:r w:rsidRPr="00EB40FE">
        <w:rPr>
          <w:rFonts w:cs="Arial"/>
          <w:b/>
          <w:i/>
          <w:rtl/>
          <w:lang w:val="en-GB"/>
        </w:rPr>
        <w:t xml:space="preserve"> </w:t>
      </w:r>
      <w:r w:rsidRPr="00EB40FE">
        <w:rPr>
          <w:rFonts w:cs="Arial" w:hint="eastAsia"/>
          <w:b/>
          <w:i/>
          <w:rtl/>
          <w:lang w:val="en-GB"/>
        </w:rPr>
        <w:t>بالسياق</w:t>
      </w:r>
      <w:r w:rsidRPr="00EB40FE">
        <w:rPr>
          <w:rFonts w:cs="Arial"/>
          <w:b/>
          <w:i/>
          <w:rtl/>
          <w:lang w:val="en-GB"/>
        </w:rPr>
        <w:t xml:space="preserve"> </w:t>
      </w:r>
      <w:r w:rsidRPr="00EB40FE">
        <w:rPr>
          <w:rFonts w:cs="Arial" w:hint="eastAsia"/>
          <w:b/>
          <w:i/>
          <w:rtl/>
          <w:lang w:val="en-GB"/>
        </w:rPr>
        <w:t>حسب</w:t>
      </w:r>
      <w:r w:rsidRPr="00EB40FE">
        <w:rPr>
          <w:rFonts w:cs="Arial"/>
          <w:b/>
          <w:i/>
          <w:rtl/>
          <w:lang w:val="en-GB"/>
        </w:rPr>
        <w:t xml:space="preserve"> </w:t>
      </w:r>
      <w:r w:rsidRPr="00EB40FE">
        <w:rPr>
          <w:rFonts w:cs="Arial" w:hint="eastAsia"/>
          <w:b/>
          <w:i/>
          <w:rtl/>
          <w:lang w:val="en-GB"/>
        </w:rPr>
        <w:t>الاقتضاء</w:t>
      </w:r>
      <w:r w:rsidRPr="00EB40FE">
        <w:rPr>
          <w:rFonts w:cs="Arial"/>
          <w:b/>
          <w:i/>
          <w:rtl/>
          <w:lang w:val="en-GB"/>
        </w:rPr>
        <w:t xml:space="preserve">. </w:t>
      </w:r>
      <w:r w:rsidRPr="00EB40FE">
        <w:rPr>
          <w:rFonts w:cs="Arial" w:hint="eastAsia"/>
          <w:b/>
          <w:i/>
          <w:rtl/>
          <w:lang w:val="en-GB"/>
        </w:rPr>
        <w:t>أضف</w:t>
      </w:r>
      <w:r w:rsidRPr="00EB40FE">
        <w:rPr>
          <w:rFonts w:cs="Arial"/>
          <w:b/>
          <w:i/>
          <w:rtl/>
          <w:lang w:val="en-GB"/>
        </w:rPr>
        <w:t xml:space="preserve"> </w:t>
      </w:r>
      <w:r w:rsidRPr="00EB40FE">
        <w:rPr>
          <w:rFonts w:cs="Arial" w:hint="eastAsia"/>
          <w:b/>
          <w:i/>
          <w:rtl/>
          <w:lang w:val="en-GB"/>
        </w:rPr>
        <w:t>تفاصيل</w:t>
      </w:r>
      <w:r w:rsidRPr="00EB40FE">
        <w:rPr>
          <w:rFonts w:cs="Arial"/>
          <w:b/>
          <w:i/>
          <w:rtl/>
          <w:lang w:val="en-GB"/>
        </w:rPr>
        <w:t xml:space="preserve"> </w:t>
      </w:r>
      <w:r w:rsidRPr="00EB40FE">
        <w:rPr>
          <w:rFonts w:cs="Arial" w:hint="eastAsia"/>
          <w:b/>
          <w:i/>
          <w:rtl/>
          <w:lang w:val="en-GB"/>
        </w:rPr>
        <w:t>حول</w:t>
      </w:r>
      <w:r w:rsidRPr="00EB40FE">
        <w:rPr>
          <w:rFonts w:cs="Arial"/>
          <w:b/>
          <w:i/>
          <w:rtl/>
          <w:lang w:val="en-GB"/>
        </w:rPr>
        <w:t xml:space="preserve"> </w:t>
      </w:r>
      <w:r w:rsidRPr="00EB40FE">
        <w:rPr>
          <w:rFonts w:cs="Arial" w:hint="eastAsia"/>
          <w:b/>
          <w:i/>
          <w:rtl/>
          <w:lang w:val="en-GB"/>
        </w:rPr>
        <w:t>مدة</w:t>
      </w:r>
      <w:r w:rsidRPr="00EB40FE">
        <w:rPr>
          <w:rFonts w:cs="Arial"/>
          <w:b/>
          <w:i/>
          <w:rtl/>
          <w:lang w:val="en-GB"/>
        </w:rPr>
        <w:t xml:space="preserve"> </w:t>
      </w:r>
      <w:r w:rsidRPr="00EB40FE">
        <w:rPr>
          <w:rFonts w:cs="Arial" w:hint="eastAsia"/>
          <w:b/>
          <w:i/>
          <w:rtl/>
          <w:lang w:val="en-GB"/>
        </w:rPr>
        <w:t>الاحتفاظ</w:t>
      </w:r>
      <w:r w:rsidRPr="00EB40FE">
        <w:rPr>
          <w:rFonts w:cs="Arial"/>
          <w:b/>
          <w:i/>
          <w:rtl/>
          <w:lang w:val="en-GB"/>
        </w:rPr>
        <w:t xml:space="preserve"> </w:t>
      </w:r>
      <w:r w:rsidRPr="00EB40FE">
        <w:rPr>
          <w:rFonts w:cs="Arial" w:hint="eastAsia"/>
          <w:b/>
          <w:i/>
          <w:rtl/>
          <w:lang w:val="en-GB"/>
        </w:rPr>
        <w:t>بالسجلات</w:t>
      </w:r>
      <w:r w:rsidRPr="00EB40FE">
        <w:rPr>
          <w:rFonts w:cs="Arial"/>
          <w:b/>
          <w:i/>
          <w:rtl/>
          <w:lang w:val="en-GB"/>
        </w:rPr>
        <w:t xml:space="preserve"> </w:t>
      </w:r>
      <w:r w:rsidRPr="00EB40FE">
        <w:rPr>
          <w:rFonts w:cs="Arial" w:hint="eastAsia"/>
          <w:b/>
          <w:i/>
          <w:rtl/>
          <w:lang w:val="en-GB"/>
        </w:rPr>
        <w:t>للأنظمة</w:t>
      </w:r>
      <w:r w:rsidRPr="00EB40FE">
        <w:rPr>
          <w:rFonts w:cs="Arial"/>
          <w:b/>
          <w:i/>
          <w:rtl/>
          <w:lang w:val="en-GB"/>
        </w:rPr>
        <w:t xml:space="preserve"> </w:t>
      </w:r>
      <w:r w:rsidRPr="00EB40FE">
        <w:rPr>
          <w:rFonts w:cs="Arial" w:hint="eastAsia"/>
          <w:b/>
          <w:i/>
          <w:rtl/>
          <w:lang w:val="en-GB"/>
        </w:rPr>
        <w:t>الورقية</w:t>
      </w:r>
      <w:r w:rsidRPr="00EB40FE">
        <w:rPr>
          <w:rFonts w:cs="Arial"/>
          <w:b/>
          <w:i/>
          <w:rtl/>
          <w:lang w:val="en-GB"/>
        </w:rPr>
        <w:t xml:space="preserve"> </w:t>
      </w:r>
      <w:r w:rsidRPr="00EB40FE">
        <w:rPr>
          <w:rFonts w:cs="Arial" w:hint="eastAsia"/>
          <w:b/>
          <w:i/>
          <w:rtl/>
          <w:lang w:val="en-GB"/>
        </w:rPr>
        <w:t>والرقمية</w:t>
      </w:r>
      <w:r w:rsidRPr="00EB40FE">
        <w:rPr>
          <w:rFonts w:cs="Arial"/>
          <w:b/>
          <w:i/>
          <w:rtl/>
          <w:lang w:val="en-GB"/>
        </w:rPr>
        <w:t xml:space="preserve">. </w:t>
      </w:r>
      <w:r w:rsidRPr="00EB40FE">
        <w:rPr>
          <w:rFonts w:cs="Arial" w:hint="eastAsia"/>
          <w:b/>
          <w:i/>
          <w:rtl/>
          <w:lang w:val="en-GB"/>
        </w:rPr>
        <w:t>في</w:t>
      </w:r>
      <w:r w:rsidRPr="00EB40FE">
        <w:rPr>
          <w:rFonts w:cs="Arial"/>
          <w:b/>
          <w:i/>
          <w:rtl/>
          <w:lang w:val="en-GB"/>
        </w:rPr>
        <w:t xml:space="preserve"> </w:t>
      </w:r>
      <w:r w:rsidRPr="00EB40FE">
        <w:rPr>
          <w:rFonts w:cs="Arial" w:hint="eastAsia"/>
          <w:b/>
          <w:i/>
          <w:rtl/>
          <w:lang w:val="en-GB"/>
        </w:rPr>
        <w:t>الحالات</w:t>
      </w:r>
      <w:r w:rsidRPr="00EB40FE">
        <w:rPr>
          <w:rFonts w:cs="Arial"/>
          <w:b/>
          <w:i/>
          <w:rtl/>
          <w:lang w:val="en-GB"/>
        </w:rPr>
        <w:t xml:space="preserve"> </w:t>
      </w:r>
      <w:r w:rsidRPr="00EB40FE">
        <w:rPr>
          <w:rFonts w:cs="Arial" w:hint="eastAsia"/>
          <w:b/>
          <w:i/>
          <w:rtl/>
          <w:lang w:val="en-GB"/>
        </w:rPr>
        <w:t>التي</w:t>
      </w:r>
      <w:r w:rsidRPr="00EB40FE">
        <w:rPr>
          <w:rFonts w:cs="Arial"/>
          <w:b/>
          <w:i/>
          <w:rtl/>
          <w:lang w:val="en-GB"/>
        </w:rPr>
        <w:t xml:space="preserve"> </w:t>
      </w:r>
      <w:r w:rsidRPr="00EB40FE">
        <w:rPr>
          <w:rFonts w:cs="Arial" w:hint="eastAsia"/>
          <w:b/>
          <w:i/>
          <w:rtl/>
          <w:lang w:val="en-GB"/>
        </w:rPr>
        <w:t>ت</w:t>
      </w:r>
      <w:r>
        <w:rPr>
          <w:rFonts w:cs="Arial" w:hint="cs"/>
          <w:b/>
          <w:i/>
          <w:rtl/>
          <w:lang w:val="en-GB"/>
        </w:rPr>
        <w:t>شمل</w:t>
      </w:r>
      <w:r w:rsidRPr="00EB40FE">
        <w:rPr>
          <w:rFonts w:cs="Arial"/>
          <w:b/>
          <w:i/>
          <w:rtl/>
          <w:lang w:val="en-GB"/>
        </w:rPr>
        <w:t xml:space="preserve"> </w:t>
      </w:r>
      <w:r>
        <w:rPr>
          <w:rFonts w:cs="Arial" w:hint="cs"/>
          <w:b/>
          <w:i/>
          <w:rtl/>
          <w:lang w:val="en-GB"/>
        </w:rPr>
        <w:t>ت</w:t>
      </w:r>
      <w:r w:rsidRPr="00EB40FE">
        <w:rPr>
          <w:rFonts w:cs="Arial" w:hint="eastAsia"/>
          <w:b/>
          <w:i/>
          <w:rtl/>
          <w:lang w:val="en-GB"/>
        </w:rPr>
        <w:t>رتيبات</w:t>
      </w:r>
      <w:r w:rsidRPr="00EB40FE">
        <w:rPr>
          <w:rFonts w:cs="Arial"/>
          <w:b/>
          <w:i/>
          <w:rtl/>
          <w:lang w:val="en-GB"/>
        </w:rPr>
        <w:t xml:space="preserve"> </w:t>
      </w:r>
      <w:r w:rsidRPr="00EB40FE">
        <w:rPr>
          <w:rFonts w:cs="Arial" w:hint="eastAsia"/>
          <w:b/>
          <w:i/>
          <w:rtl/>
          <w:lang w:val="en-GB"/>
        </w:rPr>
        <w:t>التبني</w:t>
      </w:r>
      <w:r w:rsidRPr="00EB40FE">
        <w:rPr>
          <w:rFonts w:cs="Arial"/>
          <w:b/>
          <w:i/>
          <w:rtl/>
          <w:lang w:val="en-GB"/>
        </w:rPr>
        <w:t xml:space="preserve"> </w:t>
      </w:r>
      <w:r w:rsidRPr="00EB40FE">
        <w:rPr>
          <w:rFonts w:cs="Arial" w:hint="eastAsia"/>
          <w:b/>
          <w:i/>
          <w:rtl/>
          <w:lang w:val="en-GB"/>
        </w:rPr>
        <w:t>أو</w:t>
      </w:r>
      <w:r w:rsidRPr="00EB40FE">
        <w:rPr>
          <w:rFonts w:cs="Arial"/>
          <w:b/>
          <w:i/>
          <w:rtl/>
          <w:lang w:val="en-GB"/>
        </w:rPr>
        <w:t xml:space="preserve"> </w:t>
      </w:r>
      <w:r w:rsidRPr="00EB40FE">
        <w:rPr>
          <w:rFonts w:cs="Arial" w:hint="eastAsia"/>
          <w:b/>
          <w:i/>
          <w:rtl/>
          <w:lang w:val="en-GB"/>
        </w:rPr>
        <w:t>الرعاية</w:t>
      </w:r>
      <w:r w:rsidRPr="00EB40FE">
        <w:rPr>
          <w:rFonts w:cs="Arial"/>
          <w:b/>
          <w:i/>
          <w:rtl/>
          <w:lang w:val="en-GB"/>
        </w:rPr>
        <w:t xml:space="preserve"> </w:t>
      </w:r>
      <w:r w:rsidR="00E96CCA" w:rsidRPr="00EB40FE">
        <w:rPr>
          <w:rFonts w:cs="Arial" w:hint="cs"/>
          <w:b/>
          <w:i/>
          <w:rtl/>
          <w:lang w:val="en-GB"/>
        </w:rPr>
        <w:t xml:space="preserve">البديلة </w:t>
      </w:r>
      <w:r w:rsidR="00E96CCA">
        <w:rPr>
          <w:rFonts w:cs="Arial" w:hint="cs"/>
          <w:b/>
          <w:i/>
          <w:rtl/>
          <w:lang w:val="en-GB"/>
        </w:rPr>
        <w:t>قد</w:t>
      </w:r>
      <w:r w:rsidRPr="00EB40FE">
        <w:rPr>
          <w:rFonts w:cs="Arial"/>
          <w:b/>
          <w:i/>
          <w:rtl/>
          <w:lang w:val="en-GB"/>
        </w:rPr>
        <w:t xml:space="preserve"> </w:t>
      </w:r>
      <w:r w:rsidRPr="00EB40FE">
        <w:rPr>
          <w:rFonts w:cs="Arial" w:hint="eastAsia"/>
          <w:b/>
          <w:i/>
          <w:rtl/>
          <w:lang w:val="en-GB"/>
        </w:rPr>
        <w:t>تحتاج</w:t>
      </w:r>
      <w:r w:rsidRPr="00EB40FE">
        <w:rPr>
          <w:rFonts w:cs="Arial"/>
          <w:b/>
          <w:i/>
          <w:rtl/>
          <w:lang w:val="en-GB"/>
        </w:rPr>
        <w:t xml:space="preserve"> </w:t>
      </w:r>
      <w:r w:rsidRPr="00EB40FE">
        <w:rPr>
          <w:rFonts w:cs="Arial" w:hint="eastAsia"/>
          <w:b/>
          <w:i/>
          <w:rtl/>
          <w:lang w:val="en-GB"/>
        </w:rPr>
        <w:t>إلى</w:t>
      </w:r>
      <w:r w:rsidRPr="00EB40FE">
        <w:rPr>
          <w:rFonts w:cs="Arial"/>
          <w:b/>
          <w:i/>
          <w:rtl/>
          <w:lang w:val="en-GB"/>
        </w:rPr>
        <w:t xml:space="preserve"> </w:t>
      </w:r>
      <w:r w:rsidRPr="00EB40FE">
        <w:rPr>
          <w:rFonts w:cs="Arial" w:hint="eastAsia"/>
          <w:b/>
          <w:i/>
          <w:rtl/>
          <w:lang w:val="en-GB"/>
        </w:rPr>
        <w:t>تخزين</w:t>
      </w:r>
      <w:r w:rsidRPr="00EB40FE">
        <w:rPr>
          <w:rFonts w:cs="Arial"/>
          <w:b/>
          <w:i/>
          <w:rtl/>
          <w:lang w:val="en-GB"/>
        </w:rPr>
        <w:t xml:space="preserve"> </w:t>
      </w:r>
      <w:r w:rsidRPr="00EB40FE">
        <w:rPr>
          <w:rFonts w:cs="Arial" w:hint="eastAsia"/>
          <w:b/>
          <w:i/>
          <w:rtl/>
          <w:lang w:val="en-GB"/>
        </w:rPr>
        <w:t>المعلومات</w:t>
      </w:r>
      <w:r w:rsidRPr="00EB40FE">
        <w:rPr>
          <w:rFonts w:cs="Arial"/>
          <w:b/>
          <w:i/>
          <w:rtl/>
          <w:lang w:val="en-GB"/>
        </w:rPr>
        <w:t xml:space="preserve"> </w:t>
      </w:r>
      <w:r w:rsidRPr="00EB40FE">
        <w:rPr>
          <w:rFonts w:cs="Arial" w:hint="eastAsia"/>
          <w:b/>
          <w:i/>
          <w:rtl/>
          <w:lang w:val="en-GB"/>
        </w:rPr>
        <w:t>لفترة</w:t>
      </w:r>
      <w:r w:rsidRPr="00EB40FE">
        <w:rPr>
          <w:rFonts w:cs="Arial"/>
          <w:b/>
          <w:i/>
          <w:rtl/>
          <w:lang w:val="en-GB"/>
        </w:rPr>
        <w:t xml:space="preserve"> </w:t>
      </w:r>
      <w:r w:rsidRPr="00EB40FE">
        <w:rPr>
          <w:rFonts w:cs="Arial" w:hint="eastAsia"/>
          <w:b/>
          <w:i/>
          <w:rtl/>
          <w:lang w:val="en-GB"/>
        </w:rPr>
        <w:t>طويلة</w:t>
      </w:r>
      <w:r w:rsidRPr="00EB40FE">
        <w:rPr>
          <w:rFonts w:cs="Arial"/>
          <w:b/>
          <w:i/>
          <w:rtl/>
          <w:lang w:val="en-GB"/>
        </w:rPr>
        <w:t xml:space="preserve"> </w:t>
      </w:r>
      <w:r w:rsidRPr="00EB40FE">
        <w:rPr>
          <w:rFonts w:cs="Arial" w:hint="eastAsia"/>
          <w:b/>
          <w:i/>
          <w:rtl/>
          <w:lang w:val="en-GB"/>
        </w:rPr>
        <w:t>بعد</w:t>
      </w:r>
      <w:r w:rsidRPr="00EB40FE">
        <w:rPr>
          <w:rFonts w:cs="Arial"/>
          <w:b/>
          <w:i/>
          <w:rtl/>
          <w:lang w:val="en-GB"/>
        </w:rPr>
        <w:t xml:space="preserve"> </w:t>
      </w:r>
      <w:r w:rsidRPr="00EB40FE">
        <w:rPr>
          <w:rFonts w:cs="Arial" w:hint="eastAsia"/>
          <w:b/>
          <w:i/>
          <w:rtl/>
          <w:lang w:val="en-GB"/>
        </w:rPr>
        <w:t>إغلاق</w:t>
      </w:r>
      <w:r w:rsidRPr="00EB40FE">
        <w:rPr>
          <w:rFonts w:cs="Arial"/>
          <w:b/>
          <w:i/>
          <w:rtl/>
          <w:lang w:val="en-GB"/>
        </w:rPr>
        <w:t xml:space="preserve"> </w:t>
      </w:r>
      <w:r w:rsidRPr="00EB40FE">
        <w:rPr>
          <w:rFonts w:cs="Arial" w:hint="eastAsia"/>
          <w:b/>
          <w:i/>
          <w:rtl/>
          <w:lang w:val="en-GB"/>
        </w:rPr>
        <w:t>القضية</w:t>
      </w:r>
      <w:r w:rsidRPr="00EB40FE">
        <w:rPr>
          <w:rFonts w:cs="Arial"/>
          <w:b/>
          <w:i/>
          <w:rtl/>
          <w:lang w:val="en-GB"/>
        </w:rPr>
        <w:t>.</w:t>
      </w:r>
    </w:p>
    <w:p w14:paraId="11BCD69F" w14:textId="37CC7CF7" w:rsidR="00C05FA7" w:rsidRPr="00123791" w:rsidRDefault="00C05FA7" w:rsidP="008C544C">
      <w:pPr>
        <w:pStyle w:val="ListNumber2"/>
        <w:numPr>
          <w:ilvl w:val="0"/>
          <w:numId w:val="0"/>
        </w:numPr>
        <w:bidi/>
        <w:rPr>
          <w:lang w:val="en-GB"/>
        </w:rPr>
      </w:pPr>
      <w:r>
        <w:rPr>
          <w:i/>
          <w:lang w:val="en-GB"/>
        </w:rPr>
        <w:t>---------------------------------------------------------------------------------------------------------------------------</w:t>
      </w:r>
    </w:p>
    <w:p w14:paraId="264AABCE" w14:textId="64C6B054" w:rsidR="00EB40FE" w:rsidRDefault="00EB40FE" w:rsidP="008C544C">
      <w:pPr>
        <w:bidi/>
        <w:rPr>
          <w:rFonts w:cs="Arial"/>
          <w:rtl/>
          <w:lang w:val="en-GB"/>
        </w:rPr>
      </w:pPr>
      <w:r w:rsidRPr="00EB40FE">
        <w:rPr>
          <w:rFonts w:cs="Arial" w:hint="eastAsia"/>
          <w:rtl/>
          <w:lang w:val="en-GB"/>
        </w:rPr>
        <w:t>يجب</w:t>
      </w:r>
      <w:r w:rsidRPr="00EB40FE">
        <w:rPr>
          <w:rFonts w:cs="Arial"/>
          <w:rtl/>
          <w:lang w:val="en-GB"/>
        </w:rPr>
        <w:t xml:space="preserve"> </w:t>
      </w:r>
      <w:r w:rsidRPr="00EB40FE">
        <w:rPr>
          <w:rFonts w:cs="Arial" w:hint="eastAsia"/>
          <w:rtl/>
          <w:lang w:val="en-GB"/>
        </w:rPr>
        <w:t>الاحتفاظ</w:t>
      </w:r>
      <w:r w:rsidRPr="00EB40FE">
        <w:rPr>
          <w:rFonts w:cs="Arial"/>
          <w:rtl/>
          <w:lang w:val="en-GB"/>
        </w:rPr>
        <w:t xml:space="preserve"> </w:t>
      </w:r>
      <w:r w:rsidRPr="00EB40FE">
        <w:rPr>
          <w:rFonts w:cs="Arial" w:hint="eastAsia"/>
          <w:rtl/>
          <w:lang w:val="en-GB"/>
        </w:rPr>
        <w:t>بملف</w:t>
      </w:r>
      <w:r w:rsidRPr="00EB40FE">
        <w:rPr>
          <w:rFonts w:cs="Arial"/>
          <w:rtl/>
          <w:lang w:val="en-GB"/>
        </w:rPr>
        <w:t xml:space="preserve"> </w:t>
      </w:r>
      <w:r w:rsidRPr="00EB40FE">
        <w:rPr>
          <w:rFonts w:cs="Arial" w:hint="eastAsia"/>
          <w:rtl/>
          <w:lang w:val="en-GB"/>
        </w:rPr>
        <w:t>حالة</w:t>
      </w:r>
      <w:r w:rsidRPr="00EB40FE">
        <w:rPr>
          <w:rFonts w:cs="Arial"/>
          <w:rtl/>
          <w:lang w:val="en-GB"/>
        </w:rPr>
        <w:t xml:space="preserve"> </w:t>
      </w:r>
      <w:r w:rsidRPr="00EB40FE">
        <w:rPr>
          <w:rFonts w:cs="Arial" w:hint="eastAsia"/>
          <w:rtl/>
          <w:lang w:val="en-GB"/>
        </w:rPr>
        <w:t>منفصل</w:t>
      </w:r>
      <w:r w:rsidRPr="00EB40FE">
        <w:rPr>
          <w:rFonts w:cs="Arial"/>
          <w:rtl/>
          <w:lang w:val="en-GB"/>
        </w:rPr>
        <w:t xml:space="preserve"> </w:t>
      </w:r>
      <w:r w:rsidRPr="00EB40FE">
        <w:rPr>
          <w:rFonts w:cs="Arial" w:hint="eastAsia"/>
          <w:rtl/>
          <w:lang w:val="en-GB"/>
        </w:rPr>
        <w:t>لكل</w:t>
      </w:r>
      <w:r w:rsidRPr="00EB40FE">
        <w:rPr>
          <w:rFonts w:cs="Arial"/>
          <w:rtl/>
          <w:lang w:val="en-GB"/>
        </w:rPr>
        <w:t xml:space="preserve"> </w:t>
      </w:r>
      <w:r w:rsidRPr="00EB40FE">
        <w:rPr>
          <w:rFonts w:cs="Arial" w:hint="eastAsia"/>
          <w:rtl/>
          <w:lang w:val="en-GB"/>
        </w:rPr>
        <w:t>طفل</w:t>
      </w:r>
      <w:r w:rsidRPr="00EB40FE">
        <w:rPr>
          <w:rFonts w:cs="Arial"/>
          <w:rtl/>
          <w:lang w:val="en-GB"/>
        </w:rPr>
        <w:t xml:space="preserve"> </w:t>
      </w:r>
      <w:r w:rsidRPr="00EB40FE">
        <w:rPr>
          <w:rFonts w:cs="Arial" w:hint="eastAsia"/>
          <w:rtl/>
          <w:lang w:val="en-GB"/>
        </w:rPr>
        <w:t>مع</w:t>
      </w:r>
      <w:r w:rsidRPr="00EB40FE">
        <w:rPr>
          <w:rFonts w:cs="Arial"/>
          <w:rtl/>
          <w:lang w:val="en-GB"/>
        </w:rPr>
        <w:t xml:space="preserve"> </w:t>
      </w:r>
      <w:r w:rsidRPr="00EB40FE">
        <w:rPr>
          <w:rFonts w:cs="Arial" w:hint="eastAsia"/>
          <w:rtl/>
          <w:lang w:val="en-GB"/>
        </w:rPr>
        <w:t>تقديم</w:t>
      </w:r>
      <w:r w:rsidRPr="00EB40FE">
        <w:rPr>
          <w:rFonts w:cs="Arial"/>
          <w:rtl/>
          <w:lang w:val="en-GB"/>
        </w:rPr>
        <w:t xml:space="preserve"> </w:t>
      </w:r>
      <w:r w:rsidRPr="00EB40FE">
        <w:rPr>
          <w:rFonts w:cs="Arial" w:hint="eastAsia"/>
          <w:rtl/>
          <w:lang w:val="en-GB"/>
        </w:rPr>
        <w:t>المعلومات</w:t>
      </w:r>
      <w:r w:rsidRPr="00EB40FE">
        <w:rPr>
          <w:rFonts w:cs="Arial"/>
          <w:rtl/>
          <w:lang w:val="en-GB"/>
        </w:rPr>
        <w:t xml:space="preserve"> </w:t>
      </w:r>
      <w:r w:rsidRPr="00EB40FE">
        <w:rPr>
          <w:rFonts w:cs="Arial" w:hint="eastAsia"/>
          <w:rtl/>
          <w:lang w:val="en-GB"/>
        </w:rPr>
        <w:t>الأساسية</w:t>
      </w:r>
      <w:r w:rsidRPr="00EB40FE">
        <w:rPr>
          <w:rFonts w:cs="Arial"/>
          <w:rtl/>
          <w:lang w:val="en-GB"/>
        </w:rPr>
        <w:t xml:space="preserve"> </w:t>
      </w:r>
      <w:r w:rsidRPr="00EB40FE">
        <w:rPr>
          <w:rFonts w:cs="Arial" w:hint="eastAsia"/>
          <w:rtl/>
          <w:lang w:val="en-GB"/>
        </w:rPr>
        <w:t>بطريقة</w:t>
      </w:r>
      <w:r w:rsidRPr="00EB40FE">
        <w:rPr>
          <w:rFonts w:cs="Arial"/>
          <w:rtl/>
          <w:lang w:val="en-GB"/>
        </w:rPr>
        <w:t xml:space="preserve"> </w:t>
      </w:r>
      <w:r w:rsidRPr="00EB40FE">
        <w:rPr>
          <w:rFonts w:cs="Arial" w:hint="eastAsia"/>
          <w:rtl/>
          <w:lang w:val="en-GB"/>
        </w:rPr>
        <w:t>قياسية</w:t>
      </w:r>
      <w:r w:rsidRPr="00EB40FE">
        <w:rPr>
          <w:rFonts w:cs="Arial"/>
          <w:rtl/>
          <w:lang w:val="en-GB"/>
        </w:rPr>
        <w:t xml:space="preserve"> </w:t>
      </w:r>
      <w:r w:rsidRPr="00EB40FE">
        <w:rPr>
          <w:rFonts w:cs="Arial" w:hint="eastAsia"/>
          <w:rtl/>
          <w:lang w:val="en-GB"/>
        </w:rPr>
        <w:t>ومنظمة</w:t>
      </w:r>
      <w:r w:rsidRPr="00EB40FE">
        <w:rPr>
          <w:rFonts w:cs="Arial"/>
          <w:rtl/>
          <w:lang w:val="en-GB"/>
        </w:rPr>
        <w:t xml:space="preserve">. </w:t>
      </w:r>
      <w:r w:rsidRPr="00EB40FE">
        <w:rPr>
          <w:rFonts w:cs="Arial" w:hint="eastAsia"/>
          <w:rtl/>
          <w:lang w:val="en-GB"/>
        </w:rPr>
        <w:t>تحدد</w:t>
      </w:r>
      <w:r w:rsidRPr="00EB40FE">
        <w:rPr>
          <w:rFonts w:cs="Arial"/>
          <w:rtl/>
          <w:lang w:val="en-GB"/>
        </w:rPr>
        <w:t xml:space="preserve"> </w:t>
      </w:r>
      <w:r w:rsidRPr="00EB40FE">
        <w:rPr>
          <w:rFonts w:cs="Arial" w:hint="eastAsia"/>
          <w:rtl/>
          <w:lang w:val="en-GB"/>
        </w:rPr>
        <w:t>ورقة</w:t>
      </w:r>
      <w:r w:rsidRPr="00EB40FE">
        <w:rPr>
          <w:rFonts w:cs="Arial"/>
          <w:rtl/>
          <w:lang w:val="en-GB"/>
        </w:rPr>
        <w:t xml:space="preserve"> </w:t>
      </w:r>
      <w:r w:rsidRPr="00EB40FE">
        <w:rPr>
          <w:rFonts w:cs="Arial" w:hint="eastAsia"/>
          <w:rtl/>
          <w:lang w:val="en-GB"/>
        </w:rPr>
        <w:t>غلاف</w:t>
      </w:r>
      <w:r w:rsidRPr="00EB40FE">
        <w:rPr>
          <w:rFonts w:cs="Arial"/>
          <w:rtl/>
          <w:lang w:val="en-GB"/>
        </w:rPr>
        <w:t xml:space="preserve"> </w:t>
      </w:r>
      <w:r w:rsidRPr="00EB40FE">
        <w:rPr>
          <w:rFonts w:cs="Arial" w:hint="eastAsia"/>
          <w:rtl/>
          <w:lang w:val="en-GB"/>
        </w:rPr>
        <w:t>ملف</w:t>
      </w:r>
      <w:r w:rsidRPr="00EB40FE">
        <w:rPr>
          <w:rFonts w:cs="Arial"/>
          <w:rtl/>
          <w:lang w:val="en-GB"/>
        </w:rPr>
        <w:t xml:space="preserve"> </w:t>
      </w:r>
      <w:r w:rsidRPr="00EB40FE">
        <w:rPr>
          <w:rFonts w:cs="Arial" w:hint="eastAsia"/>
          <w:rtl/>
          <w:lang w:val="en-GB"/>
        </w:rPr>
        <w:t>القضية</w:t>
      </w:r>
      <w:r w:rsidRPr="00EB40FE">
        <w:rPr>
          <w:rFonts w:cs="Arial"/>
          <w:rtl/>
          <w:lang w:val="en-GB"/>
        </w:rPr>
        <w:t xml:space="preserve"> </w:t>
      </w:r>
      <w:r w:rsidRPr="00EB40FE">
        <w:rPr>
          <w:rFonts w:hint="eastAsia"/>
          <w:color w:val="00B0F0"/>
          <w:rtl/>
          <w:lang w:val="en-GB"/>
        </w:rPr>
        <w:t>في</w:t>
      </w:r>
      <w:r w:rsidRPr="00EB40FE">
        <w:rPr>
          <w:color w:val="00B0F0"/>
          <w:rtl/>
          <w:lang w:val="en-GB"/>
        </w:rPr>
        <w:t xml:space="preserve"> </w:t>
      </w:r>
      <w:r w:rsidRPr="00EB40FE">
        <w:rPr>
          <w:rFonts w:hint="eastAsia"/>
          <w:color w:val="00B0F0"/>
          <w:rtl/>
          <w:lang w:val="en-GB"/>
        </w:rPr>
        <w:t>الملحق</w:t>
      </w:r>
      <w:r w:rsidRPr="00EB40FE">
        <w:rPr>
          <w:color w:val="00B0F0"/>
          <w:rtl/>
          <w:lang w:val="en-GB"/>
        </w:rPr>
        <w:t xml:space="preserve"> </w:t>
      </w:r>
      <w:r w:rsidRPr="00EB40FE">
        <w:rPr>
          <w:color w:val="00B0F0"/>
          <w:lang w:val="en-GB"/>
        </w:rPr>
        <w:t>X</w:t>
      </w:r>
      <w:r w:rsidRPr="00EB40FE">
        <w:rPr>
          <w:rFonts w:cs="Arial"/>
          <w:rtl/>
          <w:lang w:val="en-GB"/>
        </w:rPr>
        <w:t xml:space="preserve"> </w:t>
      </w:r>
      <w:r w:rsidRPr="00EB40FE">
        <w:rPr>
          <w:rFonts w:cs="Arial" w:hint="eastAsia"/>
          <w:rtl/>
          <w:lang w:val="en-GB"/>
        </w:rPr>
        <w:t>محتوى</w:t>
      </w:r>
      <w:r w:rsidRPr="00EB40FE">
        <w:rPr>
          <w:rFonts w:cs="Arial"/>
          <w:rtl/>
          <w:lang w:val="en-GB"/>
        </w:rPr>
        <w:t xml:space="preserve"> </w:t>
      </w:r>
      <w:r w:rsidRPr="00EB40FE">
        <w:rPr>
          <w:rFonts w:cs="Arial" w:hint="eastAsia"/>
          <w:rtl/>
          <w:lang w:val="en-GB"/>
        </w:rPr>
        <w:t>وترتيب</w:t>
      </w:r>
      <w:r w:rsidRPr="00EB40FE">
        <w:rPr>
          <w:rFonts w:cs="Arial"/>
          <w:rtl/>
          <w:lang w:val="en-GB"/>
        </w:rPr>
        <w:t xml:space="preserve"> </w:t>
      </w:r>
      <w:r w:rsidRPr="00EB40FE">
        <w:rPr>
          <w:rFonts w:cs="Arial" w:hint="eastAsia"/>
          <w:rtl/>
          <w:lang w:val="en-GB"/>
        </w:rPr>
        <w:t>ملف</w:t>
      </w:r>
      <w:r w:rsidRPr="00EB40FE">
        <w:rPr>
          <w:rFonts w:cs="Arial"/>
          <w:rtl/>
          <w:lang w:val="en-GB"/>
        </w:rPr>
        <w:t xml:space="preserve"> </w:t>
      </w:r>
      <w:r w:rsidRPr="00EB40FE">
        <w:rPr>
          <w:rFonts w:cs="Arial" w:hint="eastAsia"/>
          <w:rtl/>
          <w:lang w:val="en-GB"/>
        </w:rPr>
        <w:t>ا</w:t>
      </w:r>
      <w:r>
        <w:rPr>
          <w:rFonts w:cs="Arial" w:hint="cs"/>
          <w:rtl/>
          <w:lang w:val="en-GB"/>
        </w:rPr>
        <w:t>لحالة.</w:t>
      </w:r>
    </w:p>
    <w:p w14:paraId="6D28BE78" w14:textId="5FEE0492" w:rsidR="00EB40FE" w:rsidRDefault="00EB40FE" w:rsidP="008C544C">
      <w:pPr>
        <w:bidi/>
        <w:rPr>
          <w:rFonts w:cs="Arial"/>
          <w:rtl/>
          <w:lang w:val="en-GB"/>
        </w:rPr>
      </w:pPr>
      <w:r w:rsidRPr="00EB40FE">
        <w:rPr>
          <w:rFonts w:cs="Arial" w:hint="eastAsia"/>
          <w:rtl/>
          <w:lang w:val="en-GB"/>
        </w:rPr>
        <w:t>يجب</w:t>
      </w:r>
      <w:r w:rsidRPr="00EB40FE">
        <w:rPr>
          <w:rFonts w:cs="Arial"/>
          <w:rtl/>
          <w:lang w:val="en-GB"/>
        </w:rPr>
        <w:t xml:space="preserve"> </w:t>
      </w:r>
      <w:r w:rsidRPr="00EB40FE">
        <w:rPr>
          <w:rFonts w:cs="Arial" w:hint="eastAsia"/>
          <w:rtl/>
          <w:lang w:val="en-GB"/>
        </w:rPr>
        <w:t>تخصيص</w:t>
      </w:r>
      <w:r w:rsidRPr="00EB40FE">
        <w:rPr>
          <w:rFonts w:cs="Arial"/>
          <w:rtl/>
          <w:lang w:val="en-GB"/>
        </w:rPr>
        <w:t xml:space="preserve"> </w:t>
      </w:r>
      <w:r w:rsidRPr="00EB40FE">
        <w:rPr>
          <w:rFonts w:cs="Arial" w:hint="eastAsia"/>
          <w:rtl/>
          <w:lang w:val="en-GB"/>
        </w:rPr>
        <w:t>رمز</w:t>
      </w:r>
      <w:r w:rsidRPr="00EB40FE">
        <w:rPr>
          <w:rFonts w:cs="Arial"/>
          <w:rtl/>
          <w:lang w:val="en-GB"/>
        </w:rPr>
        <w:t xml:space="preserve"> </w:t>
      </w:r>
      <w:r w:rsidRPr="00EB40FE">
        <w:rPr>
          <w:rFonts w:cs="Arial" w:hint="eastAsia"/>
          <w:rtl/>
          <w:lang w:val="en-GB"/>
        </w:rPr>
        <w:t>غير</w:t>
      </w:r>
      <w:r w:rsidRPr="00EB40FE">
        <w:rPr>
          <w:rFonts w:cs="Arial"/>
          <w:rtl/>
          <w:lang w:val="en-GB"/>
        </w:rPr>
        <w:t xml:space="preserve"> </w:t>
      </w:r>
      <w:r w:rsidRPr="00EB40FE">
        <w:rPr>
          <w:rFonts w:cs="Arial" w:hint="eastAsia"/>
          <w:rtl/>
          <w:lang w:val="en-GB"/>
        </w:rPr>
        <w:t>م</w:t>
      </w:r>
      <w:r>
        <w:rPr>
          <w:rFonts w:cs="Arial" w:hint="cs"/>
          <w:rtl/>
          <w:lang w:val="en-GB"/>
        </w:rPr>
        <w:t>عروف</w:t>
      </w:r>
      <w:r w:rsidRPr="00EB40FE">
        <w:rPr>
          <w:rFonts w:cs="Arial"/>
          <w:rtl/>
          <w:lang w:val="en-GB"/>
        </w:rPr>
        <w:t xml:space="preserve"> </w:t>
      </w:r>
      <w:r w:rsidRPr="00EB40FE">
        <w:rPr>
          <w:rFonts w:cs="Arial" w:hint="eastAsia"/>
          <w:rtl/>
          <w:lang w:val="en-GB"/>
        </w:rPr>
        <w:t>لكل</w:t>
      </w:r>
      <w:r w:rsidRPr="00EB40FE">
        <w:rPr>
          <w:rFonts w:cs="Arial"/>
          <w:rtl/>
          <w:lang w:val="en-GB"/>
        </w:rPr>
        <w:t xml:space="preserve"> </w:t>
      </w:r>
      <w:r w:rsidRPr="00EB40FE">
        <w:rPr>
          <w:rFonts w:cs="Arial" w:hint="eastAsia"/>
          <w:rtl/>
          <w:lang w:val="en-GB"/>
        </w:rPr>
        <w:t>ملف</w:t>
      </w:r>
      <w:r w:rsidRPr="00EB40FE">
        <w:rPr>
          <w:rFonts w:cs="Arial"/>
          <w:rtl/>
          <w:lang w:val="en-GB"/>
        </w:rPr>
        <w:t xml:space="preserve"> </w:t>
      </w:r>
      <w:r w:rsidRPr="00EB40FE">
        <w:rPr>
          <w:rFonts w:cs="Arial" w:hint="eastAsia"/>
          <w:rtl/>
          <w:lang w:val="en-GB"/>
        </w:rPr>
        <w:t>حالة</w:t>
      </w:r>
      <w:r w:rsidRPr="00EB40FE">
        <w:rPr>
          <w:rFonts w:cs="Arial"/>
          <w:rtl/>
          <w:lang w:val="en-GB"/>
        </w:rPr>
        <w:t xml:space="preserve"> </w:t>
      </w:r>
      <w:r w:rsidRPr="00EB40FE">
        <w:rPr>
          <w:rFonts w:cs="Arial" w:hint="eastAsia"/>
          <w:rtl/>
          <w:lang w:val="en-GB"/>
        </w:rPr>
        <w:t>واستخدامه</w:t>
      </w:r>
      <w:r w:rsidRPr="00EB40FE">
        <w:rPr>
          <w:rFonts w:cs="Arial"/>
          <w:rtl/>
          <w:lang w:val="en-GB"/>
        </w:rPr>
        <w:t xml:space="preserve"> </w:t>
      </w:r>
      <w:r w:rsidRPr="00EB40FE">
        <w:rPr>
          <w:rFonts w:cs="Arial" w:hint="eastAsia"/>
          <w:rtl/>
          <w:lang w:val="en-GB"/>
        </w:rPr>
        <w:t>للوثائق</w:t>
      </w:r>
      <w:r w:rsidRPr="00EB40FE">
        <w:rPr>
          <w:rFonts w:cs="Arial"/>
          <w:rtl/>
          <w:lang w:val="en-GB"/>
        </w:rPr>
        <w:t xml:space="preserve"> </w:t>
      </w:r>
      <w:r w:rsidRPr="00EB40FE">
        <w:rPr>
          <w:rFonts w:cs="Arial" w:hint="eastAsia"/>
          <w:rtl/>
          <w:lang w:val="en-GB"/>
        </w:rPr>
        <w:t>والإحالة</w:t>
      </w:r>
      <w:r w:rsidRPr="00EB40FE">
        <w:rPr>
          <w:rFonts w:cs="Arial"/>
          <w:rtl/>
          <w:lang w:val="en-GB"/>
        </w:rPr>
        <w:t xml:space="preserve"> </w:t>
      </w:r>
      <w:r w:rsidRPr="00EB40FE">
        <w:rPr>
          <w:rFonts w:cs="Arial" w:hint="eastAsia"/>
          <w:rtl/>
          <w:lang w:val="en-GB"/>
        </w:rPr>
        <w:t>وعند</w:t>
      </w:r>
      <w:r w:rsidRPr="00EB40FE">
        <w:rPr>
          <w:rFonts w:cs="Arial"/>
          <w:rtl/>
          <w:lang w:val="en-GB"/>
        </w:rPr>
        <w:t xml:space="preserve"> </w:t>
      </w:r>
      <w:r w:rsidRPr="00EB40FE">
        <w:rPr>
          <w:rFonts w:cs="Arial" w:hint="eastAsia"/>
          <w:rtl/>
          <w:lang w:val="en-GB"/>
        </w:rPr>
        <w:t>مشاركة</w:t>
      </w:r>
      <w:r w:rsidRPr="00EB40FE">
        <w:rPr>
          <w:rFonts w:cs="Arial"/>
          <w:rtl/>
          <w:lang w:val="en-GB"/>
        </w:rPr>
        <w:t xml:space="preserve"> </w:t>
      </w:r>
      <w:r w:rsidRPr="00EB40FE">
        <w:rPr>
          <w:rFonts w:cs="Arial" w:hint="eastAsia"/>
          <w:rtl/>
          <w:lang w:val="en-GB"/>
        </w:rPr>
        <w:t>المعلومات</w:t>
      </w:r>
      <w:r w:rsidRPr="00EB40FE">
        <w:rPr>
          <w:rFonts w:cs="Arial"/>
          <w:rtl/>
          <w:lang w:val="en-GB"/>
        </w:rPr>
        <w:t xml:space="preserve"> </w:t>
      </w:r>
      <w:r w:rsidRPr="00EB40FE">
        <w:rPr>
          <w:rFonts w:cs="Arial" w:hint="eastAsia"/>
          <w:rtl/>
          <w:lang w:val="en-GB"/>
        </w:rPr>
        <w:t>المتعلقة</w:t>
      </w:r>
      <w:r w:rsidRPr="00EB40FE">
        <w:rPr>
          <w:rFonts w:cs="Arial"/>
          <w:rtl/>
          <w:lang w:val="en-GB"/>
        </w:rPr>
        <w:t xml:space="preserve"> </w:t>
      </w:r>
      <w:r w:rsidRPr="00EB40FE">
        <w:rPr>
          <w:rFonts w:cs="Arial" w:hint="eastAsia"/>
          <w:rtl/>
          <w:lang w:val="en-GB"/>
        </w:rPr>
        <w:t>با</w:t>
      </w:r>
      <w:r>
        <w:rPr>
          <w:rFonts w:cs="Arial" w:hint="cs"/>
          <w:rtl/>
          <w:lang w:val="en-GB"/>
        </w:rPr>
        <w:t>لحالة.</w:t>
      </w:r>
      <w:r w:rsidRPr="00EB40FE">
        <w:rPr>
          <w:rFonts w:cs="Arial"/>
          <w:rtl/>
          <w:lang w:val="en-GB"/>
        </w:rPr>
        <w:t xml:space="preserve"> </w:t>
      </w:r>
      <w:r w:rsidRPr="00EB40FE">
        <w:rPr>
          <w:rFonts w:cs="Arial" w:hint="eastAsia"/>
          <w:rtl/>
          <w:lang w:val="en-GB"/>
        </w:rPr>
        <w:t>يجب</w:t>
      </w:r>
      <w:r w:rsidRPr="00EB40FE">
        <w:rPr>
          <w:rFonts w:cs="Arial"/>
          <w:rtl/>
          <w:lang w:val="en-GB"/>
        </w:rPr>
        <w:t xml:space="preserve"> </w:t>
      </w:r>
      <w:r w:rsidRPr="00EB40FE">
        <w:rPr>
          <w:rFonts w:cs="Arial" w:hint="eastAsia"/>
          <w:rtl/>
          <w:lang w:val="en-GB"/>
        </w:rPr>
        <w:t>حفظ</w:t>
      </w:r>
      <w:r w:rsidRPr="00EB40FE">
        <w:rPr>
          <w:rFonts w:cs="Arial"/>
          <w:rtl/>
          <w:lang w:val="en-GB"/>
        </w:rPr>
        <w:t xml:space="preserve"> </w:t>
      </w:r>
      <w:r w:rsidRPr="00EB40FE">
        <w:rPr>
          <w:rFonts w:cs="Arial" w:hint="eastAsia"/>
          <w:rtl/>
          <w:lang w:val="en-GB"/>
        </w:rPr>
        <w:t>وتخزين</w:t>
      </w:r>
      <w:r w:rsidRPr="00EB40FE">
        <w:rPr>
          <w:rFonts w:cs="Arial"/>
          <w:rtl/>
          <w:lang w:val="en-GB"/>
        </w:rPr>
        <w:t xml:space="preserve"> </w:t>
      </w:r>
      <w:r w:rsidRPr="00EB40FE">
        <w:rPr>
          <w:rFonts w:cs="Arial" w:hint="eastAsia"/>
          <w:rtl/>
          <w:lang w:val="en-GB"/>
        </w:rPr>
        <w:t>القائمة</w:t>
      </w:r>
      <w:r w:rsidRPr="00EB40FE">
        <w:rPr>
          <w:rFonts w:cs="Arial"/>
          <w:rtl/>
          <w:lang w:val="en-GB"/>
        </w:rPr>
        <w:t xml:space="preserve"> </w:t>
      </w:r>
      <w:r w:rsidRPr="00EB40FE">
        <w:rPr>
          <w:rFonts w:cs="Arial" w:hint="eastAsia"/>
          <w:rtl/>
          <w:lang w:val="en-GB"/>
        </w:rPr>
        <w:t>التي</w:t>
      </w:r>
      <w:r w:rsidRPr="00EB40FE">
        <w:rPr>
          <w:rFonts w:cs="Arial"/>
          <w:rtl/>
          <w:lang w:val="en-GB"/>
        </w:rPr>
        <w:t xml:space="preserve"> </w:t>
      </w:r>
      <w:r w:rsidRPr="00EB40FE">
        <w:rPr>
          <w:rFonts w:cs="Arial" w:hint="eastAsia"/>
          <w:rtl/>
          <w:lang w:val="en-GB"/>
        </w:rPr>
        <w:t>تربط</w:t>
      </w:r>
      <w:r w:rsidRPr="00EB40FE">
        <w:rPr>
          <w:rFonts w:cs="Arial"/>
          <w:rtl/>
          <w:lang w:val="en-GB"/>
        </w:rPr>
        <w:t xml:space="preserve"> </w:t>
      </w:r>
      <w:r>
        <w:rPr>
          <w:rFonts w:cs="Arial" w:hint="cs"/>
          <w:rtl/>
          <w:lang w:val="en-GB"/>
        </w:rPr>
        <w:t>رموز</w:t>
      </w:r>
      <w:r w:rsidRPr="00EB40FE">
        <w:rPr>
          <w:rFonts w:cs="Arial"/>
          <w:rtl/>
          <w:lang w:val="en-GB"/>
        </w:rPr>
        <w:t xml:space="preserve"> </w:t>
      </w:r>
      <w:r w:rsidRPr="00EB40FE">
        <w:rPr>
          <w:rFonts w:cs="Arial" w:hint="eastAsia"/>
          <w:rtl/>
          <w:lang w:val="en-GB"/>
        </w:rPr>
        <w:t>ملفات</w:t>
      </w:r>
      <w:r w:rsidRPr="00EB40FE">
        <w:rPr>
          <w:rFonts w:cs="Arial"/>
          <w:rtl/>
          <w:lang w:val="en-GB"/>
        </w:rPr>
        <w:t xml:space="preserve"> </w:t>
      </w:r>
      <w:r w:rsidRPr="00EB40FE">
        <w:rPr>
          <w:rFonts w:cs="Arial" w:hint="eastAsia"/>
          <w:rtl/>
          <w:lang w:val="en-GB"/>
        </w:rPr>
        <w:t>الحالة</w:t>
      </w:r>
      <w:r w:rsidRPr="00EB40FE">
        <w:rPr>
          <w:rFonts w:cs="Arial"/>
          <w:rtl/>
          <w:lang w:val="en-GB"/>
        </w:rPr>
        <w:t xml:space="preserve"> </w:t>
      </w:r>
      <w:r w:rsidRPr="00EB40FE">
        <w:rPr>
          <w:rFonts w:cs="Arial" w:hint="eastAsia"/>
          <w:rtl/>
          <w:lang w:val="en-GB"/>
        </w:rPr>
        <w:t>بأسماء</w:t>
      </w:r>
      <w:r w:rsidRPr="00EB40FE">
        <w:rPr>
          <w:rFonts w:cs="Arial"/>
          <w:rtl/>
          <w:lang w:val="en-GB"/>
        </w:rPr>
        <w:t xml:space="preserve"> </w:t>
      </w:r>
      <w:r w:rsidRPr="00EB40FE">
        <w:rPr>
          <w:rFonts w:cs="Arial" w:hint="eastAsia"/>
          <w:rtl/>
          <w:lang w:val="en-GB"/>
        </w:rPr>
        <w:t>الأطفال</w:t>
      </w:r>
      <w:r w:rsidRPr="00EB40FE">
        <w:rPr>
          <w:rFonts w:cs="Arial"/>
          <w:rtl/>
          <w:lang w:val="en-GB"/>
        </w:rPr>
        <w:t xml:space="preserve"> </w:t>
      </w:r>
      <w:r w:rsidRPr="00EB40FE">
        <w:rPr>
          <w:rFonts w:cs="Arial" w:hint="eastAsia"/>
          <w:rtl/>
          <w:lang w:val="en-GB"/>
        </w:rPr>
        <w:t>في</w:t>
      </w:r>
      <w:r w:rsidRPr="00EB40FE">
        <w:rPr>
          <w:rFonts w:cs="Arial"/>
          <w:rtl/>
          <w:lang w:val="en-GB"/>
        </w:rPr>
        <w:t xml:space="preserve"> </w:t>
      </w:r>
      <w:r w:rsidRPr="00EB40FE">
        <w:rPr>
          <w:rFonts w:cs="Arial" w:hint="eastAsia"/>
          <w:rtl/>
          <w:lang w:val="en-GB"/>
        </w:rPr>
        <w:t>مكان</w:t>
      </w:r>
      <w:r w:rsidRPr="00EB40FE">
        <w:rPr>
          <w:rFonts w:cs="Arial"/>
          <w:rtl/>
          <w:lang w:val="en-GB"/>
        </w:rPr>
        <w:t xml:space="preserve"> </w:t>
      </w:r>
      <w:r w:rsidRPr="00EB40FE">
        <w:rPr>
          <w:rFonts w:cs="Arial" w:hint="eastAsia"/>
          <w:rtl/>
          <w:lang w:val="en-GB"/>
        </w:rPr>
        <w:t>مختلف</w:t>
      </w:r>
      <w:r w:rsidRPr="00EB40FE">
        <w:rPr>
          <w:rFonts w:cs="Arial"/>
          <w:rtl/>
          <w:lang w:val="en-GB"/>
        </w:rPr>
        <w:t>.</w:t>
      </w:r>
    </w:p>
    <w:p w14:paraId="75FBFD35" w14:textId="7CB92588" w:rsidR="00EB40FE" w:rsidRDefault="00EB40FE" w:rsidP="008C544C">
      <w:pPr>
        <w:bidi/>
        <w:rPr>
          <w:rFonts w:cs="Arial"/>
          <w:rtl/>
          <w:lang w:val="en-GB"/>
        </w:rPr>
      </w:pPr>
      <w:r w:rsidRPr="00EB40FE">
        <w:rPr>
          <w:rFonts w:cs="Arial" w:hint="eastAsia"/>
          <w:rtl/>
          <w:lang w:val="en-GB"/>
        </w:rPr>
        <w:t>يجب</w:t>
      </w:r>
      <w:r w:rsidRPr="00EB40FE">
        <w:rPr>
          <w:rFonts w:cs="Arial"/>
          <w:rtl/>
          <w:lang w:val="en-GB"/>
        </w:rPr>
        <w:t xml:space="preserve"> </w:t>
      </w:r>
      <w:r w:rsidRPr="00EB40FE">
        <w:rPr>
          <w:rFonts w:cs="Arial" w:hint="eastAsia"/>
          <w:rtl/>
          <w:lang w:val="en-GB"/>
        </w:rPr>
        <w:t>أن</w:t>
      </w:r>
      <w:r w:rsidRPr="00EB40FE">
        <w:rPr>
          <w:rFonts w:cs="Arial"/>
          <w:rtl/>
          <w:lang w:val="en-GB"/>
        </w:rPr>
        <w:t xml:space="preserve"> </w:t>
      </w:r>
      <w:r w:rsidRPr="00EB40FE">
        <w:rPr>
          <w:rFonts w:cs="Arial" w:hint="eastAsia"/>
          <w:rtl/>
          <w:lang w:val="en-GB"/>
        </w:rPr>
        <w:t>يتم</w:t>
      </w:r>
      <w:r w:rsidRPr="00EB40FE">
        <w:rPr>
          <w:rFonts w:cs="Arial"/>
          <w:rtl/>
          <w:lang w:val="en-GB"/>
        </w:rPr>
        <w:t xml:space="preserve"> </w:t>
      </w:r>
      <w:r w:rsidRPr="00EB40FE">
        <w:rPr>
          <w:rFonts w:cs="Arial" w:hint="eastAsia"/>
          <w:rtl/>
          <w:lang w:val="en-GB"/>
        </w:rPr>
        <w:t>تخزين</w:t>
      </w:r>
      <w:r w:rsidRPr="00EB40FE">
        <w:rPr>
          <w:rFonts w:cs="Arial"/>
          <w:rtl/>
          <w:lang w:val="en-GB"/>
        </w:rPr>
        <w:t xml:space="preserve"> </w:t>
      </w:r>
      <w:r w:rsidRPr="00EB40FE">
        <w:rPr>
          <w:rFonts w:cs="Arial" w:hint="eastAsia"/>
          <w:rtl/>
          <w:lang w:val="en-GB"/>
        </w:rPr>
        <w:t>الملفات</w:t>
      </w:r>
      <w:r w:rsidRPr="00EB40FE">
        <w:rPr>
          <w:rFonts w:cs="Arial"/>
          <w:rtl/>
          <w:lang w:val="en-GB"/>
        </w:rPr>
        <w:t xml:space="preserve"> </w:t>
      </w:r>
      <w:r w:rsidRPr="00EB40FE">
        <w:rPr>
          <w:rFonts w:cs="Arial" w:hint="eastAsia"/>
          <w:rtl/>
          <w:lang w:val="en-GB"/>
        </w:rPr>
        <w:t>الحال</w:t>
      </w:r>
      <w:r w:rsidRPr="00EB40FE">
        <w:rPr>
          <w:rFonts w:cs="Arial"/>
          <w:rtl/>
          <w:lang w:val="en-GB"/>
        </w:rPr>
        <w:t xml:space="preserve"> </w:t>
      </w:r>
      <w:r w:rsidRPr="00EB40FE">
        <w:rPr>
          <w:rFonts w:cs="Arial" w:hint="eastAsia"/>
          <w:rtl/>
          <w:lang w:val="en-GB"/>
        </w:rPr>
        <w:t>في</w:t>
      </w:r>
      <w:r w:rsidRPr="00EB40FE">
        <w:rPr>
          <w:rFonts w:cs="Arial"/>
          <w:rtl/>
          <w:lang w:val="en-GB"/>
        </w:rPr>
        <w:t xml:space="preserve"> </w:t>
      </w:r>
      <w:r w:rsidRPr="00EB40FE">
        <w:rPr>
          <w:rFonts w:cs="Arial" w:hint="eastAsia"/>
          <w:rtl/>
          <w:lang w:val="en-GB"/>
        </w:rPr>
        <w:t>خزانة</w:t>
      </w:r>
      <w:r w:rsidRPr="00EB40FE">
        <w:rPr>
          <w:rFonts w:cs="Arial"/>
          <w:rtl/>
          <w:lang w:val="en-GB"/>
        </w:rPr>
        <w:t xml:space="preserve"> </w:t>
      </w:r>
      <w:r w:rsidRPr="00EB40FE">
        <w:rPr>
          <w:rFonts w:cs="Arial" w:hint="eastAsia"/>
          <w:rtl/>
          <w:lang w:val="en-GB"/>
        </w:rPr>
        <w:t>مقفلة</w:t>
      </w:r>
      <w:r w:rsidRPr="00EB40FE">
        <w:rPr>
          <w:rFonts w:cs="Arial"/>
          <w:rtl/>
          <w:lang w:val="en-GB"/>
        </w:rPr>
        <w:t xml:space="preserve"> </w:t>
      </w:r>
      <w:r w:rsidRPr="00EB40FE">
        <w:rPr>
          <w:rFonts w:cs="Arial" w:hint="eastAsia"/>
          <w:rtl/>
          <w:lang w:val="en-GB"/>
        </w:rPr>
        <w:t>أو</w:t>
      </w:r>
      <w:r w:rsidRPr="00EB40FE">
        <w:rPr>
          <w:rFonts w:cs="Arial"/>
          <w:rtl/>
          <w:lang w:val="en-GB"/>
        </w:rPr>
        <w:t xml:space="preserve"> </w:t>
      </w:r>
      <w:r w:rsidRPr="00EB40FE">
        <w:rPr>
          <w:rFonts w:cs="Arial" w:hint="eastAsia"/>
          <w:rtl/>
          <w:lang w:val="en-GB"/>
        </w:rPr>
        <w:t>كمبيوتر</w:t>
      </w:r>
      <w:r w:rsidRPr="00EB40FE">
        <w:rPr>
          <w:rFonts w:cs="Arial"/>
          <w:rtl/>
          <w:lang w:val="en-GB"/>
        </w:rPr>
        <w:t xml:space="preserve"> </w:t>
      </w:r>
      <w:r w:rsidRPr="00EB40FE">
        <w:rPr>
          <w:rFonts w:cs="Arial" w:hint="eastAsia"/>
          <w:rtl/>
          <w:lang w:val="en-GB"/>
        </w:rPr>
        <w:t>محمي</w:t>
      </w:r>
      <w:r w:rsidRPr="00EB40FE">
        <w:rPr>
          <w:rFonts w:cs="Arial"/>
          <w:rtl/>
          <w:lang w:val="en-GB"/>
        </w:rPr>
        <w:t xml:space="preserve"> </w:t>
      </w:r>
      <w:r w:rsidRPr="00EB40FE">
        <w:rPr>
          <w:rFonts w:cs="Arial" w:hint="eastAsia"/>
          <w:rtl/>
          <w:lang w:val="en-GB"/>
        </w:rPr>
        <w:t>بكلمة</w:t>
      </w:r>
      <w:r w:rsidRPr="00EB40FE">
        <w:rPr>
          <w:rFonts w:cs="Arial"/>
          <w:rtl/>
          <w:lang w:val="en-GB"/>
        </w:rPr>
        <w:t xml:space="preserve"> </w:t>
      </w:r>
      <w:r w:rsidRPr="00EB40FE">
        <w:rPr>
          <w:rFonts w:cs="Arial" w:hint="eastAsia"/>
          <w:rtl/>
          <w:lang w:val="en-GB"/>
        </w:rPr>
        <w:t>مرور</w:t>
      </w:r>
      <w:r w:rsidRPr="00EB40FE">
        <w:rPr>
          <w:rFonts w:cs="Arial"/>
          <w:rtl/>
          <w:lang w:val="en-GB"/>
        </w:rPr>
        <w:t xml:space="preserve"> </w:t>
      </w:r>
      <w:r w:rsidRPr="00EB40FE">
        <w:rPr>
          <w:rFonts w:cs="Arial" w:hint="eastAsia"/>
          <w:rtl/>
          <w:lang w:val="en-GB"/>
        </w:rPr>
        <w:t>وإدارتها</w:t>
      </w:r>
      <w:r w:rsidRPr="00EB40FE">
        <w:rPr>
          <w:rFonts w:cs="Arial"/>
          <w:rtl/>
          <w:lang w:val="en-GB"/>
        </w:rPr>
        <w:t xml:space="preserve"> </w:t>
      </w:r>
      <w:r w:rsidRPr="00EB40FE">
        <w:rPr>
          <w:rFonts w:cs="Arial" w:hint="eastAsia"/>
          <w:rtl/>
          <w:lang w:val="en-GB"/>
        </w:rPr>
        <w:t>وفقا</w:t>
      </w:r>
      <w:r w:rsidRPr="00EB40FE">
        <w:rPr>
          <w:rFonts w:cs="Arial"/>
          <w:rtl/>
          <w:lang w:val="en-GB"/>
        </w:rPr>
        <w:t xml:space="preserve"> </w:t>
      </w:r>
      <w:r w:rsidRPr="00EB40FE">
        <w:rPr>
          <w:rFonts w:cs="Arial" w:hint="eastAsia"/>
          <w:rtl/>
          <w:lang w:val="en-GB"/>
        </w:rPr>
        <w:t>ل</w:t>
      </w:r>
      <w:r w:rsidR="00E96CCA">
        <w:rPr>
          <w:rFonts w:cs="Arial" w:hint="cs"/>
          <w:rtl/>
          <w:lang w:val="en-GB"/>
        </w:rPr>
        <w:t xml:space="preserve">بروتوكولات حماية البيانات </w:t>
      </w:r>
      <w:r w:rsidRPr="00EB40FE">
        <w:rPr>
          <w:lang w:val="en-GB"/>
        </w:rPr>
        <w:t>DPP</w:t>
      </w:r>
      <w:r w:rsidRPr="00EB40FE">
        <w:rPr>
          <w:rFonts w:cs="Arial"/>
          <w:rtl/>
          <w:lang w:val="en-GB"/>
        </w:rPr>
        <w:t xml:space="preserve"> </w:t>
      </w:r>
      <w:r w:rsidRPr="00EB40FE">
        <w:rPr>
          <w:rFonts w:hint="eastAsia"/>
          <w:color w:val="00B0F0"/>
          <w:rtl/>
          <w:lang w:val="en-GB"/>
        </w:rPr>
        <w:t>في</w:t>
      </w:r>
      <w:r w:rsidRPr="00EB40FE">
        <w:rPr>
          <w:color w:val="00B0F0"/>
          <w:rtl/>
          <w:lang w:val="en-GB"/>
        </w:rPr>
        <w:t xml:space="preserve"> </w:t>
      </w:r>
      <w:r w:rsidRPr="00EB40FE">
        <w:rPr>
          <w:rFonts w:hint="eastAsia"/>
          <w:color w:val="00B0F0"/>
          <w:rtl/>
          <w:lang w:val="en-GB"/>
        </w:rPr>
        <w:t>الملحق</w:t>
      </w:r>
      <w:r w:rsidRPr="00EB40FE">
        <w:rPr>
          <w:color w:val="00B0F0"/>
          <w:rtl/>
          <w:lang w:val="en-GB"/>
        </w:rPr>
        <w:t xml:space="preserve"> </w:t>
      </w:r>
      <w:r w:rsidRPr="00EB40FE">
        <w:rPr>
          <w:color w:val="00B0F0"/>
          <w:lang w:val="en-GB"/>
        </w:rPr>
        <w:t>X</w:t>
      </w:r>
      <w:r w:rsidRPr="00EB40FE">
        <w:rPr>
          <w:rFonts w:cs="Arial"/>
          <w:rtl/>
          <w:lang w:val="en-GB"/>
        </w:rPr>
        <w:t>.</w:t>
      </w:r>
    </w:p>
    <w:p w14:paraId="3C599487" w14:textId="0C5A8EEB" w:rsidR="000A7AB7" w:rsidRDefault="000A7AB7" w:rsidP="008C544C">
      <w:pPr>
        <w:bidi/>
        <w:rPr>
          <w:color w:val="00B0F0"/>
          <w:rtl/>
          <w:lang w:val="en-GB"/>
        </w:rPr>
      </w:pPr>
      <w:r>
        <w:rPr>
          <w:rFonts w:hint="cs"/>
          <w:color w:val="00B0F0"/>
          <w:rtl/>
          <w:lang w:val="en-GB"/>
        </w:rPr>
        <w:t>اظف معلومات وفقا للسياق</w:t>
      </w:r>
    </w:p>
    <w:p w14:paraId="09297935" w14:textId="0DE2DBDE" w:rsidR="00C01BF6" w:rsidRDefault="00C01BF6" w:rsidP="008C544C">
      <w:pPr>
        <w:bidi/>
        <w:rPr>
          <w:color w:val="00B0F0"/>
          <w:rtl/>
          <w:lang w:val="en-GB"/>
        </w:rPr>
      </w:pPr>
    </w:p>
    <w:p w14:paraId="53197CDC" w14:textId="77777777" w:rsidR="00E96CCA" w:rsidRDefault="00E96CCA" w:rsidP="00E96CCA">
      <w:pPr>
        <w:bidi/>
        <w:rPr>
          <w:color w:val="00B0F0"/>
          <w:rtl/>
          <w:lang w:val="en-GB"/>
        </w:rPr>
      </w:pPr>
    </w:p>
    <w:p w14:paraId="1A63BB68" w14:textId="77777777" w:rsidR="00C01BF6" w:rsidRDefault="00C01BF6" w:rsidP="008C544C">
      <w:pPr>
        <w:bidi/>
        <w:rPr>
          <w:color w:val="00B0F0"/>
          <w:lang w:val="en-GB"/>
        </w:rPr>
      </w:pPr>
    </w:p>
    <w:p w14:paraId="010AB76E" w14:textId="6E3E96E2" w:rsidR="003879BF" w:rsidRPr="00837261" w:rsidRDefault="00180636" w:rsidP="008C544C">
      <w:pPr>
        <w:pStyle w:val="Heading2"/>
        <w:bidi/>
        <w:rPr>
          <w:lang w:val="en-GB"/>
        </w:rPr>
      </w:pPr>
      <w:bookmarkStart w:id="34" w:name="_Toc12834157"/>
      <w:proofErr w:type="gramStart"/>
      <w:r w:rsidRPr="00837261">
        <w:rPr>
          <w:lang w:val="en-GB"/>
        </w:rPr>
        <w:lastRenderedPageBreak/>
        <w:t xml:space="preserve">6.3 </w:t>
      </w:r>
      <w:r>
        <w:rPr>
          <w:rFonts w:hint="cs"/>
          <w:rtl/>
          <w:lang w:val="en-GB"/>
        </w:rPr>
        <w:t xml:space="preserve"> قاعدة</w:t>
      </w:r>
      <w:proofErr w:type="gramEnd"/>
      <w:r w:rsidR="00F87129">
        <w:rPr>
          <w:rFonts w:hint="cs"/>
          <w:rtl/>
          <w:lang w:val="en-GB"/>
        </w:rPr>
        <w:t xml:space="preserve"> البيانات</w:t>
      </w:r>
      <w:bookmarkEnd w:id="34"/>
    </w:p>
    <w:p w14:paraId="6B53F21A" w14:textId="77777777" w:rsidR="00C05FA7" w:rsidRDefault="00C05FA7" w:rsidP="008C544C">
      <w:pPr>
        <w:pStyle w:val="ListNumber2"/>
        <w:numPr>
          <w:ilvl w:val="0"/>
          <w:numId w:val="0"/>
        </w:numPr>
        <w:bidi/>
        <w:rPr>
          <w:lang w:val="en-GB"/>
        </w:rPr>
      </w:pPr>
      <w:r>
        <w:rPr>
          <w:i/>
          <w:lang w:val="en-GB"/>
        </w:rPr>
        <w:t>---------------------------------------------------------------------------------------------------------------------------</w:t>
      </w:r>
    </w:p>
    <w:p w14:paraId="1FFDEF4D" w14:textId="722F6033" w:rsidR="00C446C6" w:rsidRDefault="00C446C6" w:rsidP="008C544C">
      <w:pPr>
        <w:bidi/>
        <w:rPr>
          <w:i/>
          <w:rtl/>
          <w:lang w:val="en-GB"/>
        </w:rPr>
      </w:pPr>
      <w:r w:rsidRPr="00C446C6">
        <w:rPr>
          <w:rFonts w:cs="Arial" w:hint="eastAsia"/>
          <w:i/>
          <w:rtl/>
          <w:lang w:val="en-GB"/>
        </w:rPr>
        <w:t>حدد</w:t>
      </w:r>
      <w:r w:rsidRPr="00C446C6">
        <w:rPr>
          <w:rFonts w:cs="Arial"/>
          <w:i/>
          <w:rtl/>
          <w:lang w:val="en-GB"/>
        </w:rPr>
        <w:t xml:space="preserve"> </w:t>
      </w:r>
      <w:r w:rsidRPr="00C446C6">
        <w:rPr>
          <w:rFonts w:cs="Arial" w:hint="eastAsia"/>
          <w:i/>
          <w:rtl/>
          <w:lang w:val="en-GB"/>
        </w:rPr>
        <w:t>قاعدة</w:t>
      </w:r>
      <w:r w:rsidRPr="00C446C6">
        <w:rPr>
          <w:rFonts w:cs="Arial"/>
          <w:i/>
          <w:rtl/>
          <w:lang w:val="en-GB"/>
        </w:rPr>
        <w:t xml:space="preserve"> </w:t>
      </w:r>
      <w:r w:rsidRPr="00C446C6">
        <w:rPr>
          <w:rFonts w:cs="Arial" w:hint="eastAsia"/>
          <w:i/>
          <w:rtl/>
          <w:lang w:val="en-GB"/>
        </w:rPr>
        <w:t>البيانات</w:t>
      </w:r>
      <w:r w:rsidRPr="00C446C6">
        <w:rPr>
          <w:rFonts w:cs="Arial"/>
          <w:i/>
          <w:rtl/>
          <w:lang w:val="en-GB"/>
        </w:rPr>
        <w:t xml:space="preserve"> </w:t>
      </w:r>
      <w:r w:rsidRPr="00C446C6">
        <w:rPr>
          <w:rFonts w:cs="Arial" w:hint="eastAsia"/>
          <w:i/>
          <w:rtl/>
          <w:lang w:val="en-GB"/>
        </w:rPr>
        <w:t>التي</w:t>
      </w:r>
      <w:r w:rsidRPr="00C446C6">
        <w:rPr>
          <w:rFonts w:cs="Arial"/>
          <w:i/>
          <w:rtl/>
          <w:lang w:val="en-GB"/>
        </w:rPr>
        <w:t xml:space="preserve"> </w:t>
      </w:r>
      <w:r w:rsidRPr="00C446C6">
        <w:rPr>
          <w:rFonts w:cs="Arial" w:hint="eastAsia"/>
          <w:i/>
          <w:rtl/>
          <w:lang w:val="en-GB"/>
        </w:rPr>
        <w:t>سيتم</w:t>
      </w:r>
      <w:r w:rsidRPr="00C446C6">
        <w:rPr>
          <w:rFonts w:cs="Arial"/>
          <w:i/>
          <w:rtl/>
          <w:lang w:val="en-GB"/>
        </w:rPr>
        <w:t xml:space="preserve"> </w:t>
      </w:r>
      <w:r w:rsidRPr="00C446C6">
        <w:rPr>
          <w:rFonts w:cs="Arial" w:hint="eastAsia"/>
          <w:i/>
          <w:rtl/>
          <w:lang w:val="en-GB"/>
        </w:rPr>
        <w:t>استخدامها</w:t>
      </w:r>
      <w:r w:rsidRPr="00C446C6">
        <w:rPr>
          <w:rFonts w:cs="Arial"/>
          <w:i/>
          <w:rtl/>
          <w:lang w:val="en-GB"/>
        </w:rPr>
        <w:t xml:space="preserve"> </w:t>
      </w:r>
      <w:r w:rsidRPr="00C446C6">
        <w:rPr>
          <w:rFonts w:cs="Arial" w:hint="eastAsia"/>
          <w:i/>
          <w:rtl/>
          <w:lang w:val="en-GB"/>
        </w:rPr>
        <w:t>في</w:t>
      </w:r>
      <w:r w:rsidRPr="00C446C6">
        <w:rPr>
          <w:rFonts w:cs="Arial"/>
          <w:i/>
          <w:rtl/>
          <w:lang w:val="en-GB"/>
        </w:rPr>
        <w:t xml:space="preserve"> </w:t>
      </w:r>
      <w:r w:rsidRPr="00C446C6">
        <w:rPr>
          <w:rFonts w:cs="Arial" w:hint="eastAsia"/>
          <w:i/>
          <w:rtl/>
          <w:lang w:val="en-GB"/>
        </w:rPr>
        <w:t>هذا</w:t>
      </w:r>
      <w:r w:rsidRPr="00C446C6">
        <w:rPr>
          <w:rFonts w:cs="Arial"/>
          <w:i/>
          <w:rtl/>
          <w:lang w:val="en-GB"/>
        </w:rPr>
        <w:t xml:space="preserve"> </w:t>
      </w:r>
      <w:r w:rsidRPr="00C446C6">
        <w:rPr>
          <w:rFonts w:cs="Arial" w:hint="eastAsia"/>
          <w:i/>
          <w:rtl/>
          <w:lang w:val="en-GB"/>
        </w:rPr>
        <w:t>السياق</w:t>
      </w:r>
      <w:r w:rsidRPr="00C446C6">
        <w:rPr>
          <w:rFonts w:cs="Arial"/>
          <w:i/>
          <w:rtl/>
          <w:lang w:val="en-GB"/>
        </w:rPr>
        <w:t xml:space="preserve"> (</w:t>
      </w:r>
      <w:r w:rsidRPr="00C446C6">
        <w:rPr>
          <w:rFonts w:cs="Arial" w:hint="eastAsia"/>
          <w:i/>
          <w:rtl/>
          <w:lang w:val="en-GB"/>
        </w:rPr>
        <w:t>مثل</w:t>
      </w:r>
      <w:r w:rsidRPr="00C446C6">
        <w:rPr>
          <w:rFonts w:cs="Arial"/>
          <w:i/>
          <w:rtl/>
          <w:lang w:val="en-GB"/>
        </w:rPr>
        <w:t xml:space="preserve"> </w:t>
      </w:r>
      <w:hyperlink r:id="rId22" w:history="1">
        <w:r w:rsidRPr="00C446C6">
          <w:rPr>
            <w:rStyle w:val="Hyperlink"/>
            <w:i/>
            <w:lang w:val="en-GB"/>
          </w:rPr>
          <w:t>CPIMS +</w:t>
        </w:r>
      </w:hyperlink>
      <w:r w:rsidRPr="00C446C6">
        <w:rPr>
          <w:i/>
          <w:lang w:val="en-GB"/>
        </w:rPr>
        <w:t xml:space="preserve"> </w:t>
      </w:r>
      <w:r w:rsidRPr="00C446C6">
        <w:rPr>
          <w:rFonts w:cs="Arial" w:hint="eastAsia"/>
          <w:i/>
          <w:rtl/>
          <w:lang w:val="en-GB"/>
        </w:rPr>
        <w:t>،</w:t>
      </w:r>
      <w:r w:rsidRPr="00C446C6">
        <w:rPr>
          <w:rFonts w:cs="Arial"/>
          <w:i/>
          <w:rtl/>
          <w:lang w:val="en-GB"/>
        </w:rPr>
        <w:t xml:space="preserve"> </w:t>
      </w:r>
      <w:proofErr w:type="spellStart"/>
      <w:r w:rsidRPr="00C446C6">
        <w:rPr>
          <w:i/>
          <w:lang w:val="en-GB"/>
        </w:rPr>
        <w:t>ProGres</w:t>
      </w:r>
      <w:proofErr w:type="spellEnd"/>
      <w:r w:rsidRPr="00C446C6">
        <w:rPr>
          <w:i/>
          <w:lang w:val="en-GB"/>
        </w:rPr>
        <w:t xml:space="preserve"> V4</w:t>
      </w:r>
      <w:r w:rsidRPr="00C446C6">
        <w:rPr>
          <w:rFonts w:cs="Arial"/>
          <w:i/>
          <w:rtl/>
          <w:lang w:val="en-GB"/>
        </w:rPr>
        <w:t xml:space="preserve">) </w:t>
      </w:r>
      <w:r w:rsidRPr="00C446C6">
        <w:rPr>
          <w:rFonts w:cs="Arial" w:hint="eastAsia"/>
          <w:i/>
          <w:rtl/>
          <w:lang w:val="en-GB"/>
        </w:rPr>
        <w:t>وحدد</w:t>
      </w:r>
      <w:r w:rsidRPr="00C446C6">
        <w:rPr>
          <w:rFonts w:cs="Arial"/>
          <w:i/>
          <w:rtl/>
          <w:lang w:val="en-GB"/>
        </w:rPr>
        <w:t xml:space="preserve"> </w:t>
      </w:r>
      <w:r w:rsidRPr="00C446C6">
        <w:rPr>
          <w:rFonts w:cs="Arial" w:hint="eastAsia"/>
          <w:i/>
          <w:rtl/>
          <w:lang w:val="en-GB"/>
        </w:rPr>
        <w:t>كيفية</w:t>
      </w:r>
      <w:r w:rsidRPr="00C446C6">
        <w:rPr>
          <w:rFonts w:cs="Arial"/>
          <w:i/>
          <w:rtl/>
          <w:lang w:val="en-GB"/>
        </w:rPr>
        <w:t xml:space="preserve"> </w:t>
      </w:r>
      <w:r w:rsidRPr="00C446C6">
        <w:rPr>
          <w:rFonts w:cs="Arial" w:hint="eastAsia"/>
          <w:i/>
          <w:rtl/>
          <w:lang w:val="en-GB"/>
        </w:rPr>
        <w:t>جمع</w:t>
      </w:r>
      <w:r w:rsidRPr="00C446C6">
        <w:rPr>
          <w:rFonts w:cs="Arial"/>
          <w:i/>
          <w:rtl/>
          <w:lang w:val="en-GB"/>
        </w:rPr>
        <w:t xml:space="preserve"> </w:t>
      </w:r>
      <w:r w:rsidRPr="00C446C6">
        <w:rPr>
          <w:rFonts w:cs="Arial" w:hint="eastAsia"/>
          <w:i/>
          <w:rtl/>
          <w:lang w:val="en-GB"/>
        </w:rPr>
        <w:t>البيانات</w:t>
      </w:r>
      <w:r w:rsidRPr="00C446C6">
        <w:rPr>
          <w:rFonts w:cs="Arial"/>
          <w:i/>
          <w:rtl/>
          <w:lang w:val="en-GB"/>
        </w:rPr>
        <w:t xml:space="preserve"> </w:t>
      </w:r>
      <w:r w:rsidRPr="00C446C6">
        <w:rPr>
          <w:rFonts w:cs="Arial" w:hint="eastAsia"/>
          <w:i/>
          <w:rtl/>
          <w:lang w:val="en-GB"/>
        </w:rPr>
        <w:t>وإدخالها</w:t>
      </w:r>
      <w:r w:rsidRPr="00C446C6">
        <w:rPr>
          <w:rFonts w:cs="Arial"/>
          <w:i/>
          <w:rtl/>
          <w:lang w:val="en-GB"/>
        </w:rPr>
        <w:t xml:space="preserve"> </w:t>
      </w:r>
      <w:r w:rsidRPr="00C446C6">
        <w:rPr>
          <w:rFonts w:cs="Arial" w:hint="eastAsia"/>
          <w:i/>
          <w:rtl/>
          <w:lang w:val="en-GB"/>
        </w:rPr>
        <w:t>واستخدامها</w:t>
      </w:r>
      <w:r w:rsidRPr="00C446C6">
        <w:rPr>
          <w:rFonts w:cs="Arial"/>
          <w:i/>
          <w:rtl/>
          <w:lang w:val="en-GB"/>
        </w:rPr>
        <w:t xml:space="preserve"> </w:t>
      </w:r>
      <w:r w:rsidRPr="00C446C6">
        <w:rPr>
          <w:rFonts w:cs="Arial" w:hint="eastAsia"/>
          <w:i/>
          <w:rtl/>
          <w:lang w:val="en-GB"/>
        </w:rPr>
        <w:t>ومراقبتها</w:t>
      </w:r>
      <w:r w:rsidRPr="00C446C6">
        <w:rPr>
          <w:rFonts w:cs="Arial"/>
          <w:i/>
          <w:rtl/>
          <w:lang w:val="en-GB"/>
        </w:rPr>
        <w:t xml:space="preserve"> </w:t>
      </w:r>
      <w:r w:rsidRPr="00C446C6">
        <w:rPr>
          <w:rFonts w:cs="Arial" w:hint="eastAsia"/>
          <w:i/>
          <w:rtl/>
          <w:lang w:val="en-GB"/>
        </w:rPr>
        <w:t>وتحليلها</w:t>
      </w:r>
      <w:r w:rsidRPr="00C446C6">
        <w:rPr>
          <w:rFonts w:cs="Arial"/>
          <w:i/>
          <w:rtl/>
          <w:lang w:val="en-GB"/>
        </w:rPr>
        <w:t xml:space="preserve"> </w:t>
      </w:r>
      <w:r w:rsidRPr="00C446C6">
        <w:rPr>
          <w:rFonts w:cs="Arial" w:hint="eastAsia"/>
          <w:i/>
          <w:rtl/>
          <w:lang w:val="en-GB"/>
        </w:rPr>
        <w:t>ومشاركتها</w:t>
      </w:r>
      <w:r w:rsidRPr="00C446C6">
        <w:rPr>
          <w:rFonts w:cs="Arial"/>
          <w:i/>
          <w:rtl/>
          <w:lang w:val="en-GB"/>
        </w:rPr>
        <w:t xml:space="preserve"> </w:t>
      </w:r>
      <w:r w:rsidRPr="00C446C6">
        <w:rPr>
          <w:rFonts w:cs="Arial" w:hint="eastAsia"/>
          <w:i/>
          <w:rtl/>
          <w:lang w:val="en-GB"/>
        </w:rPr>
        <w:t>إذا</w:t>
      </w:r>
      <w:r w:rsidRPr="00C446C6">
        <w:rPr>
          <w:rFonts w:cs="Arial"/>
          <w:i/>
          <w:rtl/>
          <w:lang w:val="en-GB"/>
        </w:rPr>
        <w:t xml:space="preserve"> </w:t>
      </w:r>
      <w:r w:rsidRPr="00C446C6">
        <w:rPr>
          <w:rFonts w:cs="Arial" w:hint="eastAsia"/>
          <w:i/>
          <w:rtl/>
          <w:lang w:val="en-GB"/>
        </w:rPr>
        <w:t>لزم</w:t>
      </w:r>
      <w:r w:rsidRPr="00C446C6">
        <w:rPr>
          <w:rFonts w:cs="Arial"/>
          <w:i/>
          <w:rtl/>
          <w:lang w:val="en-GB"/>
        </w:rPr>
        <w:t xml:space="preserve"> </w:t>
      </w:r>
      <w:r w:rsidRPr="00C446C6">
        <w:rPr>
          <w:rFonts w:cs="Arial" w:hint="eastAsia"/>
          <w:i/>
          <w:rtl/>
          <w:lang w:val="en-GB"/>
        </w:rPr>
        <w:t>الأمر</w:t>
      </w:r>
      <w:r w:rsidRPr="00C446C6">
        <w:rPr>
          <w:rFonts w:cs="Arial"/>
          <w:i/>
          <w:rtl/>
          <w:lang w:val="en-GB"/>
        </w:rPr>
        <w:t>.</w:t>
      </w:r>
      <w:r w:rsidR="003879BF" w:rsidRPr="003B4E91">
        <w:rPr>
          <w:i/>
          <w:lang w:val="en-GB"/>
        </w:rPr>
        <w:t xml:space="preserve">  </w:t>
      </w:r>
      <w:r w:rsidRPr="00C446C6">
        <w:rPr>
          <w:rFonts w:cs="Arial" w:hint="eastAsia"/>
          <w:i/>
          <w:rtl/>
          <w:lang w:val="en-GB"/>
        </w:rPr>
        <w:t>في</w:t>
      </w:r>
      <w:r w:rsidRPr="00C446C6">
        <w:rPr>
          <w:rFonts w:cs="Arial"/>
          <w:i/>
          <w:rtl/>
          <w:lang w:val="en-GB"/>
        </w:rPr>
        <w:t xml:space="preserve"> </w:t>
      </w:r>
      <w:r w:rsidRPr="00C446C6">
        <w:rPr>
          <w:rFonts w:cs="Arial" w:hint="eastAsia"/>
          <w:i/>
          <w:rtl/>
          <w:lang w:val="en-GB"/>
        </w:rPr>
        <w:t>كثير</w:t>
      </w:r>
      <w:r w:rsidRPr="00C446C6">
        <w:rPr>
          <w:rFonts w:cs="Arial"/>
          <w:i/>
          <w:rtl/>
          <w:lang w:val="en-GB"/>
        </w:rPr>
        <w:t xml:space="preserve"> </w:t>
      </w:r>
      <w:r w:rsidRPr="00C446C6">
        <w:rPr>
          <w:rFonts w:cs="Arial" w:hint="eastAsia"/>
          <w:i/>
          <w:rtl/>
          <w:lang w:val="en-GB"/>
        </w:rPr>
        <w:t>من</w:t>
      </w:r>
      <w:r w:rsidRPr="00C446C6">
        <w:rPr>
          <w:rFonts w:cs="Arial"/>
          <w:i/>
          <w:rtl/>
          <w:lang w:val="en-GB"/>
        </w:rPr>
        <w:t xml:space="preserve"> </w:t>
      </w:r>
      <w:r w:rsidRPr="00C446C6">
        <w:rPr>
          <w:rFonts w:cs="Arial" w:hint="eastAsia"/>
          <w:i/>
          <w:rtl/>
          <w:lang w:val="en-GB"/>
        </w:rPr>
        <w:t>الحالات،</w:t>
      </w:r>
      <w:r w:rsidRPr="00C446C6">
        <w:rPr>
          <w:rFonts w:cs="Arial"/>
          <w:i/>
          <w:rtl/>
          <w:lang w:val="en-GB"/>
        </w:rPr>
        <w:t xml:space="preserve"> </w:t>
      </w:r>
      <w:r w:rsidRPr="00C446C6">
        <w:rPr>
          <w:rFonts w:cs="Arial" w:hint="eastAsia"/>
          <w:i/>
          <w:rtl/>
          <w:lang w:val="en-GB"/>
        </w:rPr>
        <w:t>تكون</w:t>
      </w:r>
      <w:r w:rsidRPr="00C446C6">
        <w:rPr>
          <w:rFonts w:cs="Arial"/>
          <w:i/>
          <w:rtl/>
          <w:lang w:val="en-GB"/>
        </w:rPr>
        <w:t xml:space="preserve"> </w:t>
      </w:r>
      <w:r w:rsidRPr="00C446C6">
        <w:rPr>
          <w:rFonts w:cs="Arial" w:hint="eastAsia"/>
          <w:i/>
          <w:rtl/>
          <w:lang w:val="en-GB"/>
        </w:rPr>
        <w:t>قاعدة</w:t>
      </w:r>
      <w:r w:rsidRPr="00C446C6">
        <w:rPr>
          <w:rFonts w:cs="Arial"/>
          <w:i/>
          <w:rtl/>
          <w:lang w:val="en-GB"/>
        </w:rPr>
        <w:t xml:space="preserve"> </w:t>
      </w:r>
      <w:r w:rsidRPr="00C446C6">
        <w:rPr>
          <w:rFonts w:cs="Arial" w:hint="eastAsia"/>
          <w:i/>
          <w:rtl/>
          <w:lang w:val="en-GB"/>
        </w:rPr>
        <w:t>البيانات</w:t>
      </w:r>
      <w:r w:rsidRPr="00C446C6">
        <w:rPr>
          <w:rFonts w:cs="Arial"/>
          <w:i/>
          <w:rtl/>
          <w:lang w:val="en-GB"/>
        </w:rPr>
        <w:t xml:space="preserve"> </w:t>
      </w:r>
      <w:r w:rsidRPr="00C446C6">
        <w:rPr>
          <w:rFonts w:cs="Arial" w:hint="eastAsia"/>
          <w:i/>
          <w:rtl/>
          <w:lang w:val="en-GB"/>
        </w:rPr>
        <w:t>البسيطة</w:t>
      </w:r>
      <w:r w:rsidRPr="00C446C6">
        <w:rPr>
          <w:rFonts w:cs="Arial"/>
          <w:i/>
          <w:rtl/>
          <w:lang w:val="en-GB"/>
        </w:rPr>
        <w:t xml:space="preserve"> </w:t>
      </w:r>
      <w:r w:rsidRPr="00C446C6">
        <w:rPr>
          <w:rFonts w:cs="Arial" w:hint="eastAsia"/>
          <w:i/>
          <w:rtl/>
          <w:lang w:val="en-GB"/>
        </w:rPr>
        <w:t>التي</w:t>
      </w:r>
      <w:r w:rsidRPr="00C446C6">
        <w:rPr>
          <w:rFonts w:cs="Arial"/>
          <w:i/>
          <w:rtl/>
          <w:lang w:val="en-GB"/>
        </w:rPr>
        <w:t xml:space="preserve"> </w:t>
      </w:r>
      <w:r w:rsidRPr="00C446C6">
        <w:rPr>
          <w:rFonts w:cs="Arial" w:hint="eastAsia"/>
          <w:i/>
          <w:rtl/>
          <w:lang w:val="en-GB"/>
        </w:rPr>
        <w:t>تسجل</w:t>
      </w:r>
      <w:r w:rsidRPr="00C446C6">
        <w:rPr>
          <w:rFonts w:cs="Arial"/>
          <w:i/>
          <w:rtl/>
          <w:lang w:val="en-GB"/>
        </w:rPr>
        <w:t xml:space="preserve"> </w:t>
      </w:r>
      <w:r w:rsidRPr="00C446C6">
        <w:rPr>
          <w:rFonts w:cs="Arial" w:hint="eastAsia"/>
          <w:i/>
          <w:rtl/>
          <w:lang w:val="en-GB"/>
        </w:rPr>
        <w:t>المعلومات</w:t>
      </w:r>
      <w:r w:rsidRPr="00C446C6">
        <w:rPr>
          <w:rFonts w:cs="Arial"/>
          <w:i/>
          <w:rtl/>
          <w:lang w:val="en-GB"/>
        </w:rPr>
        <w:t xml:space="preserve"> </w:t>
      </w:r>
      <w:r w:rsidRPr="00C446C6">
        <w:rPr>
          <w:rFonts w:cs="Arial" w:hint="eastAsia"/>
          <w:i/>
          <w:rtl/>
          <w:lang w:val="en-GB"/>
        </w:rPr>
        <w:t>الأساسية</w:t>
      </w:r>
      <w:r w:rsidRPr="00C446C6">
        <w:rPr>
          <w:rFonts w:cs="Arial"/>
          <w:i/>
          <w:rtl/>
          <w:lang w:val="en-GB"/>
        </w:rPr>
        <w:t xml:space="preserve"> </w:t>
      </w:r>
      <w:r w:rsidRPr="00C446C6">
        <w:rPr>
          <w:rFonts w:cs="Arial" w:hint="eastAsia"/>
          <w:i/>
          <w:rtl/>
          <w:lang w:val="en-GB"/>
        </w:rPr>
        <w:t>وتسهل</w:t>
      </w:r>
      <w:r w:rsidRPr="00C446C6">
        <w:rPr>
          <w:rFonts w:cs="Arial"/>
          <w:i/>
          <w:rtl/>
          <w:lang w:val="en-GB"/>
        </w:rPr>
        <w:t xml:space="preserve"> </w:t>
      </w:r>
      <w:r w:rsidRPr="00C446C6">
        <w:rPr>
          <w:rFonts w:cs="Arial" w:hint="eastAsia"/>
          <w:i/>
          <w:rtl/>
          <w:lang w:val="en-GB"/>
        </w:rPr>
        <w:t>تتبع</w:t>
      </w:r>
      <w:r w:rsidRPr="00C446C6">
        <w:rPr>
          <w:rFonts w:cs="Arial"/>
          <w:i/>
          <w:rtl/>
          <w:lang w:val="en-GB"/>
        </w:rPr>
        <w:t xml:space="preserve"> </w:t>
      </w:r>
      <w:r w:rsidRPr="00C446C6">
        <w:rPr>
          <w:rFonts w:cs="Arial" w:hint="eastAsia"/>
          <w:i/>
          <w:rtl/>
          <w:lang w:val="en-GB"/>
        </w:rPr>
        <w:t>الحالات</w:t>
      </w:r>
      <w:r w:rsidRPr="00C446C6">
        <w:rPr>
          <w:rFonts w:cs="Arial"/>
          <w:i/>
          <w:rtl/>
          <w:lang w:val="en-GB"/>
        </w:rPr>
        <w:t xml:space="preserve"> </w:t>
      </w:r>
      <w:r w:rsidRPr="00C446C6">
        <w:rPr>
          <w:rFonts w:cs="Arial" w:hint="eastAsia"/>
          <w:i/>
          <w:rtl/>
          <w:lang w:val="en-GB"/>
        </w:rPr>
        <w:t>والإشراف</w:t>
      </w:r>
      <w:r w:rsidRPr="00C446C6">
        <w:rPr>
          <w:rFonts w:cs="Arial"/>
          <w:i/>
          <w:rtl/>
          <w:lang w:val="en-GB"/>
        </w:rPr>
        <w:t xml:space="preserve"> </w:t>
      </w:r>
      <w:r w:rsidRPr="00C446C6">
        <w:rPr>
          <w:rFonts w:cs="Arial" w:hint="eastAsia"/>
          <w:i/>
          <w:rtl/>
          <w:lang w:val="en-GB"/>
        </w:rPr>
        <w:t>الإشرافي</w:t>
      </w:r>
      <w:r w:rsidRPr="00C446C6">
        <w:rPr>
          <w:rFonts w:cs="Arial"/>
          <w:i/>
          <w:rtl/>
          <w:lang w:val="en-GB"/>
        </w:rPr>
        <w:t xml:space="preserve"> </w:t>
      </w:r>
      <w:r w:rsidRPr="00C446C6">
        <w:rPr>
          <w:rFonts w:cs="Arial" w:hint="eastAsia"/>
          <w:i/>
          <w:rtl/>
          <w:lang w:val="en-GB"/>
        </w:rPr>
        <w:t>هي</w:t>
      </w:r>
      <w:r w:rsidRPr="00C446C6">
        <w:rPr>
          <w:rFonts w:cs="Arial"/>
          <w:i/>
          <w:rtl/>
          <w:lang w:val="en-GB"/>
        </w:rPr>
        <w:t xml:space="preserve"> </w:t>
      </w:r>
      <w:r w:rsidRPr="00C446C6">
        <w:rPr>
          <w:rFonts w:cs="Arial" w:hint="eastAsia"/>
          <w:i/>
          <w:rtl/>
          <w:lang w:val="en-GB"/>
        </w:rPr>
        <w:t>الأنسب</w:t>
      </w:r>
      <w:r w:rsidRPr="00C446C6">
        <w:rPr>
          <w:rFonts w:cs="Arial"/>
          <w:i/>
          <w:rtl/>
          <w:lang w:val="en-GB"/>
        </w:rPr>
        <w:t xml:space="preserve"> </w:t>
      </w:r>
      <w:r w:rsidRPr="00C446C6">
        <w:rPr>
          <w:rFonts w:cs="Arial" w:hint="eastAsia"/>
          <w:i/>
          <w:rtl/>
          <w:lang w:val="en-GB"/>
        </w:rPr>
        <w:t>عند</w:t>
      </w:r>
      <w:r w:rsidRPr="00C446C6">
        <w:rPr>
          <w:rFonts w:cs="Arial"/>
          <w:i/>
          <w:rtl/>
          <w:lang w:val="en-GB"/>
        </w:rPr>
        <w:t xml:space="preserve"> </w:t>
      </w:r>
      <w:r w:rsidRPr="00C446C6">
        <w:rPr>
          <w:rFonts w:cs="Arial" w:hint="eastAsia"/>
          <w:i/>
          <w:rtl/>
          <w:lang w:val="en-GB"/>
        </w:rPr>
        <w:t>استخدامها</w:t>
      </w:r>
      <w:r w:rsidRPr="00C446C6">
        <w:rPr>
          <w:rFonts w:cs="Arial"/>
          <w:i/>
          <w:rtl/>
          <w:lang w:val="en-GB"/>
        </w:rPr>
        <w:t xml:space="preserve"> </w:t>
      </w:r>
      <w:r w:rsidRPr="00C446C6">
        <w:rPr>
          <w:rFonts w:cs="Arial" w:hint="eastAsia"/>
          <w:i/>
          <w:rtl/>
          <w:lang w:val="en-GB"/>
        </w:rPr>
        <w:t>جنبًا</w:t>
      </w:r>
      <w:r w:rsidRPr="00C446C6">
        <w:rPr>
          <w:rFonts w:cs="Arial"/>
          <w:i/>
          <w:rtl/>
          <w:lang w:val="en-GB"/>
        </w:rPr>
        <w:t xml:space="preserve"> </w:t>
      </w:r>
      <w:r w:rsidRPr="00C446C6">
        <w:rPr>
          <w:rFonts w:cs="Arial" w:hint="eastAsia"/>
          <w:i/>
          <w:rtl/>
          <w:lang w:val="en-GB"/>
        </w:rPr>
        <w:t>إلى</w:t>
      </w:r>
      <w:r w:rsidRPr="00C446C6">
        <w:rPr>
          <w:rFonts w:cs="Arial"/>
          <w:i/>
          <w:rtl/>
          <w:lang w:val="en-GB"/>
        </w:rPr>
        <w:t xml:space="preserve"> </w:t>
      </w:r>
      <w:r w:rsidRPr="00C446C6">
        <w:rPr>
          <w:rFonts w:cs="Arial" w:hint="eastAsia"/>
          <w:i/>
          <w:rtl/>
          <w:lang w:val="en-GB"/>
        </w:rPr>
        <w:t>جنب</w:t>
      </w:r>
      <w:r w:rsidRPr="00C446C6">
        <w:rPr>
          <w:rFonts w:cs="Arial"/>
          <w:i/>
          <w:rtl/>
          <w:lang w:val="en-GB"/>
        </w:rPr>
        <w:t xml:space="preserve"> </w:t>
      </w:r>
      <w:r w:rsidRPr="00C446C6">
        <w:rPr>
          <w:rFonts w:cs="Arial" w:hint="eastAsia"/>
          <w:i/>
          <w:rtl/>
          <w:lang w:val="en-GB"/>
        </w:rPr>
        <w:t>مع</w:t>
      </w:r>
      <w:r w:rsidRPr="00C446C6">
        <w:rPr>
          <w:rFonts w:cs="Arial"/>
          <w:i/>
          <w:rtl/>
          <w:lang w:val="en-GB"/>
        </w:rPr>
        <w:t xml:space="preserve"> </w:t>
      </w:r>
      <w:r w:rsidRPr="00C446C6">
        <w:rPr>
          <w:rFonts w:cs="Arial" w:hint="eastAsia"/>
          <w:i/>
          <w:rtl/>
          <w:lang w:val="en-GB"/>
        </w:rPr>
        <w:t>الملفات</w:t>
      </w:r>
      <w:r w:rsidRPr="00C446C6">
        <w:rPr>
          <w:rFonts w:cs="Arial"/>
          <w:i/>
          <w:rtl/>
          <w:lang w:val="en-GB"/>
        </w:rPr>
        <w:t xml:space="preserve"> </w:t>
      </w:r>
      <w:r w:rsidRPr="00C446C6">
        <w:rPr>
          <w:rFonts w:cs="Arial" w:hint="eastAsia"/>
          <w:i/>
          <w:rtl/>
          <w:lang w:val="en-GB"/>
        </w:rPr>
        <w:t>الورقية</w:t>
      </w:r>
      <w:r>
        <w:rPr>
          <w:rFonts w:cs="Arial" w:hint="cs"/>
          <w:i/>
          <w:rtl/>
          <w:lang w:val="en-GB"/>
        </w:rPr>
        <w:t xml:space="preserve">. </w:t>
      </w:r>
      <w:r w:rsidRPr="00C446C6">
        <w:rPr>
          <w:rFonts w:cs="Arial" w:hint="eastAsia"/>
          <w:i/>
          <w:rtl/>
          <w:lang w:val="en-GB"/>
        </w:rPr>
        <w:t>يوصى</w:t>
      </w:r>
      <w:r w:rsidRPr="00C446C6">
        <w:rPr>
          <w:rFonts w:cs="Arial"/>
          <w:i/>
          <w:rtl/>
          <w:lang w:val="en-GB"/>
        </w:rPr>
        <w:t xml:space="preserve"> </w:t>
      </w:r>
      <w:r w:rsidRPr="00C446C6">
        <w:rPr>
          <w:rFonts w:cs="Arial" w:hint="eastAsia"/>
          <w:i/>
          <w:rtl/>
          <w:lang w:val="en-GB"/>
        </w:rPr>
        <w:t>بقاعدة</w:t>
      </w:r>
      <w:r w:rsidRPr="00C446C6">
        <w:rPr>
          <w:rFonts w:cs="Arial"/>
          <w:i/>
          <w:rtl/>
          <w:lang w:val="en-GB"/>
        </w:rPr>
        <w:t xml:space="preserve"> </w:t>
      </w:r>
      <w:r w:rsidRPr="00C446C6">
        <w:rPr>
          <w:rFonts w:cs="Arial" w:hint="eastAsia"/>
          <w:i/>
          <w:rtl/>
          <w:lang w:val="en-GB"/>
        </w:rPr>
        <w:t>بيانات</w:t>
      </w:r>
      <w:r w:rsidRPr="00C446C6">
        <w:rPr>
          <w:rFonts w:cs="Arial"/>
          <w:i/>
          <w:rtl/>
          <w:lang w:val="en-GB"/>
        </w:rPr>
        <w:t xml:space="preserve"> </w:t>
      </w:r>
      <w:r w:rsidRPr="00C446C6">
        <w:rPr>
          <w:rFonts w:cs="Arial" w:hint="eastAsia"/>
          <w:i/>
          <w:rtl/>
          <w:lang w:val="en-GB"/>
        </w:rPr>
        <w:t>لإدارة</w:t>
      </w:r>
      <w:r w:rsidRPr="00C446C6">
        <w:rPr>
          <w:rFonts w:cs="Arial"/>
          <w:i/>
          <w:rtl/>
          <w:lang w:val="en-GB"/>
        </w:rPr>
        <w:t xml:space="preserve"> </w:t>
      </w:r>
      <w:r w:rsidRPr="00C446C6">
        <w:rPr>
          <w:rFonts w:cs="Arial" w:hint="eastAsia"/>
          <w:i/>
          <w:rtl/>
          <w:lang w:val="en-GB"/>
        </w:rPr>
        <w:t>الحال</w:t>
      </w:r>
      <w:r>
        <w:rPr>
          <w:rFonts w:cs="Arial" w:hint="cs"/>
          <w:i/>
          <w:rtl/>
          <w:lang w:val="en-GB"/>
        </w:rPr>
        <w:t>ة</w:t>
      </w:r>
      <w:r w:rsidRPr="00C446C6">
        <w:rPr>
          <w:rFonts w:cs="Arial"/>
          <w:i/>
          <w:rtl/>
          <w:lang w:val="en-GB"/>
        </w:rPr>
        <w:t xml:space="preserve"> </w:t>
      </w:r>
      <w:r w:rsidRPr="00C446C6">
        <w:rPr>
          <w:rFonts w:cs="Arial" w:hint="eastAsia"/>
          <w:i/>
          <w:rtl/>
          <w:lang w:val="en-GB"/>
        </w:rPr>
        <w:t>لإدارة</w:t>
      </w:r>
      <w:r w:rsidRPr="00C446C6">
        <w:rPr>
          <w:rFonts w:cs="Arial"/>
          <w:i/>
          <w:rtl/>
          <w:lang w:val="en-GB"/>
        </w:rPr>
        <w:t xml:space="preserve"> </w:t>
      </w:r>
      <w:r w:rsidRPr="00C446C6">
        <w:rPr>
          <w:rFonts w:cs="Arial" w:hint="eastAsia"/>
          <w:i/>
          <w:rtl/>
          <w:lang w:val="en-GB"/>
        </w:rPr>
        <w:t>المعلومات</w:t>
      </w:r>
      <w:r w:rsidRPr="00C446C6">
        <w:rPr>
          <w:rFonts w:cs="Arial"/>
          <w:i/>
          <w:rtl/>
          <w:lang w:val="en-GB"/>
        </w:rPr>
        <w:t xml:space="preserve"> </w:t>
      </w:r>
      <w:r w:rsidRPr="00C446C6">
        <w:rPr>
          <w:rFonts w:cs="Arial" w:hint="eastAsia"/>
          <w:i/>
          <w:rtl/>
          <w:lang w:val="en-GB"/>
        </w:rPr>
        <w:t>حيث</w:t>
      </w:r>
      <w:r w:rsidRPr="00C446C6">
        <w:rPr>
          <w:rFonts w:cs="Arial"/>
          <w:i/>
          <w:rtl/>
          <w:lang w:val="en-GB"/>
        </w:rPr>
        <w:t xml:space="preserve"> </w:t>
      </w:r>
      <w:r w:rsidRPr="00C446C6">
        <w:rPr>
          <w:rFonts w:cs="Arial" w:hint="eastAsia"/>
          <w:i/>
          <w:rtl/>
          <w:lang w:val="en-GB"/>
        </w:rPr>
        <w:t>من</w:t>
      </w:r>
      <w:r w:rsidRPr="00C446C6">
        <w:rPr>
          <w:rFonts w:cs="Arial"/>
          <w:i/>
          <w:rtl/>
          <w:lang w:val="en-GB"/>
        </w:rPr>
        <w:t xml:space="preserve"> </w:t>
      </w:r>
      <w:r w:rsidRPr="00C446C6">
        <w:rPr>
          <w:rFonts w:cs="Arial" w:hint="eastAsia"/>
          <w:i/>
          <w:rtl/>
          <w:lang w:val="en-GB"/>
        </w:rPr>
        <w:t>المحتمل</w:t>
      </w:r>
      <w:r w:rsidRPr="00C446C6">
        <w:rPr>
          <w:rFonts w:cs="Arial"/>
          <w:i/>
          <w:rtl/>
          <w:lang w:val="en-GB"/>
        </w:rPr>
        <w:t xml:space="preserve"> </w:t>
      </w:r>
      <w:r w:rsidRPr="00C446C6">
        <w:rPr>
          <w:rFonts w:cs="Arial" w:hint="eastAsia"/>
          <w:i/>
          <w:rtl/>
          <w:lang w:val="en-GB"/>
        </w:rPr>
        <w:t>أن</w:t>
      </w:r>
      <w:r w:rsidRPr="00C446C6">
        <w:rPr>
          <w:rFonts w:cs="Arial"/>
          <w:i/>
          <w:rtl/>
          <w:lang w:val="en-GB"/>
        </w:rPr>
        <w:t xml:space="preserve"> </w:t>
      </w:r>
      <w:r w:rsidRPr="00C446C6">
        <w:rPr>
          <w:rFonts w:cs="Arial" w:hint="eastAsia"/>
          <w:i/>
          <w:rtl/>
          <w:lang w:val="en-GB"/>
        </w:rPr>
        <w:t>يكون</w:t>
      </w:r>
      <w:r w:rsidRPr="00C446C6">
        <w:rPr>
          <w:rFonts w:cs="Arial"/>
          <w:i/>
          <w:rtl/>
          <w:lang w:val="en-GB"/>
        </w:rPr>
        <w:t xml:space="preserve"> </w:t>
      </w:r>
      <w:r w:rsidRPr="00C446C6">
        <w:rPr>
          <w:rFonts w:cs="Arial" w:hint="eastAsia"/>
          <w:i/>
          <w:rtl/>
          <w:lang w:val="en-GB"/>
        </w:rPr>
        <w:t>هناك</w:t>
      </w:r>
      <w:r w:rsidRPr="00C446C6">
        <w:rPr>
          <w:rFonts w:cs="Arial"/>
          <w:i/>
          <w:rtl/>
          <w:lang w:val="en-GB"/>
        </w:rPr>
        <w:t xml:space="preserve"> </w:t>
      </w:r>
      <w:r w:rsidRPr="00C446C6">
        <w:rPr>
          <w:rFonts w:cs="Arial" w:hint="eastAsia"/>
          <w:i/>
          <w:rtl/>
          <w:lang w:val="en-GB"/>
        </w:rPr>
        <w:t>عدد</w:t>
      </w:r>
      <w:r w:rsidRPr="00C446C6">
        <w:rPr>
          <w:rFonts w:cs="Arial"/>
          <w:i/>
          <w:rtl/>
          <w:lang w:val="en-GB"/>
        </w:rPr>
        <w:t xml:space="preserve"> </w:t>
      </w:r>
      <w:r w:rsidRPr="00C446C6">
        <w:rPr>
          <w:rFonts w:cs="Arial" w:hint="eastAsia"/>
          <w:i/>
          <w:rtl/>
          <w:lang w:val="en-GB"/>
        </w:rPr>
        <w:t>كبير</w:t>
      </w:r>
      <w:r w:rsidRPr="00C446C6">
        <w:rPr>
          <w:rFonts w:cs="Arial"/>
          <w:i/>
          <w:rtl/>
          <w:lang w:val="en-GB"/>
        </w:rPr>
        <w:t xml:space="preserve"> </w:t>
      </w:r>
      <w:r w:rsidRPr="00C446C6">
        <w:rPr>
          <w:rFonts w:cs="Arial" w:hint="eastAsia"/>
          <w:i/>
          <w:rtl/>
          <w:lang w:val="en-GB"/>
        </w:rPr>
        <w:t>من</w:t>
      </w:r>
      <w:r w:rsidRPr="00C446C6">
        <w:rPr>
          <w:rFonts w:cs="Arial"/>
          <w:i/>
          <w:rtl/>
          <w:lang w:val="en-GB"/>
        </w:rPr>
        <w:t xml:space="preserve"> </w:t>
      </w:r>
      <w:r w:rsidRPr="00C446C6">
        <w:rPr>
          <w:rFonts w:cs="Arial" w:hint="eastAsia"/>
          <w:i/>
          <w:rtl/>
          <w:lang w:val="en-GB"/>
        </w:rPr>
        <w:t>الحالات</w:t>
      </w:r>
      <w:r w:rsidRPr="00C446C6">
        <w:rPr>
          <w:rFonts w:cs="Arial"/>
          <w:i/>
          <w:rtl/>
          <w:lang w:val="en-GB"/>
        </w:rPr>
        <w:t xml:space="preserve"> (</w:t>
      </w:r>
      <w:r w:rsidRPr="00C446C6">
        <w:rPr>
          <w:rFonts w:cs="Arial" w:hint="eastAsia"/>
          <w:i/>
          <w:rtl/>
          <w:lang w:val="en-GB"/>
        </w:rPr>
        <w:t>أكثر</w:t>
      </w:r>
      <w:r w:rsidRPr="00C446C6">
        <w:rPr>
          <w:rFonts w:cs="Arial"/>
          <w:i/>
          <w:rtl/>
          <w:lang w:val="en-GB"/>
        </w:rPr>
        <w:t xml:space="preserve"> </w:t>
      </w:r>
      <w:r w:rsidRPr="00C446C6">
        <w:rPr>
          <w:rFonts w:cs="Arial" w:hint="eastAsia"/>
          <w:i/>
          <w:rtl/>
          <w:lang w:val="en-GB"/>
        </w:rPr>
        <w:t>من</w:t>
      </w:r>
      <w:r w:rsidRPr="00C446C6">
        <w:rPr>
          <w:rFonts w:cs="Arial"/>
          <w:i/>
          <w:rtl/>
          <w:lang w:val="en-GB"/>
        </w:rPr>
        <w:t xml:space="preserve"> 100 </w:t>
      </w:r>
      <w:r w:rsidRPr="00C446C6">
        <w:rPr>
          <w:rFonts w:cs="Arial" w:hint="eastAsia"/>
          <w:i/>
          <w:rtl/>
          <w:lang w:val="en-GB"/>
        </w:rPr>
        <w:t>حالة</w:t>
      </w:r>
      <w:r w:rsidRPr="00C446C6">
        <w:rPr>
          <w:rFonts w:cs="Arial"/>
          <w:i/>
          <w:rtl/>
          <w:lang w:val="en-GB"/>
        </w:rPr>
        <w:t xml:space="preserve"> </w:t>
      </w:r>
      <w:r w:rsidRPr="00C446C6">
        <w:rPr>
          <w:rFonts w:cs="Arial" w:hint="eastAsia"/>
          <w:i/>
          <w:rtl/>
          <w:lang w:val="en-GB"/>
        </w:rPr>
        <w:t>تتلقى</w:t>
      </w:r>
      <w:r w:rsidRPr="00C446C6">
        <w:rPr>
          <w:rFonts w:cs="Arial"/>
          <w:i/>
          <w:rtl/>
          <w:lang w:val="en-GB"/>
        </w:rPr>
        <w:t xml:space="preserve"> </w:t>
      </w:r>
      <w:r w:rsidRPr="00C446C6">
        <w:rPr>
          <w:rFonts w:cs="Arial" w:hint="eastAsia"/>
          <w:i/>
          <w:rtl/>
          <w:lang w:val="en-GB"/>
        </w:rPr>
        <w:t>خدمات</w:t>
      </w:r>
      <w:r w:rsidRPr="00C446C6">
        <w:rPr>
          <w:rFonts w:cs="Arial"/>
          <w:i/>
          <w:rtl/>
          <w:lang w:val="en-GB"/>
        </w:rPr>
        <w:t xml:space="preserve"> </w:t>
      </w:r>
      <w:r w:rsidRPr="00C446C6">
        <w:rPr>
          <w:rFonts w:cs="Arial" w:hint="eastAsia"/>
          <w:i/>
          <w:rtl/>
          <w:lang w:val="en-GB"/>
        </w:rPr>
        <w:t>منتظمة</w:t>
      </w:r>
      <w:r w:rsidRPr="00C446C6">
        <w:rPr>
          <w:rFonts w:cs="Arial"/>
          <w:i/>
          <w:rtl/>
          <w:lang w:val="en-GB"/>
        </w:rPr>
        <w:t xml:space="preserve"> </w:t>
      </w:r>
      <w:r w:rsidRPr="00C446C6">
        <w:rPr>
          <w:rFonts w:cs="Arial" w:hint="eastAsia"/>
          <w:i/>
          <w:rtl/>
          <w:lang w:val="en-GB"/>
        </w:rPr>
        <w:t>لإدارة</w:t>
      </w:r>
      <w:r w:rsidRPr="00C446C6">
        <w:rPr>
          <w:rFonts w:cs="Arial"/>
          <w:i/>
          <w:rtl/>
          <w:lang w:val="en-GB"/>
        </w:rPr>
        <w:t xml:space="preserve"> </w:t>
      </w:r>
      <w:r w:rsidRPr="00C446C6">
        <w:rPr>
          <w:rFonts w:cs="Arial" w:hint="eastAsia"/>
          <w:i/>
          <w:rtl/>
          <w:lang w:val="en-GB"/>
        </w:rPr>
        <w:t>الحال</w:t>
      </w:r>
      <w:r>
        <w:rPr>
          <w:rFonts w:cs="Arial" w:hint="cs"/>
          <w:i/>
          <w:rtl/>
          <w:lang w:val="en-GB"/>
        </w:rPr>
        <w:t>ة</w:t>
      </w:r>
      <w:r w:rsidRPr="00C446C6">
        <w:rPr>
          <w:rFonts w:cs="Arial"/>
          <w:i/>
          <w:rtl/>
          <w:lang w:val="en-GB"/>
        </w:rPr>
        <w:t xml:space="preserve">) </w:t>
      </w:r>
      <w:r w:rsidRPr="00C446C6">
        <w:rPr>
          <w:rFonts w:cs="Arial" w:hint="eastAsia"/>
          <w:i/>
          <w:rtl/>
          <w:lang w:val="en-GB"/>
        </w:rPr>
        <w:t>والحاجة</w:t>
      </w:r>
      <w:r w:rsidRPr="00C446C6">
        <w:rPr>
          <w:rFonts w:cs="Arial"/>
          <w:i/>
          <w:rtl/>
          <w:lang w:val="en-GB"/>
        </w:rPr>
        <w:t xml:space="preserve"> </w:t>
      </w:r>
      <w:r w:rsidRPr="00C446C6">
        <w:rPr>
          <w:rFonts w:cs="Arial" w:hint="eastAsia"/>
          <w:i/>
          <w:rtl/>
          <w:lang w:val="en-GB"/>
        </w:rPr>
        <w:t>إلى</w:t>
      </w:r>
      <w:r w:rsidRPr="00C446C6">
        <w:rPr>
          <w:rFonts w:cs="Arial"/>
          <w:i/>
          <w:rtl/>
          <w:lang w:val="en-GB"/>
        </w:rPr>
        <w:t xml:space="preserve"> </w:t>
      </w:r>
      <w:r w:rsidRPr="00C446C6">
        <w:rPr>
          <w:rFonts w:cs="Arial" w:hint="eastAsia"/>
          <w:i/>
          <w:rtl/>
          <w:lang w:val="en-GB"/>
        </w:rPr>
        <w:t>مشاركة</w:t>
      </w:r>
      <w:r w:rsidRPr="00C446C6">
        <w:rPr>
          <w:rFonts w:cs="Arial"/>
          <w:i/>
          <w:rtl/>
          <w:lang w:val="en-GB"/>
        </w:rPr>
        <w:t xml:space="preserve"> </w:t>
      </w:r>
      <w:r w:rsidRPr="00C446C6">
        <w:rPr>
          <w:rFonts w:cs="Arial" w:hint="eastAsia"/>
          <w:i/>
          <w:rtl/>
          <w:lang w:val="en-GB"/>
        </w:rPr>
        <w:t>المعلومات</w:t>
      </w:r>
      <w:r w:rsidRPr="00C446C6">
        <w:rPr>
          <w:rFonts w:cs="Arial"/>
          <w:i/>
          <w:rtl/>
          <w:lang w:val="en-GB"/>
        </w:rPr>
        <w:t xml:space="preserve"> </w:t>
      </w:r>
      <w:r w:rsidRPr="00C446C6">
        <w:rPr>
          <w:rFonts w:cs="Arial" w:hint="eastAsia"/>
          <w:i/>
          <w:rtl/>
          <w:lang w:val="en-GB"/>
        </w:rPr>
        <w:t>بين</w:t>
      </w:r>
      <w:r w:rsidRPr="00C446C6">
        <w:rPr>
          <w:rFonts w:cs="Arial"/>
          <w:i/>
          <w:rtl/>
          <w:lang w:val="en-GB"/>
        </w:rPr>
        <w:t xml:space="preserve"> </w:t>
      </w:r>
      <w:r w:rsidRPr="00C446C6">
        <w:rPr>
          <w:rFonts w:cs="Arial" w:hint="eastAsia"/>
          <w:i/>
          <w:rtl/>
          <w:lang w:val="en-GB"/>
        </w:rPr>
        <w:t>الجهات</w:t>
      </w:r>
      <w:r w:rsidRPr="00C446C6">
        <w:rPr>
          <w:rFonts w:cs="Arial"/>
          <w:i/>
          <w:rtl/>
          <w:lang w:val="en-GB"/>
        </w:rPr>
        <w:t xml:space="preserve"> </w:t>
      </w:r>
      <w:r w:rsidRPr="00C446C6">
        <w:rPr>
          <w:rFonts w:cs="Arial" w:hint="eastAsia"/>
          <w:i/>
          <w:rtl/>
          <w:lang w:val="en-GB"/>
        </w:rPr>
        <w:t>الفاعلة</w:t>
      </w:r>
      <w:r w:rsidRPr="00C446C6">
        <w:rPr>
          <w:rFonts w:cs="Arial"/>
          <w:i/>
          <w:rtl/>
          <w:lang w:val="en-GB"/>
        </w:rPr>
        <w:t xml:space="preserve"> </w:t>
      </w:r>
      <w:r w:rsidRPr="00C446C6">
        <w:rPr>
          <w:rFonts w:cs="Arial" w:hint="eastAsia"/>
          <w:i/>
          <w:rtl/>
          <w:lang w:val="en-GB"/>
        </w:rPr>
        <w:t>في</w:t>
      </w:r>
      <w:r w:rsidRPr="00C446C6">
        <w:rPr>
          <w:rFonts w:cs="Arial"/>
          <w:i/>
          <w:rtl/>
          <w:lang w:val="en-GB"/>
        </w:rPr>
        <w:t xml:space="preserve"> </w:t>
      </w:r>
      <w:r w:rsidRPr="00C446C6">
        <w:rPr>
          <w:rFonts w:cs="Arial" w:hint="eastAsia"/>
          <w:i/>
          <w:rtl/>
          <w:lang w:val="en-GB"/>
        </w:rPr>
        <w:t>إدارة</w:t>
      </w:r>
      <w:r w:rsidRPr="00C446C6">
        <w:rPr>
          <w:rFonts w:cs="Arial"/>
          <w:i/>
          <w:rtl/>
          <w:lang w:val="en-GB"/>
        </w:rPr>
        <w:t xml:space="preserve"> </w:t>
      </w:r>
      <w:r w:rsidRPr="00C446C6">
        <w:rPr>
          <w:rFonts w:cs="Arial" w:hint="eastAsia"/>
          <w:i/>
          <w:rtl/>
          <w:lang w:val="en-GB"/>
        </w:rPr>
        <w:t>الحال</w:t>
      </w:r>
      <w:r>
        <w:rPr>
          <w:rFonts w:cs="Arial" w:hint="cs"/>
          <w:i/>
          <w:rtl/>
          <w:lang w:val="en-GB"/>
        </w:rPr>
        <w:t>ة</w:t>
      </w:r>
      <w:r w:rsidRPr="00C446C6">
        <w:rPr>
          <w:rFonts w:cs="Arial"/>
          <w:i/>
          <w:rtl/>
          <w:lang w:val="en-GB"/>
        </w:rPr>
        <w:t>.</w:t>
      </w:r>
      <w:r w:rsidRPr="00C446C6">
        <w:rPr>
          <w:rFonts w:hint="eastAsia"/>
          <w:rtl/>
        </w:rPr>
        <w:t xml:space="preserve"> </w:t>
      </w:r>
      <w:r w:rsidRPr="00C446C6">
        <w:rPr>
          <w:rFonts w:cs="Arial" w:hint="eastAsia"/>
          <w:i/>
          <w:rtl/>
          <w:lang w:val="en-GB"/>
        </w:rPr>
        <w:t>عندما</w:t>
      </w:r>
      <w:r w:rsidRPr="00C446C6">
        <w:rPr>
          <w:rFonts w:cs="Arial"/>
          <w:i/>
          <w:rtl/>
          <w:lang w:val="en-GB"/>
        </w:rPr>
        <w:t xml:space="preserve"> </w:t>
      </w:r>
      <w:r w:rsidRPr="00C446C6">
        <w:rPr>
          <w:rFonts w:cs="Arial" w:hint="eastAsia"/>
          <w:i/>
          <w:rtl/>
          <w:lang w:val="en-GB"/>
        </w:rPr>
        <w:t>يكون</w:t>
      </w:r>
      <w:r w:rsidRPr="00C446C6">
        <w:rPr>
          <w:rFonts w:cs="Arial"/>
          <w:i/>
          <w:rtl/>
          <w:lang w:val="en-GB"/>
        </w:rPr>
        <w:t xml:space="preserve"> </w:t>
      </w:r>
      <w:r w:rsidRPr="00C446C6">
        <w:rPr>
          <w:rFonts w:cs="Arial" w:hint="eastAsia"/>
          <w:i/>
          <w:rtl/>
          <w:lang w:val="en-GB"/>
        </w:rPr>
        <w:t>نظام</w:t>
      </w:r>
      <w:r w:rsidRPr="00C446C6">
        <w:rPr>
          <w:rFonts w:cs="Arial"/>
          <w:i/>
          <w:rtl/>
          <w:lang w:val="en-GB"/>
        </w:rPr>
        <w:t xml:space="preserve"> </w:t>
      </w:r>
      <w:r w:rsidRPr="00C446C6">
        <w:rPr>
          <w:rFonts w:cs="Arial" w:hint="eastAsia"/>
          <w:i/>
          <w:rtl/>
          <w:lang w:val="en-GB"/>
        </w:rPr>
        <w:t>إدارة</w:t>
      </w:r>
      <w:r w:rsidRPr="00C446C6">
        <w:rPr>
          <w:rFonts w:cs="Arial"/>
          <w:i/>
          <w:rtl/>
          <w:lang w:val="en-GB"/>
        </w:rPr>
        <w:t xml:space="preserve"> </w:t>
      </w:r>
      <w:r w:rsidRPr="00C446C6">
        <w:rPr>
          <w:rFonts w:cs="Arial" w:hint="eastAsia"/>
          <w:i/>
          <w:rtl/>
          <w:lang w:val="en-GB"/>
        </w:rPr>
        <w:t>الحالات</w:t>
      </w:r>
      <w:r w:rsidRPr="00C446C6">
        <w:rPr>
          <w:rFonts w:cs="Arial"/>
          <w:i/>
          <w:rtl/>
          <w:lang w:val="en-GB"/>
        </w:rPr>
        <w:t xml:space="preserve"> </w:t>
      </w:r>
      <w:r w:rsidRPr="00C446C6">
        <w:rPr>
          <w:rFonts w:cs="Arial" w:hint="eastAsia"/>
          <w:i/>
          <w:rtl/>
          <w:lang w:val="en-GB"/>
        </w:rPr>
        <w:t>أكثر</w:t>
      </w:r>
      <w:r w:rsidRPr="00C446C6">
        <w:rPr>
          <w:rFonts w:cs="Arial"/>
          <w:i/>
          <w:rtl/>
          <w:lang w:val="en-GB"/>
        </w:rPr>
        <w:t xml:space="preserve"> </w:t>
      </w:r>
      <w:r w:rsidRPr="00C446C6">
        <w:rPr>
          <w:rFonts w:cs="Arial" w:hint="eastAsia"/>
          <w:i/>
          <w:rtl/>
          <w:lang w:val="en-GB"/>
        </w:rPr>
        <w:t>نضجًا</w:t>
      </w:r>
      <w:r w:rsidRPr="00C446C6">
        <w:rPr>
          <w:rFonts w:cs="Arial"/>
          <w:i/>
          <w:rtl/>
          <w:lang w:val="en-GB"/>
        </w:rPr>
        <w:t xml:space="preserve"> </w:t>
      </w:r>
      <w:r w:rsidRPr="00C446C6">
        <w:rPr>
          <w:rFonts w:cs="Arial" w:hint="eastAsia"/>
          <w:i/>
          <w:rtl/>
          <w:lang w:val="en-GB"/>
        </w:rPr>
        <w:t>ويتيح</w:t>
      </w:r>
      <w:r w:rsidRPr="00C446C6">
        <w:rPr>
          <w:rFonts w:cs="Arial"/>
          <w:i/>
          <w:rtl/>
          <w:lang w:val="en-GB"/>
        </w:rPr>
        <w:t xml:space="preserve"> </w:t>
      </w:r>
      <w:r w:rsidRPr="00C446C6">
        <w:rPr>
          <w:rFonts w:cs="Arial" w:hint="eastAsia"/>
          <w:i/>
          <w:rtl/>
          <w:lang w:val="en-GB"/>
        </w:rPr>
        <w:t>له</w:t>
      </w:r>
      <w:r w:rsidRPr="00C446C6">
        <w:rPr>
          <w:rFonts w:cs="Arial"/>
          <w:i/>
          <w:rtl/>
          <w:lang w:val="en-GB"/>
        </w:rPr>
        <w:t xml:space="preserve"> </w:t>
      </w:r>
      <w:r w:rsidRPr="00C446C6">
        <w:rPr>
          <w:rFonts w:cs="Arial" w:hint="eastAsia"/>
          <w:i/>
          <w:rtl/>
          <w:lang w:val="en-GB"/>
        </w:rPr>
        <w:t>ذلك</w:t>
      </w:r>
      <w:r w:rsidRPr="00C446C6">
        <w:rPr>
          <w:rFonts w:cs="Arial"/>
          <w:i/>
          <w:rtl/>
          <w:lang w:val="en-GB"/>
        </w:rPr>
        <w:t xml:space="preserve"> </w:t>
      </w:r>
      <w:r w:rsidRPr="00C446C6">
        <w:rPr>
          <w:rFonts w:cs="Arial" w:hint="eastAsia"/>
          <w:i/>
          <w:rtl/>
          <w:lang w:val="en-GB"/>
        </w:rPr>
        <w:t>قدرة</w:t>
      </w:r>
      <w:r w:rsidRPr="00C446C6">
        <w:rPr>
          <w:rFonts w:cs="Arial"/>
          <w:i/>
          <w:rtl/>
          <w:lang w:val="en-GB"/>
        </w:rPr>
        <w:t xml:space="preserve"> </w:t>
      </w:r>
      <w:r w:rsidRPr="00C446C6">
        <w:rPr>
          <w:rFonts w:cs="Arial" w:hint="eastAsia"/>
          <w:i/>
          <w:rtl/>
          <w:lang w:val="en-GB"/>
        </w:rPr>
        <w:t>تشغيل</w:t>
      </w:r>
      <w:r w:rsidRPr="00C446C6">
        <w:rPr>
          <w:rFonts w:cs="Arial"/>
          <w:i/>
          <w:rtl/>
          <w:lang w:val="en-GB"/>
        </w:rPr>
        <w:t xml:space="preserve"> </w:t>
      </w:r>
      <w:r w:rsidRPr="00C446C6">
        <w:rPr>
          <w:rFonts w:cs="Arial" w:hint="eastAsia"/>
          <w:i/>
          <w:rtl/>
          <w:lang w:val="en-GB"/>
        </w:rPr>
        <w:t>وبيئة</w:t>
      </w:r>
      <w:r w:rsidRPr="00C446C6">
        <w:rPr>
          <w:rFonts w:cs="Arial"/>
          <w:i/>
          <w:rtl/>
          <w:lang w:val="en-GB"/>
        </w:rPr>
        <w:t xml:space="preserve"> </w:t>
      </w:r>
      <w:r w:rsidRPr="00C446C6">
        <w:rPr>
          <w:rFonts w:cs="Arial" w:hint="eastAsia"/>
          <w:i/>
          <w:rtl/>
          <w:lang w:val="en-GB"/>
        </w:rPr>
        <w:t>تشغيل</w:t>
      </w:r>
      <w:r w:rsidRPr="00C446C6">
        <w:rPr>
          <w:rFonts w:cs="Arial"/>
          <w:i/>
          <w:rtl/>
          <w:lang w:val="en-GB"/>
        </w:rPr>
        <w:t xml:space="preserve"> </w:t>
      </w:r>
      <w:r w:rsidRPr="00C446C6">
        <w:rPr>
          <w:rFonts w:cs="Arial" w:hint="eastAsia"/>
          <w:i/>
          <w:rtl/>
          <w:lang w:val="en-GB"/>
        </w:rPr>
        <w:t>تكنولوجيا</w:t>
      </w:r>
      <w:r w:rsidRPr="00C446C6">
        <w:rPr>
          <w:rFonts w:cs="Arial"/>
          <w:i/>
          <w:rtl/>
          <w:lang w:val="en-GB"/>
        </w:rPr>
        <w:t xml:space="preserve"> </w:t>
      </w:r>
      <w:r w:rsidRPr="00C446C6">
        <w:rPr>
          <w:rFonts w:cs="Arial" w:hint="eastAsia"/>
          <w:i/>
          <w:rtl/>
          <w:lang w:val="en-GB"/>
        </w:rPr>
        <w:t>المعلومات</w:t>
      </w:r>
      <w:r w:rsidRPr="00C446C6">
        <w:rPr>
          <w:rFonts w:cs="Arial"/>
          <w:i/>
          <w:rtl/>
          <w:lang w:val="en-GB"/>
        </w:rPr>
        <w:t xml:space="preserve"> </w:t>
      </w:r>
      <w:r w:rsidRPr="00C446C6">
        <w:rPr>
          <w:rFonts w:cs="Arial" w:hint="eastAsia"/>
          <w:i/>
          <w:rtl/>
          <w:lang w:val="en-GB"/>
        </w:rPr>
        <w:t>للموظفين</w:t>
      </w:r>
      <w:r w:rsidRPr="00C446C6">
        <w:rPr>
          <w:rFonts w:cs="Arial"/>
          <w:i/>
          <w:rtl/>
          <w:lang w:val="en-GB"/>
        </w:rPr>
        <w:t xml:space="preserve"> </w:t>
      </w:r>
      <w:r w:rsidRPr="00C446C6">
        <w:rPr>
          <w:rFonts w:cs="Arial" w:hint="eastAsia"/>
          <w:i/>
          <w:rtl/>
          <w:lang w:val="en-GB"/>
        </w:rPr>
        <w:t>قد</w:t>
      </w:r>
      <w:r w:rsidRPr="00C446C6">
        <w:rPr>
          <w:rFonts w:cs="Arial"/>
          <w:i/>
          <w:rtl/>
          <w:lang w:val="en-GB"/>
        </w:rPr>
        <w:t xml:space="preserve"> </w:t>
      </w:r>
      <w:r w:rsidRPr="00C446C6">
        <w:rPr>
          <w:rFonts w:cs="Arial" w:hint="eastAsia"/>
          <w:i/>
          <w:rtl/>
          <w:lang w:val="en-GB"/>
        </w:rPr>
        <w:t>تتم</w:t>
      </w:r>
      <w:r w:rsidRPr="00C446C6">
        <w:rPr>
          <w:rFonts w:cs="Arial"/>
          <w:i/>
          <w:rtl/>
          <w:lang w:val="en-GB"/>
        </w:rPr>
        <w:t xml:space="preserve"> </w:t>
      </w:r>
      <w:r>
        <w:rPr>
          <w:rFonts w:cs="Arial" w:hint="cs"/>
          <w:i/>
          <w:rtl/>
          <w:lang w:val="en-GB"/>
        </w:rPr>
        <w:t xml:space="preserve">تخزين </w:t>
      </w:r>
      <w:r w:rsidR="00180636">
        <w:rPr>
          <w:rFonts w:cs="Arial" w:hint="cs"/>
          <w:i/>
          <w:rtl/>
          <w:lang w:val="en-GB"/>
        </w:rPr>
        <w:t>و</w:t>
      </w:r>
      <w:r w:rsidRPr="00C446C6">
        <w:rPr>
          <w:rFonts w:cs="Arial" w:hint="eastAsia"/>
          <w:i/>
          <w:rtl/>
          <w:lang w:val="en-GB"/>
        </w:rPr>
        <w:t>ثائق</w:t>
      </w:r>
      <w:r w:rsidRPr="00C446C6">
        <w:rPr>
          <w:rFonts w:cs="Arial"/>
          <w:i/>
          <w:rtl/>
          <w:lang w:val="en-GB"/>
        </w:rPr>
        <w:t xml:space="preserve"> </w:t>
      </w:r>
      <w:r w:rsidRPr="00C446C6">
        <w:rPr>
          <w:rFonts w:cs="Arial" w:hint="eastAsia"/>
          <w:i/>
          <w:rtl/>
          <w:lang w:val="en-GB"/>
        </w:rPr>
        <w:t>إدارة</w:t>
      </w:r>
      <w:r w:rsidRPr="00C446C6">
        <w:rPr>
          <w:rFonts w:cs="Arial"/>
          <w:i/>
          <w:rtl/>
          <w:lang w:val="en-GB"/>
        </w:rPr>
        <w:t xml:space="preserve"> </w:t>
      </w:r>
      <w:r w:rsidRPr="00C446C6">
        <w:rPr>
          <w:rFonts w:cs="Arial" w:hint="eastAsia"/>
          <w:i/>
          <w:rtl/>
          <w:lang w:val="en-GB"/>
        </w:rPr>
        <w:t>الحالات</w:t>
      </w:r>
      <w:r w:rsidRPr="00C446C6">
        <w:rPr>
          <w:rFonts w:cs="Arial"/>
          <w:i/>
          <w:rtl/>
          <w:lang w:val="en-GB"/>
        </w:rPr>
        <w:t xml:space="preserve"> </w:t>
      </w:r>
      <w:r w:rsidRPr="00C446C6">
        <w:rPr>
          <w:rFonts w:cs="Arial" w:hint="eastAsia"/>
          <w:i/>
          <w:rtl/>
          <w:lang w:val="en-GB"/>
        </w:rPr>
        <w:t>وحفظ</w:t>
      </w:r>
      <w:r w:rsidRPr="00C446C6">
        <w:rPr>
          <w:rFonts w:cs="Arial"/>
          <w:i/>
          <w:rtl/>
          <w:lang w:val="en-GB"/>
        </w:rPr>
        <w:t xml:space="preserve"> </w:t>
      </w:r>
      <w:r w:rsidRPr="00C446C6">
        <w:rPr>
          <w:rFonts w:cs="Arial" w:hint="eastAsia"/>
          <w:i/>
          <w:rtl/>
          <w:lang w:val="en-GB"/>
        </w:rPr>
        <w:t>السجلات</w:t>
      </w:r>
      <w:r>
        <w:rPr>
          <w:rFonts w:cs="Arial" w:hint="cs"/>
          <w:i/>
          <w:rtl/>
          <w:lang w:val="en-GB"/>
        </w:rPr>
        <w:t xml:space="preserve"> بشكل رقمي</w:t>
      </w:r>
      <w:r w:rsidRPr="00C446C6">
        <w:rPr>
          <w:rFonts w:cs="Arial"/>
          <w:i/>
          <w:rtl/>
          <w:lang w:val="en-GB"/>
        </w:rPr>
        <w:t xml:space="preserve"> </w:t>
      </w:r>
      <w:r w:rsidRPr="00C446C6">
        <w:rPr>
          <w:rFonts w:cs="Arial" w:hint="eastAsia"/>
          <w:i/>
          <w:rtl/>
          <w:lang w:val="en-GB"/>
        </w:rPr>
        <w:t>مما</w:t>
      </w:r>
      <w:r w:rsidRPr="00C446C6">
        <w:rPr>
          <w:rFonts w:cs="Arial"/>
          <w:i/>
          <w:rtl/>
          <w:lang w:val="en-GB"/>
        </w:rPr>
        <w:t xml:space="preserve"> </w:t>
      </w:r>
      <w:r w:rsidRPr="00C446C6">
        <w:rPr>
          <w:rFonts w:cs="Arial" w:hint="eastAsia"/>
          <w:i/>
          <w:rtl/>
          <w:lang w:val="en-GB"/>
        </w:rPr>
        <w:t>يقلل</w:t>
      </w:r>
      <w:r w:rsidRPr="00C446C6">
        <w:rPr>
          <w:rFonts w:cs="Arial"/>
          <w:i/>
          <w:rtl/>
          <w:lang w:val="en-GB"/>
        </w:rPr>
        <w:t xml:space="preserve"> </w:t>
      </w:r>
      <w:r w:rsidRPr="00C446C6">
        <w:rPr>
          <w:rFonts w:cs="Arial" w:hint="eastAsia"/>
          <w:i/>
          <w:rtl/>
          <w:lang w:val="en-GB"/>
        </w:rPr>
        <w:t>الحاجة</w:t>
      </w:r>
      <w:r w:rsidRPr="00C446C6">
        <w:rPr>
          <w:rFonts w:cs="Arial"/>
          <w:i/>
          <w:rtl/>
          <w:lang w:val="en-GB"/>
        </w:rPr>
        <w:t xml:space="preserve"> </w:t>
      </w:r>
      <w:r w:rsidRPr="00C446C6">
        <w:rPr>
          <w:rFonts w:cs="Arial" w:hint="eastAsia"/>
          <w:i/>
          <w:rtl/>
          <w:lang w:val="en-GB"/>
        </w:rPr>
        <w:t>إلى</w:t>
      </w:r>
      <w:r w:rsidRPr="00C446C6">
        <w:rPr>
          <w:rFonts w:cs="Arial"/>
          <w:i/>
          <w:rtl/>
          <w:lang w:val="en-GB"/>
        </w:rPr>
        <w:t xml:space="preserve"> </w:t>
      </w:r>
      <w:r>
        <w:rPr>
          <w:rFonts w:cs="Arial" w:hint="cs"/>
          <w:i/>
          <w:rtl/>
          <w:lang w:val="en-GB"/>
        </w:rPr>
        <w:t>النظام الورقي</w:t>
      </w:r>
      <w:r w:rsidRPr="00C446C6">
        <w:rPr>
          <w:rFonts w:cs="Arial"/>
          <w:i/>
          <w:rtl/>
          <w:lang w:val="en-GB"/>
        </w:rPr>
        <w:t>.</w:t>
      </w:r>
    </w:p>
    <w:p w14:paraId="797DCE6F" w14:textId="3356146F" w:rsidR="003879BF" w:rsidRPr="00C446C6" w:rsidRDefault="00C446C6" w:rsidP="008C544C">
      <w:pPr>
        <w:bidi/>
        <w:rPr>
          <w:i/>
        </w:rPr>
      </w:pPr>
      <w:r>
        <w:rPr>
          <w:rFonts w:cs="Arial" w:hint="cs"/>
          <w:i/>
          <w:rtl/>
          <w:lang w:val="en-GB"/>
        </w:rPr>
        <w:t>ق</w:t>
      </w:r>
      <w:r w:rsidRPr="00C446C6">
        <w:rPr>
          <w:rFonts w:cs="Arial" w:hint="eastAsia"/>
          <w:i/>
          <w:rtl/>
          <w:lang w:val="en-GB"/>
        </w:rPr>
        <w:t>م</w:t>
      </w:r>
      <w:r w:rsidRPr="00C446C6">
        <w:rPr>
          <w:rFonts w:cs="Arial"/>
          <w:i/>
          <w:rtl/>
          <w:lang w:val="en-GB"/>
        </w:rPr>
        <w:t xml:space="preserve"> </w:t>
      </w:r>
      <w:r w:rsidRPr="00C446C6">
        <w:rPr>
          <w:rFonts w:cs="Arial" w:hint="eastAsia"/>
          <w:i/>
          <w:rtl/>
          <w:lang w:val="en-GB"/>
        </w:rPr>
        <w:t>بتضمين</w:t>
      </w:r>
      <w:r w:rsidRPr="00C446C6">
        <w:rPr>
          <w:rFonts w:cs="Arial"/>
          <w:i/>
          <w:rtl/>
          <w:lang w:val="en-GB"/>
        </w:rPr>
        <w:t xml:space="preserve"> </w:t>
      </w:r>
      <w:r w:rsidRPr="00C446C6">
        <w:rPr>
          <w:rFonts w:cs="Arial" w:hint="eastAsia"/>
          <w:i/>
          <w:rtl/>
          <w:lang w:val="en-GB"/>
        </w:rPr>
        <w:t>تفاصيل</w:t>
      </w:r>
      <w:r w:rsidRPr="00C446C6">
        <w:rPr>
          <w:rFonts w:cs="Arial"/>
          <w:i/>
          <w:rtl/>
          <w:lang w:val="en-GB"/>
        </w:rPr>
        <w:t xml:space="preserve"> </w:t>
      </w:r>
      <w:r w:rsidRPr="00C446C6">
        <w:rPr>
          <w:rFonts w:cs="Arial" w:hint="eastAsia"/>
          <w:i/>
          <w:rtl/>
          <w:lang w:val="en-GB"/>
        </w:rPr>
        <w:t>حول</w:t>
      </w:r>
      <w:r w:rsidRPr="00C446C6">
        <w:rPr>
          <w:rFonts w:cs="Arial"/>
          <w:i/>
          <w:rtl/>
          <w:lang w:val="en-GB"/>
        </w:rPr>
        <w:t xml:space="preserve"> </w:t>
      </w:r>
      <w:r w:rsidRPr="00C446C6">
        <w:rPr>
          <w:rFonts w:cs="Arial" w:hint="eastAsia"/>
          <w:i/>
          <w:rtl/>
          <w:lang w:val="en-GB"/>
        </w:rPr>
        <w:t>مشاركة</w:t>
      </w:r>
      <w:r w:rsidRPr="00C446C6">
        <w:rPr>
          <w:rFonts w:cs="Arial"/>
          <w:i/>
          <w:rtl/>
          <w:lang w:val="en-GB"/>
        </w:rPr>
        <w:t xml:space="preserve"> </w:t>
      </w:r>
      <w:r w:rsidRPr="00C446C6">
        <w:rPr>
          <w:rFonts w:cs="Arial" w:hint="eastAsia"/>
          <w:i/>
          <w:rtl/>
          <w:lang w:val="en-GB"/>
        </w:rPr>
        <w:t>المعلومات</w:t>
      </w:r>
      <w:r w:rsidRPr="00C446C6">
        <w:rPr>
          <w:rFonts w:cs="Arial"/>
          <w:i/>
          <w:rtl/>
          <w:lang w:val="en-GB"/>
        </w:rPr>
        <w:t xml:space="preserve"> </w:t>
      </w:r>
      <w:r w:rsidRPr="00C446C6">
        <w:rPr>
          <w:rFonts w:cs="Arial" w:hint="eastAsia"/>
          <w:i/>
          <w:rtl/>
          <w:lang w:val="en-GB"/>
        </w:rPr>
        <w:t>بين</w:t>
      </w:r>
      <w:r w:rsidRPr="00C446C6">
        <w:rPr>
          <w:rFonts w:cs="Arial"/>
          <w:i/>
          <w:rtl/>
          <w:lang w:val="en-GB"/>
        </w:rPr>
        <w:t xml:space="preserve"> </w:t>
      </w:r>
      <w:r w:rsidRPr="00C446C6">
        <w:rPr>
          <w:rFonts w:cs="Arial" w:hint="eastAsia"/>
          <w:i/>
          <w:rtl/>
          <w:lang w:val="en-GB"/>
        </w:rPr>
        <w:t>قواعد</w:t>
      </w:r>
      <w:r w:rsidRPr="00C446C6">
        <w:rPr>
          <w:rFonts w:cs="Arial"/>
          <w:i/>
          <w:rtl/>
          <w:lang w:val="en-GB"/>
        </w:rPr>
        <w:t xml:space="preserve"> </w:t>
      </w:r>
      <w:r w:rsidRPr="00C446C6">
        <w:rPr>
          <w:rFonts w:cs="Arial" w:hint="eastAsia"/>
          <w:i/>
          <w:rtl/>
          <w:lang w:val="en-GB"/>
        </w:rPr>
        <w:t>البيانات عند</w:t>
      </w:r>
      <w:r>
        <w:rPr>
          <w:rFonts w:cs="Arial" w:hint="cs"/>
          <w:i/>
          <w:rtl/>
          <w:lang w:val="en-GB"/>
        </w:rPr>
        <w:t xml:space="preserve"> الحاجة لذلك</w:t>
      </w:r>
      <w:r w:rsidR="003879BF" w:rsidRPr="003B4E91">
        <w:rPr>
          <w:i/>
          <w:lang w:val="en-GB"/>
        </w:rPr>
        <w:t>.</w:t>
      </w:r>
    </w:p>
    <w:p w14:paraId="3AF751CD" w14:textId="77777777" w:rsidR="00C05FA7" w:rsidRDefault="00C05FA7" w:rsidP="008C544C">
      <w:pPr>
        <w:pStyle w:val="ListNumber2"/>
        <w:numPr>
          <w:ilvl w:val="0"/>
          <w:numId w:val="0"/>
        </w:numPr>
        <w:bidi/>
        <w:rPr>
          <w:lang w:val="en-GB"/>
        </w:rPr>
      </w:pPr>
      <w:r>
        <w:rPr>
          <w:i/>
          <w:lang w:val="en-GB"/>
        </w:rPr>
        <w:t>---------------------------------------------------------------------------------------------------------------------------</w:t>
      </w:r>
    </w:p>
    <w:p w14:paraId="300F2CA2" w14:textId="77777777" w:rsidR="000A7AB7" w:rsidRDefault="000A7AB7" w:rsidP="008C544C">
      <w:pPr>
        <w:bidi/>
        <w:rPr>
          <w:color w:val="00B0F0"/>
          <w:lang w:val="en-GB"/>
        </w:rPr>
      </w:pPr>
      <w:r>
        <w:rPr>
          <w:rFonts w:hint="cs"/>
          <w:color w:val="00B0F0"/>
          <w:rtl/>
          <w:lang w:val="en-GB"/>
        </w:rPr>
        <w:t>اظف معلومات وفقا للسياق</w:t>
      </w:r>
    </w:p>
    <w:p w14:paraId="0E7BB5BA" w14:textId="77777777" w:rsidR="00C05FA7" w:rsidRPr="003B4E91" w:rsidRDefault="00C05FA7" w:rsidP="008C544C">
      <w:pPr>
        <w:bidi/>
        <w:rPr>
          <w:i/>
          <w:lang w:val="en-GB"/>
        </w:rPr>
      </w:pPr>
    </w:p>
    <w:p w14:paraId="5CC05F39" w14:textId="77777777" w:rsidR="00E20A09" w:rsidRPr="00837261" w:rsidRDefault="00E20A09" w:rsidP="008C544C">
      <w:pPr>
        <w:bidi/>
        <w:spacing w:line="276" w:lineRule="auto"/>
        <w:rPr>
          <w:rFonts w:asciiTheme="majorHAnsi" w:eastAsiaTheme="majorEastAsia" w:hAnsiTheme="majorHAnsi" w:cs="Times New Roman (Headings CS)"/>
          <w:bCs/>
          <w:caps/>
          <w:color w:val="0388C5" w:themeColor="accent5"/>
          <w:sz w:val="40"/>
          <w:szCs w:val="40"/>
          <w:lang w:val="en-GB"/>
        </w:rPr>
      </w:pPr>
      <w:r w:rsidRPr="00837261">
        <w:rPr>
          <w:lang w:val="en-GB"/>
        </w:rPr>
        <w:br w:type="page"/>
      </w:r>
    </w:p>
    <w:p w14:paraId="132BBAA0" w14:textId="61EC7F80" w:rsidR="003879BF" w:rsidRPr="00837261" w:rsidRDefault="00F87129" w:rsidP="008C544C">
      <w:pPr>
        <w:pStyle w:val="Heading1"/>
        <w:bidi/>
        <w:rPr>
          <w:lang w:val="en-GB"/>
        </w:rPr>
      </w:pPr>
      <w:bookmarkStart w:id="35" w:name="_Toc12834158"/>
      <w:r>
        <w:rPr>
          <w:rFonts w:hint="cs"/>
          <w:rtl/>
          <w:lang w:val="en-GB"/>
        </w:rPr>
        <w:lastRenderedPageBreak/>
        <w:t>القسم ٧: التواقيع</w:t>
      </w:r>
      <w:bookmarkEnd w:id="35"/>
    </w:p>
    <w:p w14:paraId="299DD9C1" w14:textId="4639BCEC" w:rsidR="00C05FA7" w:rsidRPr="00123791" w:rsidRDefault="00C05FA7" w:rsidP="008C544C">
      <w:pPr>
        <w:pStyle w:val="ListNumber2"/>
        <w:numPr>
          <w:ilvl w:val="0"/>
          <w:numId w:val="0"/>
        </w:numPr>
        <w:bidi/>
        <w:rPr>
          <w:lang w:val="en-GB"/>
        </w:rPr>
      </w:pPr>
      <w:r>
        <w:rPr>
          <w:i/>
          <w:lang w:val="en-GB"/>
        </w:rPr>
        <w:t>---------------------------------------------------------------------------------------------------------------------------</w:t>
      </w:r>
    </w:p>
    <w:p w14:paraId="1DD9027B" w14:textId="28AEFD65" w:rsidR="009F7D5E" w:rsidRPr="006C7B97" w:rsidRDefault="009F7D5E" w:rsidP="008C544C">
      <w:pPr>
        <w:pStyle w:val="ListNumber2"/>
        <w:numPr>
          <w:ilvl w:val="0"/>
          <w:numId w:val="0"/>
        </w:numPr>
        <w:bidi/>
        <w:rPr>
          <w:rFonts w:cs="Arial"/>
          <w:iCs/>
          <w:rtl/>
          <w:lang w:val="en-GB"/>
        </w:rPr>
      </w:pPr>
      <w:r w:rsidRPr="006C7B97">
        <w:rPr>
          <w:rFonts w:cs="Arial" w:hint="eastAsia"/>
          <w:iCs/>
          <w:rtl/>
          <w:lang w:val="en-GB"/>
        </w:rPr>
        <w:t>بمجرد</w:t>
      </w:r>
      <w:r w:rsidRPr="006C7B97">
        <w:rPr>
          <w:rFonts w:cs="Arial"/>
          <w:iCs/>
          <w:rtl/>
          <w:lang w:val="en-GB"/>
        </w:rPr>
        <w:t xml:space="preserve"> </w:t>
      </w:r>
      <w:r w:rsidRPr="006C7B97">
        <w:rPr>
          <w:rFonts w:cs="Arial" w:hint="eastAsia"/>
          <w:iCs/>
          <w:rtl/>
          <w:lang w:val="en-GB"/>
        </w:rPr>
        <w:t>الموافقة</w:t>
      </w:r>
      <w:r w:rsidRPr="006C7B97">
        <w:rPr>
          <w:rFonts w:cs="Arial"/>
          <w:iCs/>
          <w:rtl/>
          <w:lang w:val="en-GB"/>
        </w:rPr>
        <w:t xml:space="preserve"> </w:t>
      </w:r>
      <w:r w:rsidRPr="006C7B97">
        <w:rPr>
          <w:rFonts w:cs="Arial" w:hint="eastAsia"/>
          <w:iCs/>
          <w:rtl/>
          <w:lang w:val="en-GB"/>
        </w:rPr>
        <w:t>على</w:t>
      </w:r>
      <w:r w:rsidRPr="006C7B97">
        <w:rPr>
          <w:rFonts w:cs="Arial"/>
          <w:iCs/>
          <w:rtl/>
          <w:lang w:val="en-GB"/>
        </w:rPr>
        <w:t xml:space="preserve"> </w:t>
      </w:r>
      <w:r w:rsidRPr="006C7B97">
        <w:rPr>
          <w:rFonts w:cs="Arial" w:hint="eastAsia"/>
          <w:iCs/>
          <w:rtl/>
          <w:lang w:val="en-GB"/>
        </w:rPr>
        <w:t>إجراءات</w:t>
      </w:r>
      <w:r w:rsidRPr="006C7B97">
        <w:rPr>
          <w:rFonts w:cs="Arial"/>
          <w:iCs/>
          <w:rtl/>
          <w:lang w:val="en-GB"/>
        </w:rPr>
        <w:t xml:space="preserve"> </w:t>
      </w:r>
      <w:r w:rsidRPr="006C7B97">
        <w:rPr>
          <w:rFonts w:cs="Arial" w:hint="eastAsia"/>
          <w:iCs/>
          <w:rtl/>
          <w:lang w:val="en-GB"/>
        </w:rPr>
        <w:t>ال</w:t>
      </w:r>
      <w:r w:rsidRPr="006C7B97">
        <w:rPr>
          <w:rFonts w:cs="Arial" w:hint="cs"/>
          <w:iCs/>
          <w:rtl/>
          <w:lang w:val="en-GB"/>
        </w:rPr>
        <w:t>عمل</w:t>
      </w:r>
      <w:r w:rsidRPr="006C7B97">
        <w:rPr>
          <w:rFonts w:cs="Arial"/>
          <w:iCs/>
          <w:rtl/>
          <w:lang w:val="en-GB"/>
        </w:rPr>
        <w:t xml:space="preserve"> </w:t>
      </w:r>
      <w:r w:rsidRPr="006C7B97">
        <w:rPr>
          <w:rFonts w:cs="Arial" w:hint="eastAsia"/>
          <w:iCs/>
          <w:rtl/>
          <w:lang w:val="en-GB"/>
        </w:rPr>
        <w:t>الموحدة</w:t>
      </w:r>
      <w:r w:rsidRPr="006C7B97">
        <w:rPr>
          <w:rFonts w:cs="Arial"/>
          <w:iCs/>
          <w:rtl/>
          <w:lang w:val="en-GB"/>
        </w:rPr>
        <w:t xml:space="preserve"> </w:t>
      </w:r>
      <w:r w:rsidRPr="006C7B97">
        <w:rPr>
          <w:rFonts w:cs="Arial" w:hint="eastAsia"/>
          <w:iCs/>
          <w:rtl/>
          <w:lang w:val="en-GB"/>
        </w:rPr>
        <w:t>يجب</w:t>
      </w:r>
      <w:r w:rsidRPr="006C7B97">
        <w:rPr>
          <w:rFonts w:cs="Arial"/>
          <w:iCs/>
          <w:rtl/>
          <w:lang w:val="en-GB"/>
        </w:rPr>
        <w:t xml:space="preserve"> </w:t>
      </w:r>
      <w:r w:rsidRPr="006C7B97">
        <w:rPr>
          <w:rFonts w:cs="Arial" w:hint="eastAsia"/>
          <w:iCs/>
          <w:rtl/>
          <w:lang w:val="en-GB"/>
        </w:rPr>
        <w:t>على</w:t>
      </w:r>
      <w:r w:rsidRPr="006C7B97">
        <w:rPr>
          <w:rFonts w:cs="Arial"/>
          <w:iCs/>
          <w:rtl/>
          <w:lang w:val="en-GB"/>
        </w:rPr>
        <w:t xml:space="preserve"> </w:t>
      </w:r>
      <w:r w:rsidRPr="006C7B97">
        <w:rPr>
          <w:rFonts w:cs="Arial" w:hint="eastAsia"/>
          <w:iCs/>
          <w:rtl/>
          <w:lang w:val="en-GB"/>
        </w:rPr>
        <w:t>كبار</w:t>
      </w:r>
      <w:r w:rsidRPr="006C7B97">
        <w:rPr>
          <w:rFonts w:cs="Arial"/>
          <w:iCs/>
          <w:rtl/>
          <w:lang w:val="en-GB"/>
        </w:rPr>
        <w:t xml:space="preserve"> </w:t>
      </w:r>
      <w:r w:rsidRPr="006C7B97">
        <w:rPr>
          <w:rFonts w:cs="Arial" w:hint="eastAsia"/>
          <w:iCs/>
          <w:rtl/>
          <w:lang w:val="en-GB"/>
        </w:rPr>
        <w:t>ممثلي</w:t>
      </w:r>
      <w:r w:rsidRPr="006C7B97">
        <w:rPr>
          <w:rFonts w:cs="Arial"/>
          <w:iCs/>
          <w:rtl/>
          <w:lang w:val="en-GB"/>
        </w:rPr>
        <w:t xml:space="preserve"> </w:t>
      </w:r>
      <w:r w:rsidRPr="006C7B97">
        <w:rPr>
          <w:rFonts w:cs="Arial" w:hint="eastAsia"/>
          <w:iCs/>
          <w:rtl/>
          <w:lang w:val="en-GB"/>
        </w:rPr>
        <w:t>جميع</w:t>
      </w:r>
      <w:r w:rsidRPr="006C7B97">
        <w:rPr>
          <w:rFonts w:cs="Arial"/>
          <w:iCs/>
          <w:rtl/>
          <w:lang w:val="en-GB"/>
        </w:rPr>
        <w:t xml:space="preserve"> </w:t>
      </w:r>
      <w:r w:rsidRPr="006C7B97">
        <w:rPr>
          <w:rFonts w:cs="Arial" w:hint="eastAsia"/>
          <w:iCs/>
          <w:rtl/>
          <w:lang w:val="en-GB"/>
        </w:rPr>
        <w:t>الجهات</w:t>
      </w:r>
      <w:r w:rsidRPr="006C7B97">
        <w:rPr>
          <w:rFonts w:cs="Arial"/>
          <w:iCs/>
          <w:rtl/>
          <w:lang w:val="en-GB"/>
        </w:rPr>
        <w:t xml:space="preserve"> </w:t>
      </w:r>
      <w:r w:rsidRPr="006C7B97">
        <w:rPr>
          <w:rFonts w:cs="Arial" w:hint="eastAsia"/>
          <w:iCs/>
          <w:rtl/>
          <w:lang w:val="en-GB"/>
        </w:rPr>
        <w:t>الفاعلة</w:t>
      </w:r>
      <w:r w:rsidRPr="006C7B97">
        <w:rPr>
          <w:rFonts w:cs="Arial"/>
          <w:iCs/>
          <w:rtl/>
          <w:lang w:val="en-GB"/>
        </w:rPr>
        <w:t xml:space="preserve"> </w:t>
      </w:r>
      <w:r w:rsidRPr="006C7B97">
        <w:rPr>
          <w:rFonts w:cs="Arial" w:hint="eastAsia"/>
          <w:iCs/>
          <w:rtl/>
          <w:lang w:val="en-GB"/>
        </w:rPr>
        <w:t>المشاركة</w:t>
      </w:r>
      <w:r w:rsidRPr="006C7B97">
        <w:rPr>
          <w:rFonts w:cs="Arial"/>
          <w:iCs/>
          <w:rtl/>
          <w:lang w:val="en-GB"/>
        </w:rPr>
        <w:t xml:space="preserve"> </w:t>
      </w:r>
      <w:r w:rsidRPr="006C7B97">
        <w:rPr>
          <w:rFonts w:cs="Arial" w:hint="eastAsia"/>
          <w:iCs/>
          <w:rtl/>
          <w:lang w:val="en-GB"/>
        </w:rPr>
        <w:t>في</w:t>
      </w:r>
      <w:r w:rsidRPr="006C7B97">
        <w:rPr>
          <w:rFonts w:cs="Arial"/>
          <w:iCs/>
          <w:rtl/>
          <w:lang w:val="en-GB"/>
        </w:rPr>
        <w:t xml:space="preserve"> </w:t>
      </w:r>
      <w:r w:rsidRPr="006C7B97">
        <w:rPr>
          <w:rFonts w:cs="Arial" w:hint="eastAsia"/>
          <w:iCs/>
          <w:rtl/>
          <w:lang w:val="en-GB"/>
        </w:rPr>
        <w:t>إدارة</w:t>
      </w:r>
      <w:r w:rsidRPr="006C7B97">
        <w:rPr>
          <w:rFonts w:cs="Arial"/>
          <w:iCs/>
          <w:rtl/>
          <w:lang w:val="en-GB"/>
        </w:rPr>
        <w:t xml:space="preserve"> </w:t>
      </w:r>
      <w:r w:rsidRPr="006C7B97">
        <w:rPr>
          <w:rFonts w:cs="Arial" w:hint="eastAsia"/>
          <w:iCs/>
          <w:rtl/>
          <w:lang w:val="en-GB"/>
        </w:rPr>
        <w:t>ال</w:t>
      </w:r>
      <w:r w:rsidRPr="006C7B97">
        <w:rPr>
          <w:rFonts w:cs="Arial" w:hint="cs"/>
          <w:iCs/>
          <w:rtl/>
          <w:lang w:val="en-GB"/>
        </w:rPr>
        <w:t>حالة</w:t>
      </w:r>
      <w:r w:rsidRPr="006C7B97">
        <w:rPr>
          <w:rFonts w:cs="Arial"/>
          <w:iCs/>
          <w:rtl/>
          <w:lang w:val="en-GB"/>
        </w:rPr>
        <w:t xml:space="preserve"> </w:t>
      </w:r>
      <w:r w:rsidRPr="006C7B97">
        <w:rPr>
          <w:rFonts w:cs="Arial" w:hint="eastAsia"/>
          <w:iCs/>
          <w:rtl/>
          <w:lang w:val="en-GB"/>
        </w:rPr>
        <w:t>بما</w:t>
      </w:r>
      <w:r w:rsidRPr="006C7B97">
        <w:rPr>
          <w:rFonts w:cs="Arial"/>
          <w:iCs/>
          <w:rtl/>
          <w:lang w:val="en-GB"/>
        </w:rPr>
        <w:t xml:space="preserve"> </w:t>
      </w:r>
      <w:r w:rsidRPr="006C7B97">
        <w:rPr>
          <w:rFonts w:cs="Arial" w:hint="eastAsia"/>
          <w:iCs/>
          <w:rtl/>
          <w:lang w:val="en-GB"/>
        </w:rPr>
        <w:t>في</w:t>
      </w:r>
      <w:r w:rsidRPr="006C7B97">
        <w:rPr>
          <w:rFonts w:cs="Arial"/>
          <w:iCs/>
          <w:rtl/>
          <w:lang w:val="en-GB"/>
        </w:rPr>
        <w:t xml:space="preserve"> </w:t>
      </w:r>
      <w:r w:rsidRPr="006C7B97">
        <w:rPr>
          <w:rFonts w:cs="Arial" w:hint="eastAsia"/>
          <w:iCs/>
          <w:rtl/>
          <w:lang w:val="en-GB"/>
        </w:rPr>
        <w:t>ذلك</w:t>
      </w:r>
      <w:r w:rsidRPr="006C7B97">
        <w:rPr>
          <w:rFonts w:cs="Arial"/>
          <w:iCs/>
          <w:rtl/>
          <w:lang w:val="en-GB"/>
        </w:rPr>
        <w:t xml:space="preserve"> </w:t>
      </w:r>
      <w:r w:rsidRPr="006C7B97">
        <w:rPr>
          <w:rFonts w:cs="Arial" w:hint="eastAsia"/>
          <w:iCs/>
          <w:rtl/>
          <w:lang w:val="en-GB"/>
        </w:rPr>
        <w:t>السلطات</w:t>
      </w:r>
      <w:r w:rsidRPr="006C7B97">
        <w:rPr>
          <w:rFonts w:cs="Arial"/>
          <w:iCs/>
          <w:rtl/>
          <w:lang w:val="en-GB"/>
        </w:rPr>
        <w:t xml:space="preserve"> </w:t>
      </w:r>
      <w:r w:rsidRPr="006C7B97">
        <w:rPr>
          <w:rFonts w:cs="Arial" w:hint="eastAsia"/>
          <w:iCs/>
          <w:rtl/>
          <w:lang w:val="en-GB"/>
        </w:rPr>
        <w:t>الحكومية</w:t>
      </w:r>
      <w:r w:rsidRPr="006C7B97">
        <w:rPr>
          <w:rFonts w:cs="Arial"/>
          <w:iCs/>
          <w:rtl/>
          <w:lang w:val="en-GB"/>
        </w:rPr>
        <w:t xml:space="preserve"> </w:t>
      </w:r>
      <w:r w:rsidRPr="006C7B97">
        <w:rPr>
          <w:rFonts w:cs="Arial" w:hint="eastAsia"/>
          <w:iCs/>
          <w:rtl/>
          <w:lang w:val="en-GB"/>
        </w:rPr>
        <w:t>ووكالات</w:t>
      </w:r>
      <w:r w:rsidRPr="006C7B97">
        <w:rPr>
          <w:rFonts w:cs="Arial"/>
          <w:iCs/>
          <w:rtl/>
          <w:lang w:val="en-GB"/>
        </w:rPr>
        <w:t xml:space="preserve"> </w:t>
      </w:r>
      <w:r w:rsidRPr="006C7B97">
        <w:rPr>
          <w:rFonts w:cs="Arial" w:hint="eastAsia"/>
          <w:iCs/>
          <w:rtl/>
          <w:lang w:val="en-GB"/>
        </w:rPr>
        <w:t>الأمم</w:t>
      </w:r>
      <w:r w:rsidRPr="006C7B97">
        <w:rPr>
          <w:rFonts w:cs="Arial"/>
          <w:iCs/>
          <w:rtl/>
          <w:lang w:val="en-GB"/>
        </w:rPr>
        <w:t xml:space="preserve"> </w:t>
      </w:r>
      <w:r w:rsidRPr="006C7B97">
        <w:rPr>
          <w:rFonts w:cs="Arial" w:hint="eastAsia"/>
          <w:iCs/>
          <w:rtl/>
          <w:lang w:val="en-GB"/>
        </w:rPr>
        <w:t>المتحدة</w:t>
      </w:r>
      <w:r w:rsidRPr="006C7B97">
        <w:rPr>
          <w:rFonts w:cs="Arial"/>
          <w:iCs/>
          <w:rtl/>
          <w:lang w:val="en-GB"/>
        </w:rPr>
        <w:t xml:space="preserve"> </w:t>
      </w:r>
      <w:r w:rsidRPr="006C7B97">
        <w:rPr>
          <w:rFonts w:cs="Arial" w:hint="eastAsia"/>
          <w:iCs/>
          <w:rtl/>
          <w:lang w:val="en-GB"/>
        </w:rPr>
        <w:t>والمنظمات</w:t>
      </w:r>
      <w:r w:rsidRPr="006C7B97">
        <w:rPr>
          <w:rFonts w:cs="Arial"/>
          <w:iCs/>
          <w:rtl/>
          <w:lang w:val="en-GB"/>
        </w:rPr>
        <w:t xml:space="preserve"> </w:t>
      </w:r>
      <w:r w:rsidRPr="006C7B97">
        <w:rPr>
          <w:rFonts w:cs="Arial" w:hint="eastAsia"/>
          <w:iCs/>
          <w:rtl/>
          <w:lang w:val="en-GB"/>
        </w:rPr>
        <w:t>غير</w:t>
      </w:r>
      <w:r w:rsidRPr="006C7B97">
        <w:rPr>
          <w:rFonts w:cs="Arial"/>
          <w:iCs/>
          <w:rtl/>
          <w:lang w:val="en-GB"/>
        </w:rPr>
        <w:t xml:space="preserve"> </w:t>
      </w:r>
      <w:r w:rsidRPr="006C7B97">
        <w:rPr>
          <w:rFonts w:cs="Arial" w:hint="eastAsia"/>
          <w:iCs/>
          <w:rtl/>
          <w:lang w:val="en-GB"/>
        </w:rPr>
        <w:t>الحكومية</w:t>
      </w:r>
      <w:r w:rsidRPr="006C7B97">
        <w:rPr>
          <w:rFonts w:cs="Arial"/>
          <w:iCs/>
          <w:rtl/>
          <w:lang w:val="en-GB"/>
        </w:rPr>
        <w:t xml:space="preserve"> </w:t>
      </w:r>
      <w:r w:rsidRPr="006C7B97">
        <w:rPr>
          <w:rFonts w:cs="Arial" w:hint="eastAsia"/>
          <w:iCs/>
          <w:rtl/>
          <w:lang w:val="en-GB"/>
        </w:rPr>
        <w:t>الدولية</w:t>
      </w:r>
      <w:r w:rsidRPr="006C7B97">
        <w:rPr>
          <w:rFonts w:cs="Arial"/>
          <w:iCs/>
          <w:rtl/>
          <w:lang w:val="en-GB"/>
        </w:rPr>
        <w:t xml:space="preserve"> </w:t>
      </w:r>
      <w:r w:rsidRPr="006C7B97">
        <w:rPr>
          <w:rFonts w:cs="Arial" w:hint="eastAsia"/>
          <w:iCs/>
          <w:rtl/>
          <w:lang w:val="en-GB"/>
        </w:rPr>
        <w:t>والمنظمات</w:t>
      </w:r>
      <w:r w:rsidRPr="006C7B97">
        <w:rPr>
          <w:rFonts w:cs="Arial"/>
          <w:iCs/>
          <w:rtl/>
          <w:lang w:val="en-GB"/>
        </w:rPr>
        <w:t xml:space="preserve"> </w:t>
      </w:r>
      <w:r w:rsidRPr="006C7B97">
        <w:rPr>
          <w:rFonts w:cs="Arial" w:hint="eastAsia"/>
          <w:iCs/>
          <w:rtl/>
          <w:lang w:val="en-GB"/>
        </w:rPr>
        <w:t>غير</w:t>
      </w:r>
      <w:r w:rsidRPr="006C7B97">
        <w:rPr>
          <w:rFonts w:cs="Arial"/>
          <w:iCs/>
          <w:rtl/>
          <w:lang w:val="en-GB"/>
        </w:rPr>
        <w:t xml:space="preserve"> </w:t>
      </w:r>
      <w:r w:rsidRPr="006C7B97">
        <w:rPr>
          <w:rFonts w:cs="Arial" w:hint="eastAsia"/>
          <w:iCs/>
          <w:rtl/>
          <w:lang w:val="en-GB"/>
        </w:rPr>
        <w:t>الحكومية</w:t>
      </w:r>
      <w:r w:rsidRPr="006C7B97">
        <w:rPr>
          <w:rFonts w:cs="Arial"/>
          <w:iCs/>
          <w:rtl/>
          <w:lang w:val="en-GB"/>
        </w:rPr>
        <w:t xml:space="preserve"> </w:t>
      </w:r>
      <w:r w:rsidRPr="006C7B97">
        <w:rPr>
          <w:rFonts w:cs="Arial" w:hint="eastAsia"/>
          <w:iCs/>
          <w:rtl/>
          <w:lang w:val="en-GB"/>
        </w:rPr>
        <w:t>الوطنية</w:t>
      </w:r>
      <w:r w:rsidRPr="006C7B97">
        <w:rPr>
          <w:rFonts w:cs="Arial"/>
          <w:iCs/>
          <w:rtl/>
          <w:lang w:val="en-GB"/>
        </w:rPr>
        <w:t xml:space="preserve"> </w:t>
      </w:r>
      <w:r w:rsidRPr="006C7B97">
        <w:rPr>
          <w:rFonts w:cs="Arial" w:hint="eastAsia"/>
          <w:iCs/>
          <w:rtl/>
          <w:lang w:val="en-GB"/>
        </w:rPr>
        <w:t>ومنظمات</w:t>
      </w:r>
      <w:r w:rsidRPr="006C7B97">
        <w:rPr>
          <w:rFonts w:cs="Arial"/>
          <w:iCs/>
          <w:rtl/>
          <w:lang w:val="en-GB"/>
        </w:rPr>
        <w:t xml:space="preserve"> </w:t>
      </w:r>
      <w:r w:rsidRPr="006C7B97">
        <w:rPr>
          <w:rFonts w:cs="Arial" w:hint="eastAsia"/>
          <w:iCs/>
          <w:rtl/>
          <w:lang w:val="en-GB"/>
        </w:rPr>
        <w:t>المجتمع</w:t>
      </w:r>
      <w:r w:rsidRPr="006C7B97">
        <w:rPr>
          <w:rFonts w:cs="Arial"/>
          <w:iCs/>
          <w:rtl/>
          <w:lang w:val="en-GB"/>
        </w:rPr>
        <w:t xml:space="preserve"> </w:t>
      </w:r>
      <w:r w:rsidRPr="006C7B97">
        <w:rPr>
          <w:rFonts w:cs="Arial" w:hint="eastAsia"/>
          <w:iCs/>
          <w:rtl/>
          <w:lang w:val="en-GB"/>
        </w:rPr>
        <w:t>المدني</w:t>
      </w:r>
      <w:r w:rsidRPr="006C7B97">
        <w:rPr>
          <w:rFonts w:cs="Arial"/>
          <w:iCs/>
          <w:rtl/>
          <w:lang w:val="en-GB"/>
        </w:rPr>
        <w:t xml:space="preserve"> </w:t>
      </w:r>
      <w:r w:rsidRPr="006C7B97">
        <w:rPr>
          <w:rFonts w:cs="Arial" w:hint="eastAsia"/>
          <w:iCs/>
          <w:rtl/>
          <w:lang w:val="en-GB"/>
        </w:rPr>
        <w:t>التوقيع</w:t>
      </w:r>
      <w:r w:rsidRPr="006C7B97">
        <w:rPr>
          <w:rFonts w:cs="Arial"/>
          <w:iCs/>
          <w:rtl/>
          <w:lang w:val="en-GB"/>
        </w:rPr>
        <w:t xml:space="preserve"> </w:t>
      </w:r>
      <w:r w:rsidRPr="006C7B97">
        <w:rPr>
          <w:rFonts w:cs="Arial" w:hint="eastAsia"/>
          <w:iCs/>
          <w:rtl/>
          <w:lang w:val="en-GB"/>
        </w:rPr>
        <w:t>على</w:t>
      </w:r>
      <w:r w:rsidRPr="006C7B97">
        <w:rPr>
          <w:rFonts w:cs="Arial"/>
          <w:iCs/>
          <w:rtl/>
          <w:lang w:val="en-GB"/>
        </w:rPr>
        <w:t xml:space="preserve"> </w:t>
      </w:r>
      <w:r w:rsidRPr="006C7B97">
        <w:rPr>
          <w:rFonts w:cs="Arial" w:hint="eastAsia"/>
          <w:iCs/>
          <w:rtl/>
          <w:lang w:val="en-GB"/>
        </w:rPr>
        <w:t>إجراءات</w:t>
      </w:r>
      <w:r w:rsidRPr="006C7B97">
        <w:rPr>
          <w:rFonts w:cs="Arial"/>
          <w:iCs/>
          <w:rtl/>
          <w:lang w:val="en-GB"/>
        </w:rPr>
        <w:t xml:space="preserve"> </w:t>
      </w:r>
      <w:r w:rsidRPr="006C7B97">
        <w:rPr>
          <w:rFonts w:cs="Arial" w:hint="eastAsia"/>
          <w:iCs/>
          <w:rtl/>
          <w:lang w:val="en-GB"/>
        </w:rPr>
        <w:t>ال</w:t>
      </w:r>
      <w:r w:rsidRPr="006C7B97">
        <w:rPr>
          <w:rFonts w:cs="Arial" w:hint="cs"/>
          <w:iCs/>
          <w:rtl/>
          <w:lang w:val="en-GB"/>
        </w:rPr>
        <w:t>عمل</w:t>
      </w:r>
      <w:r w:rsidRPr="006C7B97">
        <w:rPr>
          <w:rFonts w:cs="Arial"/>
          <w:iCs/>
          <w:rtl/>
          <w:lang w:val="en-GB"/>
        </w:rPr>
        <w:t xml:space="preserve"> </w:t>
      </w:r>
      <w:r w:rsidRPr="006C7B97">
        <w:rPr>
          <w:rFonts w:cs="Arial" w:hint="eastAsia"/>
          <w:iCs/>
          <w:rtl/>
          <w:lang w:val="en-GB"/>
        </w:rPr>
        <w:t>الموحدة</w:t>
      </w:r>
      <w:r w:rsidRPr="006C7B97">
        <w:rPr>
          <w:rFonts w:cs="Arial"/>
          <w:iCs/>
          <w:rtl/>
          <w:lang w:val="en-GB"/>
        </w:rPr>
        <w:t xml:space="preserve"> </w:t>
      </w:r>
      <w:r w:rsidRPr="006C7B97">
        <w:rPr>
          <w:rFonts w:cs="Arial" w:hint="eastAsia"/>
          <w:iCs/>
          <w:rtl/>
          <w:lang w:val="en-GB"/>
        </w:rPr>
        <w:t>بوصفهم</w:t>
      </w:r>
      <w:r w:rsidRPr="006C7B97">
        <w:rPr>
          <w:rFonts w:cs="Arial"/>
          <w:iCs/>
          <w:rtl/>
          <w:lang w:val="en-GB"/>
        </w:rPr>
        <w:t xml:space="preserve"> </w:t>
      </w:r>
      <w:r w:rsidRPr="006C7B97">
        <w:rPr>
          <w:rFonts w:cs="Arial" w:hint="eastAsia"/>
          <w:iCs/>
          <w:rtl/>
          <w:lang w:val="en-GB"/>
        </w:rPr>
        <w:t>مؤلفين</w:t>
      </w:r>
      <w:r w:rsidRPr="006C7B97">
        <w:rPr>
          <w:rFonts w:cs="Arial"/>
          <w:iCs/>
          <w:rtl/>
          <w:lang w:val="en-GB"/>
        </w:rPr>
        <w:t xml:space="preserve"> </w:t>
      </w:r>
      <w:r w:rsidRPr="006C7B97">
        <w:rPr>
          <w:rFonts w:cs="Arial" w:hint="eastAsia"/>
          <w:iCs/>
          <w:rtl/>
          <w:lang w:val="en-GB"/>
        </w:rPr>
        <w:t>مشاركين</w:t>
      </w:r>
      <w:r w:rsidRPr="006C7B97">
        <w:rPr>
          <w:rFonts w:cs="Arial"/>
          <w:iCs/>
          <w:rtl/>
          <w:lang w:val="en-GB"/>
        </w:rPr>
        <w:t xml:space="preserve"> </w:t>
      </w:r>
      <w:r w:rsidRPr="006C7B97">
        <w:rPr>
          <w:rFonts w:cs="Arial" w:hint="cs"/>
          <w:iCs/>
          <w:rtl/>
          <w:lang w:val="en-GB"/>
        </w:rPr>
        <w:t>لها</w:t>
      </w:r>
      <w:r w:rsidRPr="006C7B97">
        <w:rPr>
          <w:rFonts w:cs="Arial"/>
          <w:iCs/>
          <w:rtl/>
          <w:lang w:val="en-GB"/>
        </w:rPr>
        <w:t xml:space="preserve"> </w:t>
      </w:r>
      <w:r w:rsidRPr="006C7B97">
        <w:rPr>
          <w:rFonts w:cs="Arial" w:hint="eastAsia"/>
          <w:iCs/>
          <w:rtl/>
          <w:lang w:val="en-GB"/>
        </w:rPr>
        <w:t>مما</w:t>
      </w:r>
      <w:r w:rsidRPr="006C7B97">
        <w:rPr>
          <w:rFonts w:cs="Arial"/>
          <w:iCs/>
          <w:rtl/>
          <w:lang w:val="en-GB"/>
        </w:rPr>
        <w:t xml:space="preserve"> </w:t>
      </w:r>
      <w:r w:rsidRPr="006C7B97">
        <w:rPr>
          <w:rFonts w:cs="Arial" w:hint="eastAsia"/>
          <w:iCs/>
          <w:rtl/>
          <w:lang w:val="en-GB"/>
        </w:rPr>
        <w:t>يشير</w:t>
      </w:r>
      <w:r w:rsidRPr="006C7B97">
        <w:rPr>
          <w:rFonts w:cs="Arial"/>
          <w:iCs/>
          <w:rtl/>
          <w:lang w:val="en-GB"/>
        </w:rPr>
        <w:t xml:space="preserve"> </w:t>
      </w:r>
      <w:r w:rsidRPr="006C7B97">
        <w:rPr>
          <w:rFonts w:cs="Arial" w:hint="eastAsia"/>
          <w:iCs/>
          <w:rtl/>
          <w:lang w:val="en-GB"/>
        </w:rPr>
        <w:t>إلى</w:t>
      </w:r>
      <w:r w:rsidRPr="006C7B97">
        <w:rPr>
          <w:rFonts w:cs="Arial"/>
          <w:iCs/>
          <w:rtl/>
          <w:lang w:val="en-GB"/>
        </w:rPr>
        <w:t xml:space="preserve"> </w:t>
      </w:r>
      <w:r w:rsidRPr="006C7B97">
        <w:rPr>
          <w:rFonts w:cs="Arial" w:hint="cs"/>
          <w:iCs/>
          <w:rtl/>
          <w:lang w:val="en-GB"/>
        </w:rPr>
        <w:t>الالتزام بإجراءات</w:t>
      </w:r>
      <w:r w:rsidRPr="006C7B97">
        <w:rPr>
          <w:rFonts w:cs="Arial"/>
          <w:iCs/>
          <w:rtl/>
          <w:lang w:val="en-GB"/>
        </w:rPr>
        <w:t xml:space="preserve"> </w:t>
      </w:r>
      <w:r w:rsidRPr="006C7B97">
        <w:rPr>
          <w:rFonts w:cs="Arial" w:hint="eastAsia"/>
          <w:iCs/>
          <w:rtl/>
          <w:lang w:val="en-GB"/>
        </w:rPr>
        <w:t>ال</w:t>
      </w:r>
      <w:r w:rsidRPr="006C7B97">
        <w:rPr>
          <w:rFonts w:cs="Arial" w:hint="cs"/>
          <w:iCs/>
          <w:rtl/>
          <w:lang w:val="en-GB"/>
        </w:rPr>
        <w:t>عمل</w:t>
      </w:r>
      <w:r w:rsidRPr="006C7B97">
        <w:rPr>
          <w:rFonts w:cs="Arial"/>
          <w:iCs/>
          <w:rtl/>
          <w:lang w:val="en-GB"/>
        </w:rPr>
        <w:t xml:space="preserve"> </w:t>
      </w:r>
      <w:r w:rsidRPr="006C7B97">
        <w:rPr>
          <w:rFonts w:cs="Arial" w:hint="eastAsia"/>
          <w:iCs/>
          <w:rtl/>
          <w:lang w:val="en-GB"/>
        </w:rPr>
        <w:t>الموحدة</w:t>
      </w:r>
      <w:r w:rsidRPr="006C7B97">
        <w:rPr>
          <w:rFonts w:cs="Arial"/>
          <w:iCs/>
          <w:rtl/>
          <w:lang w:val="en-GB"/>
        </w:rPr>
        <w:t xml:space="preserve"> </w:t>
      </w:r>
      <w:r w:rsidRPr="006C7B97">
        <w:rPr>
          <w:rFonts w:cs="Arial" w:hint="eastAsia"/>
          <w:iCs/>
          <w:rtl/>
          <w:lang w:val="en-GB"/>
        </w:rPr>
        <w:t>لإدارة</w:t>
      </w:r>
      <w:r w:rsidRPr="006C7B97">
        <w:rPr>
          <w:rFonts w:cs="Arial"/>
          <w:iCs/>
          <w:rtl/>
          <w:lang w:val="en-GB"/>
        </w:rPr>
        <w:t xml:space="preserve"> </w:t>
      </w:r>
      <w:r w:rsidRPr="006C7B97">
        <w:rPr>
          <w:rFonts w:cs="Arial" w:hint="eastAsia"/>
          <w:iCs/>
          <w:rtl/>
          <w:lang w:val="en-GB"/>
        </w:rPr>
        <w:t>الحا</w:t>
      </w:r>
      <w:r w:rsidRPr="006C7B97">
        <w:rPr>
          <w:rFonts w:cs="Arial" w:hint="cs"/>
          <w:iCs/>
          <w:rtl/>
          <w:lang w:val="en-GB"/>
        </w:rPr>
        <w:t>لة</w:t>
      </w:r>
      <w:r w:rsidR="006C7B97" w:rsidRPr="006C7B97">
        <w:rPr>
          <w:rFonts w:cs="Arial" w:hint="cs"/>
          <w:iCs/>
          <w:rtl/>
          <w:lang w:val="en-GB"/>
        </w:rPr>
        <w:t>.</w:t>
      </w:r>
    </w:p>
    <w:p w14:paraId="301178C9" w14:textId="2940DE8F" w:rsidR="00C05FA7" w:rsidRPr="00123791" w:rsidRDefault="00C05FA7" w:rsidP="008C544C">
      <w:pPr>
        <w:pStyle w:val="ListNumber2"/>
        <w:numPr>
          <w:ilvl w:val="0"/>
          <w:numId w:val="0"/>
        </w:numPr>
        <w:bidi/>
        <w:rPr>
          <w:lang w:val="en-GB"/>
        </w:rPr>
      </w:pPr>
      <w:r>
        <w:rPr>
          <w:i/>
          <w:lang w:val="en-GB"/>
        </w:rPr>
        <w:t>---------------------------------------------------------------------------------------------------------------------------</w:t>
      </w:r>
    </w:p>
    <w:p w14:paraId="5A15CC30" w14:textId="6FA9AD10" w:rsidR="003879BF" w:rsidRPr="003B4E91" w:rsidRDefault="009F7D5E" w:rsidP="008C544C">
      <w:pPr>
        <w:bidi/>
        <w:rPr>
          <w:lang w:val="en-GB"/>
        </w:rPr>
      </w:pPr>
      <w:r w:rsidRPr="009F7D5E">
        <w:rPr>
          <w:rFonts w:cs="Arial" w:hint="eastAsia"/>
          <w:rtl/>
          <w:lang w:val="en-GB"/>
        </w:rPr>
        <w:t>تواقيع</w:t>
      </w:r>
      <w:r w:rsidRPr="009F7D5E">
        <w:rPr>
          <w:rFonts w:cs="Arial"/>
          <w:rtl/>
          <w:lang w:val="en-GB"/>
        </w:rPr>
        <w:t xml:space="preserve"> </w:t>
      </w:r>
      <w:r w:rsidRPr="009F7D5E">
        <w:rPr>
          <w:rFonts w:cs="Arial" w:hint="eastAsia"/>
          <w:rtl/>
          <w:lang w:val="en-GB"/>
        </w:rPr>
        <w:t>السلطات</w:t>
      </w:r>
      <w:r w:rsidRPr="009F7D5E">
        <w:rPr>
          <w:rFonts w:cs="Arial"/>
          <w:rtl/>
          <w:lang w:val="en-GB"/>
        </w:rPr>
        <w:t xml:space="preserve"> </w:t>
      </w:r>
      <w:r w:rsidRPr="009F7D5E">
        <w:rPr>
          <w:rFonts w:cs="Arial" w:hint="eastAsia"/>
          <w:rtl/>
          <w:lang w:val="en-GB"/>
        </w:rPr>
        <w:t>والوكالات</w:t>
      </w:r>
      <w:r w:rsidRPr="009F7D5E">
        <w:rPr>
          <w:rFonts w:cs="Arial"/>
          <w:rtl/>
          <w:lang w:val="en-GB"/>
        </w:rPr>
        <w:t xml:space="preserve"> </w:t>
      </w:r>
      <w:r w:rsidRPr="009F7D5E">
        <w:rPr>
          <w:rFonts w:cs="Arial" w:hint="eastAsia"/>
          <w:rtl/>
          <w:lang w:val="en-GB"/>
        </w:rPr>
        <w:t>المشاركة</w:t>
      </w:r>
    </w:p>
    <w:tbl>
      <w:tblPr>
        <w:tblW w:w="103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3879BF" w:rsidRPr="003B4E91" w14:paraId="2706D4D7" w14:textId="77777777" w:rsidTr="00C66DAF">
        <w:trPr>
          <w:trHeight w:val="70"/>
        </w:trPr>
        <w:tc>
          <w:tcPr>
            <w:tcW w:w="5211" w:type="dxa"/>
          </w:tcPr>
          <w:p w14:paraId="7BEB1C53" w14:textId="77777777" w:rsidR="003879BF" w:rsidRPr="003B4E91" w:rsidRDefault="003879BF" w:rsidP="008C544C">
            <w:pPr>
              <w:bidi/>
              <w:rPr>
                <w:bCs/>
                <w:i/>
                <w:lang w:val="en-GB"/>
              </w:rPr>
            </w:pPr>
          </w:p>
          <w:p w14:paraId="7E795293" w14:textId="36F1FDAD" w:rsidR="003879BF" w:rsidRDefault="003879BF" w:rsidP="008C544C">
            <w:pPr>
              <w:bidi/>
              <w:rPr>
                <w:bCs/>
                <w:i/>
                <w:rtl/>
                <w:lang w:val="en-GB"/>
              </w:rPr>
            </w:pPr>
          </w:p>
          <w:p w14:paraId="7C9DA7BE" w14:textId="011A6024" w:rsidR="00F87129" w:rsidRPr="003B4E91" w:rsidRDefault="00F87129" w:rsidP="008C544C">
            <w:pPr>
              <w:bidi/>
              <w:rPr>
                <w:bCs/>
                <w:i/>
                <w:lang w:val="en-GB"/>
              </w:rPr>
            </w:pPr>
            <w:r>
              <w:rPr>
                <w:rFonts w:hint="cs"/>
                <w:bCs/>
                <w:i/>
                <w:rtl/>
                <w:lang w:val="en-GB"/>
              </w:rPr>
              <w:t>(التوقيع والتاريخ)</w:t>
            </w:r>
          </w:p>
          <w:p w14:paraId="38BB4193" w14:textId="5C6603F7" w:rsidR="003879BF" w:rsidRPr="003B4E91" w:rsidRDefault="00F87129" w:rsidP="008C544C">
            <w:pPr>
              <w:bidi/>
              <w:rPr>
                <w:bCs/>
                <w:lang w:val="en-GB"/>
              </w:rPr>
            </w:pPr>
            <w:r>
              <w:rPr>
                <w:rFonts w:hint="cs"/>
                <w:bCs/>
                <w:rtl/>
                <w:lang w:val="en-GB"/>
              </w:rPr>
              <w:t>الاسم:</w:t>
            </w:r>
            <w:r w:rsidR="003879BF" w:rsidRPr="003B4E91">
              <w:rPr>
                <w:bCs/>
                <w:lang w:val="en-GB"/>
              </w:rPr>
              <w:t xml:space="preserve"> </w:t>
            </w:r>
            <w:r w:rsidR="003879BF" w:rsidRPr="00837261">
              <w:rPr>
                <w:bCs/>
                <w:lang w:val="en-GB"/>
              </w:rPr>
              <w:fldChar w:fldCharType="begin">
                <w:ffData>
                  <w:name w:val="Text109"/>
                  <w:enabled/>
                  <w:calcOnExit w:val="0"/>
                  <w:textInput/>
                </w:ffData>
              </w:fldChar>
            </w:r>
            <w:bookmarkStart w:id="36" w:name="Text109"/>
            <w:r w:rsidR="003879BF" w:rsidRPr="003B4E91">
              <w:rPr>
                <w:bCs/>
                <w:lang w:val="en-GB"/>
              </w:rPr>
              <w:instrText xml:space="preserve"> FORMTEXT </w:instrText>
            </w:r>
            <w:r w:rsidR="003879BF" w:rsidRPr="00837261">
              <w:rPr>
                <w:bCs/>
                <w:lang w:val="en-GB"/>
              </w:rPr>
            </w:r>
            <w:r w:rsidR="003879BF" w:rsidRPr="00837261">
              <w:rPr>
                <w:bCs/>
                <w:lang w:val="en-GB"/>
              </w:rPr>
              <w:fldChar w:fldCharType="separate"/>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837261">
              <w:rPr>
                <w:lang w:val="en-GB"/>
              </w:rPr>
              <w:fldChar w:fldCharType="end"/>
            </w:r>
            <w:bookmarkEnd w:id="36"/>
            <w:r>
              <w:rPr>
                <w:rFonts w:hint="cs"/>
                <w:rtl/>
                <w:lang w:val="en-GB"/>
              </w:rPr>
              <w:t xml:space="preserve"> </w:t>
            </w:r>
          </w:p>
          <w:p w14:paraId="02CF6CCA" w14:textId="2536CF21" w:rsidR="003879BF" w:rsidRPr="003B4E91" w:rsidRDefault="00F87129" w:rsidP="008C544C">
            <w:pPr>
              <w:bidi/>
              <w:rPr>
                <w:bCs/>
                <w:lang w:val="en-GB"/>
              </w:rPr>
            </w:pPr>
            <w:r>
              <w:rPr>
                <w:rFonts w:hint="cs"/>
                <w:bCs/>
                <w:rtl/>
                <w:lang w:val="en-GB"/>
              </w:rPr>
              <w:t xml:space="preserve">العنوان الوظيفي: </w:t>
            </w:r>
            <w:r w:rsidR="003879BF" w:rsidRPr="00837261">
              <w:rPr>
                <w:bCs/>
                <w:lang w:val="en-GB"/>
              </w:rPr>
              <w:fldChar w:fldCharType="begin">
                <w:ffData>
                  <w:name w:val="Text110"/>
                  <w:enabled/>
                  <w:calcOnExit w:val="0"/>
                  <w:textInput/>
                </w:ffData>
              </w:fldChar>
            </w:r>
            <w:bookmarkStart w:id="37" w:name="Text110"/>
            <w:r w:rsidR="003879BF" w:rsidRPr="003B4E91">
              <w:rPr>
                <w:bCs/>
                <w:lang w:val="en-GB"/>
              </w:rPr>
              <w:instrText xml:space="preserve"> FORMTEXT </w:instrText>
            </w:r>
            <w:r w:rsidR="003879BF" w:rsidRPr="00837261">
              <w:rPr>
                <w:bCs/>
                <w:lang w:val="en-GB"/>
              </w:rPr>
            </w:r>
            <w:r w:rsidR="003879BF" w:rsidRPr="00837261">
              <w:rPr>
                <w:bCs/>
                <w:lang w:val="en-GB"/>
              </w:rPr>
              <w:fldChar w:fldCharType="separate"/>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837261">
              <w:rPr>
                <w:lang w:val="en-GB"/>
              </w:rPr>
              <w:fldChar w:fldCharType="end"/>
            </w:r>
            <w:bookmarkEnd w:id="37"/>
          </w:p>
          <w:p w14:paraId="6A8D2053" w14:textId="05E85602" w:rsidR="003879BF" w:rsidRPr="003B4E91" w:rsidRDefault="00F87129" w:rsidP="008C544C">
            <w:pPr>
              <w:bidi/>
              <w:rPr>
                <w:bCs/>
                <w:lang w:val="en-GB"/>
              </w:rPr>
            </w:pPr>
            <w:r>
              <w:rPr>
                <w:rFonts w:hint="cs"/>
                <w:bCs/>
                <w:rtl/>
                <w:lang w:val="en-GB"/>
              </w:rPr>
              <w:t xml:space="preserve">الوكالة: </w:t>
            </w:r>
            <w:r w:rsidR="003879BF" w:rsidRPr="003B4E91">
              <w:rPr>
                <w:bCs/>
                <w:lang w:val="en-GB"/>
              </w:rPr>
              <w:t xml:space="preserve"> </w:t>
            </w:r>
            <w:r w:rsidR="003879BF" w:rsidRPr="00837261">
              <w:rPr>
                <w:bCs/>
                <w:lang w:val="en-GB"/>
              </w:rPr>
              <w:fldChar w:fldCharType="begin">
                <w:ffData>
                  <w:name w:val="Text111"/>
                  <w:enabled/>
                  <w:calcOnExit w:val="0"/>
                  <w:textInput/>
                </w:ffData>
              </w:fldChar>
            </w:r>
            <w:bookmarkStart w:id="38" w:name="Text111"/>
            <w:r w:rsidR="003879BF" w:rsidRPr="003B4E91">
              <w:rPr>
                <w:bCs/>
                <w:lang w:val="en-GB"/>
              </w:rPr>
              <w:instrText xml:space="preserve"> FORMTEXT </w:instrText>
            </w:r>
            <w:r w:rsidR="003879BF" w:rsidRPr="00837261">
              <w:rPr>
                <w:bCs/>
                <w:lang w:val="en-GB"/>
              </w:rPr>
            </w:r>
            <w:r w:rsidR="003879BF" w:rsidRPr="00837261">
              <w:rPr>
                <w:bCs/>
                <w:lang w:val="en-GB"/>
              </w:rPr>
              <w:fldChar w:fldCharType="separate"/>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3B4E91">
              <w:rPr>
                <w:bCs/>
                <w:lang w:val="en-GB"/>
              </w:rPr>
              <w:t> </w:t>
            </w:r>
            <w:r w:rsidR="003879BF" w:rsidRPr="00837261">
              <w:rPr>
                <w:lang w:val="en-GB"/>
              </w:rPr>
              <w:fldChar w:fldCharType="end"/>
            </w:r>
            <w:bookmarkEnd w:id="38"/>
          </w:p>
        </w:tc>
        <w:tc>
          <w:tcPr>
            <w:tcW w:w="5103" w:type="dxa"/>
          </w:tcPr>
          <w:p w14:paraId="431E1108" w14:textId="30364EA3" w:rsidR="003879BF" w:rsidRDefault="003879BF" w:rsidP="008C544C">
            <w:pPr>
              <w:bidi/>
              <w:rPr>
                <w:bCs/>
                <w:i/>
                <w:rtl/>
                <w:lang w:val="en-GB"/>
              </w:rPr>
            </w:pPr>
          </w:p>
          <w:p w14:paraId="2E739CD5" w14:textId="77777777" w:rsidR="00F87129" w:rsidRPr="003B4E91" w:rsidRDefault="00F87129" w:rsidP="008C544C">
            <w:pPr>
              <w:bidi/>
              <w:rPr>
                <w:bCs/>
                <w:i/>
                <w:lang w:val="en-GB"/>
              </w:rPr>
            </w:pPr>
          </w:p>
          <w:p w14:paraId="013ECBB6" w14:textId="6119A75C" w:rsidR="00F87129" w:rsidRPr="003B4E91" w:rsidRDefault="00F87129" w:rsidP="008C544C">
            <w:pPr>
              <w:bidi/>
              <w:rPr>
                <w:bCs/>
                <w:i/>
                <w:lang w:val="en-GB"/>
              </w:rPr>
            </w:pPr>
            <w:r>
              <w:rPr>
                <w:rFonts w:hint="cs"/>
                <w:bCs/>
                <w:i/>
                <w:rtl/>
                <w:lang w:val="en-GB"/>
              </w:rPr>
              <w:t>(التوقيع والتاريخ)</w:t>
            </w:r>
          </w:p>
          <w:p w14:paraId="35E75446" w14:textId="77777777" w:rsidR="00F87129" w:rsidRPr="003B4E91" w:rsidRDefault="00F87129" w:rsidP="008C544C">
            <w:pPr>
              <w:bidi/>
              <w:rPr>
                <w:bCs/>
                <w:lang w:val="en-GB"/>
              </w:rPr>
            </w:pPr>
            <w:r>
              <w:rPr>
                <w:rFonts w:hint="cs"/>
                <w:bCs/>
                <w:rtl/>
                <w:lang w:val="en-GB"/>
              </w:rPr>
              <w:t>الاسم:</w:t>
            </w:r>
            <w:r w:rsidRPr="003B4E91">
              <w:rPr>
                <w:bCs/>
                <w:lang w:val="en-GB"/>
              </w:rPr>
              <w:t xml:space="preserve"> </w:t>
            </w:r>
            <w:r w:rsidRPr="00837261">
              <w:rPr>
                <w:bCs/>
                <w:lang w:val="en-GB"/>
              </w:rPr>
              <w:fldChar w:fldCharType="begin">
                <w:ffData>
                  <w:name w:val="Text109"/>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r>
              <w:rPr>
                <w:rFonts w:hint="cs"/>
                <w:rtl/>
                <w:lang w:val="en-GB"/>
              </w:rPr>
              <w:t xml:space="preserve"> </w:t>
            </w:r>
          </w:p>
          <w:p w14:paraId="0698D98D" w14:textId="77777777" w:rsidR="00F87129" w:rsidRPr="003B4E91" w:rsidRDefault="00F87129" w:rsidP="008C544C">
            <w:pPr>
              <w:bidi/>
              <w:rPr>
                <w:bCs/>
                <w:lang w:val="en-GB"/>
              </w:rPr>
            </w:pPr>
            <w:r>
              <w:rPr>
                <w:rFonts w:hint="cs"/>
                <w:bCs/>
                <w:rtl/>
                <w:lang w:val="en-GB"/>
              </w:rPr>
              <w:t xml:space="preserve">العنوان الوظيفي: </w:t>
            </w:r>
            <w:r w:rsidRPr="00837261">
              <w:rPr>
                <w:bCs/>
                <w:lang w:val="en-GB"/>
              </w:rPr>
              <w:fldChar w:fldCharType="begin">
                <w:ffData>
                  <w:name w:val="Text110"/>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p w14:paraId="53FCDF14" w14:textId="30DE9AB7" w:rsidR="003879BF" w:rsidRPr="003B4E91" w:rsidRDefault="00F87129" w:rsidP="008C544C">
            <w:pPr>
              <w:bidi/>
              <w:rPr>
                <w:bCs/>
                <w:lang w:val="en-GB"/>
              </w:rPr>
            </w:pPr>
            <w:r>
              <w:rPr>
                <w:rFonts w:hint="cs"/>
                <w:bCs/>
                <w:rtl/>
                <w:lang w:val="en-GB"/>
              </w:rPr>
              <w:t xml:space="preserve">الوكالة: </w:t>
            </w:r>
            <w:r w:rsidRPr="003B4E91">
              <w:rPr>
                <w:bCs/>
                <w:lang w:val="en-GB"/>
              </w:rPr>
              <w:t xml:space="preserve"> </w:t>
            </w:r>
            <w:r w:rsidRPr="00837261">
              <w:rPr>
                <w:bCs/>
                <w:lang w:val="en-GB"/>
              </w:rPr>
              <w:fldChar w:fldCharType="begin">
                <w:ffData>
                  <w:name w:val="Text111"/>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tc>
      </w:tr>
      <w:tr w:rsidR="003879BF" w:rsidRPr="003B4E91" w14:paraId="65091689" w14:textId="77777777" w:rsidTr="00C66DAF">
        <w:tc>
          <w:tcPr>
            <w:tcW w:w="5211" w:type="dxa"/>
          </w:tcPr>
          <w:p w14:paraId="012E2DAF" w14:textId="77777777" w:rsidR="003879BF" w:rsidRPr="003B4E91" w:rsidRDefault="003879BF" w:rsidP="008C544C">
            <w:pPr>
              <w:bidi/>
              <w:rPr>
                <w:bCs/>
                <w:i/>
                <w:lang w:val="en-GB"/>
              </w:rPr>
            </w:pPr>
          </w:p>
          <w:p w14:paraId="639B3C75" w14:textId="77777777" w:rsidR="003879BF" w:rsidRPr="003B4E91" w:rsidRDefault="003879BF" w:rsidP="008C544C">
            <w:pPr>
              <w:bidi/>
              <w:rPr>
                <w:bCs/>
                <w:i/>
                <w:lang w:val="en-GB"/>
              </w:rPr>
            </w:pPr>
          </w:p>
          <w:p w14:paraId="1129DFBD" w14:textId="6DAF45DC" w:rsidR="00F87129" w:rsidRPr="003B4E91" w:rsidRDefault="00F87129" w:rsidP="008C544C">
            <w:pPr>
              <w:bidi/>
              <w:rPr>
                <w:bCs/>
                <w:i/>
                <w:lang w:val="en-GB"/>
              </w:rPr>
            </w:pPr>
            <w:r>
              <w:rPr>
                <w:rFonts w:hint="cs"/>
                <w:bCs/>
                <w:i/>
                <w:rtl/>
                <w:lang w:val="en-GB"/>
              </w:rPr>
              <w:t xml:space="preserve"> (التوقيع والتاريخ)</w:t>
            </w:r>
          </w:p>
          <w:p w14:paraId="0E79083D" w14:textId="77777777" w:rsidR="00F87129" w:rsidRPr="003B4E91" w:rsidRDefault="00F87129" w:rsidP="008C544C">
            <w:pPr>
              <w:bidi/>
              <w:rPr>
                <w:bCs/>
                <w:lang w:val="en-GB"/>
              </w:rPr>
            </w:pPr>
            <w:r>
              <w:rPr>
                <w:rFonts w:hint="cs"/>
                <w:bCs/>
                <w:rtl/>
                <w:lang w:val="en-GB"/>
              </w:rPr>
              <w:t>الاسم:</w:t>
            </w:r>
            <w:r w:rsidRPr="003B4E91">
              <w:rPr>
                <w:bCs/>
                <w:lang w:val="en-GB"/>
              </w:rPr>
              <w:t xml:space="preserve"> </w:t>
            </w:r>
            <w:r w:rsidRPr="00837261">
              <w:rPr>
                <w:bCs/>
                <w:lang w:val="en-GB"/>
              </w:rPr>
              <w:fldChar w:fldCharType="begin">
                <w:ffData>
                  <w:name w:val="Text109"/>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r>
              <w:rPr>
                <w:rFonts w:hint="cs"/>
                <w:rtl/>
                <w:lang w:val="en-GB"/>
              </w:rPr>
              <w:t xml:space="preserve"> </w:t>
            </w:r>
          </w:p>
          <w:p w14:paraId="543DD6F0" w14:textId="77777777" w:rsidR="00F87129" w:rsidRPr="003B4E91" w:rsidRDefault="00F87129" w:rsidP="008C544C">
            <w:pPr>
              <w:bidi/>
              <w:rPr>
                <w:bCs/>
                <w:lang w:val="en-GB"/>
              </w:rPr>
            </w:pPr>
            <w:r>
              <w:rPr>
                <w:rFonts w:hint="cs"/>
                <w:bCs/>
                <w:rtl/>
                <w:lang w:val="en-GB"/>
              </w:rPr>
              <w:t xml:space="preserve">العنوان الوظيفي: </w:t>
            </w:r>
            <w:r w:rsidRPr="00837261">
              <w:rPr>
                <w:bCs/>
                <w:lang w:val="en-GB"/>
              </w:rPr>
              <w:fldChar w:fldCharType="begin">
                <w:ffData>
                  <w:name w:val="Text110"/>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p w14:paraId="0311545B" w14:textId="636B99AA" w:rsidR="003879BF" w:rsidRPr="003B4E91" w:rsidRDefault="00F87129" w:rsidP="008C544C">
            <w:pPr>
              <w:bidi/>
              <w:rPr>
                <w:bCs/>
                <w:lang w:val="en-GB"/>
              </w:rPr>
            </w:pPr>
            <w:r>
              <w:rPr>
                <w:rFonts w:hint="cs"/>
                <w:bCs/>
                <w:rtl/>
                <w:lang w:val="en-GB"/>
              </w:rPr>
              <w:t xml:space="preserve">الوكالة: </w:t>
            </w:r>
            <w:r w:rsidRPr="003B4E91">
              <w:rPr>
                <w:bCs/>
                <w:lang w:val="en-GB"/>
              </w:rPr>
              <w:t xml:space="preserve"> </w:t>
            </w:r>
            <w:r w:rsidRPr="00837261">
              <w:rPr>
                <w:bCs/>
                <w:lang w:val="en-GB"/>
              </w:rPr>
              <w:fldChar w:fldCharType="begin">
                <w:ffData>
                  <w:name w:val="Text111"/>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tc>
        <w:tc>
          <w:tcPr>
            <w:tcW w:w="5103" w:type="dxa"/>
          </w:tcPr>
          <w:p w14:paraId="3B691334" w14:textId="77777777" w:rsidR="003879BF" w:rsidRPr="003B4E91" w:rsidRDefault="003879BF" w:rsidP="008C544C">
            <w:pPr>
              <w:bidi/>
              <w:rPr>
                <w:bCs/>
                <w:i/>
                <w:lang w:val="en-GB"/>
              </w:rPr>
            </w:pPr>
          </w:p>
          <w:p w14:paraId="49128D01" w14:textId="77777777" w:rsidR="003879BF" w:rsidRPr="003B4E91" w:rsidRDefault="003879BF" w:rsidP="008C544C">
            <w:pPr>
              <w:bidi/>
              <w:rPr>
                <w:bCs/>
                <w:i/>
                <w:lang w:val="en-GB"/>
              </w:rPr>
            </w:pPr>
          </w:p>
          <w:p w14:paraId="522CF531" w14:textId="77777777" w:rsidR="00F87129" w:rsidRPr="003B4E91" w:rsidRDefault="00F87129" w:rsidP="008C544C">
            <w:pPr>
              <w:bidi/>
              <w:rPr>
                <w:bCs/>
                <w:i/>
                <w:lang w:val="en-GB"/>
              </w:rPr>
            </w:pPr>
            <w:r>
              <w:rPr>
                <w:rFonts w:hint="cs"/>
                <w:bCs/>
                <w:i/>
                <w:rtl/>
                <w:lang w:val="en-GB"/>
              </w:rPr>
              <w:t>(التوقيع والتاريخ)</w:t>
            </w:r>
          </w:p>
          <w:p w14:paraId="21C74C44" w14:textId="77777777" w:rsidR="00F87129" w:rsidRPr="003B4E91" w:rsidRDefault="00F87129" w:rsidP="008C544C">
            <w:pPr>
              <w:bidi/>
              <w:rPr>
                <w:bCs/>
                <w:lang w:val="en-GB"/>
              </w:rPr>
            </w:pPr>
            <w:r>
              <w:rPr>
                <w:rFonts w:hint="cs"/>
                <w:bCs/>
                <w:rtl/>
                <w:lang w:val="en-GB"/>
              </w:rPr>
              <w:t>الاسم:</w:t>
            </w:r>
            <w:r w:rsidRPr="003B4E91">
              <w:rPr>
                <w:bCs/>
                <w:lang w:val="en-GB"/>
              </w:rPr>
              <w:t xml:space="preserve"> </w:t>
            </w:r>
            <w:r w:rsidRPr="00837261">
              <w:rPr>
                <w:bCs/>
                <w:lang w:val="en-GB"/>
              </w:rPr>
              <w:fldChar w:fldCharType="begin">
                <w:ffData>
                  <w:name w:val="Text109"/>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r>
              <w:rPr>
                <w:rFonts w:hint="cs"/>
                <w:rtl/>
                <w:lang w:val="en-GB"/>
              </w:rPr>
              <w:t xml:space="preserve"> </w:t>
            </w:r>
          </w:p>
          <w:p w14:paraId="75C5A304" w14:textId="77777777" w:rsidR="00F87129" w:rsidRPr="003B4E91" w:rsidRDefault="00F87129" w:rsidP="008C544C">
            <w:pPr>
              <w:bidi/>
              <w:rPr>
                <w:bCs/>
                <w:lang w:val="en-GB"/>
              </w:rPr>
            </w:pPr>
            <w:r>
              <w:rPr>
                <w:rFonts w:hint="cs"/>
                <w:bCs/>
                <w:rtl/>
                <w:lang w:val="en-GB"/>
              </w:rPr>
              <w:t xml:space="preserve">العنوان الوظيفي: </w:t>
            </w:r>
            <w:r w:rsidRPr="00837261">
              <w:rPr>
                <w:bCs/>
                <w:lang w:val="en-GB"/>
              </w:rPr>
              <w:fldChar w:fldCharType="begin">
                <w:ffData>
                  <w:name w:val="Text110"/>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p w14:paraId="0C3EECA4" w14:textId="3A0BDA3F" w:rsidR="003879BF" w:rsidRPr="003B4E91" w:rsidRDefault="00F87129" w:rsidP="008C544C">
            <w:pPr>
              <w:bidi/>
              <w:rPr>
                <w:bCs/>
                <w:lang w:val="en-GB"/>
              </w:rPr>
            </w:pPr>
            <w:r>
              <w:rPr>
                <w:rFonts w:hint="cs"/>
                <w:bCs/>
                <w:rtl/>
                <w:lang w:val="en-GB"/>
              </w:rPr>
              <w:t xml:space="preserve">الوكالة: </w:t>
            </w:r>
            <w:r w:rsidRPr="003B4E91">
              <w:rPr>
                <w:bCs/>
                <w:lang w:val="en-GB"/>
              </w:rPr>
              <w:t xml:space="preserve"> </w:t>
            </w:r>
            <w:r w:rsidRPr="00837261">
              <w:rPr>
                <w:bCs/>
                <w:lang w:val="en-GB"/>
              </w:rPr>
              <w:fldChar w:fldCharType="begin">
                <w:ffData>
                  <w:name w:val="Text111"/>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tc>
      </w:tr>
      <w:tr w:rsidR="003879BF" w:rsidRPr="003B4E91" w14:paraId="47CA78CE" w14:textId="77777777" w:rsidTr="00C66DAF">
        <w:tc>
          <w:tcPr>
            <w:tcW w:w="5211" w:type="dxa"/>
          </w:tcPr>
          <w:p w14:paraId="5C58F94E" w14:textId="77777777" w:rsidR="00F87129" w:rsidRDefault="00F87129" w:rsidP="008C544C">
            <w:pPr>
              <w:bidi/>
              <w:rPr>
                <w:bCs/>
                <w:i/>
                <w:rtl/>
                <w:lang w:val="en-GB"/>
              </w:rPr>
            </w:pPr>
          </w:p>
          <w:p w14:paraId="0F97999E" w14:textId="77777777" w:rsidR="00F87129" w:rsidRDefault="00F87129" w:rsidP="008C544C">
            <w:pPr>
              <w:bidi/>
              <w:rPr>
                <w:bCs/>
                <w:i/>
                <w:rtl/>
                <w:lang w:val="en-GB"/>
              </w:rPr>
            </w:pPr>
          </w:p>
          <w:p w14:paraId="37234478" w14:textId="5C60FB5A" w:rsidR="00F87129" w:rsidRPr="003B4E91" w:rsidRDefault="00F87129" w:rsidP="008C544C">
            <w:pPr>
              <w:bidi/>
              <w:rPr>
                <w:bCs/>
                <w:i/>
                <w:lang w:val="en-GB"/>
              </w:rPr>
            </w:pPr>
            <w:r>
              <w:rPr>
                <w:rFonts w:hint="cs"/>
                <w:bCs/>
                <w:i/>
                <w:rtl/>
                <w:lang w:val="en-GB"/>
              </w:rPr>
              <w:t>(التوقيع والتاريخ)</w:t>
            </w:r>
          </w:p>
          <w:p w14:paraId="740D7E6A" w14:textId="77777777" w:rsidR="00F87129" w:rsidRPr="003B4E91" w:rsidRDefault="00F87129" w:rsidP="008C544C">
            <w:pPr>
              <w:bidi/>
              <w:rPr>
                <w:bCs/>
                <w:lang w:val="en-GB"/>
              </w:rPr>
            </w:pPr>
            <w:r>
              <w:rPr>
                <w:rFonts w:hint="cs"/>
                <w:bCs/>
                <w:rtl/>
                <w:lang w:val="en-GB"/>
              </w:rPr>
              <w:t>الاسم:</w:t>
            </w:r>
            <w:r w:rsidRPr="003B4E91">
              <w:rPr>
                <w:bCs/>
                <w:lang w:val="en-GB"/>
              </w:rPr>
              <w:t xml:space="preserve"> </w:t>
            </w:r>
            <w:r w:rsidRPr="00837261">
              <w:rPr>
                <w:bCs/>
                <w:lang w:val="en-GB"/>
              </w:rPr>
              <w:fldChar w:fldCharType="begin">
                <w:ffData>
                  <w:name w:val="Text109"/>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r>
              <w:rPr>
                <w:rFonts w:hint="cs"/>
                <w:rtl/>
                <w:lang w:val="en-GB"/>
              </w:rPr>
              <w:t xml:space="preserve"> </w:t>
            </w:r>
          </w:p>
          <w:p w14:paraId="44B7AC3B" w14:textId="77777777" w:rsidR="00F87129" w:rsidRPr="003B4E91" w:rsidRDefault="00F87129" w:rsidP="008C544C">
            <w:pPr>
              <w:bidi/>
              <w:rPr>
                <w:bCs/>
                <w:lang w:val="en-GB"/>
              </w:rPr>
            </w:pPr>
            <w:r>
              <w:rPr>
                <w:rFonts w:hint="cs"/>
                <w:bCs/>
                <w:rtl/>
                <w:lang w:val="en-GB"/>
              </w:rPr>
              <w:t xml:space="preserve">العنوان الوظيفي: </w:t>
            </w:r>
            <w:r w:rsidRPr="00837261">
              <w:rPr>
                <w:bCs/>
                <w:lang w:val="en-GB"/>
              </w:rPr>
              <w:fldChar w:fldCharType="begin">
                <w:ffData>
                  <w:name w:val="Text110"/>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p w14:paraId="6C8A5F8F" w14:textId="555739DC" w:rsidR="003879BF" w:rsidRPr="003B4E91" w:rsidRDefault="00F87129" w:rsidP="008C544C">
            <w:pPr>
              <w:bidi/>
              <w:rPr>
                <w:bCs/>
                <w:lang w:val="en-GB"/>
              </w:rPr>
            </w:pPr>
            <w:r>
              <w:rPr>
                <w:rFonts w:hint="cs"/>
                <w:bCs/>
                <w:rtl/>
                <w:lang w:val="en-GB"/>
              </w:rPr>
              <w:t xml:space="preserve">الوكالة: </w:t>
            </w:r>
            <w:r w:rsidRPr="003B4E91">
              <w:rPr>
                <w:bCs/>
                <w:lang w:val="en-GB"/>
              </w:rPr>
              <w:t xml:space="preserve"> </w:t>
            </w:r>
            <w:r w:rsidRPr="00837261">
              <w:rPr>
                <w:bCs/>
                <w:lang w:val="en-GB"/>
              </w:rPr>
              <w:fldChar w:fldCharType="begin">
                <w:ffData>
                  <w:name w:val="Text111"/>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tc>
        <w:tc>
          <w:tcPr>
            <w:tcW w:w="5103" w:type="dxa"/>
            <w:tcBorders>
              <w:bottom w:val="single" w:sz="4" w:space="0" w:color="auto"/>
            </w:tcBorders>
          </w:tcPr>
          <w:p w14:paraId="1BC2D9EE" w14:textId="77777777" w:rsidR="00F87129" w:rsidRDefault="00F87129" w:rsidP="008C544C">
            <w:pPr>
              <w:bidi/>
              <w:rPr>
                <w:bCs/>
                <w:i/>
                <w:rtl/>
                <w:lang w:val="en-GB"/>
              </w:rPr>
            </w:pPr>
          </w:p>
          <w:p w14:paraId="293C9C56" w14:textId="77777777" w:rsidR="00F87129" w:rsidRDefault="00F87129" w:rsidP="008C544C">
            <w:pPr>
              <w:bidi/>
              <w:rPr>
                <w:bCs/>
                <w:i/>
                <w:rtl/>
                <w:lang w:val="en-GB"/>
              </w:rPr>
            </w:pPr>
          </w:p>
          <w:p w14:paraId="31506524" w14:textId="20098B95" w:rsidR="00F87129" w:rsidRPr="003B4E91" w:rsidRDefault="00F87129" w:rsidP="008C544C">
            <w:pPr>
              <w:bidi/>
              <w:rPr>
                <w:bCs/>
                <w:i/>
                <w:lang w:val="en-GB"/>
              </w:rPr>
            </w:pPr>
            <w:r>
              <w:rPr>
                <w:rFonts w:hint="cs"/>
                <w:bCs/>
                <w:i/>
                <w:rtl/>
                <w:lang w:val="en-GB"/>
              </w:rPr>
              <w:t>(التوقيع والتاريخ)</w:t>
            </w:r>
          </w:p>
          <w:p w14:paraId="7444D59D" w14:textId="77777777" w:rsidR="00F87129" w:rsidRPr="003B4E91" w:rsidRDefault="00F87129" w:rsidP="008C544C">
            <w:pPr>
              <w:bidi/>
              <w:rPr>
                <w:bCs/>
                <w:lang w:val="en-GB"/>
              </w:rPr>
            </w:pPr>
            <w:r>
              <w:rPr>
                <w:rFonts w:hint="cs"/>
                <w:bCs/>
                <w:rtl/>
                <w:lang w:val="en-GB"/>
              </w:rPr>
              <w:t>الاسم:</w:t>
            </w:r>
            <w:r w:rsidRPr="003B4E91">
              <w:rPr>
                <w:bCs/>
                <w:lang w:val="en-GB"/>
              </w:rPr>
              <w:t xml:space="preserve"> </w:t>
            </w:r>
            <w:r w:rsidRPr="00837261">
              <w:rPr>
                <w:bCs/>
                <w:lang w:val="en-GB"/>
              </w:rPr>
              <w:fldChar w:fldCharType="begin">
                <w:ffData>
                  <w:name w:val="Text109"/>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r>
              <w:rPr>
                <w:rFonts w:hint="cs"/>
                <w:rtl/>
                <w:lang w:val="en-GB"/>
              </w:rPr>
              <w:t xml:space="preserve"> </w:t>
            </w:r>
          </w:p>
          <w:p w14:paraId="0FC3E971" w14:textId="77777777" w:rsidR="00F87129" w:rsidRPr="003B4E91" w:rsidRDefault="00F87129" w:rsidP="008C544C">
            <w:pPr>
              <w:bidi/>
              <w:rPr>
                <w:bCs/>
                <w:lang w:val="en-GB"/>
              </w:rPr>
            </w:pPr>
            <w:r>
              <w:rPr>
                <w:rFonts w:hint="cs"/>
                <w:bCs/>
                <w:rtl/>
                <w:lang w:val="en-GB"/>
              </w:rPr>
              <w:t xml:space="preserve">العنوان الوظيفي: </w:t>
            </w:r>
            <w:r w:rsidRPr="00837261">
              <w:rPr>
                <w:bCs/>
                <w:lang w:val="en-GB"/>
              </w:rPr>
              <w:fldChar w:fldCharType="begin">
                <w:ffData>
                  <w:name w:val="Text110"/>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p w14:paraId="60B2D60C" w14:textId="69DF3BD6" w:rsidR="003879BF" w:rsidRPr="003B4E91" w:rsidRDefault="00F87129" w:rsidP="008C544C">
            <w:pPr>
              <w:bidi/>
              <w:rPr>
                <w:bCs/>
                <w:lang w:val="en-GB"/>
              </w:rPr>
            </w:pPr>
            <w:r>
              <w:rPr>
                <w:rFonts w:hint="cs"/>
                <w:bCs/>
                <w:rtl/>
                <w:lang w:val="en-GB"/>
              </w:rPr>
              <w:t xml:space="preserve">الوكالة: </w:t>
            </w:r>
            <w:r w:rsidRPr="003B4E91">
              <w:rPr>
                <w:bCs/>
                <w:lang w:val="en-GB"/>
              </w:rPr>
              <w:t xml:space="preserve"> </w:t>
            </w:r>
            <w:r w:rsidRPr="00837261">
              <w:rPr>
                <w:bCs/>
                <w:lang w:val="en-GB"/>
              </w:rPr>
              <w:fldChar w:fldCharType="begin">
                <w:ffData>
                  <w:name w:val="Text111"/>
                  <w:enabled/>
                  <w:calcOnExit w:val="0"/>
                  <w:textInput/>
                </w:ffData>
              </w:fldChar>
            </w:r>
            <w:r w:rsidRPr="003B4E91">
              <w:rPr>
                <w:bCs/>
                <w:lang w:val="en-GB"/>
              </w:rPr>
              <w:instrText xml:space="preserve"> FORMTEXT </w:instrText>
            </w:r>
            <w:r w:rsidRPr="00837261">
              <w:rPr>
                <w:bCs/>
                <w:lang w:val="en-GB"/>
              </w:rPr>
            </w:r>
            <w:r w:rsidRPr="00837261">
              <w:rPr>
                <w:bCs/>
                <w:lang w:val="en-GB"/>
              </w:rPr>
              <w:fldChar w:fldCharType="separate"/>
            </w:r>
            <w:r w:rsidRPr="003B4E91">
              <w:rPr>
                <w:bCs/>
                <w:lang w:val="en-GB"/>
              </w:rPr>
              <w:t> </w:t>
            </w:r>
            <w:r w:rsidRPr="003B4E91">
              <w:rPr>
                <w:bCs/>
                <w:lang w:val="en-GB"/>
              </w:rPr>
              <w:t> </w:t>
            </w:r>
            <w:r w:rsidRPr="003B4E91">
              <w:rPr>
                <w:bCs/>
                <w:lang w:val="en-GB"/>
              </w:rPr>
              <w:t> </w:t>
            </w:r>
            <w:r w:rsidRPr="003B4E91">
              <w:rPr>
                <w:bCs/>
                <w:lang w:val="en-GB"/>
              </w:rPr>
              <w:t> </w:t>
            </w:r>
            <w:r w:rsidRPr="003B4E91">
              <w:rPr>
                <w:bCs/>
                <w:lang w:val="en-GB"/>
              </w:rPr>
              <w:t> </w:t>
            </w:r>
            <w:r w:rsidRPr="00837261">
              <w:rPr>
                <w:lang w:val="en-GB"/>
              </w:rPr>
              <w:fldChar w:fldCharType="end"/>
            </w:r>
          </w:p>
        </w:tc>
      </w:tr>
    </w:tbl>
    <w:p w14:paraId="27A08065" w14:textId="233D4CA3" w:rsidR="003879BF" w:rsidRPr="00837261" w:rsidRDefault="000A7AB7" w:rsidP="008C544C">
      <w:pPr>
        <w:pStyle w:val="Heading1"/>
        <w:bidi/>
        <w:rPr>
          <w:lang w:val="en-GB"/>
        </w:rPr>
      </w:pPr>
      <w:bookmarkStart w:id="39" w:name="_Toc12834159"/>
      <w:r>
        <w:rPr>
          <w:rFonts w:hint="cs"/>
          <w:rtl/>
          <w:lang w:val="en-GB"/>
        </w:rPr>
        <w:lastRenderedPageBreak/>
        <w:t>القسم :٨ ال</w:t>
      </w:r>
      <w:r w:rsidR="000F74A3">
        <w:rPr>
          <w:rFonts w:hint="cs"/>
          <w:rtl/>
          <w:lang w:val="en-GB"/>
        </w:rPr>
        <w:t>ارشادات</w:t>
      </w:r>
      <w:r>
        <w:rPr>
          <w:rFonts w:hint="cs"/>
          <w:rtl/>
          <w:lang w:val="en-GB"/>
        </w:rPr>
        <w:t xml:space="preserve"> </w:t>
      </w:r>
      <w:r w:rsidR="00693505">
        <w:rPr>
          <w:rFonts w:hint="cs"/>
          <w:rtl/>
          <w:lang w:val="en-GB"/>
        </w:rPr>
        <w:t>والملحقات</w:t>
      </w:r>
      <w:bookmarkEnd w:id="39"/>
    </w:p>
    <w:p w14:paraId="4A389930" w14:textId="20C2D243" w:rsidR="00C05FA7" w:rsidRDefault="00C05FA7" w:rsidP="008C544C">
      <w:pPr>
        <w:pStyle w:val="ListNumber2"/>
        <w:numPr>
          <w:ilvl w:val="0"/>
          <w:numId w:val="0"/>
        </w:numPr>
        <w:bidi/>
        <w:rPr>
          <w:lang w:val="en-GB"/>
        </w:rPr>
      </w:pPr>
      <w:r>
        <w:rPr>
          <w:i/>
          <w:lang w:val="en-GB"/>
        </w:rPr>
        <w:t>---------------------------------------------------------------------------------------------------------------------------</w:t>
      </w:r>
    </w:p>
    <w:p w14:paraId="0FE92450" w14:textId="503D1AB0" w:rsidR="000F74A3" w:rsidRDefault="000F74A3" w:rsidP="008C544C">
      <w:pPr>
        <w:pStyle w:val="BodyText"/>
        <w:bidi/>
        <w:rPr>
          <w:rFonts w:eastAsia="Times New Roman" w:cs="Arial"/>
          <w:i/>
          <w:iCs/>
          <w:rtl/>
          <w:lang w:val="en-GB"/>
        </w:rPr>
      </w:pPr>
      <w:r>
        <w:rPr>
          <w:rFonts w:eastAsia="Times New Roman" w:hint="cs"/>
          <w:b/>
          <w:bCs/>
          <w:i/>
          <w:iCs/>
          <w:u w:val="single"/>
          <w:rtl/>
          <w:lang w:val="en-GB"/>
        </w:rPr>
        <w:t>الارشادات:</w:t>
      </w:r>
      <w:r w:rsidR="008401D3" w:rsidRPr="003B4E91">
        <w:rPr>
          <w:rFonts w:eastAsia="Times New Roman"/>
          <w:i/>
          <w:iCs/>
          <w:lang w:val="en-GB"/>
        </w:rPr>
        <w:t xml:space="preserve"> </w:t>
      </w:r>
      <w:r w:rsidRPr="000F74A3">
        <w:rPr>
          <w:rFonts w:eastAsia="Times New Roman" w:cs="Arial" w:hint="eastAsia"/>
          <w:i/>
          <w:iCs/>
          <w:rtl/>
          <w:lang w:val="en-GB"/>
        </w:rPr>
        <w:t>يمكن</w:t>
      </w:r>
      <w:r w:rsidRPr="000F74A3">
        <w:rPr>
          <w:rFonts w:eastAsia="Times New Roman" w:cs="Arial"/>
          <w:i/>
          <w:iCs/>
          <w:rtl/>
          <w:lang w:val="en-GB"/>
        </w:rPr>
        <w:t xml:space="preserve"> </w:t>
      </w:r>
      <w:r w:rsidRPr="000F74A3">
        <w:rPr>
          <w:rFonts w:eastAsia="Times New Roman" w:cs="Arial" w:hint="eastAsia"/>
          <w:i/>
          <w:iCs/>
          <w:rtl/>
          <w:lang w:val="en-GB"/>
        </w:rPr>
        <w:t>الرجوع</w:t>
      </w:r>
      <w:r w:rsidRPr="000F74A3">
        <w:rPr>
          <w:rFonts w:eastAsia="Times New Roman" w:cs="Arial"/>
          <w:i/>
          <w:iCs/>
          <w:rtl/>
          <w:lang w:val="en-GB"/>
        </w:rPr>
        <w:t xml:space="preserve"> </w:t>
      </w:r>
      <w:r w:rsidRPr="000F74A3">
        <w:rPr>
          <w:rFonts w:eastAsia="Times New Roman" w:cs="Arial" w:hint="eastAsia"/>
          <w:i/>
          <w:iCs/>
          <w:rtl/>
          <w:lang w:val="en-GB"/>
        </w:rPr>
        <w:t>إلى</w:t>
      </w:r>
      <w:r w:rsidRPr="000F74A3">
        <w:rPr>
          <w:rFonts w:eastAsia="Times New Roman" w:cs="Arial"/>
          <w:i/>
          <w:iCs/>
          <w:rtl/>
          <w:lang w:val="en-GB"/>
        </w:rPr>
        <w:t xml:space="preserve"> </w:t>
      </w:r>
      <w:r w:rsidRPr="000F74A3">
        <w:rPr>
          <w:rFonts w:eastAsia="Times New Roman" w:cs="Arial" w:hint="eastAsia"/>
          <w:i/>
          <w:iCs/>
          <w:rtl/>
          <w:lang w:val="en-GB"/>
        </w:rPr>
        <w:t>إرشادات</w:t>
      </w:r>
      <w:r w:rsidRPr="000F74A3">
        <w:rPr>
          <w:rFonts w:eastAsia="Times New Roman" w:cs="Arial"/>
          <w:i/>
          <w:iCs/>
          <w:rtl/>
          <w:lang w:val="en-GB"/>
        </w:rPr>
        <w:t xml:space="preserve"> </w:t>
      </w:r>
      <w:r w:rsidRPr="000F74A3">
        <w:rPr>
          <w:rFonts w:eastAsia="Times New Roman" w:cs="Arial" w:hint="eastAsia"/>
          <w:i/>
          <w:iCs/>
          <w:rtl/>
          <w:lang w:val="en-GB"/>
        </w:rPr>
        <w:t>محددة</w:t>
      </w:r>
      <w:r w:rsidRPr="000F74A3">
        <w:rPr>
          <w:rFonts w:eastAsia="Times New Roman" w:cs="Arial"/>
          <w:i/>
          <w:iCs/>
          <w:rtl/>
          <w:lang w:val="en-GB"/>
        </w:rPr>
        <w:t xml:space="preserve"> </w:t>
      </w:r>
      <w:r w:rsidRPr="000F74A3">
        <w:rPr>
          <w:rFonts w:eastAsia="Times New Roman" w:cs="Arial" w:hint="eastAsia"/>
          <w:i/>
          <w:iCs/>
          <w:rtl/>
          <w:lang w:val="en-GB"/>
        </w:rPr>
        <w:t>وفقًا</w:t>
      </w:r>
      <w:r w:rsidRPr="000F74A3">
        <w:rPr>
          <w:rFonts w:eastAsia="Times New Roman" w:cs="Arial"/>
          <w:i/>
          <w:iCs/>
          <w:rtl/>
          <w:lang w:val="en-GB"/>
        </w:rPr>
        <w:t xml:space="preserve"> </w:t>
      </w:r>
      <w:r w:rsidRPr="000F74A3">
        <w:rPr>
          <w:rFonts w:eastAsia="Times New Roman" w:cs="Arial" w:hint="eastAsia"/>
          <w:i/>
          <w:iCs/>
          <w:rtl/>
          <w:lang w:val="en-GB"/>
        </w:rPr>
        <w:t>لاحتياجات</w:t>
      </w:r>
      <w:r w:rsidRPr="000F74A3">
        <w:rPr>
          <w:rFonts w:eastAsia="Times New Roman" w:cs="Arial"/>
          <w:i/>
          <w:iCs/>
          <w:rtl/>
          <w:lang w:val="en-GB"/>
        </w:rPr>
        <w:t xml:space="preserve"> </w:t>
      </w:r>
      <w:r w:rsidRPr="000F74A3">
        <w:rPr>
          <w:rFonts w:eastAsia="Times New Roman" w:cs="Arial" w:hint="eastAsia"/>
          <w:i/>
          <w:iCs/>
          <w:rtl/>
          <w:lang w:val="en-GB"/>
        </w:rPr>
        <w:t>السياق</w:t>
      </w:r>
      <w:r w:rsidRPr="000F74A3">
        <w:rPr>
          <w:rFonts w:eastAsia="Times New Roman" w:cs="Arial"/>
          <w:i/>
          <w:iCs/>
          <w:rtl/>
          <w:lang w:val="en-GB"/>
        </w:rPr>
        <w:t xml:space="preserve">. </w:t>
      </w:r>
      <w:r w:rsidRPr="000F74A3">
        <w:rPr>
          <w:rFonts w:eastAsia="Times New Roman" w:cs="Arial" w:hint="eastAsia"/>
          <w:i/>
          <w:iCs/>
          <w:rtl/>
          <w:lang w:val="en-GB"/>
        </w:rPr>
        <w:t>قد</w:t>
      </w:r>
      <w:r w:rsidRPr="000F74A3">
        <w:rPr>
          <w:rFonts w:eastAsia="Times New Roman" w:cs="Arial"/>
          <w:i/>
          <w:iCs/>
          <w:rtl/>
          <w:lang w:val="en-GB"/>
        </w:rPr>
        <w:t xml:space="preserve"> </w:t>
      </w:r>
      <w:r w:rsidRPr="000F74A3">
        <w:rPr>
          <w:rFonts w:eastAsia="Times New Roman" w:cs="Arial" w:hint="eastAsia"/>
          <w:i/>
          <w:iCs/>
          <w:rtl/>
          <w:lang w:val="en-GB"/>
        </w:rPr>
        <w:t>تشمل</w:t>
      </w:r>
      <w:r w:rsidRPr="000F74A3">
        <w:rPr>
          <w:rFonts w:eastAsia="Times New Roman" w:cs="Arial"/>
          <w:i/>
          <w:iCs/>
          <w:rtl/>
          <w:lang w:val="en-GB"/>
        </w:rPr>
        <w:t xml:space="preserve"> </w:t>
      </w:r>
      <w:r w:rsidRPr="000F74A3">
        <w:rPr>
          <w:rFonts w:eastAsia="Times New Roman" w:cs="Arial" w:hint="eastAsia"/>
          <w:i/>
          <w:iCs/>
          <w:rtl/>
          <w:lang w:val="en-GB"/>
        </w:rPr>
        <w:t>هذه</w:t>
      </w:r>
      <w:r>
        <w:rPr>
          <w:rFonts w:eastAsia="Times New Roman" w:cs="Arial" w:hint="cs"/>
          <w:i/>
          <w:iCs/>
          <w:rtl/>
          <w:lang w:val="en-GB"/>
        </w:rPr>
        <w:t xml:space="preserve"> المذكور</w:t>
      </w:r>
      <w:r w:rsidRPr="000F74A3">
        <w:rPr>
          <w:rFonts w:eastAsia="Times New Roman" w:cs="Arial"/>
          <w:i/>
          <w:iCs/>
          <w:rtl/>
          <w:lang w:val="en-GB"/>
        </w:rPr>
        <w:t xml:space="preserve"> </w:t>
      </w:r>
      <w:r w:rsidRPr="000F74A3">
        <w:rPr>
          <w:rFonts w:eastAsia="Times New Roman" w:cs="Arial" w:hint="eastAsia"/>
          <w:i/>
          <w:iCs/>
          <w:rtl/>
          <w:lang w:val="en-GB"/>
        </w:rPr>
        <w:t>أدناه</w:t>
      </w:r>
      <w:r w:rsidRPr="000F74A3">
        <w:rPr>
          <w:rFonts w:eastAsia="Times New Roman" w:cs="Arial"/>
          <w:i/>
          <w:iCs/>
          <w:rtl/>
          <w:lang w:val="en-GB"/>
        </w:rPr>
        <w:t xml:space="preserve"> </w:t>
      </w:r>
      <w:r w:rsidRPr="000F74A3">
        <w:rPr>
          <w:rFonts w:eastAsia="Times New Roman" w:cs="Arial" w:hint="eastAsia"/>
          <w:i/>
          <w:iCs/>
          <w:rtl/>
          <w:lang w:val="en-GB"/>
        </w:rPr>
        <w:t>أو</w:t>
      </w:r>
      <w:r w:rsidRPr="000F74A3">
        <w:rPr>
          <w:rFonts w:eastAsia="Times New Roman" w:cs="Arial"/>
          <w:i/>
          <w:iCs/>
          <w:rtl/>
          <w:lang w:val="en-GB"/>
        </w:rPr>
        <w:t xml:space="preserve"> </w:t>
      </w:r>
      <w:r w:rsidRPr="000F74A3">
        <w:rPr>
          <w:rFonts w:eastAsia="Times New Roman" w:cs="Arial" w:hint="eastAsia"/>
          <w:i/>
          <w:iCs/>
          <w:rtl/>
          <w:lang w:val="en-GB"/>
        </w:rPr>
        <w:t>غيرها</w:t>
      </w:r>
      <w:r w:rsidRPr="000F74A3">
        <w:rPr>
          <w:rFonts w:eastAsia="Times New Roman" w:cs="Arial"/>
          <w:i/>
          <w:iCs/>
          <w:rtl/>
          <w:lang w:val="en-GB"/>
        </w:rPr>
        <w:t xml:space="preserve"> </w:t>
      </w:r>
      <w:r w:rsidRPr="000F74A3">
        <w:rPr>
          <w:rFonts w:eastAsia="Times New Roman" w:cs="Arial" w:hint="eastAsia"/>
          <w:i/>
          <w:iCs/>
          <w:rtl/>
          <w:lang w:val="en-GB"/>
        </w:rPr>
        <w:t>ال</w:t>
      </w:r>
      <w:r>
        <w:rPr>
          <w:rFonts w:eastAsia="Times New Roman" w:cs="Arial" w:hint="cs"/>
          <w:i/>
          <w:iCs/>
          <w:rtl/>
          <w:lang w:val="en-GB"/>
        </w:rPr>
        <w:t>تي تم تطويرها</w:t>
      </w:r>
      <w:r w:rsidRPr="000F74A3">
        <w:rPr>
          <w:rFonts w:eastAsia="Times New Roman" w:cs="Arial"/>
          <w:i/>
          <w:iCs/>
          <w:rtl/>
          <w:lang w:val="en-GB"/>
        </w:rPr>
        <w:t xml:space="preserve"> </w:t>
      </w:r>
      <w:r w:rsidRPr="000F74A3">
        <w:rPr>
          <w:rFonts w:eastAsia="Times New Roman" w:cs="Arial" w:hint="eastAsia"/>
          <w:i/>
          <w:iCs/>
          <w:rtl/>
          <w:lang w:val="en-GB"/>
        </w:rPr>
        <w:t>داخل</w:t>
      </w:r>
      <w:r w:rsidRPr="000F74A3">
        <w:rPr>
          <w:rFonts w:eastAsia="Times New Roman" w:cs="Arial"/>
          <w:i/>
          <w:iCs/>
          <w:rtl/>
          <w:lang w:val="en-GB"/>
        </w:rPr>
        <w:t xml:space="preserve"> </w:t>
      </w:r>
      <w:r w:rsidRPr="000F74A3">
        <w:rPr>
          <w:rFonts w:eastAsia="Times New Roman" w:cs="Arial" w:hint="eastAsia"/>
          <w:i/>
          <w:iCs/>
          <w:rtl/>
          <w:lang w:val="en-GB"/>
        </w:rPr>
        <w:t>البلاد</w:t>
      </w:r>
      <w:r w:rsidRPr="000F74A3">
        <w:rPr>
          <w:rFonts w:eastAsia="Times New Roman" w:cs="Arial"/>
          <w:i/>
          <w:iCs/>
          <w:rtl/>
          <w:lang w:val="en-GB"/>
        </w:rPr>
        <w:t xml:space="preserve"> </w:t>
      </w:r>
      <w:r w:rsidRPr="000F74A3">
        <w:rPr>
          <w:rFonts w:eastAsia="Times New Roman" w:cs="Arial" w:hint="eastAsia"/>
          <w:i/>
          <w:iCs/>
          <w:rtl/>
          <w:lang w:val="en-GB"/>
        </w:rPr>
        <w:t>أو</w:t>
      </w:r>
      <w:r w:rsidRPr="000F74A3">
        <w:rPr>
          <w:rFonts w:eastAsia="Times New Roman" w:cs="Arial"/>
          <w:i/>
          <w:iCs/>
          <w:rtl/>
          <w:lang w:val="en-GB"/>
        </w:rPr>
        <w:t xml:space="preserve"> </w:t>
      </w:r>
      <w:r w:rsidRPr="000F74A3">
        <w:rPr>
          <w:rFonts w:eastAsia="Times New Roman" w:cs="Arial" w:hint="eastAsia"/>
          <w:i/>
          <w:iCs/>
          <w:rtl/>
          <w:lang w:val="en-GB"/>
        </w:rPr>
        <w:t>دوليا</w:t>
      </w:r>
      <w:r w:rsidRPr="000F74A3">
        <w:rPr>
          <w:rFonts w:eastAsia="Times New Roman" w:cs="Arial"/>
          <w:i/>
          <w:iCs/>
          <w:rtl/>
          <w:lang w:val="en-GB"/>
        </w:rPr>
        <w:t>.</w:t>
      </w:r>
    </w:p>
    <w:p w14:paraId="7859AE5C" w14:textId="5BB02786" w:rsidR="00C05FA7" w:rsidRPr="00123791" w:rsidRDefault="00C05FA7" w:rsidP="008C544C">
      <w:pPr>
        <w:pStyle w:val="BodyText"/>
        <w:bidi/>
        <w:rPr>
          <w:lang w:val="en-GB"/>
        </w:rPr>
      </w:pPr>
      <w:r>
        <w:rPr>
          <w:i/>
          <w:lang w:val="en-GB"/>
        </w:rPr>
        <w:t>---------------------------------------------------------------------------------------------------------------------------</w:t>
      </w:r>
    </w:p>
    <w:p w14:paraId="41D3AC60" w14:textId="5FE6A2A9" w:rsidR="003879BF" w:rsidRPr="003B4E91" w:rsidRDefault="005D5294" w:rsidP="008C544C">
      <w:pPr>
        <w:pStyle w:val="BodyText"/>
        <w:bidi/>
        <w:rPr>
          <w:rStyle w:val="Hyperlink"/>
          <w:rFonts w:eastAsia="Times New Roman"/>
          <w:b/>
          <w:bCs/>
          <w:color w:val="auto"/>
          <w:u w:val="none"/>
          <w:lang w:val="en-GB"/>
        </w:rPr>
      </w:pPr>
      <w:r>
        <w:rPr>
          <w:rFonts w:eastAsia="Times New Roman" w:hint="cs"/>
          <w:b/>
          <w:bCs/>
          <w:rtl/>
          <w:lang w:val="en-GB"/>
        </w:rPr>
        <w:t xml:space="preserve">الارشادات </w:t>
      </w:r>
      <w:r w:rsidR="00A279DF">
        <w:rPr>
          <w:rFonts w:eastAsia="Times New Roman" w:hint="cs"/>
          <w:b/>
          <w:bCs/>
          <w:rtl/>
          <w:lang w:val="en-GB"/>
        </w:rPr>
        <w:t>والحدود</w:t>
      </w:r>
      <w:r>
        <w:rPr>
          <w:rFonts w:eastAsia="Times New Roman" w:hint="cs"/>
          <w:b/>
          <w:bCs/>
          <w:rtl/>
          <w:lang w:val="en-GB"/>
        </w:rPr>
        <w:t xml:space="preserve"> الدنيا</w:t>
      </w:r>
    </w:p>
    <w:p w14:paraId="3BC5B19E" w14:textId="1F0B6EF3" w:rsidR="00F378B3" w:rsidRPr="00F378B3" w:rsidRDefault="006B752F" w:rsidP="008C544C">
      <w:pPr>
        <w:numPr>
          <w:ilvl w:val="0"/>
          <w:numId w:val="7"/>
        </w:numPr>
        <w:bidi/>
        <w:spacing w:after="0" w:line="240" w:lineRule="auto"/>
        <w:contextualSpacing/>
        <w:rPr>
          <w:color w:val="00B0F0"/>
          <w:u w:val="single"/>
          <w:lang w:val="en-GB"/>
        </w:rPr>
      </w:pPr>
      <w:hyperlink r:id="rId23" w:history="1">
        <w:r w:rsidR="00F378B3" w:rsidRPr="00F378B3">
          <w:rPr>
            <w:rStyle w:val="Hyperlink"/>
            <w:rFonts w:cs="Arial" w:hint="eastAsia"/>
            <w:rtl/>
          </w:rPr>
          <w:t>المعايير</w:t>
        </w:r>
        <w:r w:rsidR="00F378B3" w:rsidRPr="00F378B3">
          <w:rPr>
            <w:rStyle w:val="Hyperlink"/>
            <w:rFonts w:cs="Arial"/>
            <w:rtl/>
          </w:rPr>
          <w:t xml:space="preserve"> </w:t>
        </w:r>
        <w:r w:rsidR="00F378B3" w:rsidRPr="00F378B3">
          <w:rPr>
            <w:rStyle w:val="Hyperlink"/>
            <w:rFonts w:cs="Arial" w:hint="eastAsia"/>
            <w:rtl/>
          </w:rPr>
          <w:t>الدنيا</w:t>
        </w:r>
        <w:r w:rsidR="00F378B3" w:rsidRPr="00F378B3">
          <w:rPr>
            <w:rStyle w:val="Hyperlink"/>
            <w:rFonts w:cs="Arial"/>
            <w:rtl/>
          </w:rPr>
          <w:t xml:space="preserve"> </w:t>
        </w:r>
        <w:r w:rsidR="00F378B3" w:rsidRPr="00F378B3">
          <w:rPr>
            <w:rStyle w:val="Hyperlink"/>
            <w:rFonts w:cs="Arial" w:hint="eastAsia"/>
            <w:rtl/>
          </w:rPr>
          <w:t>لحماية</w:t>
        </w:r>
        <w:r w:rsidR="00F378B3" w:rsidRPr="00F378B3">
          <w:rPr>
            <w:rStyle w:val="Hyperlink"/>
            <w:rFonts w:cs="Arial"/>
            <w:rtl/>
          </w:rPr>
          <w:t xml:space="preserve"> </w:t>
        </w:r>
        <w:r w:rsidR="00F378B3" w:rsidRPr="00F378B3">
          <w:rPr>
            <w:rStyle w:val="Hyperlink"/>
            <w:rFonts w:cs="Arial" w:hint="eastAsia"/>
            <w:rtl/>
          </w:rPr>
          <w:t>الطفل</w:t>
        </w:r>
        <w:r w:rsidR="00F378B3" w:rsidRPr="00F378B3">
          <w:rPr>
            <w:rStyle w:val="Hyperlink"/>
            <w:rFonts w:cs="Arial"/>
            <w:rtl/>
          </w:rPr>
          <w:t xml:space="preserve"> </w:t>
        </w:r>
        <w:r w:rsidR="00F378B3" w:rsidRPr="00F378B3">
          <w:rPr>
            <w:rStyle w:val="Hyperlink"/>
            <w:rFonts w:cs="Arial" w:hint="eastAsia"/>
            <w:rtl/>
          </w:rPr>
          <w:t>في</w:t>
        </w:r>
        <w:r w:rsidR="00F378B3" w:rsidRPr="00F378B3">
          <w:rPr>
            <w:rStyle w:val="Hyperlink"/>
            <w:rFonts w:cs="Arial"/>
            <w:rtl/>
          </w:rPr>
          <w:t xml:space="preserve"> </w:t>
        </w:r>
        <w:r w:rsidR="00F378B3" w:rsidRPr="00F378B3">
          <w:rPr>
            <w:rStyle w:val="Hyperlink"/>
            <w:rFonts w:cs="Arial" w:hint="eastAsia"/>
            <w:rtl/>
          </w:rPr>
          <w:t>العمل</w:t>
        </w:r>
        <w:r w:rsidR="00F378B3" w:rsidRPr="00F378B3">
          <w:rPr>
            <w:rStyle w:val="Hyperlink"/>
            <w:rFonts w:cs="Arial"/>
            <w:rtl/>
          </w:rPr>
          <w:t xml:space="preserve"> </w:t>
        </w:r>
        <w:r w:rsidR="00F378B3" w:rsidRPr="00F378B3">
          <w:rPr>
            <w:rStyle w:val="Hyperlink"/>
            <w:rFonts w:cs="Arial" w:hint="eastAsia"/>
            <w:rtl/>
          </w:rPr>
          <w:t>الإنساني</w:t>
        </w:r>
        <w:r w:rsidR="00F378B3" w:rsidRPr="00F378B3">
          <w:rPr>
            <w:rStyle w:val="Hyperlink"/>
            <w:rFonts w:cs="Arial"/>
            <w:rtl/>
          </w:rPr>
          <w:t xml:space="preserve"> (</w:t>
        </w:r>
        <w:r w:rsidR="00F378B3" w:rsidRPr="00F378B3">
          <w:rPr>
            <w:rStyle w:val="Hyperlink"/>
            <w:rFonts w:cs="Arial" w:hint="eastAsia"/>
            <w:rtl/>
          </w:rPr>
          <w:t>المراجعة</w:t>
        </w:r>
        <w:r w:rsidR="00F378B3" w:rsidRPr="00F378B3">
          <w:rPr>
            <w:rStyle w:val="Hyperlink"/>
            <w:rFonts w:cs="Arial"/>
            <w:rtl/>
          </w:rPr>
          <w:t xml:space="preserve"> 2019)</w:t>
        </w:r>
      </w:hyperlink>
    </w:p>
    <w:p w14:paraId="592C79A3" w14:textId="563BBE92" w:rsidR="00F378B3" w:rsidRPr="00F378B3" w:rsidRDefault="006B752F" w:rsidP="008C544C">
      <w:pPr>
        <w:numPr>
          <w:ilvl w:val="0"/>
          <w:numId w:val="7"/>
        </w:numPr>
        <w:bidi/>
        <w:spacing w:after="0" w:line="240" w:lineRule="auto"/>
        <w:contextualSpacing/>
        <w:rPr>
          <w:color w:val="00B0F0"/>
          <w:u w:val="single"/>
          <w:lang w:val="en-GB"/>
        </w:rPr>
      </w:pPr>
      <w:hyperlink r:id="rId24" w:history="1">
        <w:r w:rsidR="00F378B3" w:rsidRPr="00F378B3">
          <w:rPr>
            <w:rStyle w:val="Hyperlink"/>
            <w:rFonts w:cs="Arial" w:hint="eastAsia"/>
            <w:rtl/>
          </w:rPr>
          <w:t>مجموعة</w:t>
        </w:r>
        <w:r w:rsidR="00F378B3" w:rsidRPr="00F378B3">
          <w:rPr>
            <w:rStyle w:val="Hyperlink"/>
            <w:rFonts w:cs="Arial"/>
            <w:rtl/>
          </w:rPr>
          <w:t xml:space="preserve"> </w:t>
        </w:r>
        <w:r w:rsidR="00F378B3" w:rsidRPr="00F378B3">
          <w:rPr>
            <w:rStyle w:val="Hyperlink"/>
            <w:rFonts w:cs="Arial" w:hint="eastAsia"/>
            <w:rtl/>
          </w:rPr>
          <w:t>أدوات</w:t>
        </w:r>
        <w:r w:rsidR="00F378B3" w:rsidRPr="00F378B3">
          <w:rPr>
            <w:rStyle w:val="Hyperlink"/>
            <w:rFonts w:cs="Arial"/>
            <w:rtl/>
          </w:rPr>
          <w:t xml:space="preserve"> </w:t>
        </w:r>
        <w:r w:rsidR="00F378B3" w:rsidRPr="00F378B3">
          <w:rPr>
            <w:rStyle w:val="Hyperlink"/>
            <w:rFonts w:cs="Arial" w:hint="eastAsia"/>
            <w:rtl/>
          </w:rPr>
          <w:t>الرعاية</w:t>
        </w:r>
        <w:r w:rsidR="00F378B3" w:rsidRPr="00F378B3">
          <w:rPr>
            <w:rStyle w:val="Hyperlink"/>
            <w:rFonts w:cs="Arial"/>
            <w:rtl/>
          </w:rPr>
          <w:t xml:space="preserve"> </w:t>
        </w:r>
        <w:r w:rsidR="00F378B3" w:rsidRPr="00F378B3">
          <w:rPr>
            <w:rStyle w:val="Hyperlink"/>
            <w:rFonts w:cs="Arial" w:hint="eastAsia"/>
            <w:rtl/>
          </w:rPr>
          <w:t>البديلة</w:t>
        </w:r>
        <w:r w:rsidR="00F378B3" w:rsidRPr="00F378B3">
          <w:rPr>
            <w:rStyle w:val="Hyperlink"/>
            <w:rFonts w:cs="Arial"/>
            <w:rtl/>
          </w:rPr>
          <w:t xml:space="preserve"> </w:t>
        </w:r>
        <w:r w:rsidR="00F378B3" w:rsidRPr="00F378B3">
          <w:rPr>
            <w:rStyle w:val="Hyperlink"/>
            <w:rFonts w:cs="Arial" w:hint="eastAsia"/>
            <w:rtl/>
          </w:rPr>
          <w:t>في</w:t>
        </w:r>
        <w:r w:rsidR="00F378B3" w:rsidRPr="00F378B3">
          <w:rPr>
            <w:rStyle w:val="Hyperlink"/>
            <w:rFonts w:cs="Arial"/>
            <w:rtl/>
          </w:rPr>
          <w:t xml:space="preserve"> </w:t>
        </w:r>
        <w:r w:rsidR="00F378B3" w:rsidRPr="00F378B3">
          <w:rPr>
            <w:rStyle w:val="Hyperlink"/>
            <w:rFonts w:cs="Arial" w:hint="eastAsia"/>
            <w:rtl/>
          </w:rPr>
          <w:t>حالات</w:t>
        </w:r>
        <w:r w:rsidR="00F378B3" w:rsidRPr="00F378B3">
          <w:rPr>
            <w:rStyle w:val="Hyperlink"/>
            <w:rFonts w:cs="Arial"/>
            <w:rtl/>
          </w:rPr>
          <w:t xml:space="preserve"> </w:t>
        </w:r>
        <w:r w:rsidR="00F378B3" w:rsidRPr="00F378B3">
          <w:rPr>
            <w:rStyle w:val="Hyperlink"/>
            <w:rFonts w:cs="Arial" w:hint="eastAsia"/>
            <w:rtl/>
          </w:rPr>
          <w:t>الطوارئ</w:t>
        </w:r>
        <w:r w:rsidR="00F378B3" w:rsidRPr="00F378B3">
          <w:rPr>
            <w:rStyle w:val="Hyperlink"/>
            <w:rFonts w:cs="Arial"/>
            <w:rtl/>
          </w:rPr>
          <w:t xml:space="preserve"> (</w:t>
        </w:r>
        <w:r w:rsidR="00F378B3" w:rsidRPr="00F378B3">
          <w:rPr>
            <w:rStyle w:val="Hyperlink"/>
          </w:rPr>
          <w:t>IAWG UASC 2013</w:t>
        </w:r>
        <w:r w:rsidR="00F378B3" w:rsidRPr="00F378B3">
          <w:rPr>
            <w:rStyle w:val="Hyperlink"/>
            <w:rFonts w:hint="cs"/>
            <w:rtl/>
          </w:rPr>
          <w:t>)</w:t>
        </w:r>
      </w:hyperlink>
    </w:p>
    <w:p w14:paraId="21FCC501" w14:textId="527670A6" w:rsidR="00F378B3" w:rsidRPr="00F378B3" w:rsidRDefault="006B752F" w:rsidP="008C544C">
      <w:pPr>
        <w:numPr>
          <w:ilvl w:val="0"/>
          <w:numId w:val="7"/>
        </w:numPr>
        <w:bidi/>
        <w:spacing w:after="0" w:line="240" w:lineRule="auto"/>
        <w:contextualSpacing/>
        <w:rPr>
          <w:color w:val="00B0F0"/>
          <w:u w:val="single"/>
          <w:lang w:val="en-GB"/>
        </w:rPr>
      </w:pPr>
      <w:hyperlink r:id="rId25" w:history="1">
        <w:r w:rsidR="00F378B3" w:rsidRPr="00F378B3">
          <w:rPr>
            <w:rStyle w:val="Hyperlink"/>
            <w:rFonts w:cs="Arial" w:hint="eastAsia"/>
            <w:rtl/>
          </w:rPr>
          <w:t>المبادئ</w:t>
        </w:r>
        <w:r w:rsidR="00F378B3" w:rsidRPr="00F378B3">
          <w:rPr>
            <w:rStyle w:val="Hyperlink"/>
            <w:rFonts w:cs="Arial"/>
            <w:rtl/>
          </w:rPr>
          <w:t xml:space="preserve"> </w:t>
        </w:r>
        <w:r w:rsidR="00F378B3" w:rsidRPr="00F378B3">
          <w:rPr>
            <w:rStyle w:val="Hyperlink"/>
            <w:rFonts w:cs="Arial" w:hint="eastAsia"/>
            <w:rtl/>
          </w:rPr>
          <w:t>التوجيهية</w:t>
        </w:r>
        <w:r w:rsidR="00F378B3" w:rsidRPr="00F378B3">
          <w:rPr>
            <w:rStyle w:val="Hyperlink"/>
            <w:rFonts w:cs="Arial"/>
            <w:rtl/>
          </w:rPr>
          <w:t xml:space="preserve"> </w:t>
        </w:r>
        <w:r w:rsidR="00F378B3" w:rsidRPr="00F378B3">
          <w:rPr>
            <w:rStyle w:val="Hyperlink"/>
            <w:rFonts w:cs="Arial" w:hint="eastAsia"/>
            <w:rtl/>
          </w:rPr>
          <w:t>المشتركة</w:t>
        </w:r>
        <w:r w:rsidR="00F378B3" w:rsidRPr="00F378B3">
          <w:rPr>
            <w:rStyle w:val="Hyperlink"/>
            <w:rFonts w:cs="Arial"/>
            <w:rtl/>
          </w:rPr>
          <w:t xml:space="preserve"> </w:t>
        </w:r>
        <w:r w:rsidR="00F378B3" w:rsidRPr="00F378B3">
          <w:rPr>
            <w:rStyle w:val="Hyperlink"/>
            <w:rFonts w:cs="Arial" w:hint="eastAsia"/>
            <w:rtl/>
          </w:rPr>
          <w:t>بين</w:t>
        </w:r>
        <w:r w:rsidR="00F378B3" w:rsidRPr="00F378B3">
          <w:rPr>
            <w:rStyle w:val="Hyperlink"/>
            <w:rFonts w:cs="Arial"/>
            <w:rtl/>
          </w:rPr>
          <w:t xml:space="preserve"> </w:t>
        </w:r>
        <w:r w:rsidR="00F378B3" w:rsidRPr="00F378B3">
          <w:rPr>
            <w:rStyle w:val="Hyperlink"/>
            <w:rFonts w:cs="Arial" w:hint="eastAsia"/>
            <w:rtl/>
          </w:rPr>
          <w:t>الوكالات</w:t>
        </w:r>
        <w:r w:rsidR="00F378B3" w:rsidRPr="00F378B3">
          <w:rPr>
            <w:rStyle w:val="Hyperlink"/>
            <w:rFonts w:cs="Arial"/>
            <w:rtl/>
          </w:rPr>
          <w:t xml:space="preserve"> </w:t>
        </w:r>
        <w:r w:rsidR="00F378B3" w:rsidRPr="00F378B3">
          <w:rPr>
            <w:rStyle w:val="Hyperlink"/>
            <w:rFonts w:cs="Arial" w:hint="eastAsia"/>
            <w:rtl/>
          </w:rPr>
          <w:t>بشأن</w:t>
        </w:r>
        <w:r w:rsidR="00F378B3" w:rsidRPr="00F378B3">
          <w:rPr>
            <w:rStyle w:val="Hyperlink"/>
            <w:rFonts w:cs="Arial"/>
            <w:rtl/>
          </w:rPr>
          <w:t xml:space="preserve"> </w:t>
        </w:r>
        <w:r w:rsidR="00F378B3" w:rsidRPr="00F378B3">
          <w:rPr>
            <w:rStyle w:val="Hyperlink"/>
            <w:rFonts w:cs="Arial" w:hint="eastAsia"/>
            <w:rtl/>
          </w:rPr>
          <w:t>إدارة</w:t>
        </w:r>
        <w:r w:rsidR="00F378B3" w:rsidRPr="00F378B3">
          <w:rPr>
            <w:rStyle w:val="Hyperlink"/>
            <w:rFonts w:cs="Arial"/>
            <w:rtl/>
          </w:rPr>
          <w:t xml:space="preserve"> </w:t>
        </w:r>
        <w:r w:rsidR="00F378B3" w:rsidRPr="00F378B3">
          <w:rPr>
            <w:rStyle w:val="Hyperlink"/>
            <w:rFonts w:cs="Arial" w:hint="eastAsia"/>
            <w:rtl/>
          </w:rPr>
          <w:t>الحال</w:t>
        </w:r>
        <w:r w:rsidR="00F378B3" w:rsidRPr="00F378B3">
          <w:rPr>
            <w:rStyle w:val="Hyperlink"/>
            <w:rFonts w:cs="Arial" w:hint="cs"/>
            <w:rtl/>
          </w:rPr>
          <w:t>ة</w:t>
        </w:r>
        <w:r w:rsidR="00F378B3" w:rsidRPr="00F378B3">
          <w:rPr>
            <w:rStyle w:val="Hyperlink"/>
            <w:rFonts w:cs="Arial"/>
            <w:rtl/>
          </w:rPr>
          <w:t xml:space="preserve"> </w:t>
        </w:r>
        <w:r w:rsidR="00F378B3" w:rsidRPr="00F378B3">
          <w:rPr>
            <w:rStyle w:val="Hyperlink"/>
            <w:rFonts w:cs="Arial" w:hint="eastAsia"/>
            <w:rtl/>
          </w:rPr>
          <w:t>وحماية</w:t>
        </w:r>
        <w:r w:rsidR="00F378B3" w:rsidRPr="00F378B3">
          <w:rPr>
            <w:rStyle w:val="Hyperlink"/>
            <w:rFonts w:cs="Arial"/>
            <w:rtl/>
          </w:rPr>
          <w:t xml:space="preserve"> </w:t>
        </w:r>
        <w:r w:rsidR="00F378B3" w:rsidRPr="00F378B3">
          <w:rPr>
            <w:rStyle w:val="Hyperlink"/>
            <w:rFonts w:cs="Arial" w:hint="eastAsia"/>
            <w:rtl/>
          </w:rPr>
          <w:t>الطفل</w:t>
        </w:r>
        <w:r w:rsidR="00F378B3" w:rsidRPr="00F378B3">
          <w:rPr>
            <w:rStyle w:val="Hyperlink"/>
            <w:rFonts w:cs="Arial"/>
            <w:rtl/>
          </w:rPr>
          <w:t xml:space="preserve"> (2014)</w:t>
        </w:r>
      </w:hyperlink>
    </w:p>
    <w:p w14:paraId="4B46847D" w14:textId="0F9386C6" w:rsidR="00F378B3" w:rsidRPr="00F378B3" w:rsidRDefault="006B752F" w:rsidP="008C544C">
      <w:pPr>
        <w:numPr>
          <w:ilvl w:val="0"/>
          <w:numId w:val="7"/>
        </w:numPr>
        <w:bidi/>
        <w:spacing w:after="0" w:line="240" w:lineRule="auto"/>
        <w:rPr>
          <w:color w:val="00B0F0"/>
          <w:u w:val="single"/>
          <w:lang w:val="en-GB"/>
        </w:rPr>
      </w:pPr>
      <w:hyperlink r:id="rId26" w:history="1">
        <w:r w:rsidR="00F378B3" w:rsidRPr="00F378B3">
          <w:rPr>
            <w:rStyle w:val="Hyperlink"/>
            <w:rFonts w:cs="Arial" w:hint="eastAsia"/>
            <w:rtl/>
          </w:rPr>
          <w:t>رعاية</w:t>
        </w:r>
        <w:r w:rsidR="00F378B3" w:rsidRPr="00F378B3">
          <w:rPr>
            <w:rStyle w:val="Hyperlink"/>
            <w:rFonts w:cs="Arial"/>
            <w:rtl/>
          </w:rPr>
          <w:t xml:space="preserve"> </w:t>
        </w:r>
        <w:r w:rsidR="00F378B3" w:rsidRPr="00F378B3">
          <w:rPr>
            <w:rStyle w:val="Hyperlink"/>
            <w:rFonts w:cs="Arial" w:hint="eastAsia"/>
            <w:rtl/>
          </w:rPr>
          <w:t>الأطفال</w:t>
        </w:r>
        <w:r w:rsidR="00F378B3" w:rsidRPr="00F378B3">
          <w:rPr>
            <w:rStyle w:val="Hyperlink"/>
            <w:rFonts w:cs="Arial"/>
            <w:rtl/>
          </w:rPr>
          <w:t xml:space="preserve"> </w:t>
        </w:r>
        <w:r w:rsidR="00F378B3" w:rsidRPr="00F378B3">
          <w:rPr>
            <w:rStyle w:val="Hyperlink"/>
            <w:rFonts w:cs="Arial" w:hint="eastAsia"/>
            <w:rtl/>
          </w:rPr>
          <w:t>الناجين</w:t>
        </w:r>
        <w:r w:rsidR="00F378B3" w:rsidRPr="00F378B3">
          <w:rPr>
            <w:rStyle w:val="Hyperlink"/>
            <w:rFonts w:cs="Arial"/>
            <w:rtl/>
          </w:rPr>
          <w:t xml:space="preserve"> </w:t>
        </w:r>
        <w:r w:rsidR="00F378B3" w:rsidRPr="00F378B3">
          <w:rPr>
            <w:rStyle w:val="Hyperlink"/>
            <w:rFonts w:cs="Arial" w:hint="eastAsia"/>
            <w:rtl/>
          </w:rPr>
          <w:t>من</w:t>
        </w:r>
        <w:r w:rsidR="00F378B3" w:rsidRPr="00F378B3">
          <w:rPr>
            <w:rStyle w:val="Hyperlink"/>
            <w:rFonts w:cs="Arial"/>
            <w:rtl/>
          </w:rPr>
          <w:t xml:space="preserve"> </w:t>
        </w:r>
        <w:r w:rsidR="00F378B3" w:rsidRPr="00F378B3">
          <w:rPr>
            <w:rStyle w:val="Hyperlink"/>
            <w:rFonts w:cs="Arial" w:hint="eastAsia"/>
            <w:rtl/>
          </w:rPr>
          <w:t>الاعتداء</w:t>
        </w:r>
        <w:r w:rsidR="00F378B3" w:rsidRPr="00F378B3">
          <w:rPr>
            <w:rStyle w:val="Hyperlink"/>
            <w:rFonts w:cs="Arial"/>
            <w:rtl/>
          </w:rPr>
          <w:t xml:space="preserve"> </w:t>
        </w:r>
        <w:r w:rsidR="00F378B3" w:rsidRPr="00F378B3">
          <w:rPr>
            <w:rStyle w:val="Hyperlink"/>
            <w:rFonts w:cs="Arial" w:hint="eastAsia"/>
            <w:rtl/>
          </w:rPr>
          <w:t>الجنسي</w:t>
        </w:r>
        <w:r w:rsidR="00F378B3" w:rsidRPr="00F378B3">
          <w:rPr>
            <w:rStyle w:val="Hyperlink"/>
            <w:rFonts w:cs="Arial"/>
            <w:rtl/>
          </w:rPr>
          <w:t xml:space="preserve">: </w:t>
        </w:r>
        <w:r w:rsidR="00F378B3" w:rsidRPr="00F378B3">
          <w:rPr>
            <w:rStyle w:val="Hyperlink"/>
            <w:rFonts w:cs="Arial" w:hint="eastAsia"/>
            <w:rtl/>
          </w:rPr>
          <w:t>مبادئ</w:t>
        </w:r>
        <w:r w:rsidR="00F378B3" w:rsidRPr="00F378B3">
          <w:rPr>
            <w:rStyle w:val="Hyperlink"/>
            <w:rFonts w:cs="Arial"/>
            <w:rtl/>
          </w:rPr>
          <w:t xml:space="preserve"> </w:t>
        </w:r>
        <w:r w:rsidR="00F378B3" w:rsidRPr="00F378B3">
          <w:rPr>
            <w:rStyle w:val="Hyperlink"/>
            <w:rFonts w:cs="Arial" w:hint="eastAsia"/>
            <w:rtl/>
          </w:rPr>
          <w:t>توجيهية</w:t>
        </w:r>
        <w:r w:rsidR="00F378B3" w:rsidRPr="00F378B3">
          <w:rPr>
            <w:rStyle w:val="Hyperlink"/>
            <w:rFonts w:cs="Arial"/>
            <w:rtl/>
          </w:rPr>
          <w:t xml:space="preserve"> </w:t>
        </w:r>
        <w:r w:rsidR="00F378B3" w:rsidRPr="00F378B3">
          <w:rPr>
            <w:rStyle w:val="Hyperlink"/>
            <w:rFonts w:cs="Arial" w:hint="eastAsia"/>
            <w:rtl/>
          </w:rPr>
          <w:t>لمقدمي</w:t>
        </w:r>
        <w:r w:rsidR="00F378B3" w:rsidRPr="00F378B3">
          <w:rPr>
            <w:rStyle w:val="Hyperlink"/>
            <w:rFonts w:cs="Arial"/>
            <w:rtl/>
          </w:rPr>
          <w:t xml:space="preserve"> </w:t>
        </w:r>
        <w:r w:rsidR="00F378B3" w:rsidRPr="00F378B3">
          <w:rPr>
            <w:rStyle w:val="Hyperlink"/>
            <w:rFonts w:cs="Arial" w:hint="eastAsia"/>
            <w:rtl/>
          </w:rPr>
          <w:t>الخدمات</w:t>
        </w:r>
        <w:r w:rsidR="00F378B3" w:rsidRPr="00F378B3">
          <w:rPr>
            <w:rStyle w:val="Hyperlink"/>
            <w:rFonts w:cs="Arial"/>
            <w:rtl/>
          </w:rPr>
          <w:t xml:space="preserve"> </w:t>
        </w:r>
        <w:r w:rsidR="00F378B3" w:rsidRPr="00F378B3">
          <w:rPr>
            <w:rStyle w:val="Hyperlink"/>
            <w:rFonts w:cs="Arial" w:hint="eastAsia"/>
            <w:rtl/>
          </w:rPr>
          <w:t>الصحية</w:t>
        </w:r>
        <w:r w:rsidR="00F378B3" w:rsidRPr="00F378B3">
          <w:rPr>
            <w:rStyle w:val="Hyperlink"/>
            <w:rFonts w:cs="Arial"/>
            <w:rtl/>
          </w:rPr>
          <w:t xml:space="preserve"> </w:t>
        </w:r>
        <w:r w:rsidR="00F378B3" w:rsidRPr="00F378B3">
          <w:rPr>
            <w:rStyle w:val="Hyperlink"/>
            <w:rFonts w:cs="Arial" w:hint="eastAsia"/>
            <w:rtl/>
          </w:rPr>
          <w:t>والنفسية</w:t>
        </w:r>
        <w:r w:rsidR="00F378B3" w:rsidRPr="00F378B3">
          <w:rPr>
            <w:rStyle w:val="Hyperlink"/>
            <w:rFonts w:cs="Arial"/>
            <w:rtl/>
          </w:rPr>
          <w:t xml:space="preserve"> </w:t>
        </w:r>
        <w:r w:rsidR="00F378B3" w:rsidRPr="00F378B3">
          <w:rPr>
            <w:rStyle w:val="Hyperlink"/>
            <w:rFonts w:cs="Arial" w:hint="eastAsia"/>
            <w:rtl/>
          </w:rPr>
          <w:t>الاجتماعية</w:t>
        </w:r>
        <w:r w:rsidR="00F378B3" w:rsidRPr="00F378B3">
          <w:rPr>
            <w:rStyle w:val="Hyperlink"/>
            <w:rFonts w:cs="Arial"/>
            <w:rtl/>
          </w:rPr>
          <w:t xml:space="preserve"> </w:t>
        </w:r>
        <w:r w:rsidR="00F378B3" w:rsidRPr="00F378B3">
          <w:rPr>
            <w:rStyle w:val="Hyperlink"/>
            <w:rFonts w:cs="Arial" w:hint="eastAsia"/>
            <w:rtl/>
          </w:rPr>
          <w:t>في</w:t>
        </w:r>
        <w:r w:rsidR="00F378B3" w:rsidRPr="00F378B3">
          <w:rPr>
            <w:rStyle w:val="Hyperlink"/>
            <w:rFonts w:cs="Arial"/>
            <w:rtl/>
          </w:rPr>
          <w:t xml:space="preserve"> </w:t>
        </w:r>
        <w:r w:rsidR="00F378B3" w:rsidRPr="00F378B3">
          <w:rPr>
            <w:rStyle w:val="Hyperlink"/>
            <w:rFonts w:cs="Arial" w:hint="eastAsia"/>
            <w:rtl/>
          </w:rPr>
          <w:t>الظروف</w:t>
        </w:r>
        <w:r w:rsidR="00F378B3" w:rsidRPr="00F378B3">
          <w:rPr>
            <w:rStyle w:val="Hyperlink"/>
            <w:rFonts w:cs="Arial"/>
            <w:rtl/>
          </w:rPr>
          <w:t xml:space="preserve"> </w:t>
        </w:r>
        <w:r w:rsidR="00F378B3" w:rsidRPr="00F378B3">
          <w:rPr>
            <w:rStyle w:val="Hyperlink"/>
            <w:rFonts w:cs="Arial" w:hint="eastAsia"/>
            <w:rtl/>
          </w:rPr>
          <w:t>الإنسانية</w:t>
        </w:r>
        <w:r w:rsidR="00F378B3" w:rsidRPr="00F378B3">
          <w:rPr>
            <w:rStyle w:val="Hyperlink"/>
            <w:rFonts w:cs="Arial"/>
            <w:rtl/>
          </w:rPr>
          <w:t xml:space="preserve"> (2012)</w:t>
        </w:r>
      </w:hyperlink>
    </w:p>
    <w:p w14:paraId="653DB2FB" w14:textId="7D73780E" w:rsidR="00F378B3" w:rsidRPr="00F378B3" w:rsidRDefault="006B752F" w:rsidP="008C544C">
      <w:pPr>
        <w:numPr>
          <w:ilvl w:val="0"/>
          <w:numId w:val="7"/>
        </w:numPr>
        <w:bidi/>
        <w:spacing w:after="0" w:line="240" w:lineRule="auto"/>
        <w:contextualSpacing/>
        <w:rPr>
          <w:color w:val="00B0F0"/>
          <w:u w:val="single"/>
          <w:lang w:val="en-GB"/>
        </w:rPr>
      </w:pPr>
      <w:hyperlink r:id="rId27" w:history="1">
        <w:r w:rsidR="00F378B3" w:rsidRPr="00F378B3">
          <w:rPr>
            <w:rStyle w:val="Hyperlink"/>
            <w:rFonts w:cs="Arial" w:hint="eastAsia"/>
            <w:rtl/>
          </w:rPr>
          <w:t>المبادئ</w:t>
        </w:r>
        <w:r w:rsidR="00F378B3" w:rsidRPr="00F378B3">
          <w:rPr>
            <w:rStyle w:val="Hyperlink"/>
            <w:rFonts w:cs="Arial"/>
            <w:rtl/>
          </w:rPr>
          <w:t xml:space="preserve"> </w:t>
        </w:r>
        <w:r w:rsidR="00F378B3" w:rsidRPr="00F378B3">
          <w:rPr>
            <w:rStyle w:val="Hyperlink"/>
            <w:rFonts w:cs="Arial" w:hint="eastAsia"/>
            <w:rtl/>
          </w:rPr>
          <w:t>التوجيهية</w:t>
        </w:r>
        <w:r w:rsidR="00F378B3" w:rsidRPr="00F378B3">
          <w:rPr>
            <w:rStyle w:val="Hyperlink"/>
            <w:rFonts w:cs="Arial"/>
            <w:rtl/>
          </w:rPr>
          <w:t xml:space="preserve"> </w:t>
        </w:r>
        <w:r w:rsidR="00F378B3" w:rsidRPr="00F378B3">
          <w:rPr>
            <w:rStyle w:val="Hyperlink"/>
            <w:rFonts w:cs="Arial" w:hint="eastAsia"/>
            <w:rtl/>
          </w:rPr>
          <w:t>للجنة</w:t>
        </w:r>
        <w:r w:rsidR="00F378B3" w:rsidRPr="00F378B3">
          <w:rPr>
            <w:rStyle w:val="Hyperlink"/>
            <w:rFonts w:cs="Arial"/>
            <w:rtl/>
          </w:rPr>
          <w:t xml:space="preserve"> </w:t>
        </w:r>
        <w:r w:rsidR="00F378B3" w:rsidRPr="00F378B3">
          <w:rPr>
            <w:rStyle w:val="Hyperlink"/>
            <w:rFonts w:cs="Arial" w:hint="eastAsia"/>
            <w:rtl/>
          </w:rPr>
          <w:t>الدائمة</w:t>
        </w:r>
        <w:r w:rsidR="00F378B3" w:rsidRPr="00F378B3">
          <w:rPr>
            <w:rStyle w:val="Hyperlink"/>
            <w:rFonts w:cs="Arial"/>
            <w:rtl/>
          </w:rPr>
          <w:t xml:space="preserve"> </w:t>
        </w:r>
        <w:r w:rsidR="00F378B3" w:rsidRPr="00F378B3">
          <w:rPr>
            <w:rStyle w:val="Hyperlink"/>
            <w:rFonts w:cs="Arial" w:hint="eastAsia"/>
            <w:rtl/>
          </w:rPr>
          <w:t>المشتركة</w:t>
        </w:r>
        <w:r w:rsidR="00F378B3" w:rsidRPr="00F378B3">
          <w:rPr>
            <w:rStyle w:val="Hyperlink"/>
            <w:rFonts w:cs="Arial"/>
            <w:rtl/>
          </w:rPr>
          <w:t xml:space="preserve"> </w:t>
        </w:r>
        <w:r w:rsidR="00F378B3" w:rsidRPr="00F378B3">
          <w:rPr>
            <w:rStyle w:val="Hyperlink"/>
            <w:rFonts w:cs="Arial" w:hint="eastAsia"/>
            <w:rtl/>
          </w:rPr>
          <w:t>بين</w:t>
        </w:r>
        <w:r w:rsidR="00F378B3" w:rsidRPr="00F378B3">
          <w:rPr>
            <w:rStyle w:val="Hyperlink"/>
            <w:rFonts w:cs="Arial"/>
            <w:rtl/>
          </w:rPr>
          <w:t xml:space="preserve"> </w:t>
        </w:r>
        <w:r w:rsidR="00F378B3" w:rsidRPr="00F378B3">
          <w:rPr>
            <w:rStyle w:val="Hyperlink"/>
            <w:rFonts w:cs="Arial" w:hint="eastAsia"/>
            <w:rtl/>
          </w:rPr>
          <w:t>الوكالات</w:t>
        </w:r>
        <w:r w:rsidR="00F378B3" w:rsidRPr="00F378B3">
          <w:rPr>
            <w:rStyle w:val="Hyperlink"/>
            <w:rFonts w:cs="Arial"/>
            <w:rtl/>
          </w:rPr>
          <w:t xml:space="preserve"> </w:t>
        </w:r>
        <w:r w:rsidR="00F378B3" w:rsidRPr="00F378B3">
          <w:rPr>
            <w:rStyle w:val="Hyperlink"/>
            <w:rFonts w:cs="Arial" w:hint="eastAsia"/>
            <w:rtl/>
          </w:rPr>
          <w:t>بشأن</w:t>
        </w:r>
        <w:r w:rsidR="00F378B3" w:rsidRPr="00F378B3">
          <w:rPr>
            <w:rStyle w:val="Hyperlink"/>
            <w:rFonts w:cs="Arial"/>
            <w:rtl/>
          </w:rPr>
          <w:t xml:space="preserve"> </w:t>
        </w:r>
        <w:r w:rsidR="00F378B3" w:rsidRPr="00F378B3">
          <w:rPr>
            <w:rStyle w:val="Hyperlink"/>
            <w:rFonts w:cs="Arial" w:hint="eastAsia"/>
            <w:rtl/>
          </w:rPr>
          <w:t>الأطفال</w:t>
        </w:r>
        <w:r w:rsidR="00F378B3" w:rsidRPr="00F378B3">
          <w:rPr>
            <w:rStyle w:val="Hyperlink"/>
            <w:rFonts w:cs="Arial"/>
            <w:rtl/>
          </w:rPr>
          <w:t xml:space="preserve"> </w:t>
        </w:r>
        <w:r w:rsidR="00F378B3" w:rsidRPr="00F378B3">
          <w:rPr>
            <w:rStyle w:val="Hyperlink"/>
            <w:rFonts w:cs="Arial" w:hint="eastAsia"/>
            <w:rtl/>
          </w:rPr>
          <w:t>غير</w:t>
        </w:r>
        <w:r w:rsidR="00F378B3" w:rsidRPr="00F378B3">
          <w:rPr>
            <w:rStyle w:val="Hyperlink"/>
            <w:rFonts w:cs="Arial"/>
            <w:rtl/>
          </w:rPr>
          <w:t xml:space="preserve"> </w:t>
        </w:r>
        <w:r w:rsidR="00F378B3" w:rsidRPr="00F378B3">
          <w:rPr>
            <w:rStyle w:val="Hyperlink"/>
            <w:rFonts w:cs="Arial" w:hint="eastAsia"/>
            <w:rtl/>
          </w:rPr>
          <w:t>المصحوبين</w:t>
        </w:r>
        <w:r w:rsidR="00F378B3" w:rsidRPr="00F378B3">
          <w:rPr>
            <w:rStyle w:val="Hyperlink"/>
            <w:rFonts w:cs="Arial"/>
            <w:rtl/>
          </w:rPr>
          <w:t xml:space="preserve"> </w:t>
        </w:r>
        <w:r w:rsidR="00F378B3" w:rsidRPr="00F378B3">
          <w:rPr>
            <w:rStyle w:val="Hyperlink"/>
            <w:rFonts w:cs="Arial" w:hint="eastAsia"/>
            <w:rtl/>
          </w:rPr>
          <w:t>والمنفصلين</w:t>
        </w:r>
        <w:r w:rsidR="00F378B3" w:rsidRPr="00F378B3">
          <w:rPr>
            <w:rStyle w:val="Hyperlink"/>
            <w:rFonts w:cs="Arial"/>
            <w:rtl/>
          </w:rPr>
          <w:t xml:space="preserve"> </w:t>
        </w:r>
        <w:r w:rsidR="00F378B3" w:rsidRPr="00F378B3">
          <w:rPr>
            <w:rStyle w:val="Hyperlink"/>
            <w:rFonts w:cs="Arial" w:hint="eastAsia"/>
            <w:rtl/>
          </w:rPr>
          <w:t>عن</w:t>
        </w:r>
        <w:r w:rsidR="00F378B3" w:rsidRPr="00F378B3">
          <w:rPr>
            <w:rStyle w:val="Hyperlink"/>
            <w:rFonts w:cs="Arial"/>
            <w:rtl/>
          </w:rPr>
          <w:t xml:space="preserve"> </w:t>
        </w:r>
        <w:r w:rsidR="00F378B3" w:rsidRPr="00F378B3">
          <w:rPr>
            <w:rStyle w:val="Hyperlink"/>
            <w:rFonts w:cs="Arial" w:hint="eastAsia"/>
            <w:rtl/>
          </w:rPr>
          <w:t>ذويهم</w:t>
        </w:r>
        <w:r w:rsidR="00F378B3" w:rsidRPr="00F378B3">
          <w:rPr>
            <w:rStyle w:val="Hyperlink"/>
            <w:rFonts w:cs="Arial"/>
            <w:rtl/>
          </w:rPr>
          <w:t xml:space="preserve"> (2004)</w:t>
        </w:r>
      </w:hyperlink>
    </w:p>
    <w:p w14:paraId="30D86D01" w14:textId="4410D35C" w:rsidR="00F378B3" w:rsidRPr="00F378B3" w:rsidRDefault="006B752F" w:rsidP="008C544C">
      <w:pPr>
        <w:numPr>
          <w:ilvl w:val="0"/>
          <w:numId w:val="7"/>
        </w:numPr>
        <w:bidi/>
        <w:spacing w:after="0" w:line="240" w:lineRule="auto"/>
        <w:contextualSpacing/>
        <w:rPr>
          <w:color w:val="00B0F0"/>
          <w:u w:val="single"/>
          <w:lang w:val="en-GB"/>
        </w:rPr>
      </w:pPr>
      <w:hyperlink r:id="rId28" w:history="1">
        <w:r w:rsidR="00F378B3" w:rsidRPr="00F378B3">
          <w:rPr>
            <w:rStyle w:val="Hyperlink"/>
            <w:rFonts w:cs="Arial" w:hint="eastAsia"/>
            <w:rtl/>
          </w:rPr>
          <w:t>كتيب</w:t>
        </w:r>
        <w:r w:rsidR="00F378B3" w:rsidRPr="00F378B3">
          <w:rPr>
            <w:rStyle w:val="Hyperlink"/>
            <w:rFonts w:cs="Arial"/>
            <w:rtl/>
          </w:rPr>
          <w:t xml:space="preserve"> </w:t>
        </w:r>
        <w:r w:rsidR="00F378B3" w:rsidRPr="00F378B3">
          <w:rPr>
            <w:rStyle w:val="Hyperlink"/>
            <w:rFonts w:cs="Arial" w:hint="eastAsia"/>
            <w:rtl/>
          </w:rPr>
          <w:t>ميداني</w:t>
        </w:r>
        <w:r w:rsidR="00F378B3" w:rsidRPr="00F378B3">
          <w:rPr>
            <w:rStyle w:val="Hyperlink"/>
            <w:rFonts w:cs="Arial"/>
            <w:rtl/>
          </w:rPr>
          <w:t xml:space="preserve"> </w:t>
        </w:r>
        <w:r w:rsidR="00F378B3" w:rsidRPr="00F378B3">
          <w:rPr>
            <w:rStyle w:val="Hyperlink"/>
            <w:rFonts w:cs="Arial" w:hint="eastAsia"/>
            <w:rtl/>
          </w:rPr>
          <w:t>حول</w:t>
        </w:r>
        <w:r w:rsidR="00F378B3" w:rsidRPr="00F378B3">
          <w:rPr>
            <w:rStyle w:val="Hyperlink"/>
            <w:rFonts w:cs="Arial"/>
            <w:rtl/>
          </w:rPr>
          <w:t xml:space="preserve"> </w:t>
        </w:r>
        <w:r w:rsidR="00F378B3" w:rsidRPr="00F378B3">
          <w:rPr>
            <w:rStyle w:val="Hyperlink"/>
            <w:rFonts w:cs="Arial" w:hint="eastAsia"/>
            <w:rtl/>
          </w:rPr>
          <w:t>الأطفال</w:t>
        </w:r>
        <w:r w:rsidR="00F378B3" w:rsidRPr="00F378B3">
          <w:rPr>
            <w:rStyle w:val="Hyperlink"/>
            <w:rFonts w:cs="Arial"/>
            <w:rtl/>
          </w:rPr>
          <w:t xml:space="preserve"> </w:t>
        </w:r>
        <w:r w:rsidR="00F378B3" w:rsidRPr="00F378B3">
          <w:rPr>
            <w:rStyle w:val="Hyperlink"/>
            <w:rFonts w:cs="Arial" w:hint="eastAsia"/>
            <w:rtl/>
          </w:rPr>
          <w:t>غير</w:t>
        </w:r>
        <w:r w:rsidR="00F378B3" w:rsidRPr="00F378B3">
          <w:rPr>
            <w:rStyle w:val="Hyperlink"/>
            <w:rFonts w:cs="Arial"/>
            <w:rtl/>
          </w:rPr>
          <w:t xml:space="preserve"> </w:t>
        </w:r>
        <w:r w:rsidR="00F378B3" w:rsidRPr="00F378B3">
          <w:rPr>
            <w:rStyle w:val="Hyperlink"/>
            <w:rFonts w:cs="Arial" w:hint="eastAsia"/>
            <w:rtl/>
          </w:rPr>
          <w:t>المصحوبين</w:t>
        </w:r>
        <w:r w:rsidR="00F378B3" w:rsidRPr="00F378B3">
          <w:rPr>
            <w:rStyle w:val="Hyperlink"/>
            <w:rFonts w:cs="Arial"/>
            <w:rtl/>
          </w:rPr>
          <w:t xml:space="preserve"> </w:t>
        </w:r>
        <w:r w:rsidR="00F378B3" w:rsidRPr="00F378B3">
          <w:rPr>
            <w:rStyle w:val="Hyperlink"/>
            <w:rFonts w:cs="Arial" w:hint="eastAsia"/>
            <w:rtl/>
          </w:rPr>
          <w:t>والمنفصلين</w:t>
        </w:r>
        <w:r w:rsidR="00F378B3" w:rsidRPr="00F378B3">
          <w:rPr>
            <w:rStyle w:val="Hyperlink"/>
            <w:rFonts w:cs="Arial"/>
            <w:rtl/>
          </w:rPr>
          <w:t xml:space="preserve"> </w:t>
        </w:r>
        <w:r w:rsidR="00F378B3" w:rsidRPr="00F378B3">
          <w:rPr>
            <w:rStyle w:val="Hyperlink"/>
            <w:rFonts w:cs="Arial" w:hint="eastAsia"/>
            <w:rtl/>
          </w:rPr>
          <w:t>عن</w:t>
        </w:r>
        <w:r w:rsidR="00F378B3" w:rsidRPr="00F378B3">
          <w:rPr>
            <w:rStyle w:val="Hyperlink"/>
            <w:rFonts w:cs="Arial"/>
            <w:rtl/>
          </w:rPr>
          <w:t xml:space="preserve"> </w:t>
        </w:r>
        <w:r w:rsidR="00F378B3" w:rsidRPr="00F378B3">
          <w:rPr>
            <w:rStyle w:val="Hyperlink"/>
            <w:rFonts w:cs="Arial" w:hint="eastAsia"/>
            <w:rtl/>
          </w:rPr>
          <w:t>ذويهم</w:t>
        </w:r>
        <w:r w:rsidR="00F378B3" w:rsidRPr="00F378B3">
          <w:rPr>
            <w:rStyle w:val="Hyperlink"/>
            <w:rFonts w:cs="Arial"/>
            <w:rtl/>
          </w:rPr>
          <w:t xml:space="preserve"> (2016)</w:t>
        </w:r>
      </w:hyperlink>
    </w:p>
    <w:p w14:paraId="4DDDC229" w14:textId="36155741" w:rsidR="00F378B3" w:rsidRPr="00F378B3" w:rsidRDefault="006B752F" w:rsidP="008C544C">
      <w:pPr>
        <w:numPr>
          <w:ilvl w:val="0"/>
          <w:numId w:val="7"/>
        </w:numPr>
        <w:bidi/>
        <w:spacing w:after="0" w:line="240" w:lineRule="auto"/>
        <w:rPr>
          <w:color w:val="00B0F0"/>
          <w:u w:val="single"/>
          <w:lang w:val="en-GB"/>
        </w:rPr>
      </w:pPr>
      <w:hyperlink r:id="rId29" w:history="1">
        <w:r w:rsidR="00F378B3" w:rsidRPr="00F378B3">
          <w:rPr>
            <w:rStyle w:val="Hyperlink"/>
            <w:rFonts w:cs="Arial" w:hint="eastAsia"/>
            <w:rtl/>
          </w:rPr>
          <w:t>مجموعة</w:t>
        </w:r>
        <w:r w:rsidR="00F378B3" w:rsidRPr="00F378B3">
          <w:rPr>
            <w:rStyle w:val="Hyperlink"/>
            <w:rFonts w:cs="Arial"/>
            <w:rtl/>
          </w:rPr>
          <w:t xml:space="preserve"> </w:t>
        </w:r>
        <w:r w:rsidR="00F378B3" w:rsidRPr="00F378B3">
          <w:rPr>
            <w:rStyle w:val="Hyperlink"/>
            <w:rFonts w:cs="Arial" w:hint="eastAsia"/>
            <w:rtl/>
          </w:rPr>
          <w:t>أدوات</w:t>
        </w:r>
        <w:r w:rsidR="00F378B3" w:rsidRPr="00F378B3">
          <w:rPr>
            <w:rStyle w:val="Hyperlink"/>
            <w:rFonts w:cs="Arial"/>
            <w:rtl/>
          </w:rPr>
          <w:t xml:space="preserve"> </w:t>
        </w:r>
        <w:r w:rsidR="00F378B3" w:rsidRPr="00F378B3">
          <w:rPr>
            <w:rStyle w:val="Hyperlink"/>
            <w:rFonts w:cs="Arial" w:hint="eastAsia"/>
            <w:rtl/>
          </w:rPr>
          <w:t>حول</w:t>
        </w:r>
        <w:r w:rsidR="00F378B3" w:rsidRPr="00F378B3">
          <w:rPr>
            <w:rStyle w:val="Hyperlink"/>
            <w:rFonts w:cs="Arial"/>
            <w:rtl/>
          </w:rPr>
          <w:t xml:space="preserve"> </w:t>
        </w:r>
        <w:r w:rsidR="00F378B3" w:rsidRPr="00F378B3">
          <w:rPr>
            <w:rStyle w:val="Hyperlink"/>
            <w:rFonts w:cs="Arial" w:hint="eastAsia"/>
            <w:rtl/>
          </w:rPr>
          <w:t>الأطفال</w:t>
        </w:r>
        <w:r w:rsidR="00F378B3" w:rsidRPr="00F378B3">
          <w:rPr>
            <w:rStyle w:val="Hyperlink"/>
            <w:rFonts w:cs="Arial"/>
            <w:rtl/>
          </w:rPr>
          <w:t xml:space="preserve"> </w:t>
        </w:r>
        <w:r w:rsidR="00F378B3" w:rsidRPr="00F378B3">
          <w:rPr>
            <w:rStyle w:val="Hyperlink"/>
            <w:rFonts w:cs="Arial" w:hint="eastAsia"/>
            <w:rtl/>
          </w:rPr>
          <w:t>غير</w:t>
        </w:r>
        <w:r w:rsidR="00F378B3" w:rsidRPr="00F378B3">
          <w:rPr>
            <w:rStyle w:val="Hyperlink"/>
            <w:rFonts w:cs="Arial"/>
            <w:rtl/>
          </w:rPr>
          <w:t xml:space="preserve"> </w:t>
        </w:r>
        <w:r w:rsidR="00F378B3" w:rsidRPr="00F378B3">
          <w:rPr>
            <w:rStyle w:val="Hyperlink"/>
            <w:rFonts w:cs="Arial" w:hint="eastAsia"/>
            <w:rtl/>
          </w:rPr>
          <w:t>المصحوبين</w:t>
        </w:r>
        <w:r w:rsidR="00F378B3" w:rsidRPr="00F378B3">
          <w:rPr>
            <w:rStyle w:val="Hyperlink"/>
            <w:rFonts w:cs="Arial"/>
            <w:rtl/>
          </w:rPr>
          <w:t xml:space="preserve"> </w:t>
        </w:r>
        <w:r w:rsidR="00F378B3" w:rsidRPr="00F378B3">
          <w:rPr>
            <w:rStyle w:val="Hyperlink"/>
            <w:rFonts w:cs="Arial" w:hint="eastAsia"/>
            <w:rtl/>
          </w:rPr>
          <w:t>والمنفصلين</w:t>
        </w:r>
        <w:r w:rsidR="00F378B3" w:rsidRPr="00F378B3">
          <w:rPr>
            <w:rStyle w:val="Hyperlink"/>
            <w:rFonts w:cs="Arial"/>
            <w:rtl/>
          </w:rPr>
          <w:t xml:space="preserve"> </w:t>
        </w:r>
        <w:r w:rsidR="00F378B3" w:rsidRPr="00F378B3">
          <w:rPr>
            <w:rStyle w:val="Hyperlink"/>
            <w:rFonts w:cs="Arial" w:hint="eastAsia"/>
            <w:rtl/>
          </w:rPr>
          <w:t>عن</w:t>
        </w:r>
        <w:r w:rsidR="00F378B3" w:rsidRPr="00F378B3">
          <w:rPr>
            <w:rStyle w:val="Hyperlink"/>
            <w:rFonts w:cs="Arial"/>
            <w:rtl/>
          </w:rPr>
          <w:t xml:space="preserve"> </w:t>
        </w:r>
        <w:r w:rsidR="00F378B3" w:rsidRPr="00F378B3">
          <w:rPr>
            <w:rStyle w:val="Hyperlink"/>
            <w:rFonts w:cs="Arial" w:hint="eastAsia"/>
            <w:rtl/>
          </w:rPr>
          <w:t>ذويهم</w:t>
        </w:r>
        <w:r w:rsidR="00F378B3" w:rsidRPr="00F378B3">
          <w:rPr>
            <w:rStyle w:val="Hyperlink"/>
            <w:rFonts w:cs="Arial"/>
            <w:rtl/>
          </w:rPr>
          <w:t xml:space="preserve"> (2016)</w:t>
        </w:r>
      </w:hyperlink>
    </w:p>
    <w:p w14:paraId="3F7E85E0" w14:textId="52E12A46" w:rsidR="003879BF" w:rsidRPr="00F378B3" w:rsidRDefault="006B752F" w:rsidP="008C544C">
      <w:pPr>
        <w:pStyle w:val="ListParagraph"/>
        <w:numPr>
          <w:ilvl w:val="0"/>
          <w:numId w:val="7"/>
        </w:numPr>
        <w:bidi/>
        <w:spacing w:after="0" w:line="240" w:lineRule="auto"/>
        <w:rPr>
          <w:rFonts w:ascii="Calibri" w:eastAsia="Calibri" w:hAnsi="Calibri" w:cs="Arial"/>
          <w:color w:val="00B0F0"/>
          <w:lang w:val="en-GB"/>
        </w:rPr>
      </w:pPr>
      <w:hyperlink r:id="rId30" w:history="1">
        <w:r w:rsidR="00F378B3" w:rsidRPr="00F378B3">
          <w:rPr>
            <w:rStyle w:val="Hyperlink"/>
            <w:rFonts w:cs="Arial" w:hint="eastAsia"/>
            <w:rtl/>
          </w:rPr>
          <w:t>مبادئ</w:t>
        </w:r>
        <w:r w:rsidR="00F378B3" w:rsidRPr="00F378B3">
          <w:rPr>
            <w:rStyle w:val="Hyperlink"/>
            <w:rFonts w:cs="Arial"/>
            <w:rtl/>
          </w:rPr>
          <w:t xml:space="preserve"> </w:t>
        </w:r>
        <w:r w:rsidR="00F378B3" w:rsidRPr="00F378B3">
          <w:rPr>
            <w:rStyle w:val="Hyperlink"/>
            <w:rFonts w:cs="Arial" w:hint="eastAsia"/>
            <w:rtl/>
          </w:rPr>
          <w:t>توجيهية</w:t>
        </w:r>
        <w:r w:rsidR="00F378B3" w:rsidRPr="00F378B3">
          <w:rPr>
            <w:rStyle w:val="Hyperlink"/>
            <w:rFonts w:cs="Arial"/>
            <w:rtl/>
          </w:rPr>
          <w:t xml:space="preserve"> </w:t>
        </w:r>
        <w:r w:rsidR="00F378B3" w:rsidRPr="00F378B3">
          <w:rPr>
            <w:rStyle w:val="Hyperlink"/>
            <w:rFonts w:cs="Arial" w:hint="eastAsia"/>
            <w:rtl/>
          </w:rPr>
          <w:t>بشأن</w:t>
        </w:r>
        <w:r w:rsidR="00F378B3" w:rsidRPr="00F378B3">
          <w:rPr>
            <w:rStyle w:val="Hyperlink"/>
            <w:rFonts w:cs="Arial"/>
            <w:rtl/>
          </w:rPr>
          <w:t xml:space="preserve"> </w:t>
        </w:r>
        <w:r w:rsidR="00F378B3" w:rsidRPr="00F378B3">
          <w:rPr>
            <w:rStyle w:val="Hyperlink"/>
            <w:rFonts w:cs="Arial" w:hint="eastAsia"/>
            <w:rtl/>
          </w:rPr>
          <w:t>الصحة</w:t>
        </w:r>
        <w:r w:rsidR="00F378B3" w:rsidRPr="00F378B3">
          <w:rPr>
            <w:rStyle w:val="Hyperlink"/>
            <w:rFonts w:cs="Arial"/>
            <w:rtl/>
          </w:rPr>
          <w:t xml:space="preserve"> </w:t>
        </w:r>
        <w:r w:rsidR="00F378B3" w:rsidRPr="00F378B3">
          <w:rPr>
            <w:rStyle w:val="Hyperlink"/>
            <w:rFonts w:cs="Arial" w:hint="eastAsia"/>
            <w:rtl/>
          </w:rPr>
          <w:t>العقلية</w:t>
        </w:r>
        <w:r w:rsidR="00F378B3" w:rsidRPr="00F378B3">
          <w:rPr>
            <w:rStyle w:val="Hyperlink"/>
            <w:rFonts w:cs="Arial"/>
            <w:rtl/>
          </w:rPr>
          <w:t xml:space="preserve"> </w:t>
        </w:r>
        <w:r w:rsidR="00F378B3" w:rsidRPr="00F378B3">
          <w:rPr>
            <w:rStyle w:val="Hyperlink"/>
            <w:rFonts w:cs="Arial" w:hint="eastAsia"/>
            <w:rtl/>
          </w:rPr>
          <w:t>والدعم</w:t>
        </w:r>
        <w:r w:rsidR="00F378B3" w:rsidRPr="00F378B3">
          <w:rPr>
            <w:rStyle w:val="Hyperlink"/>
            <w:rFonts w:cs="Arial"/>
            <w:rtl/>
          </w:rPr>
          <w:t xml:space="preserve"> </w:t>
        </w:r>
        <w:r w:rsidR="00F378B3" w:rsidRPr="00F378B3">
          <w:rPr>
            <w:rStyle w:val="Hyperlink"/>
            <w:rFonts w:cs="Arial" w:hint="eastAsia"/>
            <w:rtl/>
          </w:rPr>
          <w:t>النفسي</w:t>
        </w:r>
        <w:r w:rsidR="00F378B3" w:rsidRPr="00F378B3">
          <w:rPr>
            <w:rStyle w:val="Hyperlink"/>
            <w:rFonts w:cs="Arial"/>
            <w:rtl/>
          </w:rPr>
          <w:t xml:space="preserve"> </w:t>
        </w:r>
        <w:r w:rsidR="00F378B3" w:rsidRPr="00F378B3">
          <w:rPr>
            <w:rStyle w:val="Hyperlink"/>
            <w:rFonts w:cs="Arial" w:hint="eastAsia"/>
            <w:rtl/>
          </w:rPr>
          <w:t>والاجتماعي</w:t>
        </w:r>
        <w:r w:rsidR="00F378B3" w:rsidRPr="00F378B3">
          <w:rPr>
            <w:rStyle w:val="Hyperlink"/>
            <w:rFonts w:cs="Arial"/>
            <w:rtl/>
          </w:rPr>
          <w:t xml:space="preserve"> </w:t>
        </w:r>
        <w:r w:rsidR="00F378B3" w:rsidRPr="00F378B3">
          <w:rPr>
            <w:rStyle w:val="Hyperlink"/>
            <w:rFonts w:cs="Arial" w:hint="eastAsia"/>
            <w:rtl/>
          </w:rPr>
          <w:t>في</w:t>
        </w:r>
        <w:r w:rsidR="00F378B3" w:rsidRPr="00F378B3">
          <w:rPr>
            <w:rStyle w:val="Hyperlink"/>
            <w:rFonts w:cs="Arial"/>
            <w:rtl/>
          </w:rPr>
          <w:t xml:space="preserve"> </w:t>
        </w:r>
        <w:r w:rsidR="00F378B3" w:rsidRPr="00F378B3">
          <w:rPr>
            <w:rStyle w:val="Hyperlink"/>
            <w:rFonts w:cs="Arial" w:hint="eastAsia"/>
            <w:rtl/>
          </w:rPr>
          <w:t>حالات</w:t>
        </w:r>
        <w:r w:rsidR="00F378B3" w:rsidRPr="00F378B3">
          <w:rPr>
            <w:rStyle w:val="Hyperlink"/>
            <w:rFonts w:cs="Arial"/>
            <w:rtl/>
          </w:rPr>
          <w:t xml:space="preserve"> </w:t>
        </w:r>
        <w:r w:rsidR="00F378B3" w:rsidRPr="00F378B3">
          <w:rPr>
            <w:rStyle w:val="Hyperlink"/>
            <w:rFonts w:cs="Arial" w:hint="eastAsia"/>
            <w:rtl/>
          </w:rPr>
          <w:t>الطوارئ</w:t>
        </w:r>
        <w:r w:rsidR="00F378B3" w:rsidRPr="00F378B3">
          <w:rPr>
            <w:rStyle w:val="Hyperlink"/>
            <w:rFonts w:cs="Arial"/>
            <w:rtl/>
          </w:rPr>
          <w:t xml:space="preserve"> (</w:t>
        </w:r>
        <w:proofErr w:type="gramStart"/>
        <w:r w:rsidR="00F378B3" w:rsidRPr="00F378B3">
          <w:rPr>
            <w:rStyle w:val="Hyperlink"/>
          </w:rPr>
          <w:t xml:space="preserve">IASC </w:t>
        </w:r>
        <w:r w:rsidR="00F378B3" w:rsidRPr="00F378B3">
          <w:rPr>
            <w:rStyle w:val="Hyperlink"/>
            <w:rFonts w:cs="Arial" w:hint="eastAsia"/>
            <w:rtl/>
          </w:rPr>
          <w:t>،</w:t>
        </w:r>
        <w:proofErr w:type="gramEnd"/>
        <w:r w:rsidR="00F378B3" w:rsidRPr="00F378B3">
          <w:rPr>
            <w:rStyle w:val="Hyperlink"/>
            <w:rFonts w:cs="Arial"/>
            <w:rtl/>
          </w:rPr>
          <w:t xml:space="preserve"> 2007)</w:t>
        </w:r>
      </w:hyperlink>
    </w:p>
    <w:p w14:paraId="3B139902" w14:textId="121F32FE" w:rsidR="00F378B3" w:rsidRDefault="00F378B3" w:rsidP="008C544C">
      <w:pPr>
        <w:bidi/>
        <w:spacing w:after="0" w:line="240" w:lineRule="auto"/>
        <w:rPr>
          <w:rFonts w:ascii="Calibri" w:eastAsia="Calibri" w:hAnsi="Calibri" w:cs="Arial"/>
          <w:color w:val="00B0F0"/>
          <w:rtl/>
          <w:lang w:val="en-GB"/>
        </w:rPr>
      </w:pPr>
    </w:p>
    <w:p w14:paraId="51F3F817" w14:textId="77777777" w:rsidR="00F378B3" w:rsidRPr="00F378B3" w:rsidRDefault="00F378B3" w:rsidP="008C544C">
      <w:pPr>
        <w:bidi/>
        <w:spacing w:after="0" w:line="240" w:lineRule="auto"/>
        <w:rPr>
          <w:rFonts w:ascii="Calibri" w:eastAsia="Calibri" w:hAnsi="Calibri" w:cs="Arial"/>
          <w:color w:val="00B0F0"/>
          <w:lang w:val="en-GB"/>
        </w:rPr>
      </w:pPr>
    </w:p>
    <w:p w14:paraId="73E2A8F4" w14:textId="2D95F05B" w:rsidR="003879BF" w:rsidRPr="00837261" w:rsidRDefault="00A847E6" w:rsidP="008C544C">
      <w:pPr>
        <w:pStyle w:val="BodyText"/>
        <w:bidi/>
        <w:rPr>
          <w:rStyle w:val="Hyperlink"/>
          <w:b/>
          <w:bCs/>
          <w:color w:val="auto"/>
          <w:u w:val="none"/>
          <w:lang w:val="en-GB"/>
        </w:rPr>
      </w:pPr>
      <w:r>
        <w:rPr>
          <w:rStyle w:val="Hyperlink"/>
          <w:rFonts w:hint="cs"/>
          <w:b/>
          <w:bCs/>
          <w:color w:val="auto"/>
          <w:u w:val="none"/>
          <w:rtl/>
          <w:lang w:val="en-GB"/>
        </w:rPr>
        <w:t>الارشادات المخصصة للاجئين</w:t>
      </w:r>
    </w:p>
    <w:p w14:paraId="3C5C74A9" w14:textId="00F1E705" w:rsidR="009B0EAA" w:rsidRPr="009B0EAA" w:rsidRDefault="006B752F" w:rsidP="008C544C">
      <w:pPr>
        <w:numPr>
          <w:ilvl w:val="0"/>
          <w:numId w:val="7"/>
        </w:numPr>
        <w:bidi/>
        <w:spacing w:after="0" w:line="240" w:lineRule="auto"/>
        <w:contextualSpacing/>
        <w:rPr>
          <w:color w:val="00B0F0"/>
          <w:u w:val="single"/>
          <w:lang w:val="en-GB"/>
        </w:rPr>
      </w:pPr>
      <w:hyperlink r:id="rId31" w:history="1">
        <w:r w:rsidR="009B0EAA" w:rsidRPr="009B0EAA">
          <w:rPr>
            <w:rStyle w:val="Hyperlink"/>
            <w:rFonts w:cs="Arial" w:hint="eastAsia"/>
            <w:rtl/>
          </w:rPr>
          <w:t>إطار</w:t>
        </w:r>
        <w:r w:rsidR="009B0EAA" w:rsidRPr="009B0EAA">
          <w:rPr>
            <w:rStyle w:val="Hyperlink"/>
            <w:rFonts w:cs="Arial"/>
            <w:rtl/>
          </w:rPr>
          <w:t xml:space="preserve"> </w:t>
        </w:r>
        <w:r w:rsidR="009B0EAA" w:rsidRPr="009B0EAA">
          <w:rPr>
            <w:rStyle w:val="Hyperlink"/>
            <w:rFonts w:cs="Arial" w:hint="eastAsia"/>
            <w:rtl/>
          </w:rPr>
          <w:t>لحماية</w:t>
        </w:r>
        <w:r w:rsidR="009B0EAA" w:rsidRPr="009B0EAA">
          <w:rPr>
            <w:rStyle w:val="Hyperlink"/>
            <w:rFonts w:cs="Arial"/>
            <w:rtl/>
          </w:rPr>
          <w:t xml:space="preserve"> </w:t>
        </w:r>
        <w:r w:rsidR="009B0EAA" w:rsidRPr="009B0EAA">
          <w:rPr>
            <w:rStyle w:val="Hyperlink"/>
            <w:rFonts w:cs="Arial" w:hint="eastAsia"/>
            <w:rtl/>
          </w:rPr>
          <w:t>الأطفال</w:t>
        </w:r>
        <w:r w:rsidR="009B0EAA" w:rsidRPr="009B0EAA">
          <w:rPr>
            <w:rStyle w:val="Hyperlink"/>
            <w:rFonts w:cs="Arial"/>
            <w:rtl/>
          </w:rPr>
          <w:t xml:space="preserve"> (</w:t>
        </w:r>
        <w:r w:rsidR="009B0EAA" w:rsidRPr="009B0EAA">
          <w:rPr>
            <w:rStyle w:val="Hyperlink"/>
            <w:rFonts w:cs="Arial" w:hint="eastAsia"/>
            <w:rtl/>
          </w:rPr>
          <w:t>مفوضية</w:t>
        </w:r>
        <w:r w:rsidR="009B0EAA" w:rsidRPr="009B0EAA">
          <w:rPr>
            <w:rStyle w:val="Hyperlink"/>
            <w:rFonts w:cs="Arial"/>
            <w:rtl/>
          </w:rPr>
          <w:t xml:space="preserve"> </w:t>
        </w:r>
        <w:r w:rsidR="009B0EAA" w:rsidRPr="009B0EAA">
          <w:rPr>
            <w:rStyle w:val="Hyperlink"/>
            <w:rFonts w:cs="Arial" w:hint="eastAsia"/>
            <w:rtl/>
          </w:rPr>
          <w:t>الأمم</w:t>
        </w:r>
        <w:r w:rsidR="009B0EAA" w:rsidRPr="009B0EAA">
          <w:rPr>
            <w:rStyle w:val="Hyperlink"/>
            <w:rFonts w:cs="Arial"/>
            <w:rtl/>
          </w:rPr>
          <w:t xml:space="preserve"> </w:t>
        </w:r>
        <w:r w:rsidR="009B0EAA" w:rsidRPr="009B0EAA">
          <w:rPr>
            <w:rStyle w:val="Hyperlink"/>
            <w:rFonts w:cs="Arial" w:hint="eastAsia"/>
            <w:rtl/>
          </w:rPr>
          <w:t>المتحدة</w:t>
        </w:r>
        <w:r w:rsidR="009B0EAA" w:rsidRPr="009B0EAA">
          <w:rPr>
            <w:rStyle w:val="Hyperlink"/>
            <w:rFonts w:cs="Arial"/>
            <w:rtl/>
          </w:rPr>
          <w:t xml:space="preserve"> </w:t>
        </w:r>
        <w:r w:rsidR="009B0EAA" w:rsidRPr="009B0EAA">
          <w:rPr>
            <w:rStyle w:val="Hyperlink"/>
            <w:rFonts w:cs="Arial" w:hint="eastAsia"/>
            <w:rtl/>
          </w:rPr>
          <w:t>لشؤون</w:t>
        </w:r>
        <w:r w:rsidR="009B0EAA" w:rsidRPr="009B0EAA">
          <w:rPr>
            <w:rStyle w:val="Hyperlink"/>
            <w:rFonts w:cs="Arial"/>
            <w:rtl/>
          </w:rPr>
          <w:t xml:space="preserve"> </w:t>
        </w:r>
        <w:proofErr w:type="gramStart"/>
        <w:r w:rsidR="009B0EAA" w:rsidRPr="009B0EAA">
          <w:rPr>
            <w:rStyle w:val="Hyperlink"/>
            <w:rFonts w:cs="Arial" w:hint="eastAsia"/>
            <w:rtl/>
          </w:rPr>
          <w:t>اللاجئين</w:t>
        </w:r>
        <w:r w:rsidR="009B0EAA" w:rsidRPr="009B0EAA">
          <w:rPr>
            <w:rStyle w:val="Hyperlink"/>
            <w:rFonts w:cs="Arial"/>
            <w:rtl/>
          </w:rPr>
          <w:t xml:space="preserve"> </w:t>
        </w:r>
        <w:r w:rsidR="009B0EAA" w:rsidRPr="009B0EAA">
          <w:rPr>
            <w:rStyle w:val="Hyperlink"/>
            <w:rFonts w:cs="Arial" w:hint="eastAsia"/>
            <w:rtl/>
          </w:rPr>
          <w:t>،</w:t>
        </w:r>
        <w:proofErr w:type="gramEnd"/>
        <w:r w:rsidR="009B0EAA" w:rsidRPr="009B0EAA">
          <w:rPr>
            <w:rStyle w:val="Hyperlink"/>
            <w:rFonts w:cs="Arial"/>
            <w:rtl/>
          </w:rPr>
          <w:t xml:space="preserve"> 2012)</w:t>
        </w:r>
      </w:hyperlink>
    </w:p>
    <w:p w14:paraId="13DD351A" w14:textId="284ADE92" w:rsidR="002D001E" w:rsidRPr="002D001E" w:rsidRDefault="002D001E" w:rsidP="008C544C">
      <w:pPr>
        <w:numPr>
          <w:ilvl w:val="0"/>
          <w:numId w:val="7"/>
        </w:numPr>
        <w:bidi/>
        <w:spacing w:after="0" w:line="240" w:lineRule="auto"/>
        <w:contextualSpacing/>
        <w:rPr>
          <w:rStyle w:val="Hyperlink"/>
          <w:color w:val="00B0F0"/>
          <w:lang w:val="en-GB"/>
        </w:rPr>
      </w:pPr>
      <w:r w:rsidRPr="002D001E">
        <w:rPr>
          <w:rStyle w:val="Hyperlink"/>
          <w:rFonts w:cs="Arial" w:hint="eastAsia"/>
          <w:color w:val="00B0F0"/>
          <w:rtl/>
          <w:lang w:val="en-GB"/>
        </w:rPr>
        <w:t>مبادئ</w:t>
      </w:r>
      <w:r w:rsidRPr="002D001E">
        <w:rPr>
          <w:rStyle w:val="Hyperlink"/>
          <w:rFonts w:cs="Arial"/>
          <w:color w:val="00B0F0"/>
          <w:rtl/>
          <w:lang w:val="en-GB"/>
        </w:rPr>
        <w:t xml:space="preserve"> </w:t>
      </w:r>
      <w:r w:rsidRPr="002D001E">
        <w:rPr>
          <w:rStyle w:val="Hyperlink"/>
          <w:rFonts w:cs="Arial" w:hint="eastAsia"/>
          <w:color w:val="00B0F0"/>
          <w:rtl/>
          <w:lang w:val="en-GB"/>
        </w:rPr>
        <w:t>توجيهية</w:t>
      </w:r>
      <w:r w:rsidRPr="002D001E">
        <w:rPr>
          <w:rStyle w:val="Hyperlink"/>
          <w:rFonts w:cs="Arial"/>
          <w:color w:val="00B0F0"/>
          <w:rtl/>
          <w:lang w:val="en-GB"/>
        </w:rPr>
        <w:t xml:space="preserve"> </w:t>
      </w:r>
      <w:r w:rsidRPr="002D001E">
        <w:rPr>
          <w:rStyle w:val="Hyperlink"/>
          <w:rFonts w:cs="Arial" w:hint="eastAsia"/>
          <w:color w:val="00B0F0"/>
          <w:rtl/>
          <w:lang w:val="en-GB"/>
        </w:rPr>
        <w:t>لتقييم</w:t>
      </w:r>
      <w:r w:rsidRPr="002D001E">
        <w:rPr>
          <w:rStyle w:val="Hyperlink"/>
          <w:rFonts w:cs="Arial"/>
          <w:color w:val="00B0F0"/>
          <w:rtl/>
          <w:lang w:val="en-GB"/>
        </w:rPr>
        <w:t xml:space="preserve"> </w:t>
      </w:r>
      <w:r w:rsidRPr="002D001E">
        <w:rPr>
          <w:rStyle w:val="Hyperlink"/>
          <w:rFonts w:cs="Arial" w:hint="eastAsia"/>
          <w:color w:val="00B0F0"/>
          <w:rtl/>
          <w:lang w:val="en-GB"/>
        </w:rPr>
        <w:t>وتحديد</w:t>
      </w:r>
      <w:r w:rsidRPr="002D001E">
        <w:rPr>
          <w:rStyle w:val="Hyperlink"/>
          <w:rFonts w:cs="Arial"/>
          <w:color w:val="00B0F0"/>
          <w:rtl/>
          <w:lang w:val="en-GB"/>
        </w:rPr>
        <w:t xml:space="preserve"> </w:t>
      </w:r>
      <w:r w:rsidRPr="002D001E">
        <w:rPr>
          <w:rStyle w:val="Hyperlink"/>
          <w:rFonts w:cs="Arial" w:hint="eastAsia"/>
          <w:color w:val="00B0F0"/>
          <w:rtl/>
          <w:lang w:val="en-GB"/>
        </w:rPr>
        <w:t>أفضل</w:t>
      </w:r>
      <w:r w:rsidRPr="002D001E">
        <w:rPr>
          <w:rStyle w:val="Hyperlink"/>
          <w:rFonts w:cs="Arial"/>
          <w:color w:val="00B0F0"/>
          <w:rtl/>
          <w:lang w:val="en-GB"/>
        </w:rPr>
        <w:t xml:space="preserve"> </w:t>
      </w:r>
      <w:r w:rsidRPr="002D001E">
        <w:rPr>
          <w:rStyle w:val="Hyperlink"/>
          <w:rFonts w:cs="Arial" w:hint="eastAsia"/>
          <w:color w:val="00B0F0"/>
          <w:rtl/>
          <w:lang w:val="en-GB"/>
        </w:rPr>
        <w:t>مصالح</w:t>
      </w:r>
      <w:r w:rsidRPr="002D001E">
        <w:rPr>
          <w:rStyle w:val="Hyperlink"/>
          <w:rFonts w:cs="Arial"/>
          <w:color w:val="00B0F0"/>
          <w:rtl/>
          <w:lang w:val="en-GB"/>
        </w:rPr>
        <w:t xml:space="preserve"> </w:t>
      </w:r>
      <w:r w:rsidRPr="002D001E">
        <w:rPr>
          <w:rStyle w:val="Hyperlink"/>
          <w:rFonts w:cs="Arial" w:hint="eastAsia"/>
          <w:color w:val="00B0F0"/>
          <w:rtl/>
          <w:lang w:val="en-GB"/>
        </w:rPr>
        <w:t>الطفل،</w:t>
      </w:r>
      <w:r w:rsidRPr="002D001E">
        <w:rPr>
          <w:rStyle w:val="Hyperlink"/>
          <w:rFonts w:cs="Arial"/>
          <w:color w:val="00B0F0"/>
          <w:rtl/>
          <w:lang w:val="en-GB"/>
        </w:rPr>
        <w:t xml:space="preserve"> (</w:t>
      </w:r>
      <w:r w:rsidRPr="002D001E">
        <w:rPr>
          <w:rStyle w:val="Hyperlink"/>
          <w:rFonts w:cs="Arial" w:hint="eastAsia"/>
          <w:color w:val="00B0F0"/>
          <w:rtl/>
          <w:lang w:val="en-GB"/>
        </w:rPr>
        <w:t>مفوضية</w:t>
      </w:r>
      <w:r w:rsidRPr="002D001E">
        <w:rPr>
          <w:rStyle w:val="Hyperlink"/>
          <w:rFonts w:cs="Arial"/>
          <w:color w:val="00B0F0"/>
          <w:rtl/>
          <w:lang w:val="en-GB"/>
        </w:rPr>
        <w:t xml:space="preserve"> </w:t>
      </w:r>
      <w:r w:rsidRPr="002D001E">
        <w:rPr>
          <w:rStyle w:val="Hyperlink"/>
          <w:rFonts w:cs="Arial" w:hint="eastAsia"/>
          <w:color w:val="00B0F0"/>
          <w:rtl/>
          <w:lang w:val="en-GB"/>
        </w:rPr>
        <w:t>شؤون</w:t>
      </w:r>
      <w:r w:rsidRPr="002D001E">
        <w:rPr>
          <w:rStyle w:val="Hyperlink"/>
          <w:rFonts w:cs="Arial"/>
          <w:color w:val="00B0F0"/>
          <w:rtl/>
          <w:lang w:val="en-GB"/>
        </w:rPr>
        <w:t xml:space="preserve"> </w:t>
      </w:r>
      <w:proofErr w:type="gramStart"/>
      <w:r w:rsidRPr="002D001E">
        <w:rPr>
          <w:rStyle w:val="Hyperlink"/>
          <w:rFonts w:cs="Arial" w:hint="eastAsia"/>
          <w:color w:val="00B0F0"/>
          <w:rtl/>
          <w:lang w:val="en-GB"/>
        </w:rPr>
        <w:t>اللاجئين</w:t>
      </w:r>
      <w:r w:rsidRPr="002D001E">
        <w:rPr>
          <w:rStyle w:val="Hyperlink"/>
          <w:rFonts w:cs="Arial"/>
          <w:color w:val="00B0F0"/>
          <w:rtl/>
          <w:lang w:val="en-GB"/>
        </w:rPr>
        <w:t xml:space="preserve"> </w:t>
      </w:r>
      <w:r w:rsidRPr="002D001E">
        <w:rPr>
          <w:rStyle w:val="Hyperlink"/>
          <w:rFonts w:cs="Arial" w:hint="eastAsia"/>
          <w:color w:val="00B0F0"/>
          <w:rtl/>
          <w:lang w:val="en-GB"/>
        </w:rPr>
        <w:t>،</w:t>
      </w:r>
      <w:proofErr w:type="gramEnd"/>
      <w:r w:rsidRPr="002D001E">
        <w:rPr>
          <w:rStyle w:val="Hyperlink"/>
          <w:rFonts w:cs="Arial"/>
          <w:color w:val="00B0F0"/>
          <w:rtl/>
          <w:lang w:val="en-GB"/>
        </w:rPr>
        <w:t xml:space="preserve"> 2018)</w:t>
      </w:r>
    </w:p>
    <w:p w14:paraId="1CEBE72A" w14:textId="559AD788" w:rsidR="002D001E" w:rsidRPr="002D001E" w:rsidRDefault="006B752F" w:rsidP="008C544C">
      <w:pPr>
        <w:numPr>
          <w:ilvl w:val="0"/>
          <w:numId w:val="7"/>
        </w:numPr>
        <w:bidi/>
        <w:spacing w:after="0" w:line="240" w:lineRule="auto"/>
        <w:contextualSpacing/>
        <w:rPr>
          <w:color w:val="00B0F0"/>
          <w:u w:val="single"/>
          <w:lang w:val="en-GB"/>
        </w:rPr>
      </w:pPr>
      <w:hyperlink r:id="rId32" w:history="1">
        <w:r w:rsidR="002D001E" w:rsidRPr="002D001E">
          <w:rPr>
            <w:rStyle w:val="Hyperlink"/>
            <w:rFonts w:cs="Arial" w:hint="eastAsia"/>
            <w:rtl/>
          </w:rPr>
          <w:t>استنتاجات</w:t>
        </w:r>
        <w:r w:rsidR="002D001E" w:rsidRPr="002D001E">
          <w:rPr>
            <w:rStyle w:val="Hyperlink"/>
            <w:rFonts w:cs="Arial"/>
            <w:rtl/>
          </w:rPr>
          <w:t xml:space="preserve"> </w:t>
        </w:r>
        <w:r w:rsidR="002D001E" w:rsidRPr="002D001E">
          <w:rPr>
            <w:rStyle w:val="Hyperlink"/>
            <w:rFonts w:cs="Arial" w:hint="eastAsia"/>
            <w:rtl/>
          </w:rPr>
          <w:t>اللجنة</w:t>
        </w:r>
        <w:r w:rsidR="002D001E" w:rsidRPr="002D001E">
          <w:rPr>
            <w:rStyle w:val="Hyperlink"/>
            <w:rFonts w:cs="Arial"/>
            <w:rtl/>
          </w:rPr>
          <w:t xml:space="preserve"> </w:t>
        </w:r>
        <w:proofErr w:type="gramStart"/>
        <w:r w:rsidR="002D001E" w:rsidRPr="002D001E">
          <w:rPr>
            <w:rStyle w:val="Hyperlink"/>
            <w:rFonts w:cs="Arial" w:hint="eastAsia"/>
            <w:rtl/>
          </w:rPr>
          <w:t>التنفيذية</w:t>
        </w:r>
        <w:r w:rsidR="002D001E" w:rsidRPr="002D001E">
          <w:rPr>
            <w:rStyle w:val="Hyperlink"/>
            <w:rFonts w:cs="Arial"/>
            <w:rtl/>
          </w:rPr>
          <w:t xml:space="preserve"> </w:t>
        </w:r>
        <w:r w:rsidR="002D001E" w:rsidRPr="002D001E">
          <w:rPr>
            <w:rStyle w:val="Hyperlink"/>
            <w:rFonts w:cs="Arial" w:hint="eastAsia"/>
            <w:rtl/>
          </w:rPr>
          <w:t>،</w:t>
        </w:r>
        <w:proofErr w:type="gramEnd"/>
        <w:r w:rsidR="002D001E" w:rsidRPr="002D001E">
          <w:rPr>
            <w:rStyle w:val="Hyperlink"/>
            <w:rFonts w:cs="Arial"/>
            <w:rtl/>
          </w:rPr>
          <w:t xml:space="preserve"> </w:t>
        </w:r>
        <w:r w:rsidR="002D001E" w:rsidRPr="002D001E">
          <w:rPr>
            <w:rStyle w:val="Hyperlink"/>
            <w:rFonts w:cs="Arial" w:hint="eastAsia"/>
            <w:rtl/>
          </w:rPr>
          <w:t>رقم</w:t>
        </w:r>
        <w:r w:rsidR="002D001E" w:rsidRPr="002D001E">
          <w:rPr>
            <w:rStyle w:val="Hyperlink"/>
            <w:rFonts w:cs="Arial"/>
            <w:rtl/>
          </w:rPr>
          <w:t xml:space="preserve"> 107 (</w:t>
        </w:r>
        <w:r w:rsidR="002D001E" w:rsidRPr="002D001E">
          <w:rPr>
            <w:rStyle w:val="Hyperlink"/>
          </w:rPr>
          <w:t>LVIII</w:t>
        </w:r>
        <w:r w:rsidR="002D001E" w:rsidRPr="002D001E">
          <w:rPr>
            <w:rStyle w:val="Hyperlink"/>
            <w:rFonts w:cs="Arial"/>
            <w:rtl/>
          </w:rPr>
          <w:t xml:space="preserve">) </w:t>
        </w:r>
        <w:r w:rsidR="002D001E" w:rsidRPr="002D001E">
          <w:rPr>
            <w:rStyle w:val="Hyperlink"/>
            <w:rFonts w:cs="Arial" w:hint="eastAsia"/>
            <w:rtl/>
          </w:rPr>
          <w:t>بشأن</w:t>
        </w:r>
        <w:r w:rsidR="002D001E" w:rsidRPr="002D001E">
          <w:rPr>
            <w:rStyle w:val="Hyperlink"/>
            <w:rFonts w:cs="Arial"/>
            <w:rtl/>
          </w:rPr>
          <w:t xml:space="preserve"> </w:t>
        </w:r>
        <w:r w:rsidR="002D001E" w:rsidRPr="002D001E">
          <w:rPr>
            <w:rStyle w:val="Hyperlink"/>
            <w:rFonts w:cs="Arial" w:hint="eastAsia"/>
            <w:rtl/>
          </w:rPr>
          <w:t>الأطفال</w:t>
        </w:r>
        <w:r w:rsidR="002D001E" w:rsidRPr="002D001E">
          <w:rPr>
            <w:rStyle w:val="Hyperlink"/>
            <w:rFonts w:cs="Arial"/>
            <w:rtl/>
          </w:rPr>
          <w:t xml:space="preserve"> </w:t>
        </w:r>
        <w:r w:rsidR="002D001E" w:rsidRPr="002D001E">
          <w:rPr>
            <w:rStyle w:val="Hyperlink"/>
            <w:rFonts w:cs="Arial" w:hint="eastAsia"/>
            <w:rtl/>
          </w:rPr>
          <w:t>المعرضين</w:t>
        </w:r>
        <w:r w:rsidR="002D001E" w:rsidRPr="002D001E">
          <w:rPr>
            <w:rStyle w:val="Hyperlink"/>
            <w:rFonts w:cs="Arial"/>
            <w:rtl/>
          </w:rPr>
          <w:t xml:space="preserve"> </w:t>
        </w:r>
        <w:r w:rsidR="002D001E" w:rsidRPr="002D001E">
          <w:rPr>
            <w:rStyle w:val="Hyperlink"/>
            <w:rFonts w:cs="Arial" w:hint="eastAsia"/>
            <w:rtl/>
          </w:rPr>
          <w:t>للخطر</w:t>
        </w:r>
        <w:r w:rsidR="002D001E" w:rsidRPr="002D001E">
          <w:rPr>
            <w:rStyle w:val="Hyperlink"/>
            <w:rFonts w:cs="Arial"/>
            <w:rtl/>
          </w:rPr>
          <w:t xml:space="preserve"> (2007)</w:t>
        </w:r>
      </w:hyperlink>
    </w:p>
    <w:p w14:paraId="56F5A5CA" w14:textId="120AECFA" w:rsidR="002D001E" w:rsidRPr="002D001E" w:rsidRDefault="006B752F" w:rsidP="008C544C">
      <w:pPr>
        <w:numPr>
          <w:ilvl w:val="0"/>
          <w:numId w:val="7"/>
        </w:numPr>
        <w:bidi/>
        <w:spacing w:after="0" w:line="240" w:lineRule="auto"/>
        <w:rPr>
          <w:color w:val="00B0F0"/>
          <w:u w:val="single"/>
          <w:lang w:val="en-GB"/>
        </w:rPr>
      </w:pPr>
      <w:hyperlink r:id="rId33" w:history="1">
        <w:r w:rsidR="002D001E" w:rsidRPr="002D001E">
          <w:rPr>
            <w:rStyle w:val="Hyperlink"/>
            <w:rFonts w:cs="Arial" w:hint="eastAsia"/>
            <w:rtl/>
          </w:rPr>
          <w:t>استنتاجات</w:t>
        </w:r>
        <w:r w:rsidR="002D001E" w:rsidRPr="002D001E">
          <w:rPr>
            <w:rStyle w:val="Hyperlink"/>
            <w:rFonts w:cs="Arial"/>
            <w:rtl/>
          </w:rPr>
          <w:t xml:space="preserve"> </w:t>
        </w:r>
        <w:r w:rsidR="002D001E" w:rsidRPr="002D001E">
          <w:rPr>
            <w:rStyle w:val="Hyperlink"/>
            <w:rFonts w:cs="Arial" w:hint="eastAsia"/>
            <w:rtl/>
          </w:rPr>
          <w:t>اللجنة</w:t>
        </w:r>
        <w:r w:rsidR="002D001E" w:rsidRPr="002D001E">
          <w:rPr>
            <w:rStyle w:val="Hyperlink"/>
            <w:rFonts w:cs="Arial"/>
            <w:rtl/>
          </w:rPr>
          <w:t xml:space="preserve"> </w:t>
        </w:r>
        <w:proofErr w:type="gramStart"/>
        <w:r w:rsidR="002D001E" w:rsidRPr="002D001E">
          <w:rPr>
            <w:rStyle w:val="Hyperlink"/>
            <w:rFonts w:cs="Arial" w:hint="eastAsia"/>
            <w:rtl/>
          </w:rPr>
          <w:t>التنفيذية</w:t>
        </w:r>
        <w:r w:rsidR="002D001E" w:rsidRPr="002D001E">
          <w:rPr>
            <w:rStyle w:val="Hyperlink"/>
            <w:rFonts w:cs="Arial"/>
            <w:rtl/>
          </w:rPr>
          <w:t xml:space="preserve"> </w:t>
        </w:r>
        <w:r w:rsidR="002D001E" w:rsidRPr="002D001E">
          <w:rPr>
            <w:rStyle w:val="Hyperlink"/>
            <w:rFonts w:cs="Arial" w:hint="eastAsia"/>
            <w:rtl/>
          </w:rPr>
          <w:t>،</w:t>
        </w:r>
        <w:proofErr w:type="gramEnd"/>
        <w:r w:rsidR="002D001E" w:rsidRPr="002D001E">
          <w:rPr>
            <w:rStyle w:val="Hyperlink"/>
            <w:rFonts w:cs="Arial"/>
            <w:rtl/>
          </w:rPr>
          <w:t xml:space="preserve"> </w:t>
        </w:r>
        <w:r w:rsidR="002D001E" w:rsidRPr="002D001E">
          <w:rPr>
            <w:rStyle w:val="Hyperlink"/>
            <w:rFonts w:cs="Arial" w:hint="eastAsia"/>
            <w:rtl/>
          </w:rPr>
          <w:t>رقم</w:t>
        </w:r>
        <w:r w:rsidR="002D001E" w:rsidRPr="002D001E">
          <w:rPr>
            <w:rStyle w:val="Hyperlink"/>
            <w:rFonts w:cs="Arial"/>
            <w:rtl/>
          </w:rPr>
          <w:t xml:space="preserve"> 105 (</w:t>
        </w:r>
        <w:r w:rsidR="002D001E" w:rsidRPr="002D001E">
          <w:rPr>
            <w:rStyle w:val="Hyperlink"/>
          </w:rPr>
          <w:t>LVII</w:t>
        </w:r>
        <w:r w:rsidR="002D001E" w:rsidRPr="002D001E">
          <w:rPr>
            <w:rStyle w:val="Hyperlink"/>
            <w:rFonts w:cs="Arial"/>
            <w:rtl/>
          </w:rPr>
          <w:t xml:space="preserve">) </w:t>
        </w:r>
        <w:r w:rsidR="002D001E" w:rsidRPr="002D001E">
          <w:rPr>
            <w:rStyle w:val="Hyperlink"/>
            <w:rFonts w:cs="Arial" w:hint="eastAsia"/>
            <w:rtl/>
          </w:rPr>
          <w:t>بشأن</w:t>
        </w:r>
        <w:r w:rsidR="002D001E" w:rsidRPr="002D001E">
          <w:rPr>
            <w:rStyle w:val="Hyperlink"/>
            <w:rFonts w:cs="Arial"/>
            <w:rtl/>
          </w:rPr>
          <w:t xml:space="preserve"> </w:t>
        </w:r>
        <w:r w:rsidR="002D001E" w:rsidRPr="002D001E">
          <w:rPr>
            <w:rStyle w:val="Hyperlink"/>
            <w:rFonts w:cs="Arial" w:hint="eastAsia"/>
            <w:rtl/>
          </w:rPr>
          <w:t>النساء</w:t>
        </w:r>
        <w:r w:rsidR="002D001E" w:rsidRPr="002D001E">
          <w:rPr>
            <w:rStyle w:val="Hyperlink"/>
            <w:rFonts w:cs="Arial"/>
            <w:rtl/>
          </w:rPr>
          <w:t xml:space="preserve"> </w:t>
        </w:r>
        <w:r w:rsidR="002D001E" w:rsidRPr="002D001E">
          <w:rPr>
            <w:rStyle w:val="Hyperlink"/>
            <w:rFonts w:cs="Arial" w:hint="eastAsia"/>
            <w:rtl/>
          </w:rPr>
          <w:t>والفتيات</w:t>
        </w:r>
        <w:r w:rsidR="002D001E" w:rsidRPr="002D001E">
          <w:rPr>
            <w:rStyle w:val="Hyperlink"/>
            <w:rFonts w:cs="Arial"/>
            <w:rtl/>
          </w:rPr>
          <w:t xml:space="preserve"> </w:t>
        </w:r>
        <w:r w:rsidR="002D001E" w:rsidRPr="002D001E">
          <w:rPr>
            <w:rStyle w:val="Hyperlink"/>
            <w:rFonts w:cs="Arial" w:hint="eastAsia"/>
            <w:rtl/>
          </w:rPr>
          <w:t>المعرضات</w:t>
        </w:r>
        <w:r w:rsidR="002D001E" w:rsidRPr="002D001E">
          <w:rPr>
            <w:rStyle w:val="Hyperlink"/>
            <w:rFonts w:cs="Arial"/>
            <w:rtl/>
          </w:rPr>
          <w:t xml:space="preserve"> </w:t>
        </w:r>
        <w:r w:rsidR="002D001E" w:rsidRPr="002D001E">
          <w:rPr>
            <w:rStyle w:val="Hyperlink"/>
            <w:rFonts w:cs="Arial" w:hint="eastAsia"/>
            <w:rtl/>
          </w:rPr>
          <w:t>للخطر</w:t>
        </w:r>
        <w:r w:rsidR="002D001E" w:rsidRPr="002D001E">
          <w:rPr>
            <w:rStyle w:val="Hyperlink"/>
            <w:rFonts w:cs="Arial"/>
            <w:rtl/>
          </w:rPr>
          <w:t xml:space="preserve"> (2006)</w:t>
        </w:r>
      </w:hyperlink>
    </w:p>
    <w:p w14:paraId="3415F44A" w14:textId="20558E97" w:rsidR="002D001E" w:rsidRPr="002D001E" w:rsidRDefault="006B752F" w:rsidP="008C544C">
      <w:pPr>
        <w:numPr>
          <w:ilvl w:val="0"/>
          <w:numId w:val="7"/>
        </w:numPr>
        <w:bidi/>
        <w:spacing w:after="0" w:line="240" w:lineRule="auto"/>
        <w:contextualSpacing/>
        <w:rPr>
          <w:color w:val="00B0F0"/>
          <w:u w:val="single"/>
          <w:lang w:val="en-GB"/>
        </w:rPr>
      </w:pPr>
      <w:hyperlink r:id="rId34" w:history="1">
        <w:r w:rsidR="002D001E" w:rsidRPr="002D001E">
          <w:rPr>
            <w:rStyle w:val="Hyperlink"/>
            <w:rFonts w:cs="Arial" w:hint="eastAsia"/>
            <w:rtl/>
          </w:rPr>
          <w:t>دليل</w:t>
        </w:r>
        <w:r w:rsidR="002D001E" w:rsidRPr="002D001E">
          <w:rPr>
            <w:rStyle w:val="Hyperlink"/>
            <w:rFonts w:cs="Arial"/>
            <w:rtl/>
          </w:rPr>
          <w:t xml:space="preserve"> </w:t>
        </w:r>
        <w:r w:rsidR="002D001E" w:rsidRPr="002D001E">
          <w:rPr>
            <w:rStyle w:val="Hyperlink"/>
            <w:rFonts w:cs="Arial" w:hint="eastAsia"/>
            <w:rtl/>
          </w:rPr>
          <w:t>إعادة</w:t>
        </w:r>
        <w:r w:rsidR="002D001E" w:rsidRPr="002D001E">
          <w:rPr>
            <w:rStyle w:val="Hyperlink"/>
            <w:rFonts w:cs="Arial"/>
            <w:rtl/>
          </w:rPr>
          <w:t xml:space="preserve"> </w:t>
        </w:r>
        <w:r w:rsidR="002D001E" w:rsidRPr="002D001E">
          <w:rPr>
            <w:rStyle w:val="Hyperlink"/>
            <w:rFonts w:cs="Arial" w:hint="eastAsia"/>
            <w:rtl/>
          </w:rPr>
          <w:t>التوطين</w:t>
        </w:r>
        <w:r w:rsidR="002D001E" w:rsidRPr="002D001E">
          <w:rPr>
            <w:rStyle w:val="Hyperlink"/>
            <w:rFonts w:cs="Arial"/>
            <w:rtl/>
          </w:rPr>
          <w:t xml:space="preserve"> (</w:t>
        </w:r>
        <w:r w:rsidR="002D001E" w:rsidRPr="002D001E">
          <w:rPr>
            <w:rStyle w:val="Hyperlink"/>
            <w:rFonts w:cs="Arial" w:hint="eastAsia"/>
            <w:rtl/>
          </w:rPr>
          <w:t>المفوضية</w:t>
        </w:r>
        <w:r w:rsidR="002D001E" w:rsidRPr="002D001E">
          <w:rPr>
            <w:rStyle w:val="Hyperlink"/>
            <w:rFonts w:cs="Arial"/>
            <w:rtl/>
          </w:rPr>
          <w:t xml:space="preserve"> </w:t>
        </w:r>
        <w:r w:rsidR="002D001E">
          <w:rPr>
            <w:rStyle w:val="Hyperlink"/>
            <w:rFonts w:cs="Arial" w:hint="eastAsia"/>
            <w:rtl/>
          </w:rPr>
          <w:t>الأمم</w:t>
        </w:r>
        <w:r w:rsidR="002D001E">
          <w:rPr>
            <w:rStyle w:val="Hyperlink"/>
            <w:rFonts w:cs="Arial" w:hint="cs"/>
            <w:rtl/>
          </w:rPr>
          <w:t xml:space="preserve"> المتحدة</w:t>
        </w:r>
        <w:r w:rsidR="002D001E" w:rsidRPr="002D001E">
          <w:rPr>
            <w:rStyle w:val="Hyperlink"/>
            <w:rFonts w:cs="Arial"/>
            <w:rtl/>
          </w:rPr>
          <w:t xml:space="preserve"> </w:t>
        </w:r>
        <w:r w:rsidR="002D001E" w:rsidRPr="002D001E">
          <w:rPr>
            <w:rStyle w:val="Hyperlink"/>
            <w:rFonts w:cs="Arial" w:hint="eastAsia"/>
            <w:rtl/>
          </w:rPr>
          <w:t>لشؤون</w:t>
        </w:r>
        <w:r w:rsidR="002D001E" w:rsidRPr="002D001E">
          <w:rPr>
            <w:rStyle w:val="Hyperlink"/>
            <w:rFonts w:cs="Arial"/>
            <w:rtl/>
          </w:rPr>
          <w:t xml:space="preserve"> </w:t>
        </w:r>
        <w:r w:rsidR="002D001E" w:rsidRPr="002D001E">
          <w:rPr>
            <w:rStyle w:val="Hyperlink"/>
            <w:rFonts w:cs="Arial" w:hint="eastAsia"/>
            <w:rtl/>
          </w:rPr>
          <w:t>اللاجئين</w:t>
        </w:r>
        <w:r w:rsidR="002D001E" w:rsidRPr="002D001E">
          <w:rPr>
            <w:rStyle w:val="Hyperlink"/>
            <w:rFonts w:cs="Arial"/>
            <w:rtl/>
          </w:rPr>
          <w:t xml:space="preserve"> 2007)</w:t>
        </w:r>
      </w:hyperlink>
    </w:p>
    <w:p w14:paraId="471DA413" w14:textId="1278643D" w:rsidR="002D001E" w:rsidRPr="002D001E" w:rsidRDefault="006B752F" w:rsidP="008C544C">
      <w:pPr>
        <w:numPr>
          <w:ilvl w:val="0"/>
          <w:numId w:val="7"/>
        </w:numPr>
        <w:bidi/>
        <w:spacing w:after="0" w:line="240" w:lineRule="auto"/>
        <w:contextualSpacing/>
        <w:rPr>
          <w:color w:val="00B0F0"/>
          <w:u w:val="single"/>
          <w:lang w:val="en-GB"/>
        </w:rPr>
      </w:pPr>
      <w:hyperlink r:id="rId35" w:history="1">
        <w:r w:rsidR="002D001E" w:rsidRPr="002D001E">
          <w:rPr>
            <w:rStyle w:val="Hyperlink"/>
            <w:rFonts w:cs="Arial" w:hint="eastAsia"/>
            <w:rtl/>
          </w:rPr>
          <w:t>كتيب</w:t>
        </w:r>
        <w:r w:rsidR="002D001E" w:rsidRPr="002D001E">
          <w:rPr>
            <w:rStyle w:val="Hyperlink"/>
            <w:rFonts w:cs="Arial"/>
            <w:rtl/>
          </w:rPr>
          <w:t xml:space="preserve"> </w:t>
        </w:r>
        <w:r w:rsidR="002D001E" w:rsidRPr="002D001E">
          <w:rPr>
            <w:rStyle w:val="Hyperlink"/>
            <w:rFonts w:cs="Arial" w:hint="eastAsia"/>
            <w:rtl/>
          </w:rPr>
          <w:t>التسجيل</w:t>
        </w:r>
        <w:r w:rsidR="002D001E" w:rsidRPr="002D001E">
          <w:rPr>
            <w:rStyle w:val="Hyperlink"/>
            <w:rFonts w:cs="Arial"/>
            <w:rtl/>
          </w:rPr>
          <w:t xml:space="preserve"> (</w:t>
        </w:r>
        <w:r w:rsidR="002D001E" w:rsidRPr="002D001E">
          <w:rPr>
            <w:rStyle w:val="Hyperlink"/>
            <w:rFonts w:cs="Arial" w:hint="eastAsia"/>
            <w:rtl/>
          </w:rPr>
          <w:t>مفوضية</w:t>
        </w:r>
        <w:r w:rsidR="002D001E" w:rsidRPr="002D001E">
          <w:rPr>
            <w:rStyle w:val="Hyperlink"/>
            <w:rFonts w:cs="Arial"/>
            <w:rtl/>
          </w:rPr>
          <w:t xml:space="preserve"> </w:t>
        </w:r>
        <w:r w:rsidR="002D001E" w:rsidRPr="002D001E">
          <w:rPr>
            <w:rStyle w:val="Hyperlink"/>
            <w:rFonts w:cs="Arial" w:hint="eastAsia"/>
            <w:rtl/>
          </w:rPr>
          <w:t>الأمم</w:t>
        </w:r>
        <w:r w:rsidR="002D001E" w:rsidRPr="002D001E">
          <w:rPr>
            <w:rStyle w:val="Hyperlink"/>
            <w:rFonts w:cs="Arial"/>
            <w:rtl/>
          </w:rPr>
          <w:t xml:space="preserve"> </w:t>
        </w:r>
        <w:r w:rsidR="002D001E" w:rsidRPr="002D001E">
          <w:rPr>
            <w:rStyle w:val="Hyperlink"/>
            <w:rFonts w:cs="Arial" w:hint="eastAsia"/>
            <w:rtl/>
          </w:rPr>
          <w:t>المتحدة</w:t>
        </w:r>
        <w:r w:rsidR="002D001E" w:rsidRPr="002D001E">
          <w:rPr>
            <w:rStyle w:val="Hyperlink"/>
            <w:rFonts w:cs="Arial"/>
            <w:rtl/>
          </w:rPr>
          <w:t xml:space="preserve"> </w:t>
        </w:r>
        <w:r w:rsidR="002D001E" w:rsidRPr="002D001E">
          <w:rPr>
            <w:rStyle w:val="Hyperlink"/>
            <w:rFonts w:cs="Arial" w:hint="eastAsia"/>
            <w:rtl/>
          </w:rPr>
          <w:t>لشؤون</w:t>
        </w:r>
        <w:r w:rsidR="002D001E" w:rsidRPr="002D001E">
          <w:rPr>
            <w:rStyle w:val="Hyperlink"/>
            <w:rFonts w:cs="Arial"/>
            <w:rtl/>
          </w:rPr>
          <w:t xml:space="preserve"> </w:t>
        </w:r>
        <w:r w:rsidR="002D001E" w:rsidRPr="002D001E">
          <w:rPr>
            <w:rStyle w:val="Hyperlink"/>
            <w:rFonts w:cs="Arial" w:hint="eastAsia"/>
            <w:rtl/>
          </w:rPr>
          <w:t>اللاجئين</w:t>
        </w:r>
        <w:r w:rsidR="002D001E" w:rsidRPr="002D001E">
          <w:rPr>
            <w:rStyle w:val="Hyperlink"/>
            <w:rFonts w:cs="Arial"/>
            <w:rtl/>
          </w:rPr>
          <w:t xml:space="preserve"> 2003)</w:t>
        </w:r>
      </w:hyperlink>
    </w:p>
    <w:p w14:paraId="1EFCF899" w14:textId="4E24FD64" w:rsidR="00C05FA7" w:rsidRPr="00123791" w:rsidRDefault="006B752F" w:rsidP="008C544C">
      <w:pPr>
        <w:pStyle w:val="ListNumber2"/>
        <w:numPr>
          <w:ilvl w:val="0"/>
          <w:numId w:val="7"/>
        </w:numPr>
        <w:bidi/>
        <w:rPr>
          <w:i/>
          <w:color w:val="00B0F0"/>
          <w:lang w:val="en-GB"/>
        </w:rPr>
      </w:pPr>
      <w:hyperlink r:id="rId36" w:history="1">
        <w:r w:rsidR="002D001E" w:rsidRPr="002D001E">
          <w:rPr>
            <w:rStyle w:val="Hyperlink"/>
            <w:rFonts w:cs="Arial" w:hint="eastAsia"/>
            <w:rtl/>
          </w:rPr>
          <w:t>مبادئ</w:t>
        </w:r>
        <w:r w:rsidR="002D001E" w:rsidRPr="002D001E">
          <w:rPr>
            <w:rStyle w:val="Hyperlink"/>
            <w:rFonts w:cs="Arial"/>
            <w:rtl/>
          </w:rPr>
          <w:t xml:space="preserve"> </w:t>
        </w:r>
        <w:r w:rsidR="002D001E" w:rsidRPr="002D001E">
          <w:rPr>
            <w:rStyle w:val="Hyperlink"/>
            <w:rFonts w:cs="Arial" w:hint="eastAsia"/>
            <w:rtl/>
          </w:rPr>
          <w:t>توجيهية</w:t>
        </w:r>
        <w:r w:rsidR="002D001E" w:rsidRPr="002D001E">
          <w:rPr>
            <w:rStyle w:val="Hyperlink"/>
            <w:rFonts w:cs="Arial"/>
            <w:rtl/>
          </w:rPr>
          <w:t xml:space="preserve"> </w:t>
        </w:r>
        <w:r w:rsidR="002D001E" w:rsidRPr="002D001E">
          <w:rPr>
            <w:rStyle w:val="Hyperlink"/>
            <w:rFonts w:cs="Arial" w:hint="eastAsia"/>
            <w:rtl/>
          </w:rPr>
          <w:t>بشأن</w:t>
        </w:r>
        <w:r w:rsidR="002D001E" w:rsidRPr="002D001E">
          <w:rPr>
            <w:rStyle w:val="Hyperlink"/>
            <w:rFonts w:cs="Arial"/>
            <w:rtl/>
          </w:rPr>
          <w:t xml:space="preserve"> </w:t>
        </w:r>
        <w:r w:rsidR="002D001E" w:rsidRPr="002D001E">
          <w:rPr>
            <w:rStyle w:val="Hyperlink"/>
            <w:rFonts w:cs="Arial" w:hint="eastAsia"/>
            <w:rtl/>
          </w:rPr>
          <w:t>السياسات</w:t>
        </w:r>
        <w:r w:rsidR="002D001E" w:rsidRPr="002D001E">
          <w:rPr>
            <w:rStyle w:val="Hyperlink"/>
            <w:rFonts w:cs="Arial"/>
            <w:rtl/>
          </w:rPr>
          <w:t xml:space="preserve"> </w:t>
        </w:r>
        <w:r w:rsidR="002D001E" w:rsidRPr="002D001E">
          <w:rPr>
            <w:rStyle w:val="Hyperlink"/>
            <w:rFonts w:cs="Arial" w:hint="eastAsia"/>
            <w:rtl/>
          </w:rPr>
          <w:t>والإجراءات</w:t>
        </w:r>
        <w:r w:rsidR="002D001E" w:rsidRPr="002D001E">
          <w:rPr>
            <w:rStyle w:val="Hyperlink"/>
            <w:rFonts w:cs="Arial"/>
            <w:rtl/>
          </w:rPr>
          <w:t xml:space="preserve"> </w:t>
        </w:r>
        <w:r w:rsidR="002D001E" w:rsidRPr="002D001E">
          <w:rPr>
            <w:rStyle w:val="Hyperlink"/>
            <w:rFonts w:cs="Arial" w:hint="eastAsia"/>
            <w:rtl/>
          </w:rPr>
          <w:t>في</w:t>
        </w:r>
        <w:r w:rsidR="002D001E" w:rsidRPr="002D001E">
          <w:rPr>
            <w:rStyle w:val="Hyperlink"/>
            <w:rFonts w:cs="Arial"/>
            <w:rtl/>
          </w:rPr>
          <w:t xml:space="preserve"> </w:t>
        </w:r>
        <w:r w:rsidR="002D001E" w:rsidRPr="002D001E">
          <w:rPr>
            <w:rStyle w:val="Hyperlink"/>
            <w:rFonts w:cs="Arial" w:hint="eastAsia"/>
            <w:rtl/>
          </w:rPr>
          <w:t>التعامل</w:t>
        </w:r>
        <w:r w:rsidR="002D001E" w:rsidRPr="002D001E">
          <w:rPr>
            <w:rStyle w:val="Hyperlink"/>
            <w:rFonts w:cs="Arial"/>
            <w:rtl/>
          </w:rPr>
          <w:t xml:space="preserve"> </w:t>
        </w:r>
        <w:r w:rsidR="002D001E" w:rsidRPr="002D001E">
          <w:rPr>
            <w:rStyle w:val="Hyperlink"/>
            <w:rFonts w:cs="Arial" w:hint="eastAsia"/>
            <w:rtl/>
          </w:rPr>
          <w:t>مع</w:t>
        </w:r>
        <w:r w:rsidR="002D001E" w:rsidRPr="002D001E">
          <w:rPr>
            <w:rStyle w:val="Hyperlink"/>
            <w:rFonts w:cs="Arial"/>
            <w:rtl/>
          </w:rPr>
          <w:t xml:space="preserve"> </w:t>
        </w:r>
        <w:r w:rsidR="002D001E" w:rsidRPr="002D001E">
          <w:rPr>
            <w:rStyle w:val="Hyperlink"/>
            <w:rFonts w:cs="Arial" w:hint="eastAsia"/>
            <w:rtl/>
          </w:rPr>
          <w:t>الأطفال</w:t>
        </w:r>
        <w:r w:rsidR="002D001E" w:rsidRPr="002D001E">
          <w:rPr>
            <w:rStyle w:val="Hyperlink"/>
            <w:rFonts w:cs="Arial"/>
            <w:rtl/>
          </w:rPr>
          <w:t xml:space="preserve"> </w:t>
        </w:r>
        <w:r w:rsidR="002D001E" w:rsidRPr="002D001E">
          <w:rPr>
            <w:rStyle w:val="Hyperlink"/>
            <w:rFonts w:cs="Arial" w:hint="eastAsia"/>
            <w:rtl/>
          </w:rPr>
          <w:t>غير</w:t>
        </w:r>
        <w:r w:rsidR="002D001E" w:rsidRPr="002D001E">
          <w:rPr>
            <w:rStyle w:val="Hyperlink"/>
            <w:rFonts w:cs="Arial"/>
            <w:rtl/>
          </w:rPr>
          <w:t xml:space="preserve"> </w:t>
        </w:r>
        <w:r w:rsidR="002D001E" w:rsidRPr="002D001E">
          <w:rPr>
            <w:rStyle w:val="Hyperlink"/>
            <w:rFonts w:cs="Arial" w:hint="eastAsia"/>
            <w:rtl/>
          </w:rPr>
          <w:t>المصحوبين</w:t>
        </w:r>
        <w:r w:rsidR="002D001E" w:rsidRPr="002D001E">
          <w:rPr>
            <w:rStyle w:val="Hyperlink"/>
            <w:rFonts w:cs="Arial"/>
            <w:rtl/>
          </w:rPr>
          <w:t xml:space="preserve"> </w:t>
        </w:r>
        <w:r w:rsidR="002D001E" w:rsidRPr="002D001E">
          <w:rPr>
            <w:rStyle w:val="Hyperlink"/>
            <w:rFonts w:cs="Arial" w:hint="eastAsia"/>
            <w:rtl/>
          </w:rPr>
          <w:t>الذين</w:t>
        </w:r>
        <w:r w:rsidR="002D001E" w:rsidRPr="002D001E">
          <w:rPr>
            <w:rStyle w:val="Hyperlink"/>
            <w:rFonts w:cs="Arial"/>
            <w:rtl/>
          </w:rPr>
          <w:t xml:space="preserve"> </w:t>
        </w:r>
        <w:r w:rsidR="002D001E" w:rsidRPr="002D001E">
          <w:rPr>
            <w:rStyle w:val="Hyperlink"/>
            <w:rFonts w:cs="Arial" w:hint="eastAsia"/>
            <w:rtl/>
          </w:rPr>
          <w:t>يطلبون</w:t>
        </w:r>
        <w:r w:rsidR="002D001E" w:rsidRPr="002D001E">
          <w:rPr>
            <w:rStyle w:val="Hyperlink"/>
            <w:rFonts w:cs="Arial"/>
            <w:rtl/>
          </w:rPr>
          <w:t xml:space="preserve"> </w:t>
        </w:r>
        <w:r w:rsidR="002D001E" w:rsidRPr="002D001E">
          <w:rPr>
            <w:rStyle w:val="Hyperlink"/>
            <w:rFonts w:cs="Arial" w:hint="eastAsia"/>
            <w:rtl/>
          </w:rPr>
          <w:t>اللجوء</w:t>
        </w:r>
        <w:r w:rsidR="002D001E" w:rsidRPr="002D001E">
          <w:rPr>
            <w:rStyle w:val="Hyperlink"/>
            <w:rFonts w:cs="Arial"/>
            <w:rtl/>
          </w:rPr>
          <w:t xml:space="preserve"> (</w:t>
        </w:r>
        <w:r w:rsidR="002D001E" w:rsidRPr="002D001E">
          <w:rPr>
            <w:rStyle w:val="Hyperlink"/>
            <w:rFonts w:cs="Arial" w:hint="eastAsia"/>
            <w:rtl/>
          </w:rPr>
          <w:t>مفوضية</w:t>
        </w:r>
        <w:r w:rsidR="002D001E" w:rsidRPr="002D001E">
          <w:rPr>
            <w:rStyle w:val="Hyperlink"/>
            <w:rFonts w:cs="Arial"/>
            <w:rtl/>
          </w:rPr>
          <w:t xml:space="preserve"> </w:t>
        </w:r>
        <w:r w:rsidR="002D001E" w:rsidRPr="002D001E">
          <w:rPr>
            <w:rStyle w:val="Hyperlink"/>
            <w:rFonts w:cs="Arial" w:hint="eastAsia"/>
            <w:rtl/>
          </w:rPr>
          <w:t>الأمم</w:t>
        </w:r>
        <w:r w:rsidR="002D001E" w:rsidRPr="002D001E">
          <w:rPr>
            <w:rStyle w:val="Hyperlink"/>
            <w:rFonts w:cs="Arial"/>
            <w:rtl/>
          </w:rPr>
          <w:t xml:space="preserve"> </w:t>
        </w:r>
        <w:r w:rsidR="002D001E" w:rsidRPr="002D001E">
          <w:rPr>
            <w:rStyle w:val="Hyperlink"/>
            <w:rFonts w:cs="Arial" w:hint="eastAsia"/>
            <w:rtl/>
          </w:rPr>
          <w:t>المتحدة</w:t>
        </w:r>
        <w:r w:rsidR="002D001E" w:rsidRPr="002D001E">
          <w:rPr>
            <w:rStyle w:val="Hyperlink"/>
            <w:rFonts w:cs="Arial"/>
            <w:rtl/>
          </w:rPr>
          <w:t xml:space="preserve"> </w:t>
        </w:r>
        <w:r w:rsidR="002D001E" w:rsidRPr="002D001E">
          <w:rPr>
            <w:rStyle w:val="Hyperlink"/>
            <w:rFonts w:cs="Arial" w:hint="eastAsia"/>
            <w:rtl/>
          </w:rPr>
          <w:t>لشؤون</w:t>
        </w:r>
        <w:r w:rsidR="002D001E" w:rsidRPr="002D001E">
          <w:rPr>
            <w:rStyle w:val="Hyperlink"/>
            <w:rFonts w:cs="Arial"/>
            <w:rtl/>
          </w:rPr>
          <w:t xml:space="preserve"> </w:t>
        </w:r>
        <w:r w:rsidR="002D001E" w:rsidRPr="002D001E">
          <w:rPr>
            <w:rStyle w:val="Hyperlink"/>
            <w:rFonts w:cs="Arial" w:hint="eastAsia"/>
            <w:rtl/>
          </w:rPr>
          <w:t>اللاجئين</w:t>
        </w:r>
        <w:r w:rsidR="002D001E" w:rsidRPr="002D001E">
          <w:rPr>
            <w:rStyle w:val="Hyperlink"/>
            <w:rFonts w:cs="Arial"/>
            <w:rtl/>
          </w:rPr>
          <w:t xml:space="preserve"> 1997)</w:t>
        </w:r>
      </w:hyperlink>
    </w:p>
    <w:p w14:paraId="26EFD876" w14:textId="77777777" w:rsidR="00C05FA7" w:rsidRDefault="00C05FA7" w:rsidP="008C544C">
      <w:pPr>
        <w:pStyle w:val="ListNumber2"/>
        <w:numPr>
          <w:ilvl w:val="0"/>
          <w:numId w:val="0"/>
        </w:numPr>
        <w:bidi/>
        <w:ind w:left="360" w:hanging="360"/>
        <w:rPr>
          <w:lang w:val="en-GB"/>
        </w:rPr>
      </w:pPr>
      <w:r>
        <w:rPr>
          <w:i/>
          <w:lang w:val="en-GB"/>
        </w:rPr>
        <w:t>---------------------------------------------------------------------------------------------------------------------------</w:t>
      </w:r>
    </w:p>
    <w:p w14:paraId="0D924E40" w14:textId="40D0A0E0" w:rsidR="007746B8" w:rsidRDefault="007746B8" w:rsidP="008C544C">
      <w:pPr>
        <w:pStyle w:val="BodyText"/>
        <w:bidi/>
        <w:rPr>
          <w:rFonts w:cs="Arial"/>
          <w:i/>
          <w:iCs/>
          <w:rtl/>
          <w:lang w:val="en-GB"/>
        </w:rPr>
      </w:pPr>
      <w:r>
        <w:rPr>
          <w:rFonts w:eastAsia="Calibri" w:hint="cs"/>
          <w:b/>
          <w:bCs/>
          <w:i/>
          <w:iCs/>
          <w:u w:val="single"/>
          <w:rtl/>
          <w:lang w:val="en-GB"/>
        </w:rPr>
        <w:t>الملحقات:</w:t>
      </w:r>
      <w:r w:rsidRPr="00A847E6">
        <w:rPr>
          <w:rFonts w:eastAsia="Calibri" w:hint="cs"/>
          <w:b/>
          <w:bCs/>
          <w:i/>
          <w:iCs/>
          <w:rtl/>
          <w:lang w:val="en-GB"/>
        </w:rPr>
        <w:t xml:space="preserve"> </w:t>
      </w:r>
      <w:r w:rsidRPr="007746B8">
        <w:rPr>
          <w:rFonts w:cs="Arial" w:hint="eastAsia"/>
          <w:i/>
          <w:iCs/>
          <w:rtl/>
          <w:lang w:val="en-GB"/>
        </w:rPr>
        <w:t>يجب</w:t>
      </w:r>
      <w:r w:rsidRPr="007746B8">
        <w:rPr>
          <w:rFonts w:cs="Arial"/>
          <w:i/>
          <w:iCs/>
          <w:rtl/>
          <w:lang w:val="en-GB"/>
        </w:rPr>
        <w:t xml:space="preserve"> </w:t>
      </w:r>
      <w:r w:rsidRPr="007746B8">
        <w:rPr>
          <w:rFonts w:cs="Arial" w:hint="eastAsia"/>
          <w:i/>
          <w:iCs/>
          <w:rtl/>
          <w:lang w:val="en-GB"/>
        </w:rPr>
        <w:t>إدراج</w:t>
      </w:r>
      <w:r w:rsidRPr="007746B8">
        <w:rPr>
          <w:rFonts w:cs="Arial"/>
          <w:i/>
          <w:iCs/>
          <w:rtl/>
          <w:lang w:val="en-GB"/>
        </w:rPr>
        <w:t xml:space="preserve"> </w:t>
      </w:r>
      <w:r w:rsidRPr="007746B8">
        <w:rPr>
          <w:rFonts w:cs="Arial" w:hint="eastAsia"/>
          <w:i/>
          <w:iCs/>
          <w:rtl/>
          <w:lang w:val="en-GB"/>
        </w:rPr>
        <w:t>المرفقات</w:t>
      </w:r>
      <w:r w:rsidRPr="007746B8">
        <w:rPr>
          <w:rFonts w:cs="Arial"/>
          <w:i/>
          <w:iCs/>
          <w:rtl/>
          <w:lang w:val="en-GB"/>
        </w:rPr>
        <w:t xml:space="preserve"> </w:t>
      </w:r>
      <w:r w:rsidRPr="007746B8">
        <w:rPr>
          <w:rFonts w:cs="Arial" w:hint="eastAsia"/>
          <w:i/>
          <w:iCs/>
          <w:rtl/>
          <w:lang w:val="en-GB"/>
        </w:rPr>
        <w:t>بمجرد</w:t>
      </w:r>
      <w:r w:rsidRPr="007746B8">
        <w:rPr>
          <w:rFonts w:cs="Arial"/>
          <w:i/>
          <w:iCs/>
          <w:rtl/>
          <w:lang w:val="en-GB"/>
        </w:rPr>
        <w:t xml:space="preserve"> </w:t>
      </w:r>
      <w:r w:rsidRPr="007746B8">
        <w:rPr>
          <w:rFonts w:cs="Arial" w:hint="eastAsia"/>
          <w:i/>
          <w:iCs/>
          <w:rtl/>
          <w:lang w:val="en-GB"/>
        </w:rPr>
        <w:t>الانتهاء</w:t>
      </w:r>
      <w:r w:rsidRPr="007746B8">
        <w:rPr>
          <w:rFonts w:cs="Arial"/>
          <w:i/>
          <w:iCs/>
          <w:rtl/>
          <w:lang w:val="en-GB"/>
        </w:rPr>
        <w:t xml:space="preserve"> </w:t>
      </w:r>
      <w:r w:rsidRPr="007746B8">
        <w:rPr>
          <w:rFonts w:cs="Arial" w:hint="eastAsia"/>
          <w:i/>
          <w:iCs/>
          <w:rtl/>
          <w:lang w:val="en-GB"/>
        </w:rPr>
        <w:t>من</w:t>
      </w:r>
      <w:r w:rsidRPr="007746B8">
        <w:rPr>
          <w:rFonts w:cs="Arial"/>
          <w:i/>
          <w:iCs/>
          <w:rtl/>
          <w:lang w:val="en-GB"/>
        </w:rPr>
        <w:t xml:space="preserve"> </w:t>
      </w:r>
      <w:r w:rsidRPr="007746B8">
        <w:rPr>
          <w:rFonts w:cs="Arial" w:hint="eastAsia"/>
          <w:i/>
          <w:iCs/>
          <w:rtl/>
          <w:lang w:val="en-GB"/>
        </w:rPr>
        <w:t>إجراءات</w:t>
      </w:r>
      <w:r w:rsidRPr="007746B8">
        <w:rPr>
          <w:rFonts w:cs="Arial"/>
          <w:i/>
          <w:iCs/>
          <w:rtl/>
          <w:lang w:val="en-GB"/>
        </w:rPr>
        <w:t xml:space="preserve"> </w:t>
      </w:r>
      <w:r w:rsidRPr="007746B8">
        <w:rPr>
          <w:rFonts w:cs="Arial" w:hint="eastAsia"/>
          <w:i/>
          <w:iCs/>
          <w:rtl/>
          <w:lang w:val="en-GB"/>
        </w:rPr>
        <w:t>ال</w:t>
      </w:r>
      <w:r>
        <w:rPr>
          <w:rFonts w:cs="Arial" w:hint="cs"/>
          <w:i/>
          <w:iCs/>
          <w:rtl/>
          <w:lang w:val="en-GB"/>
        </w:rPr>
        <w:t>عمل</w:t>
      </w:r>
      <w:r w:rsidRPr="007746B8">
        <w:rPr>
          <w:rFonts w:cs="Arial"/>
          <w:i/>
          <w:iCs/>
          <w:rtl/>
          <w:lang w:val="en-GB"/>
        </w:rPr>
        <w:t xml:space="preserve"> </w:t>
      </w:r>
      <w:r w:rsidRPr="007746B8">
        <w:rPr>
          <w:rFonts w:cs="Arial" w:hint="eastAsia"/>
          <w:i/>
          <w:iCs/>
          <w:rtl/>
          <w:lang w:val="en-GB"/>
        </w:rPr>
        <w:t>الموحدة</w:t>
      </w:r>
      <w:r w:rsidRPr="007746B8">
        <w:rPr>
          <w:rFonts w:cs="Arial"/>
          <w:i/>
          <w:iCs/>
          <w:rtl/>
          <w:lang w:val="en-GB"/>
        </w:rPr>
        <w:t xml:space="preserve"> </w:t>
      </w:r>
      <w:r w:rsidRPr="007746B8">
        <w:rPr>
          <w:rFonts w:cs="Arial" w:hint="eastAsia"/>
          <w:i/>
          <w:iCs/>
          <w:rtl/>
          <w:lang w:val="en-GB"/>
        </w:rPr>
        <w:t>ووفقً</w:t>
      </w:r>
      <w:r>
        <w:rPr>
          <w:rFonts w:cs="Arial" w:hint="cs"/>
          <w:i/>
          <w:iCs/>
          <w:rtl/>
          <w:lang w:val="en-GB"/>
        </w:rPr>
        <w:t>ا لحاجة بلد التدخل</w:t>
      </w:r>
      <w:r w:rsidRPr="007746B8">
        <w:rPr>
          <w:rFonts w:cs="Arial"/>
          <w:i/>
          <w:iCs/>
          <w:rtl/>
          <w:lang w:val="en-GB"/>
        </w:rPr>
        <w:t xml:space="preserve">. </w:t>
      </w:r>
      <w:r w:rsidRPr="007746B8">
        <w:rPr>
          <w:rFonts w:cs="Arial" w:hint="eastAsia"/>
          <w:i/>
          <w:iCs/>
          <w:rtl/>
          <w:lang w:val="en-GB"/>
        </w:rPr>
        <w:t>قد</w:t>
      </w:r>
      <w:r w:rsidRPr="007746B8">
        <w:rPr>
          <w:rFonts w:cs="Arial"/>
          <w:i/>
          <w:iCs/>
          <w:rtl/>
          <w:lang w:val="en-GB"/>
        </w:rPr>
        <w:t xml:space="preserve"> </w:t>
      </w:r>
      <w:r w:rsidRPr="007746B8">
        <w:rPr>
          <w:rFonts w:cs="Arial" w:hint="eastAsia"/>
          <w:i/>
          <w:iCs/>
          <w:rtl/>
          <w:lang w:val="en-GB"/>
        </w:rPr>
        <w:t>تشمل</w:t>
      </w:r>
      <w:r w:rsidRPr="007746B8">
        <w:rPr>
          <w:rFonts w:cs="Arial"/>
          <w:i/>
          <w:iCs/>
          <w:rtl/>
          <w:lang w:val="en-GB"/>
        </w:rPr>
        <w:t xml:space="preserve"> </w:t>
      </w:r>
      <w:r w:rsidRPr="007746B8">
        <w:rPr>
          <w:rFonts w:cs="Arial" w:hint="eastAsia"/>
          <w:i/>
          <w:iCs/>
          <w:rtl/>
          <w:lang w:val="en-GB"/>
        </w:rPr>
        <w:t>هذ</w:t>
      </w:r>
      <w:r>
        <w:rPr>
          <w:rFonts w:cs="Arial" w:hint="cs"/>
          <w:i/>
          <w:iCs/>
          <w:rtl/>
          <w:lang w:val="en-GB"/>
        </w:rPr>
        <w:t>ه:</w:t>
      </w:r>
    </w:p>
    <w:p w14:paraId="69D9D468" w14:textId="15CDA727" w:rsidR="00C05FA7" w:rsidRPr="00123791" w:rsidRDefault="00C05FA7" w:rsidP="008C544C">
      <w:pPr>
        <w:pStyle w:val="BodyText"/>
        <w:bidi/>
        <w:rPr>
          <w:lang w:val="en-GB"/>
        </w:rPr>
      </w:pPr>
      <w:r>
        <w:rPr>
          <w:i/>
          <w:lang w:val="en-GB"/>
        </w:rPr>
        <w:t>---------------------------------------------------------------------------------------------------------------------------</w:t>
      </w:r>
    </w:p>
    <w:p w14:paraId="5761AD31" w14:textId="719024F0" w:rsidR="008401D3" w:rsidRPr="00123791" w:rsidRDefault="00AA0DCA" w:rsidP="008C544C">
      <w:pPr>
        <w:pStyle w:val="ListBullet2"/>
        <w:bidi/>
        <w:spacing w:after="0" w:line="240" w:lineRule="auto"/>
        <w:contextualSpacing/>
        <w:rPr>
          <w:color w:val="00B0F0"/>
        </w:rPr>
      </w:pPr>
      <w:r>
        <w:rPr>
          <w:rFonts w:eastAsia="Times New Roman" w:hint="cs"/>
          <w:color w:val="00B0F0"/>
          <w:rtl/>
        </w:rPr>
        <w:t xml:space="preserve">استمارات </w:t>
      </w:r>
      <w:r>
        <w:rPr>
          <w:rFonts w:eastAsia="Times New Roman" w:hint="eastAsia"/>
          <w:color w:val="00B0F0"/>
          <w:rtl/>
        </w:rPr>
        <w:t>إدارة</w:t>
      </w:r>
      <w:r>
        <w:rPr>
          <w:rFonts w:eastAsia="Times New Roman" w:hint="cs"/>
          <w:color w:val="00B0F0"/>
          <w:rtl/>
        </w:rPr>
        <w:t xml:space="preserve"> الحالة</w:t>
      </w:r>
    </w:p>
    <w:p w14:paraId="1E8C3504" w14:textId="77777777" w:rsidR="00AA0DCA" w:rsidRPr="00AA0DCA" w:rsidRDefault="00AA0DCA" w:rsidP="008C544C">
      <w:pPr>
        <w:pStyle w:val="ListBullet2"/>
        <w:bidi/>
        <w:spacing w:after="0" w:line="240" w:lineRule="auto"/>
        <w:contextualSpacing/>
        <w:rPr>
          <w:color w:val="00B0F0"/>
        </w:rPr>
      </w:pPr>
      <w:r w:rsidRPr="00AA0DCA">
        <w:rPr>
          <w:rFonts w:eastAsia="Times New Roman" w:cs="Arial" w:hint="eastAsia"/>
          <w:color w:val="00B0F0"/>
          <w:rtl/>
        </w:rPr>
        <w:t>معايير</w:t>
      </w:r>
      <w:r w:rsidRPr="00AA0DCA">
        <w:rPr>
          <w:rFonts w:eastAsia="Times New Roman" w:cs="Arial"/>
          <w:color w:val="00B0F0"/>
          <w:rtl/>
        </w:rPr>
        <w:t xml:space="preserve"> </w:t>
      </w:r>
      <w:r w:rsidRPr="00AA0DCA">
        <w:rPr>
          <w:rFonts w:eastAsia="Times New Roman" w:cs="Arial" w:hint="eastAsia"/>
          <w:color w:val="00B0F0"/>
          <w:rtl/>
        </w:rPr>
        <w:t>الأهلية</w:t>
      </w:r>
      <w:r w:rsidRPr="00AA0DCA">
        <w:rPr>
          <w:rFonts w:eastAsia="Times New Roman" w:cs="Arial"/>
          <w:color w:val="00B0F0"/>
          <w:rtl/>
        </w:rPr>
        <w:t xml:space="preserve"> </w:t>
      </w:r>
      <w:r w:rsidRPr="00AA0DCA">
        <w:rPr>
          <w:rFonts w:eastAsia="Times New Roman" w:cs="Arial" w:hint="eastAsia"/>
          <w:color w:val="00B0F0"/>
          <w:rtl/>
        </w:rPr>
        <w:t>ومخطط</w:t>
      </w:r>
      <w:r w:rsidRPr="00AA0DCA">
        <w:rPr>
          <w:rFonts w:eastAsia="Times New Roman" w:cs="Arial"/>
          <w:color w:val="00B0F0"/>
          <w:rtl/>
        </w:rPr>
        <w:t xml:space="preserve"> </w:t>
      </w:r>
      <w:r w:rsidRPr="00AA0DCA">
        <w:rPr>
          <w:rFonts w:eastAsia="Times New Roman" w:cs="Arial" w:hint="eastAsia"/>
          <w:color w:val="00B0F0"/>
          <w:rtl/>
        </w:rPr>
        <w:t>التدفق</w:t>
      </w:r>
      <w:r w:rsidRPr="00AA0DCA">
        <w:rPr>
          <w:rFonts w:eastAsia="Times New Roman" w:cs="Arial"/>
          <w:color w:val="00B0F0"/>
          <w:rtl/>
        </w:rPr>
        <w:t xml:space="preserve"> </w:t>
      </w:r>
      <w:r w:rsidRPr="00AA0DCA">
        <w:rPr>
          <w:rFonts w:eastAsia="Times New Roman" w:cs="Arial" w:hint="eastAsia"/>
          <w:color w:val="00B0F0"/>
          <w:rtl/>
        </w:rPr>
        <w:t>لإدارة</w:t>
      </w:r>
      <w:r w:rsidRPr="00AA0DCA">
        <w:rPr>
          <w:rFonts w:eastAsia="Times New Roman" w:cs="Arial"/>
          <w:color w:val="00B0F0"/>
          <w:rtl/>
        </w:rPr>
        <w:t xml:space="preserve"> </w:t>
      </w:r>
      <w:r w:rsidRPr="00AA0DCA">
        <w:rPr>
          <w:rFonts w:eastAsia="Times New Roman" w:cs="Arial" w:hint="eastAsia"/>
          <w:color w:val="00B0F0"/>
          <w:rtl/>
        </w:rPr>
        <w:t>حالة</w:t>
      </w:r>
      <w:r w:rsidRPr="00AA0DCA">
        <w:rPr>
          <w:rFonts w:eastAsia="Times New Roman" w:cs="Arial"/>
          <w:color w:val="00B0F0"/>
          <w:rtl/>
        </w:rPr>
        <w:t xml:space="preserve"> </w:t>
      </w:r>
      <w:r w:rsidRPr="00AA0DCA">
        <w:rPr>
          <w:rFonts w:eastAsia="Times New Roman" w:cs="Arial" w:hint="eastAsia"/>
          <w:color w:val="00B0F0"/>
          <w:rtl/>
        </w:rPr>
        <w:t>حماية</w:t>
      </w:r>
      <w:r w:rsidRPr="00AA0DCA">
        <w:rPr>
          <w:rFonts w:eastAsia="Times New Roman" w:cs="Arial"/>
          <w:color w:val="00B0F0"/>
          <w:rtl/>
        </w:rPr>
        <w:t xml:space="preserve"> </w:t>
      </w:r>
      <w:r w:rsidRPr="00AA0DCA">
        <w:rPr>
          <w:rFonts w:eastAsia="Times New Roman" w:cs="Arial" w:hint="eastAsia"/>
          <w:color w:val="00B0F0"/>
          <w:rtl/>
        </w:rPr>
        <w:t>الطفل</w:t>
      </w:r>
    </w:p>
    <w:p w14:paraId="57FC1965" w14:textId="77777777" w:rsidR="00767F92" w:rsidRPr="00767F92" w:rsidRDefault="00767F92" w:rsidP="008C544C">
      <w:pPr>
        <w:pStyle w:val="ListBullet2"/>
        <w:bidi/>
        <w:spacing w:after="0" w:line="240" w:lineRule="auto"/>
        <w:contextualSpacing/>
        <w:rPr>
          <w:color w:val="00B0F0"/>
        </w:rPr>
      </w:pPr>
      <w:r w:rsidRPr="00767F92">
        <w:rPr>
          <w:rFonts w:eastAsia="Times New Roman" w:cs="Arial" w:hint="eastAsia"/>
          <w:color w:val="00B0F0"/>
          <w:rtl/>
        </w:rPr>
        <w:t>مصفوفة</w:t>
      </w:r>
      <w:r w:rsidRPr="00767F92">
        <w:rPr>
          <w:rFonts w:eastAsia="Times New Roman" w:cs="Arial"/>
          <w:color w:val="00B0F0"/>
          <w:rtl/>
        </w:rPr>
        <w:t xml:space="preserve"> </w:t>
      </w:r>
      <w:r w:rsidRPr="00767F92">
        <w:rPr>
          <w:rFonts w:eastAsia="Times New Roman" w:cs="Arial" w:hint="eastAsia"/>
          <w:color w:val="00B0F0"/>
          <w:rtl/>
        </w:rPr>
        <w:t>الأولويات</w:t>
      </w:r>
      <w:r w:rsidRPr="00767F92">
        <w:rPr>
          <w:rFonts w:eastAsia="Times New Roman" w:cs="Arial"/>
          <w:color w:val="00B0F0"/>
          <w:rtl/>
        </w:rPr>
        <w:t xml:space="preserve"> </w:t>
      </w:r>
      <w:r w:rsidRPr="00767F92">
        <w:rPr>
          <w:rFonts w:eastAsia="Times New Roman" w:cs="Arial" w:hint="eastAsia"/>
          <w:color w:val="00B0F0"/>
          <w:rtl/>
        </w:rPr>
        <w:t>للحالات</w:t>
      </w:r>
      <w:r w:rsidRPr="00767F92">
        <w:rPr>
          <w:rFonts w:eastAsia="Times New Roman" w:cs="Arial"/>
          <w:color w:val="00B0F0"/>
          <w:rtl/>
        </w:rPr>
        <w:t xml:space="preserve"> </w:t>
      </w:r>
      <w:r w:rsidRPr="00767F92">
        <w:rPr>
          <w:rFonts w:eastAsia="Times New Roman" w:cs="Arial" w:hint="eastAsia"/>
          <w:color w:val="00B0F0"/>
          <w:rtl/>
        </w:rPr>
        <w:t>التي</w:t>
      </w:r>
      <w:r w:rsidRPr="00767F92">
        <w:rPr>
          <w:rFonts w:eastAsia="Times New Roman" w:cs="Arial"/>
          <w:color w:val="00B0F0"/>
          <w:rtl/>
        </w:rPr>
        <w:t xml:space="preserve"> </w:t>
      </w:r>
      <w:r w:rsidRPr="00767F92">
        <w:rPr>
          <w:rFonts w:eastAsia="Times New Roman" w:cs="Arial" w:hint="eastAsia"/>
          <w:color w:val="00B0F0"/>
          <w:rtl/>
        </w:rPr>
        <w:t>تعتبر</w:t>
      </w:r>
      <w:r w:rsidRPr="00767F92">
        <w:rPr>
          <w:rFonts w:eastAsia="Times New Roman" w:cs="Arial"/>
          <w:color w:val="00B0F0"/>
          <w:rtl/>
        </w:rPr>
        <w:t xml:space="preserve"> </w:t>
      </w:r>
      <w:r w:rsidRPr="00767F92">
        <w:rPr>
          <w:rFonts w:eastAsia="Times New Roman" w:cs="Arial" w:hint="eastAsia"/>
          <w:color w:val="00B0F0"/>
          <w:rtl/>
        </w:rPr>
        <w:t>مؤهلة</w:t>
      </w:r>
      <w:r w:rsidRPr="00767F92">
        <w:rPr>
          <w:rFonts w:eastAsia="Times New Roman" w:cs="Arial"/>
          <w:color w:val="00B0F0"/>
          <w:rtl/>
        </w:rPr>
        <w:t xml:space="preserve"> </w:t>
      </w:r>
      <w:r w:rsidRPr="00767F92">
        <w:rPr>
          <w:rFonts w:eastAsia="Times New Roman" w:cs="Arial" w:hint="eastAsia"/>
          <w:color w:val="00B0F0"/>
          <w:rtl/>
        </w:rPr>
        <w:t>للحصول</w:t>
      </w:r>
      <w:r w:rsidRPr="00767F92">
        <w:rPr>
          <w:rFonts w:eastAsia="Times New Roman" w:cs="Arial"/>
          <w:color w:val="00B0F0"/>
          <w:rtl/>
        </w:rPr>
        <w:t xml:space="preserve"> </w:t>
      </w:r>
      <w:r w:rsidRPr="00767F92">
        <w:rPr>
          <w:rFonts w:eastAsia="Times New Roman" w:cs="Arial" w:hint="eastAsia"/>
          <w:color w:val="00B0F0"/>
          <w:rtl/>
        </w:rPr>
        <w:t>على</w:t>
      </w:r>
      <w:r w:rsidRPr="00767F92">
        <w:rPr>
          <w:rFonts w:eastAsia="Times New Roman" w:cs="Arial"/>
          <w:color w:val="00B0F0"/>
          <w:rtl/>
        </w:rPr>
        <w:t xml:space="preserve"> </w:t>
      </w:r>
      <w:r w:rsidRPr="00767F92">
        <w:rPr>
          <w:rFonts w:eastAsia="Times New Roman" w:cs="Arial" w:hint="eastAsia"/>
          <w:color w:val="00B0F0"/>
          <w:rtl/>
        </w:rPr>
        <w:t>إدارة</w:t>
      </w:r>
      <w:r w:rsidRPr="00767F92">
        <w:rPr>
          <w:rFonts w:eastAsia="Times New Roman" w:cs="Arial"/>
          <w:color w:val="00B0F0"/>
          <w:rtl/>
        </w:rPr>
        <w:t xml:space="preserve"> </w:t>
      </w:r>
      <w:r w:rsidRPr="00767F92">
        <w:rPr>
          <w:rFonts w:eastAsia="Times New Roman" w:cs="Arial" w:hint="eastAsia"/>
          <w:color w:val="00B0F0"/>
          <w:rtl/>
        </w:rPr>
        <w:t>حالة</w:t>
      </w:r>
      <w:r w:rsidRPr="00767F92">
        <w:rPr>
          <w:rFonts w:eastAsia="Times New Roman" w:cs="Arial"/>
          <w:color w:val="00B0F0"/>
          <w:rtl/>
        </w:rPr>
        <w:t xml:space="preserve"> </w:t>
      </w:r>
      <w:r w:rsidRPr="00767F92">
        <w:rPr>
          <w:rFonts w:eastAsia="Times New Roman" w:cs="Arial" w:hint="eastAsia"/>
          <w:color w:val="00B0F0"/>
          <w:rtl/>
        </w:rPr>
        <w:t>حماية</w:t>
      </w:r>
      <w:r w:rsidRPr="00767F92">
        <w:rPr>
          <w:rFonts w:eastAsia="Times New Roman" w:cs="Arial"/>
          <w:color w:val="00B0F0"/>
          <w:rtl/>
        </w:rPr>
        <w:t xml:space="preserve"> </w:t>
      </w:r>
      <w:r w:rsidRPr="00767F92">
        <w:rPr>
          <w:rFonts w:eastAsia="Times New Roman" w:cs="Arial" w:hint="eastAsia"/>
          <w:color w:val="00B0F0"/>
          <w:rtl/>
        </w:rPr>
        <w:t>الطفل</w:t>
      </w:r>
    </w:p>
    <w:p w14:paraId="156D156B" w14:textId="1939C30A" w:rsidR="00AA0DCA" w:rsidRPr="00AA0DCA" w:rsidRDefault="00AA0DCA" w:rsidP="008C544C">
      <w:pPr>
        <w:pStyle w:val="ListBullet2"/>
        <w:bidi/>
        <w:spacing w:after="0" w:line="240" w:lineRule="auto"/>
        <w:contextualSpacing/>
        <w:rPr>
          <w:color w:val="00B0F0"/>
        </w:rPr>
      </w:pPr>
      <w:r w:rsidRPr="00AA0DCA">
        <w:rPr>
          <w:rFonts w:eastAsia="Times New Roman" w:cs="Arial" w:hint="eastAsia"/>
          <w:color w:val="00B0F0"/>
          <w:rtl/>
        </w:rPr>
        <w:t>بطاقة</w:t>
      </w:r>
      <w:r w:rsidRPr="00AA0DCA">
        <w:rPr>
          <w:rFonts w:eastAsia="Times New Roman" w:cs="Arial"/>
          <w:color w:val="00B0F0"/>
          <w:rtl/>
        </w:rPr>
        <w:t xml:space="preserve"> </w:t>
      </w:r>
      <w:r w:rsidRPr="00AA0DCA">
        <w:rPr>
          <w:rFonts w:eastAsia="Times New Roman" w:cs="Arial" w:hint="eastAsia"/>
          <w:color w:val="00B0F0"/>
          <w:rtl/>
        </w:rPr>
        <w:t>إحالة</w:t>
      </w:r>
      <w:r w:rsidRPr="00AA0DCA">
        <w:rPr>
          <w:rFonts w:eastAsia="Times New Roman" w:cs="Arial"/>
          <w:color w:val="00B0F0"/>
          <w:rtl/>
        </w:rPr>
        <w:t xml:space="preserve"> </w:t>
      </w:r>
      <w:r w:rsidRPr="00AA0DCA">
        <w:rPr>
          <w:rFonts w:eastAsia="Times New Roman" w:cs="Arial" w:hint="eastAsia"/>
          <w:color w:val="00B0F0"/>
          <w:rtl/>
        </w:rPr>
        <w:t>العمل</w:t>
      </w:r>
      <w:r w:rsidRPr="00AA0DCA">
        <w:rPr>
          <w:rFonts w:eastAsia="Times New Roman" w:cs="Arial"/>
          <w:color w:val="00B0F0"/>
          <w:rtl/>
        </w:rPr>
        <w:t xml:space="preserve"> </w:t>
      </w:r>
      <w:r w:rsidRPr="00AA0DCA">
        <w:rPr>
          <w:rFonts w:eastAsia="Times New Roman" w:cs="Arial" w:hint="eastAsia"/>
          <w:color w:val="00B0F0"/>
          <w:rtl/>
        </w:rPr>
        <w:t>العاجل</w:t>
      </w:r>
    </w:p>
    <w:p w14:paraId="4CEF54E5" w14:textId="69F17ABC" w:rsidR="008401D3" w:rsidRPr="00123791" w:rsidRDefault="00AA0DCA" w:rsidP="008C544C">
      <w:pPr>
        <w:pStyle w:val="ListBullet2"/>
        <w:bidi/>
        <w:spacing w:after="0" w:line="240" w:lineRule="auto"/>
        <w:contextualSpacing/>
        <w:rPr>
          <w:color w:val="00B0F0"/>
        </w:rPr>
      </w:pPr>
      <w:r>
        <w:rPr>
          <w:rFonts w:eastAsia="Times New Roman" w:hint="cs"/>
          <w:color w:val="00B0F0"/>
          <w:rtl/>
        </w:rPr>
        <w:t>خارطة الخدمات</w:t>
      </w:r>
    </w:p>
    <w:p w14:paraId="1498BA46" w14:textId="4E8383A7" w:rsidR="008401D3" w:rsidRPr="00123791" w:rsidRDefault="00767F92" w:rsidP="008C544C">
      <w:pPr>
        <w:pStyle w:val="ListBullet2"/>
        <w:bidi/>
        <w:spacing w:after="0" w:line="240" w:lineRule="auto"/>
        <w:contextualSpacing/>
        <w:rPr>
          <w:color w:val="00B0F0"/>
        </w:rPr>
      </w:pPr>
      <w:r>
        <w:rPr>
          <w:rFonts w:eastAsia="Times New Roman" w:hint="eastAsia"/>
          <w:color w:val="00B0F0"/>
          <w:rtl/>
        </w:rPr>
        <w:t>الإحالة</w:t>
      </w:r>
      <w:r>
        <w:rPr>
          <w:rFonts w:eastAsia="Times New Roman" w:hint="cs"/>
          <w:color w:val="00B0F0"/>
          <w:rtl/>
        </w:rPr>
        <w:t xml:space="preserve"> متعددة القطاعات</w:t>
      </w:r>
      <w:r w:rsidR="008401D3" w:rsidRPr="00123791">
        <w:rPr>
          <w:rFonts w:eastAsia="Times New Roman"/>
          <w:color w:val="00B0F0"/>
        </w:rPr>
        <w:t xml:space="preserve"> </w:t>
      </w:r>
      <w:r w:rsidR="00AA0DCA">
        <w:rPr>
          <w:rFonts w:eastAsia="Times New Roman" w:hint="cs"/>
          <w:color w:val="00B0F0"/>
          <w:rtl/>
        </w:rPr>
        <w:t xml:space="preserve">(بما في ذلك العنف القائم على النوع الاجتماعي </w:t>
      </w:r>
      <w:proofErr w:type="gramStart"/>
      <w:r w:rsidR="00AA0DCA">
        <w:rPr>
          <w:rFonts w:eastAsia="Times New Roman" w:hint="cs"/>
          <w:color w:val="00B0F0"/>
          <w:rtl/>
        </w:rPr>
        <w:t xml:space="preserve">و </w:t>
      </w:r>
      <w:r w:rsidRPr="00767F92">
        <w:rPr>
          <w:rFonts w:eastAsia="Times New Roman" w:cs="Arial" w:hint="eastAsia"/>
          <w:color w:val="00B0F0"/>
          <w:rtl/>
        </w:rPr>
        <w:t>الصحة</w:t>
      </w:r>
      <w:proofErr w:type="gramEnd"/>
      <w:r w:rsidRPr="00767F92">
        <w:rPr>
          <w:rFonts w:eastAsia="Times New Roman" w:cs="Arial"/>
          <w:color w:val="00B0F0"/>
          <w:rtl/>
        </w:rPr>
        <w:t xml:space="preserve"> </w:t>
      </w:r>
      <w:r w:rsidRPr="00767F92">
        <w:rPr>
          <w:rFonts w:eastAsia="Times New Roman" w:cs="Arial" w:hint="eastAsia"/>
          <w:color w:val="00B0F0"/>
          <w:rtl/>
        </w:rPr>
        <w:t>ال</w:t>
      </w:r>
      <w:r>
        <w:rPr>
          <w:rFonts w:eastAsia="Times New Roman" w:cs="Arial" w:hint="cs"/>
          <w:color w:val="00B0F0"/>
          <w:rtl/>
        </w:rPr>
        <w:t>نفسية</w:t>
      </w:r>
      <w:r w:rsidRPr="00767F92">
        <w:rPr>
          <w:rFonts w:eastAsia="Times New Roman" w:cs="Arial"/>
          <w:color w:val="00B0F0"/>
          <w:rtl/>
        </w:rPr>
        <w:t xml:space="preserve"> </w:t>
      </w:r>
      <w:r w:rsidRPr="00767F92">
        <w:rPr>
          <w:rFonts w:eastAsia="Times New Roman" w:cs="Arial" w:hint="eastAsia"/>
          <w:color w:val="00B0F0"/>
          <w:rtl/>
        </w:rPr>
        <w:t>والدعم</w:t>
      </w:r>
      <w:r w:rsidRPr="00767F92">
        <w:rPr>
          <w:rFonts w:eastAsia="Times New Roman" w:cs="Arial"/>
          <w:color w:val="00B0F0"/>
          <w:rtl/>
        </w:rPr>
        <w:t xml:space="preserve"> </w:t>
      </w:r>
      <w:r w:rsidRPr="00767F92">
        <w:rPr>
          <w:rFonts w:eastAsia="Times New Roman" w:cs="Arial" w:hint="eastAsia"/>
          <w:color w:val="00B0F0"/>
          <w:rtl/>
        </w:rPr>
        <w:t>النفسي</w:t>
      </w:r>
      <w:r w:rsidRPr="00767F92">
        <w:rPr>
          <w:rFonts w:eastAsia="Times New Roman" w:cs="Arial"/>
          <w:color w:val="00B0F0"/>
          <w:rtl/>
        </w:rPr>
        <w:t xml:space="preserve"> </w:t>
      </w:r>
      <w:r w:rsidRPr="00767F92">
        <w:rPr>
          <w:rFonts w:eastAsia="Times New Roman" w:cs="Arial" w:hint="eastAsia"/>
          <w:color w:val="00B0F0"/>
          <w:rtl/>
        </w:rPr>
        <w:t>والاجتماعي</w:t>
      </w:r>
      <w:r>
        <w:rPr>
          <w:rFonts w:eastAsia="Times New Roman" w:cs="Arial" w:hint="cs"/>
          <w:color w:val="00B0F0"/>
          <w:rtl/>
        </w:rPr>
        <w:t>)</w:t>
      </w:r>
    </w:p>
    <w:p w14:paraId="7A5CE289" w14:textId="77777777" w:rsidR="007746B8" w:rsidRPr="007746B8" w:rsidRDefault="007746B8" w:rsidP="008C544C">
      <w:pPr>
        <w:pStyle w:val="ListBullet2"/>
        <w:bidi/>
        <w:spacing w:after="0" w:line="240" w:lineRule="auto"/>
        <w:contextualSpacing/>
        <w:rPr>
          <w:color w:val="00B0F0"/>
        </w:rPr>
      </w:pPr>
      <w:r w:rsidRPr="007746B8">
        <w:rPr>
          <w:rFonts w:eastAsia="Times New Roman" w:cs="Arial" w:hint="eastAsia"/>
          <w:color w:val="00B0F0"/>
          <w:rtl/>
        </w:rPr>
        <w:t>تقييم</w:t>
      </w:r>
      <w:r w:rsidRPr="007746B8">
        <w:rPr>
          <w:rFonts w:eastAsia="Times New Roman" w:cs="Arial"/>
          <w:color w:val="00B0F0"/>
          <w:rtl/>
        </w:rPr>
        <w:t xml:space="preserve"> </w:t>
      </w:r>
      <w:r w:rsidRPr="007746B8">
        <w:rPr>
          <w:rFonts w:eastAsia="Times New Roman" w:cs="Arial" w:hint="eastAsia"/>
          <w:color w:val="00B0F0"/>
          <w:rtl/>
        </w:rPr>
        <w:t>تأثير</w:t>
      </w:r>
      <w:r w:rsidRPr="007746B8">
        <w:rPr>
          <w:rFonts w:eastAsia="Times New Roman" w:cs="Arial"/>
          <w:color w:val="00B0F0"/>
          <w:rtl/>
        </w:rPr>
        <w:t xml:space="preserve"> </w:t>
      </w:r>
      <w:r w:rsidRPr="007746B8">
        <w:rPr>
          <w:rFonts w:eastAsia="Times New Roman" w:cs="Arial" w:hint="eastAsia"/>
          <w:color w:val="00B0F0"/>
          <w:rtl/>
        </w:rPr>
        <w:t>حماية</w:t>
      </w:r>
      <w:r w:rsidRPr="007746B8">
        <w:rPr>
          <w:rFonts w:eastAsia="Times New Roman" w:cs="Arial"/>
          <w:color w:val="00B0F0"/>
          <w:rtl/>
        </w:rPr>
        <w:t xml:space="preserve"> </w:t>
      </w:r>
      <w:r w:rsidRPr="007746B8">
        <w:rPr>
          <w:rFonts w:eastAsia="Times New Roman" w:cs="Arial" w:hint="eastAsia"/>
          <w:color w:val="00B0F0"/>
          <w:rtl/>
        </w:rPr>
        <w:t>البيانات</w:t>
      </w:r>
      <w:r w:rsidRPr="007746B8">
        <w:rPr>
          <w:rFonts w:eastAsia="Times New Roman" w:cs="Arial"/>
          <w:color w:val="00B0F0"/>
          <w:rtl/>
        </w:rPr>
        <w:t xml:space="preserve"> (</w:t>
      </w:r>
      <w:r w:rsidRPr="007746B8">
        <w:rPr>
          <w:rFonts w:eastAsia="Times New Roman"/>
          <w:color w:val="00B0F0"/>
        </w:rPr>
        <w:t>DPIA</w:t>
      </w:r>
      <w:r w:rsidRPr="007746B8">
        <w:rPr>
          <w:rFonts w:eastAsia="Times New Roman" w:cs="Arial"/>
          <w:color w:val="00B0F0"/>
          <w:rtl/>
        </w:rPr>
        <w:t>)</w:t>
      </w:r>
    </w:p>
    <w:p w14:paraId="1728EDC2" w14:textId="317F43E8" w:rsidR="008401D3" w:rsidRPr="00123791" w:rsidRDefault="00E42044" w:rsidP="008C544C">
      <w:pPr>
        <w:pStyle w:val="ListBullet2"/>
        <w:bidi/>
        <w:spacing w:after="0" w:line="240" w:lineRule="auto"/>
        <w:contextualSpacing/>
        <w:rPr>
          <w:color w:val="00B0F0"/>
        </w:rPr>
      </w:pPr>
      <w:r>
        <w:rPr>
          <w:rFonts w:eastAsia="Times New Roman" w:hint="cs"/>
          <w:color w:val="00B0F0"/>
          <w:rtl/>
        </w:rPr>
        <w:t>بروتوكولات حماية البيانات</w:t>
      </w:r>
    </w:p>
    <w:p w14:paraId="1835E52D" w14:textId="63AC2117" w:rsidR="008401D3" w:rsidRPr="00123791" w:rsidRDefault="00E42044" w:rsidP="008C544C">
      <w:pPr>
        <w:pStyle w:val="ListBullet2"/>
        <w:bidi/>
        <w:spacing w:after="0" w:line="240" w:lineRule="auto"/>
        <w:contextualSpacing/>
        <w:rPr>
          <w:color w:val="00B0F0"/>
        </w:rPr>
      </w:pPr>
      <w:r>
        <w:rPr>
          <w:rFonts w:eastAsia="Times New Roman" w:hint="cs"/>
          <w:color w:val="00B0F0"/>
          <w:rtl/>
        </w:rPr>
        <w:t>بروتوكولات مشاركة المعلومات</w:t>
      </w:r>
    </w:p>
    <w:p w14:paraId="66A59D94" w14:textId="292768F6" w:rsidR="008401D3" w:rsidRPr="00123791" w:rsidRDefault="00E42044" w:rsidP="008C544C">
      <w:pPr>
        <w:pStyle w:val="ListBullet2"/>
        <w:bidi/>
        <w:spacing w:after="0" w:line="240" w:lineRule="auto"/>
        <w:contextualSpacing/>
        <w:rPr>
          <w:color w:val="00B0F0"/>
        </w:rPr>
      </w:pPr>
      <w:r>
        <w:rPr>
          <w:rFonts w:eastAsia="Times New Roman" w:hint="eastAsia"/>
          <w:color w:val="00B0F0"/>
          <w:rtl/>
        </w:rPr>
        <w:lastRenderedPageBreak/>
        <w:t>أدوات</w:t>
      </w:r>
      <w:r>
        <w:rPr>
          <w:rFonts w:eastAsia="Times New Roman" w:hint="cs"/>
          <w:color w:val="00B0F0"/>
          <w:rtl/>
        </w:rPr>
        <w:t xml:space="preserve"> المراقبة </w:t>
      </w:r>
      <w:r w:rsidR="0032177D">
        <w:rPr>
          <w:rFonts w:eastAsia="Times New Roman" w:hint="cs"/>
          <w:color w:val="00B0F0"/>
          <w:rtl/>
        </w:rPr>
        <w:t>والتقييم</w:t>
      </w:r>
    </w:p>
    <w:p w14:paraId="7A9B1360" w14:textId="4FD8F14F" w:rsidR="008401D3" w:rsidRPr="00123791" w:rsidRDefault="00E42044" w:rsidP="008C544C">
      <w:pPr>
        <w:pStyle w:val="ListBullet2"/>
        <w:bidi/>
        <w:spacing w:after="0" w:line="240" w:lineRule="auto"/>
        <w:contextualSpacing/>
        <w:rPr>
          <w:color w:val="00B0F0"/>
        </w:rPr>
      </w:pPr>
      <w:r>
        <w:rPr>
          <w:rFonts w:eastAsia="Times New Roman" w:hint="cs"/>
          <w:color w:val="00B0F0"/>
          <w:rtl/>
        </w:rPr>
        <w:t xml:space="preserve">الكفاءات </w:t>
      </w:r>
      <w:r>
        <w:rPr>
          <w:rFonts w:eastAsia="Times New Roman" w:hint="eastAsia"/>
          <w:color w:val="00B0F0"/>
          <w:rtl/>
        </w:rPr>
        <w:t>الأساسية</w:t>
      </w:r>
      <w:r>
        <w:rPr>
          <w:rFonts w:eastAsia="Times New Roman" w:hint="cs"/>
          <w:color w:val="00B0F0"/>
          <w:rtl/>
        </w:rPr>
        <w:t xml:space="preserve"> </w:t>
      </w:r>
      <w:r w:rsidR="0032177D">
        <w:rPr>
          <w:rFonts w:eastAsia="Times New Roman" w:hint="cs"/>
          <w:color w:val="00B0F0"/>
          <w:rtl/>
        </w:rPr>
        <w:t>لإدارة</w:t>
      </w:r>
      <w:r>
        <w:rPr>
          <w:rFonts w:eastAsia="Times New Roman" w:hint="cs"/>
          <w:color w:val="00B0F0"/>
          <w:rtl/>
        </w:rPr>
        <w:t xml:space="preserve"> حالة حماية الطفل</w:t>
      </w:r>
    </w:p>
    <w:p w14:paraId="2A433732" w14:textId="68B14E61" w:rsidR="008401D3" w:rsidRPr="00123791" w:rsidRDefault="00E42044" w:rsidP="008C544C">
      <w:pPr>
        <w:pStyle w:val="ListBullet2"/>
        <w:bidi/>
        <w:spacing w:after="0" w:line="240" w:lineRule="auto"/>
        <w:contextualSpacing/>
        <w:rPr>
          <w:color w:val="00B0F0"/>
        </w:rPr>
      </w:pPr>
      <w:r>
        <w:rPr>
          <w:rFonts w:eastAsia="Times New Roman" w:hint="cs"/>
          <w:color w:val="00B0F0"/>
          <w:rtl/>
        </w:rPr>
        <w:t>نماذج اوصاف العمل</w:t>
      </w:r>
    </w:p>
    <w:p w14:paraId="6FA9539A" w14:textId="3412DB59" w:rsidR="008401D3" w:rsidRPr="00123791" w:rsidRDefault="00E42044" w:rsidP="008C544C">
      <w:pPr>
        <w:pStyle w:val="ListBullet2"/>
        <w:bidi/>
        <w:spacing w:after="0" w:line="240" w:lineRule="auto"/>
        <w:contextualSpacing/>
        <w:rPr>
          <w:color w:val="00B0F0"/>
        </w:rPr>
      </w:pPr>
      <w:r>
        <w:rPr>
          <w:rFonts w:eastAsia="Times New Roman" w:hint="cs"/>
          <w:color w:val="00B0F0"/>
          <w:rtl/>
        </w:rPr>
        <w:t>خطة بناء القدرات</w:t>
      </w:r>
    </w:p>
    <w:p w14:paraId="529FC2E6" w14:textId="7E785B48" w:rsidR="00EE356F" w:rsidRPr="002D001E" w:rsidRDefault="002D001E" w:rsidP="008C544C">
      <w:pPr>
        <w:pStyle w:val="ListBullet2"/>
        <w:bidi/>
        <w:rPr>
          <w:rFonts w:eastAsia="Times New Roman"/>
          <w:color w:val="00B0F0"/>
        </w:rPr>
      </w:pPr>
      <w:r w:rsidRPr="002D001E">
        <w:rPr>
          <w:rFonts w:eastAsia="Times New Roman" w:hint="eastAsia"/>
          <w:color w:val="00B0F0"/>
          <w:rtl/>
        </w:rPr>
        <w:t>مبادئ</w:t>
      </w:r>
      <w:r w:rsidRPr="002D001E">
        <w:rPr>
          <w:rFonts w:eastAsia="Times New Roman"/>
          <w:color w:val="00B0F0"/>
          <w:rtl/>
        </w:rPr>
        <w:t xml:space="preserve"> </w:t>
      </w:r>
      <w:r w:rsidRPr="002D001E">
        <w:rPr>
          <w:rFonts w:eastAsia="Times New Roman" w:hint="eastAsia"/>
          <w:color w:val="00B0F0"/>
          <w:rtl/>
        </w:rPr>
        <w:t>توجيهية</w:t>
      </w:r>
      <w:r w:rsidRPr="002D001E">
        <w:rPr>
          <w:rFonts w:eastAsia="Times New Roman"/>
          <w:color w:val="00B0F0"/>
          <w:rtl/>
        </w:rPr>
        <w:t xml:space="preserve"> </w:t>
      </w:r>
      <w:r w:rsidRPr="002D001E">
        <w:rPr>
          <w:rFonts w:eastAsia="Times New Roman" w:hint="eastAsia"/>
          <w:color w:val="00B0F0"/>
          <w:rtl/>
        </w:rPr>
        <w:t>للحالات</w:t>
      </w:r>
      <w:r w:rsidRPr="002D001E">
        <w:rPr>
          <w:rFonts w:eastAsia="Times New Roman"/>
          <w:color w:val="00B0F0"/>
          <w:rtl/>
        </w:rPr>
        <w:t xml:space="preserve"> </w:t>
      </w:r>
      <w:r w:rsidRPr="002D001E">
        <w:rPr>
          <w:rFonts w:eastAsia="Times New Roman" w:hint="eastAsia"/>
          <w:color w:val="00B0F0"/>
          <w:rtl/>
        </w:rPr>
        <w:t>المحددة</w:t>
      </w:r>
      <w:r w:rsidRPr="002D001E">
        <w:rPr>
          <w:rFonts w:eastAsia="Times New Roman"/>
          <w:color w:val="00B0F0"/>
          <w:rtl/>
        </w:rPr>
        <w:t xml:space="preserve"> (</w:t>
      </w:r>
      <w:r w:rsidRPr="002D001E">
        <w:rPr>
          <w:rFonts w:eastAsia="Times New Roman" w:hint="eastAsia"/>
          <w:color w:val="00B0F0"/>
          <w:rtl/>
        </w:rPr>
        <w:t>مثل</w:t>
      </w:r>
      <w:r w:rsidRPr="002D001E">
        <w:rPr>
          <w:rFonts w:eastAsia="Times New Roman"/>
          <w:color w:val="00B0F0"/>
          <w:rtl/>
        </w:rPr>
        <w:t xml:space="preserve"> </w:t>
      </w:r>
      <w:r w:rsidRPr="002D001E">
        <w:rPr>
          <w:rFonts w:eastAsia="Times New Roman" w:hint="eastAsia"/>
          <w:color w:val="00B0F0"/>
          <w:rtl/>
        </w:rPr>
        <w:t>الأطفال</w:t>
      </w:r>
      <w:r w:rsidRPr="002D001E">
        <w:rPr>
          <w:rFonts w:eastAsia="Times New Roman"/>
          <w:color w:val="00B0F0"/>
          <w:rtl/>
        </w:rPr>
        <w:t xml:space="preserve"> </w:t>
      </w:r>
      <w:r w:rsidRPr="002D001E">
        <w:rPr>
          <w:rFonts w:eastAsia="Times New Roman" w:hint="eastAsia"/>
          <w:color w:val="00B0F0"/>
          <w:rtl/>
        </w:rPr>
        <w:t>غير</w:t>
      </w:r>
      <w:r w:rsidRPr="002D001E">
        <w:rPr>
          <w:rFonts w:eastAsia="Times New Roman"/>
          <w:color w:val="00B0F0"/>
          <w:rtl/>
        </w:rPr>
        <w:t xml:space="preserve"> </w:t>
      </w:r>
      <w:r w:rsidRPr="002D001E">
        <w:rPr>
          <w:rFonts w:eastAsia="Times New Roman" w:hint="eastAsia"/>
          <w:color w:val="00B0F0"/>
          <w:rtl/>
        </w:rPr>
        <w:t>المصحوبين</w:t>
      </w:r>
      <w:r w:rsidRPr="002D001E">
        <w:rPr>
          <w:rFonts w:eastAsia="Times New Roman"/>
          <w:color w:val="00B0F0"/>
          <w:rtl/>
        </w:rPr>
        <w:t xml:space="preserve"> </w:t>
      </w:r>
      <w:r w:rsidRPr="002D001E">
        <w:rPr>
          <w:rFonts w:eastAsia="Times New Roman" w:hint="eastAsia"/>
          <w:color w:val="00B0F0"/>
          <w:rtl/>
        </w:rPr>
        <w:t>والمنفصلين</w:t>
      </w:r>
      <w:r w:rsidRPr="002D001E">
        <w:rPr>
          <w:rFonts w:eastAsia="Times New Roman"/>
          <w:color w:val="00B0F0"/>
          <w:rtl/>
        </w:rPr>
        <w:t xml:space="preserve"> </w:t>
      </w:r>
      <w:r w:rsidRPr="002D001E">
        <w:rPr>
          <w:rFonts w:eastAsia="Times New Roman" w:hint="eastAsia"/>
          <w:color w:val="00B0F0"/>
          <w:rtl/>
        </w:rPr>
        <w:t>عن</w:t>
      </w:r>
      <w:r w:rsidRPr="002D001E">
        <w:rPr>
          <w:rFonts w:eastAsia="Times New Roman"/>
          <w:color w:val="00B0F0"/>
          <w:rtl/>
        </w:rPr>
        <w:t xml:space="preserve"> </w:t>
      </w:r>
      <w:r w:rsidRPr="002D001E">
        <w:rPr>
          <w:rFonts w:eastAsia="Times New Roman" w:hint="eastAsia"/>
          <w:color w:val="00B0F0"/>
          <w:rtl/>
        </w:rPr>
        <w:t>ذويهم،</w:t>
      </w:r>
      <w:r w:rsidRPr="002D001E">
        <w:rPr>
          <w:rFonts w:eastAsia="Times New Roman"/>
          <w:color w:val="00B0F0"/>
          <w:rtl/>
        </w:rPr>
        <w:t xml:space="preserve"> </w:t>
      </w:r>
      <w:r w:rsidRPr="002D001E">
        <w:rPr>
          <w:rFonts w:eastAsia="Times New Roman" w:hint="eastAsia"/>
          <w:color w:val="00B0F0"/>
          <w:rtl/>
        </w:rPr>
        <w:t>الأطفال</w:t>
      </w:r>
      <w:r w:rsidRPr="002D001E">
        <w:rPr>
          <w:rFonts w:eastAsia="Times New Roman"/>
          <w:color w:val="00B0F0"/>
          <w:rtl/>
        </w:rPr>
        <w:t xml:space="preserve"> </w:t>
      </w:r>
      <w:r w:rsidRPr="002D001E">
        <w:rPr>
          <w:rFonts w:eastAsia="Times New Roman" w:hint="eastAsia"/>
          <w:color w:val="00B0F0"/>
          <w:rtl/>
        </w:rPr>
        <w:t>الناجين</w:t>
      </w:r>
      <w:r w:rsidRPr="002D001E">
        <w:rPr>
          <w:rFonts w:eastAsia="Times New Roman"/>
          <w:color w:val="00B0F0"/>
          <w:rtl/>
        </w:rPr>
        <w:t xml:space="preserve"> </w:t>
      </w:r>
      <w:r w:rsidRPr="002D001E">
        <w:rPr>
          <w:rFonts w:eastAsia="Times New Roman" w:hint="eastAsia"/>
          <w:color w:val="00B0F0"/>
          <w:rtl/>
        </w:rPr>
        <w:t>من</w:t>
      </w:r>
      <w:r w:rsidRPr="002D001E">
        <w:rPr>
          <w:rFonts w:eastAsia="Times New Roman"/>
          <w:color w:val="00B0F0"/>
          <w:rtl/>
        </w:rPr>
        <w:t xml:space="preserve"> </w:t>
      </w:r>
      <w:r w:rsidRPr="002D001E">
        <w:rPr>
          <w:rFonts w:eastAsia="Times New Roman" w:hint="eastAsia"/>
          <w:color w:val="00B0F0"/>
          <w:rtl/>
        </w:rPr>
        <w:t>الاعتداء</w:t>
      </w:r>
      <w:r w:rsidRPr="002D001E">
        <w:rPr>
          <w:rFonts w:eastAsia="Times New Roman"/>
          <w:color w:val="00B0F0"/>
          <w:rtl/>
        </w:rPr>
        <w:t xml:space="preserve"> </w:t>
      </w:r>
      <w:r w:rsidRPr="002D001E">
        <w:rPr>
          <w:rFonts w:eastAsia="Times New Roman" w:hint="eastAsia"/>
          <w:color w:val="00B0F0"/>
          <w:rtl/>
        </w:rPr>
        <w:t>الجنسي،</w:t>
      </w:r>
      <w:r w:rsidRPr="002D001E">
        <w:rPr>
          <w:rFonts w:eastAsia="Times New Roman"/>
          <w:color w:val="00B0F0"/>
          <w:rtl/>
        </w:rPr>
        <w:t xml:space="preserve"> </w:t>
      </w:r>
      <w:r w:rsidRPr="002D001E">
        <w:rPr>
          <w:rFonts w:eastAsia="Times New Roman" w:hint="eastAsia"/>
          <w:color w:val="00B0F0"/>
          <w:rtl/>
        </w:rPr>
        <w:t>عمالة</w:t>
      </w:r>
      <w:r w:rsidRPr="002D001E">
        <w:rPr>
          <w:rFonts w:eastAsia="Times New Roman"/>
          <w:color w:val="00B0F0"/>
          <w:rtl/>
        </w:rPr>
        <w:t xml:space="preserve"> </w:t>
      </w:r>
      <w:r w:rsidRPr="002D001E">
        <w:rPr>
          <w:rFonts w:eastAsia="Times New Roman" w:hint="eastAsia"/>
          <w:color w:val="00B0F0"/>
          <w:rtl/>
        </w:rPr>
        <w:t>الأطفال،</w:t>
      </w:r>
      <w:r w:rsidRPr="002D001E">
        <w:rPr>
          <w:rFonts w:eastAsia="Times New Roman"/>
          <w:color w:val="00B0F0"/>
          <w:rtl/>
        </w:rPr>
        <w:t xml:space="preserve"> </w:t>
      </w:r>
      <w:r w:rsidRPr="002D001E">
        <w:rPr>
          <w:rFonts w:eastAsia="Times New Roman" w:hint="eastAsia"/>
          <w:color w:val="00B0F0"/>
          <w:rtl/>
        </w:rPr>
        <w:t>زواج</w:t>
      </w:r>
      <w:r w:rsidRPr="002D001E">
        <w:rPr>
          <w:rFonts w:eastAsia="Times New Roman"/>
          <w:color w:val="00B0F0"/>
          <w:rtl/>
        </w:rPr>
        <w:t xml:space="preserve"> </w:t>
      </w:r>
      <w:r w:rsidRPr="002D001E">
        <w:rPr>
          <w:rFonts w:eastAsia="Times New Roman" w:hint="eastAsia"/>
          <w:color w:val="00B0F0"/>
          <w:rtl/>
        </w:rPr>
        <w:t>ا</w:t>
      </w:r>
      <w:r>
        <w:rPr>
          <w:rFonts w:eastAsia="Times New Roman" w:hint="cs"/>
          <w:color w:val="00B0F0"/>
          <w:rtl/>
        </w:rPr>
        <w:t>لقاصرين</w:t>
      </w:r>
      <w:r w:rsidRPr="002D001E">
        <w:rPr>
          <w:rFonts w:eastAsia="Times New Roman" w:hint="eastAsia"/>
          <w:color w:val="00B0F0"/>
          <w:rtl/>
        </w:rPr>
        <w:t>،</w:t>
      </w:r>
      <w:r w:rsidRPr="002D001E">
        <w:rPr>
          <w:rFonts w:eastAsia="Times New Roman"/>
          <w:color w:val="00B0F0"/>
          <w:rtl/>
        </w:rPr>
        <w:t xml:space="preserve"> </w:t>
      </w:r>
      <w:r w:rsidRPr="002D001E">
        <w:rPr>
          <w:rFonts w:eastAsia="Times New Roman" w:hint="eastAsia"/>
          <w:color w:val="00B0F0"/>
          <w:rtl/>
        </w:rPr>
        <w:t>الاعتداء</w:t>
      </w:r>
      <w:r w:rsidRPr="002D001E">
        <w:rPr>
          <w:rFonts w:eastAsia="Times New Roman"/>
          <w:color w:val="00B0F0"/>
          <w:rtl/>
        </w:rPr>
        <w:t xml:space="preserve"> </w:t>
      </w:r>
      <w:r w:rsidRPr="002D001E">
        <w:rPr>
          <w:rFonts w:eastAsia="Times New Roman" w:hint="eastAsia"/>
          <w:color w:val="00B0F0"/>
          <w:rtl/>
        </w:rPr>
        <w:t>الجسدي،</w:t>
      </w:r>
      <w:r w:rsidRPr="002D001E">
        <w:rPr>
          <w:rFonts w:eastAsia="Times New Roman"/>
          <w:color w:val="00B0F0"/>
          <w:rtl/>
        </w:rPr>
        <w:t xml:space="preserve"> </w:t>
      </w:r>
      <w:r w:rsidRPr="002D001E">
        <w:rPr>
          <w:rFonts w:eastAsia="Times New Roman" w:hint="eastAsia"/>
          <w:color w:val="00B0F0"/>
          <w:rtl/>
        </w:rPr>
        <w:t>إلخ</w:t>
      </w:r>
      <w:r w:rsidRPr="002D001E">
        <w:rPr>
          <w:rFonts w:eastAsia="Times New Roman"/>
          <w:color w:val="00B0F0"/>
          <w:rtl/>
        </w:rPr>
        <w:t>.)</w:t>
      </w:r>
    </w:p>
    <w:p w14:paraId="6E80FD80" w14:textId="77777777" w:rsidR="00A8663C" w:rsidRPr="00837261" w:rsidRDefault="00A8663C" w:rsidP="008C544C">
      <w:pPr>
        <w:bidi/>
        <w:spacing w:after="0" w:line="240" w:lineRule="auto"/>
        <w:contextualSpacing/>
        <w:rPr>
          <w:lang w:val="en-GB"/>
        </w:rPr>
      </w:pPr>
    </w:p>
    <w:p w14:paraId="24906B2F" w14:textId="77777777" w:rsidR="009A4709" w:rsidRPr="00837261" w:rsidRDefault="009A4709" w:rsidP="008C544C">
      <w:pPr>
        <w:pStyle w:val="BodyText2"/>
        <w:bidi/>
        <w:rPr>
          <w:rFonts w:ascii="Helvetica Neue" w:hAnsi="Helvetica Neue" w:cs="Calibri"/>
          <w:sz w:val="21"/>
          <w:szCs w:val="21"/>
          <w:lang w:val="en-GB"/>
        </w:rPr>
      </w:pPr>
    </w:p>
    <w:p w14:paraId="4D4252F5" w14:textId="7155D4C4" w:rsidR="00AD6C6D" w:rsidRPr="00837261" w:rsidRDefault="00AD6C6D" w:rsidP="008C544C">
      <w:pPr>
        <w:bidi/>
        <w:ind w:right="1260"/>
        <w:rPr>
          <w:rFonts w:ascii="Helvetica Neue" w:hAnsi="Helvetica Neue" w:cs="Calibri"/>
          <w:b/>
          <w:sz w:val="21"/>
          <w:szCs w:val="21"/>
          <w:lang w:val="en-GB"/>
        </w:rPr>
      </w:pPr>
    </w:p>
    <w:p w14:paraId="0475500F" w14:textId="6811EB1C" w:rsidR="00362B63" w:rsidRDefault="00362B63" w:rsidP="008C544C">
      <w:pPr>
        <w:bidi/>
        <w:spacing w:line="276" w:lineRule="auto"/>
        <w:rPr>
          <w:lang w:val="en-GB"/>
        </w:rPr>
      </w:pPr>
      <w:r>
        <w:rPr>
          <w:lang w:val="en-GB"/>
        </w:rPr>
        <w:br w:type="page"/>
      </w:r>
    </w:p>
    <w:p w14:paraId="430F126B" w14:textId="4F2BB7DB" w:rsidR="00362B63" w:rsidRPr="000C3607" w:rsidRDefault="00642D13" w:rsidP="008C544C">
      <w:pPr>
        <w:pStyle w:val="Heading1"/>
        <w:bidi/>
        <w:rPr>
          <w:lang w:val="en-GB"/>
        </w:rPr>
      </w:pPr>
      <w:bookmarkStart w:id="40" w:name="_Toc12834160"/>
      <w:r>
        <w:rPr>
          <w:rFonts w:hint="cs"/>
          <w:rtl/>
          <w:lang w:val="en-GB"/>
        </w:rPr>
        <w:lastRenderedPageBreak/>
        <w:t>الملحق</w:t>
      </w:r>
      <w:r w:rsidR="00362B63">
        <w:rPr>
          <w:lang w:val="en-GB"/>
        </w:rPr>
        <w:t>:</w:t>
      </w:r>
      <w:r w:rsidRPr="00642D13">
        <w:rPr>
          <w:lang w:val="en-GB"/>
        </w:rPr>
        <w:t xml:space="preserve"> </w:t>
      </w:r>
      <w:r>
        <w:rPr>
          <w:lang w:val="en-GB"/>
        </w:rPr>
        <w:t>A</w:t>
      </w:r>
      <w:r w:rsidR="00362B63">
        <w:rPr>
          <w:lang w:val="en-GB"/>
        </w:rPr>
        <w:t xml:space="preserve"> </w:t>
      </w:r>
      <w:r>
        <w:rPr>
          <w:rFonts w:hint="cs"/>
          <w:rtl/>
          <w:lang w:val="en-GB"/>
        </w:rPr>
        <w:t>نموذج وصف عمل اخصائي إدارة الحالة</w:t>
      </w:r>
      <w:bookmarkEnd w:id="40"/>
    </w:p>
    <w:tbl>
      <w:tblPr>
        <w:bidiVisual/>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362B63" w:rsidRPr="002F34C0" w14:paraId="2999E296" w14:textId="77777777" w:rsidTr="00710DAE">
        <w:trPr>
          <w:trHeight w:val="350"/>
        </w:trPr>
        <w:tc>
          <w:tcPr>
            <w:tcW w:w="1823" w:type="dxa"/>
            <w:tcBorders>
              <w:top w:val="single" w:sz="4" w:space="0" w:color="auto"/>
              <w:left w:val="single" w:sz="4" w:space="0" w:color="auto"/>
              <w:bottom w:val="single" w:sz="4" w:space="0" w:color="auto"/>
              <w:right w:val="single" w:sz="4" w:space="0" w:color="auto"/>
            </w:tcBorders>
          </w:tcPr>
          <w:p w14:paraId="694ADF02" w14:textId="4C5E8E4B" w:rsidR="00362B63" w:rsidRPr="00892931" w:rsidRDefault="00710DAE" w:rsidP="008C544C">
            <w:pPr>
              <w:bidi/>
              <w:spacing w:after="0" w:line="240" w:lineRule="auto"/>
              <w:ind w:left="-90"/>
              <w:contextualSpacing/>
              <w:rPr>
                <w:rFonts w:cs="Arial"/>
                <w:bCs/>
              </w:rPr>
            </w:pPr>
            <w:r w:rsidRPr="00892931">
              <w:rPr>
                <w:rFonts w:cs="Arial" w:hint="cs"/>
                <w:bCs/>
                <w:rtl/>
              </w:rPr>
              <w:t xml:space="preserve">المنصب </w:t>
            </w:r>
            <w:r w:rsidR="00892931" w:rsidRPr="00892931">
              <w:rPr>
                <w:rFonts w:cs="Arial" w:hint="cs"/>
                <w:bCs/>
                <w:rtl/>
              </w:rPr>
              <w:t>الوظيفي</w:t>
            </w:r>
          </w:p>
        </w:tc>
        <w:tc>
          <w:tcPr>
            <w:tcW w:w="4965" w:type="dxa"/>
            <w:tcBorders>
              <w:top w:val="single" w:sz="4" w:space="0" w:color="auto"/>
              <w:left w:val="single" w:sz="4" w:space="0" w:color="auto"/>
              <w:bottom w:val="single" w:sz="4" w:space="0" w:color="auto"/>
              <w:right w:val="single" w:sz="4" w:space="0" w:color="auto"/>
            </w:tcBorders>
          </w:tcPr>
          <w:p w14:paraId="785A2F42" w14:textId="2798DDB7" w:rsidR="00362B63" w:rsidRPr="00892931" w:rsidRDefault="00892931" w:rsidP="008C544C">
            <w:pPr>
              <w:bidi/>
              <w:spacing w:after="0" w:line="240" w:lineRule="auto"/>
              <w:ind w:left="-90"/>
              <w:contextualSpacing/>
              <w:rPr>
                <w:rFonts w:eastAsia="Batang" w:cs="Arial"/>
                <w:b/>
                <w:lang w:val="en-GB"/>
              </w:rPr>
            </w:pPr>
            <w:r w:rsidRPr="00892931">
              <w:rPr>
                <w:rFonts w:eastAsia="Batang" w:cs="Arial" w:hint="eastAsia"/>
                <w:b/>
                <w:rtl/>
                <w:lang w:val="en-GB"/>
              </w:rPr>
              <w:t>اخصائي</w:t>
            </w:r>
            <w:r w:rsidRPr="00892931">
              <w:rPr>
                <w:rFonts w:eastAsia="Batang" w:cs="Arial"/>
                <w:b/>
                <w:rtl/>
                <w:lang w:val="en-GB"/>
              </w:rPr>
              <w:t xml:space="preserve"> </w:t>
            </w:r>
            <w:r w:rsidRPr="00892931">
              <w:rPr>
                <w:rFonts w:eastAsia="Batang" w:cs="Arial" w:hint="eastAsia"/>
                <w:b/>
                <w:rtl/>
                <w:lang w:val="en-GB"/>
              </w:rPr>
              <w:t>ادارة</w:t>
            </w:r>
            <w:r w:rsidRPr="00892931">
              <w:rPr>
                <w:rFonts w:eastAsia="Batang" w:cs="Arial"/>
                <w:b/>
                <w:rtl/>
                <w:lang w:val="en-GB"/>
              </w:rPr>
              <w:t xml:space="preserve"> </w:t>
            </w:r>
            <w:r w:rsidRPr="00892931">
              <w:rPr>
                <w:rFonts w:eastAsia="Batang" w:cs="Arial" w:hint="eastAsia"/>
                <w:b/>
                <w:rtl/>
                <w:lang w:val="en-GB"/>
              </w:rPr>
              <w:t>الحالة</w:t>
            </w:r>
            <w:r w:rsidR="00362B63" w:rsidRPr="00892931">
              <w:rPr>
                <w:rFonts w:cs="Arial"/>
                <w:b/>
              </w:rPr>
              <w:tab/>
            </w:r>
          </w:p>
        </w:tc>
        <w:tc>
          <w:tcPr>
            <w:tcW w:w="1155" w:type="dxa"/>
            <w:tcBorders>
              <w:top w:val="single" w:sz="4" w:space="0" w:color="auto"/>
              <w:left w:val="single" w:sz="4" w:space="0" w:color="auto"/>
              <w:bottom w:val="single" w:sz="4" w:space="0" w:color="auto"/>
              <w:right w:val="single" w:sz="4" w:space="0" w:color="auto"/>
            </w:tcBorders>
          </w:tcPr>
          <w:p w14:paraId="36D3E785" w14:textId="02D83D05" w:rsidR="00362B63" w:rsidRPr="00892931" w:rsidRDefault="00710DAE" w:rsidP="008C544C">
            <w:pPr>
              <w:bidi/>
              <w:spacing w:after="0" w:line="240" w:lineRule="auto"/>
              <w:ind w:left="-90"/>
              <w:contextualSpacing/>
              <w:rPr>
                <w:rFonts w:cs="Arial"/>
                <w:bCs/>
              </w:rPr>
            </w:pPr>
            <w:r w:rsidRPr="00892931">
              <w:rPr>
                <w:rFonts w:cs="Arial" w:hint="cs"/>
                <w:bCs/>
                <w:rtl/>
              </w:rPr>
              <w:t>الدرجة</w:t>
            </w:r>
          </w:p>
        </w:tc>
        <w:tc>
          <w:tcPr>
            <w:tcW w:w="2065" w:type="dxa"/>
            <w:tcBorders>
              <w:top w:val="single" w:sz="4" w:space="0" w:color="auto"/>
              <w:left w:val="single" w:sz="4" w:space="0" w:color="auto"/>
              <w:bottom w:val="single" w:sz="4" w:space="0" w:color="auto"/>
              <w:right w:val="single" w:sz="4" w:space="0" w:color="auto"/>
            </w:tcBorders>
          </w:tcPr>
          <w:p w14:paraId="7A65AC8F" w14:textId="77777777" w:rsidR="00362B63" w:rsidRPr="002F34C0" w:rsidRDefault="00362B63" w:rsidP="008C544C">
            <w:pPr>
              <w:bidi/>
              <w:spacing w:after="0" w:line="240" w:lineRule="auto"/>
              <w:ind w:left="-90"/>
              <w:contextualSpacing/>
              <w:rPr>
                <w:rFonts w:cs="Arial"/>
              </w:rPr>
            </w:pPr>
          </w:p>
        </w:tc>
      </w:tr>
      <w:tr w:rsidR="00362B63" w:rsidRPr="002F34C0" w14:paraId="7339A84B" w14:textId="77777777" w:rsidTr="00710DAE">
        <w:trPr>
          <w:trHeight w:val="290"/>
        </w:trPr>
        <w:tc>
          <w:tcPr>
            <w:tcW w:w="1823" w:type="dxa"/>
            <w:tcBorders>
              <w:top w:val="single" w:sz="4" w:space="0" w:color="auto"/>
              <w:left w:val="single" w:sz="4" w:space="0" w:color="auto"/>
              <w:bottom w:val="single" w:sz="4" w:space="0" w:color="auto"/>
              <w:right w:val="single" w:sz="4" w:space="0" w:color="auto"/>
            </w:tcBorders>
          </w:tcPr>
          <w:p w14:paraId="0F96590E" w14:textId="31DDD8AE" w:rsidR="00362B63" w:rsidRPr="00892931" w:rsidRDefault="00710DAE" w:rsidP="008C544C">
            <w:pPr>
              <w:bidi/>
              <w:spacing w:after="0" w:line="240" w:lineRule="auto"/>
              <w:ind w:left="-90"/>
              <w:contextualSpacing/>
              <w:rPr>
                <w:rFonts w:cs="Arial"/>
                <w:bCs/>
              </w:rPr>
            </w:pPr>
            <w:r w:rsidRPr="00892931">
              <w:rPr>
                <w:rFonts w:cs="Arial" w:hint="cs"/>
                <w:bCs/>
                <w:rtl/>
              </w:rPr>
              <w:t>القسم والموقع</w:t>
            </w:r>
          </w:p>
        </w:tc>
        <w:tc>
          <w:tcPr>
            <w:tcW w:w="4965" w:type="dxa"/>
            <w:tcBorders>
              <w:top w:val="single" w:sz="4" w:space="0" w:color="auto"/>
              <w:left w:val="single" w:sz="4" w:space="0" w:color="auto"/>
              <w:bottom w:val="single" w:sz="4" w:space="0" w:color="auto"/>
              <w:right w:val="single" w:sz="4" w:space="0" w:color="auto"/>
            </w:tcBorders>
          </w:tcPr>
          <w:p w14:paraId="15E32948" w14:textId="168C7B44" w:rsidR="00362B63" w:rsidRPr="002F34C0" w:rsidRDefault="00362B63" w:rsidP="008C544C">
            <w:pPr>
              <w:bidi/>
              <w:spacing w:after="0" w:line="240" w:lineRule="auto"/>
              <w:ind w:left="-90"/>
              <w:contextualSpacing/>
              <w:rPr>
                <w:rFonts w:cs="Arial"/>
              </w:rPr>
            </w:pPr>
          </w:p>
        </w:tc>
        <w:tc>
          <w:tcPr>
            <w:tcW w:w="1155" w:type="dxa"/>
            <w:tcBorders>
              <w:left w:val="single" w:sz="4" w:space="0" w:color="auto"/>
              <w:bottom w:val="single" w:sz="4" w:space="0" w:color="auto"/>
              <w:right w:val="single" w:sz="4" w:space="0" w:color="auto"/>
            </w:tcBorders>
          </w:tcPr>
          <w:p w14:paraId="46B375AA" w14:textId="1CD3BD24" w:rsidR="00362B63" w:rsidRPr="00892931" w:rsidRDefault="00710DAE" w:rsidP="008C544C">
            <w:pPr>
              <w:bidi/>
              <w:spacing w:after="0" w:line="240" w:lineRule="auto"/>
              <w:ind w:left="-90"/>
              <w:contextualSpacing/>
              <w:rPr>
                <w:rFonts w:cs="Arial"/>
                <w:bCs/>
              </w:rPr>
            </w:pPr>
            <w:r w:rsidRPr="00892931">
              <w:rPr>
                <w:rFonts w:cs="Arial" w:hint="cs"/>
                <w:bCs/>
                <w:rtl/>
              </w:rPr>
              <w:t>التاريخ</w:t>
            </w:r>
          </w:p>
        </w:tc>
        <w:tc>
          <w:tcPr>
            <w:tcW w:w="2065" w:type="dxa"/>
            <w:tcBorders>
              <w:left w:val="single" w:sz="4" w:space="0" w:color="auto"/>
              <w:bottom w:val="single" w:sz="4" w:space="0" w:color="auto"/>
              <w:right w:val="single" w:sz="4" w:space="0" w:color="auto"/>
            </w:tcBorders>
          </w:tcPr>
          <w:p w14:paraId="6DB5D1AC" w14:textId="3503A59F" w:rsidR="00362B63" w:rsidRPr="002F34C0" w:rsidRDefault="00362B63" w:rsidP="008C544C">
            <w:pPr>
              <w:bidi/>
              <w:spacing w:after="0" w:line="240" w:lineRule="auto"/>
              <w:ind w:left="-90"/>
              <w:contextualSpacing/>
              <w:rPr>
                <w:rFonts w:cs="Arial"/>
              </w:rPr>
            </w:pPr>
            <w:r w:rsidRPr="002F34C0">
              <w:rPr>
                <w:rFonts w:cs="Arial"/>
              </w:rPr>
              <w:t xml:space="preserve"> </w:t>
            </w:r>
          </w:p>
        </w:tc>
      </w:tr>
      <w:tr w:rsidR="00362B63" w:rsidRPr="002F34C0" w14:paraId="7DB8E8FA" w14:textId="77777777" w:rsidTr="00710DAE">
        <w:trPr>
          <w:trHeight w:val="307"/>
        </w:trPr>
        <w:tc>
          <w:tcPr>
            <w:tcW w:w="1823" w:type="dxa"/>
            <w:tcBorders>
              <w:top w:val="single" w:sz="4" w:space="0" w:color="auto"/>
              <w:left w:val="single" w:sz="4" w:space="0" w:color="auto"/>
              <w:bottom w:val="single" w:sz="4" w:space="0" w:color="auto"/>
              <w:right w:val="single" w:sz="4" w:space="0" w:color="auto"/>
            </w:tcBorders>
          </w:tcPr>
          <w:p w14:paraId="05FA4C58" w14:textId="61299398" w:rsidR="00362B63" w:rsidRPr="00892931" w:rsidRDefault="00710DAE" w:rsidP="008C544C">
            <w:pPr>
              <w:bidi/>
              <w:spacing w:after="0" w:line="240" w:lineRule="auto"/>
              <w:ind w:left="-90"/>
              <w:contextualSpacing/>
              <w:rPr>
                <w:rFonts w:cs="Arial"/>
                <w:bCs/>
              </w:rPr>
            </w:pPr>
            <w:r w:rsidRPr="00892931">
              <w:rPr>
                <w:rFonts w:cs="Arial" w:hint="cs"/>
                <w:bCs/>
                <w:rtl/>
              </w:rPr>
              <w:t xml:space="preserve">يعمل تحت اشراف </w:t>
            </w:r>
          </w:p>
        </w:tc>
        <w:tc>
          <w:tcPr>
            <w:tcW w:w="8185" w:type="dxa"/>
            <w:gridSpan w:val="3"/>
            <w:tcBorders>
              <w:top w:val="single" w:sz="4" w:space="0" w:color="auto"/>
              <w:left w:val="single" w:sz="4" w:space="0" w:color="auto"/>
              <w:bottom w:val="single" w:sz="4" w:space="0" w:color="auto"/>
              <w:right w:val="single" w:sz="4" w:space="0" w:color="auto"/>
            </w:tcBorders>
          </w:tcPr>
          <w:p w14:paraId="6E4F92A0" w14:textId="1F2E33C1" w:rsidR="00362B63" w:rsidRPr="00892931" w:rsidRDefault="00892931" w:rsidP="008C544C">
            <w:pPr>
              <w:bidi/>
              <w:spacing w:after="0" w:line="240" w:lineRule="auto"/>
              <w:ind w:left="-90"/>
              <w:contextualSpacing/>
              <w:rPr>
                <w:rFonts w:cs="Arial"/>
                <w:b/>
              </w:rPr>
            </w:pPr>
            <w:r w:rsidRPr="00892931">
              <w:rPr>
                <w:rFonts w:cs="Arial" w:hint="cs"/>
                <w:b/>
                <w:rtl/>
              </w:rPr>
              <w:t xml:space="preserve">مشرف </w:t>
            </w:r>
            <w:r w:rsidRPr="00892931">
              <w:rPr>
                <w:rFonts w:cs="Arial" w:hint="eastAsia"/>
                <w:b/>
                <w:rtl/>
              </w:rPr>
              <w:t>اخصائي</w:t>
            </w:r>
            <w:r w:rsidRPr="00892931">
              <w:rPr>
                <w:rFonts w:cs="Arial"/>
                <w:b/>
                <w:rtl/>
              </w:rPr>
              <w:t xml:space="preserve"> </w:t>
            </w:r>
            <w:r w:rsidRPr="00892931">
              <w:rPr>
                <w:rFonts w:cs="Arial" w:hint="eastAsia"/>
                <w:b/>
                <w:rtl/>
              </w:rPr>
              <w:t>ادارة</w:t>
            </w:r>
            <w:r w:rsidRPr="00892931">
              <w:rPr>
                <w:rFonts w:cs="Arial"/>
                <w:b/>
                <w:rtl/>
              </w:rPr>
              <w:t xml:space="preserve"> </w:t>
            </w:r>
            <w:r w:rsidRPr="00892931">
              <w:rPr>
                <w:rFonts w:cs="Arial" w:hint="eastAsia"/>
                <w:b/>
                <w:rtl/>
              </w:rPr>
              <w:t>الحالة</w:t>
            </w:r>
          </w:p>
        </w:tc>
      </w:tr>
      <w:tr w:rsidR="002F34C0" w:rsidRPr="002F34C0" w14:paraId="4D30B550" w14:textId="77777777" w:rsidTr="00710DAE">
        <w:trPr>
          <w:trHeight w:val="307"/>
        </w:trPr>
        <w:tc>
          <w:tcPr>
            <w:tcW w:w="1823" w:type="dxa"/>
            <w:tcBorders>
              <w:top w:val="single" w:sz="4" w:space="0" w:color="auto"/>
              <w:left w:val="single" w:sz="4" w:space="0" w:color="auto"/>
              <w:bottom w:val="single" w:sz="4" w:space="0" w:color="auto"/>
              <w:right w:val="single" w:sz="4" w:space="0" w:color="auto"/>
            </w:tcBorders>
          </w:tcPr>
          <w:p w14:paraId="74D3502E" w14:textId="575C2811" w:rsidR="002F34C0" w:rsidRPr="00892931" w:rsidDel="002F34C0" w:rsidRDefault="00710DAE" w:rsidP="008C544C">
            <w:pPr>
              <w:bidi/>
              <w:spacing w:after="0" w:line="240" w:lineRule="auto"/>
              <w:ind w:left="-90"/>
              <w:contextualSpacing/>
              <w:rPr>
                <w:rFonts w:cs="Arial"/>
                <w:bCs/>
              </w:rPr>
            </w:pPr>
            <w:r w:rsidRPr="00892931">
              <w:rPr>
                <w:rFonts w:cs="Arial" w:hint="cs"/>
                <w:bCs/>
                <w:rtl/>
              </w:rPr>
              <w:t>مدة العقد</w:t>
            </w:r>
          </w:p>
        </w:tc>
        <w:tc>
          <w:tcPr>
            <w:tcW w:w="8185" w:type="dxa"/>
            <w:gridSpan w:val="3"/>
            <w:tcBorders>
              <w:top w:val="single" w:sz="4" w:space="0" w:color="auto"/>
              <w:left w:val="single" w:sz="4" w:space="0" w:color="auto"/>
              <w:bottom w:val="single" w:sz="4" w:space="0" w:color="auto"/>
              <w:right w:val="single" w:sz="4" w:space="0" w:color="auto"/>
            </w:tcBorders>
          </w:tcPr>
          <w:p w14:paraId="69B7D9F0" w14:textId="77777777" w:rsidR="002F34C0" w:rsidRPr="002F34C0" w:rsidRDefault="002F34C0" w:rsidP="008C544C">
            <w:pPr>
              <w:bidi/>
              <w:spacing w:after="0" w:line="240" w:lineRule="auto"/>
              <w:ind w:left="-90"/>
              <w:contextualSpacing/>
              <w:rPr>
                <w:rFonts w:cs="Arial"/>
              </w:rPr>
            </w:pPr>
          </w:p>
        </w:tc>
      </w:tr>
      <w:tr w:rsidR="00362B63" w:rsidRPr="002F34C0" w14:paraId="00294AE3" w14:textId="77777777" w:rsidTr="00710DAE">
        <w:trPr>
          <w:trHeight w:val="307"/>
        </w:trPr>
        <w:tc>
          <w:tcPr>
            <w:tcW w:w="1823" w:type="dxa"/>
            <w:tcBorders>
              <w:top w:val="single" w:sz="4" w:space="0" w:color="auto"/>
              <w:left w:val="single" w:sz="4" w:space="0" w:color="auto"/>
              <w:bottom w:val="single" w:sz="4" w:space="0" w:color="auto"/>
              <w:right w:val="single" w:sz="4" w:space="0" w:color="auto"/>
            </w:tcBorders>
          </w:tcPr>
          <w:p w14:paraId="39CEAB8B" w14:textId="3B5B8C4F" w:rsidR="00362B63" w:rsidRPr="00892931" w:rsidRDefault="00710DAE" w:rsidP="008C544C">
            <w:pPr>
              <w:bidi/>
              <w:spacing w:after="0" w:line="240" w:lineRule="auto"/>
              <w:ind w:left="-90"/>
              <w:contextualSpacing/>
              <w:rPr>
                <w:rFonts w:cs="Arial"/>
                <w:bCs/>
              </w:rPr>
            </w:pPr>
            <w:r w:rsidRPr="00892931">
              <w:rPr>
                <w:rFonts w:cs="Arial" w:hint="cs"/>
                <w:bCs/>
                <w:rtl/>
              </w:rPr>
              <w:t>الهدف</w:t>
            </w:r>
          </w:p>
        </w:tc>
        <w:tc>
          <w:tcPr>
            <w:tcW w:w="8185" w:type="dxa"/>
            <w:gridSpan w:val="3"/>
            <w:tcBorders>
              <w:top w:val="single" w:sz="4" w:space="0" w:color="auto"/>
              <w:left w:val="single" w:sz="4" w:space="0" w:color="auto"/>
              <w:bottom w:val="single" w:sz="4" w:space="0" w:color="auto"/>
              <w:right w:val="single" w:sz="4" w:space="0" w:color="auto"/>
            </w:tcBorders>
          </w:tcPr>
          <w:p w14:paraId="4897BC8D" w14:textId="6A464075" w:rsidR="00362B63" w:rsidRPr="002F34C0" w:rsidRDefault="00892931" w:rsidP="008C544C">
            <w:pPr>
              <w:bidi/>
              <w:spacing w:after="0" w:line="240" w:lineRule="auto"/>
              <w:ind w:left="-90"/>
              <w:contextualSpacing/>
              <w:rPr>
                <w:rFonts w:cs="Arial"/>
              </w:rPr>
            </w:pPr>
            <w:r w:rsidRPr="00892931">
              <w:rPr>
                <w:rFonts w:cs="Arial" w:hint="eastAsia"/>
                <w:rtl/>
              </w:rPr>
              <w:t>سيقوم</w:t>
            </w:r>
            <w:r w:rsidRPr="00892931">
              <w:rPr>
                <w:rFonts w:cs="Arial"/>
                <w:rtl/>
              </w:rPr>
              <w:t xml:space="preserve"> </w:t>
            </w:r>
            <w:r w:rsidRPr="00892931">
              <w:rPr>
                <w:rFonts w:cs="Arial" w:hint="eastAsia"/>
                <w:rtl/>
              </w:rPr>
              <w:t>أخصائي</w:t>
            </w:r>
            <w:r w:rsidRPr="00892931">
              <w:rPr>
                <w:rFonts w:cs="Arial"/>
                <w:rtl/>
              </w:rPr>
              <w:t xml:space="preserve"> </w:t>
            </w:r>
            <w:r w:rsidRPr="00892931">
              <w:rPr>
                <w:rFonts w:cs="Arial" w:hint="eastAsia"/>
                <w:rtl/>
              </w:rPr>
              <w:t>حماية</w:t>
            </w:r>
            <w:r w:rsidRPr="00892931">
              <w:rPr>
                <w:rFonts w:cs="Arial"/>
                <w:rtl/>
              </w:rPr>
              <w:t xml:space="preserve"> </w:t>
            </w:r>
            <w:r w:rsidRPr="00892931">
              <w:rPr>
                <w:rFonts w:cs="Arial" w:hint="eastAsia"/>
                <w:rtl/>
              </w:rPr>
              <w:t>الطفل</w:t>
            </w:r>
            <w:r w:rsidRPr="00892931">
              <w:rPr>
                <w:rFonts w:cs="Arial"/>
                <w:rtl/>
              </w:rPr>
              <w:t xml:space="preserve"> </w:t>
            </w:r>
            <w:r w:rsidRPr="00892931">
              <w:rPr>
                <w:rFonts w:cs="Arial" w:hint="eastAsia"/>
                <w:rtl/>
              </w:rPr>
              <w:t>بإجراء</w:t>
            </w:r>
            <w:r w:rsidRPr="00892931">
              <w:rPr>
                <w:rFonts w:cs="Arial"/>
                <w:rtl/>
              </w:rPr>
              <w:t xml:space="preserve"> </w:t>
            </w:r>
            <w:r w:rsidRPr="00892931">
              <w:rPr>
                <w:rFonts w:cs="Arial" w:hint="eastAsia"/>
                <w:rtl/>
              </w:rPr>
              <w:t>جميع</w:t>
            </w:r>
            <w:r w:rsidRPr="00892931">
              <w:rPr>
                <w:rFonts w:cs="Arial"/>
                <w:rtl/>
              </w:rPr>
              <w:t xml:space="preserve"> </w:t>
            </w:r>
            <w:r w:rsidRPr="00892931">
              <w:rPr>
                <w:rFonts w:cs="Arial" w:hint="eastAsia"/>
                <w:rtl/>
              </w:rPr>
              <w:t>خطوات</w:t>
            </w:r>
            <w:r w:rsidRPr="00892931">
              <w:rPr>
                <w:rFonts w:cs="Arial"/>
                <w:rtl/>
              </w:rPr>
              <w:t xml:space="preserve"> </w:t>
            </w:r>
            <w:r w:rsidRPr="00892931">
              <w:rPr>
                <w:rFonts w:cs="Arial" w:hint="eastAsia"/>
                <w:rtl/>
              </w:rPr>
              <w:t>عملية</w:t>
            </w:r>
            <w:r w:rsidRPr="00892931">
              <w:rPr>
                <w:rFonts w:cs="Arial"/>
                <w:rtl/>
              </w:rPr>
              <w:t xml:space="preserve"> </w:t>
            </w:r>
            <w:r w:rsidRPr="00892931">
              <w:rPr>
                <w:rFonts w:cs="Arial" w:hint="eastAsia"/>
                <w:rtl/>
              </w:rPr>
              <w:t>إدارة</w:t>
            </w:r>
            <w:r w:rsidRPr="00892931">
              <w:rPr>
                <w:rFonts w:cs="Arial"/>
                <w:rtl/>
              </w:rPr>
              <w:t xml:space="preserve"> </w:t>
            </w:r>
            <w:r w:rsidRPr="00892931">
              <w:rPr>
                <w:rFonts w:cs="Arial" w:hint="eastAsia"/>
                <w:rtl/>
              </w:rPr>
              <w:t>الحا</w:t>
            </w:r>
            <w:r w:rsidR="00D27EEB">
              <w:rPr>
                <w:rFonts w:cs="Arial" w:hint="cs"/>
                <w:rtl/>
              </w:rPr>
              <w:t>لة</w:t>
            </w:r>
            <w:r w:rsidRPr="00892931">
              <w:rPr>
                <w:rFonts w:cs="Arial"/>
                <w:rtl/>
              </w:rPr>
              <w:t xml:space="preserve"> </w:t>
            </w:r>
            <w:r w:rsidRPr="00892931">
              <w:rPr>
                <w:rFonts w:cs="Arial" w:hint="eastAsia"/>
                <w:rtl/>
              </w:rPr>
              <w:t>لعدد</w:t>
            </w:r>
            <w:r w:rsidRPr="00892931">
              <w:rPr>
                <w:rFonts w:cs="Arial"/>
                <w:rtl/>
              </w:rPr>
              <w:t xml:space="preserve"> </w:t>
            </w:r>
            <w:r w:rsidRPr="00892931">
              <w:rPr>
                <w:rFonts w:cs="Arial" w:hint="eastAsia"/>
                <w:rtl/>
              </w:rPr>
              <w:t>معين</w:t>
            </w:r>
            <w:r w:rsidRPr="00892931">
              <w:rPr>
                <w:rFonts w:cs="Arial"/>
                <w:rtl/>
              </w:rPr>
              <w:t xml:space="preserve"> </w:t>
            </w:r>
            <w:r w:rsidRPr="00892931">
              <w:rPr>
                <w:rFonts w:cs="Arial" w:hint="eastAsia"/>
                <w:rtl/>
              </w:rPr>
              <w:t>من</w:t>
            </w:r>
            <w:r w:rsidRPr="00892931">
              <w:rPr>
                <w:rFonts w:cs="Arial"/>
                <w:rtl/>
              </w:rPr>
              <w:t xml:space="preserve"> </w:t>
            </w:r>
            <w:r w:rsidRPr="00892931">
              <w:rPr>
                <w:rFonts w:cs="Arial" w:hint="eastAsia"/>
                <w:rtl/>
              </w:rPr>
              <w:t>الأطفال</w:t>
            </w:r>
            <w:r w:rsidRPr="00892931">
              <w:rPr>
                <w:rFonts w:cs="Arial"/>
                <w:rtl/>
              </w:rPr>
              <w:t xml:space="preserve"> </w:t>
            </w:r>
            <w:r w:rsidRPr="00892931">
              <w:rPr>
                <w:rFonts w:cs="Arial" w:hint="eastAsia"/>
                <w:rtl/>
              </w:rPr>
              <w:t>الأفراد</w:t>
            </w:r>
            <w:r w:rsidRPr="00892931">
              <w:rPr>
                <w:rFonts w:cs="Arial"/>
                <w:rtl/>
              </w:rPr>
              <w:t xml:space="preserve"> </w:t>
            </w:r>
            <w:r w:rsidRPr="00892931">
              <w:rPr>
                <w:rFonts w:cs="Arial" w:hint="eastAsia"/>
                <w:rtl/>
              </w:rPr>
              <w:t>المعرضين</w:t>
            </w:r>
            <w:r w:rsidRPr="00892931">
              <w:rPr>
                <w:rFonts w:cs="Arial"/>
                <w:rtl/>
              </w:rPr>
              <w:t xml:space="preserve"> </w:t>
            </w:r>
            <w:r w:rsidRPr="00892931">
              <w:rPr>
                <w:rFonts w:cs="Arial" w:hint="eastAsia"/>
                <w:rtl/>
              </w:rPr>
              <w:t>للعنف</w:t>
            </w:r>
            <w:r w:rsidRPr="00892931">
              <w:rPr>
                <w:rFonts w:cs="Arial"/>
                <w:rtl/>
              </w:rPr>
              <w:t xml:space="preserve"> </w:t>
            </w:r>
            <w:r w:rsidRPr="00892931">
              <w:rPr>
                <w:rFonts w:cs="Arial" w:hint="eastAsia"/>
                <w:rtl/>
              </w:rPr>
              <w:t>وسوء</w:t>
            </w:r>
            <w:r w:rsidRPr="00892931">
              <w:rPr>
                <w:rFonts w:cs="Arial"/>
                <w:rtl/>
              </w:rPr>
              <w:t xml:space="preserve"> </w:t>
            </w:r>
            <w:r w:rsidRPr="00892931">
              <w:rPr>
                <w:rFonts w:cs="Arial" w:hint="eastAsia"/>
                <w:rtl/>
              </w:rPr>
              <w:t>المعاملة</w:t>
            </w:r>
            <w:r w:rsidRPr="00892931">
              <w:rPr>
                <w:rFonts w:cs="Arial"/>
                <w:rtl/>
              </w:rPr>
              <w:t xml:space="preserve"> </w:t>
            </w:r>
            <w:r w:rsidRPr="00892931">
              <w:rPr>
                <w:rFonts w:cs="Arial" w:hint="eastAsia"/>
                <w:rtl/>
              </w:rPr>
              <w:t>والاستغلال</w:t>
            </w:r>
            <w:r w:rsidRPr="00892931">
              <w:rPr>
                <w:rFonts w:cs="Arial"/>
                <w:rtl/>
              </w:rPr>
              <w:t xml:space="preserve"> </w:t>
            </w:r>
            <w:r w:rsidRPr="00892931">
              <w:rPr>
                <w:rFonts w:cs="Arial" w:hint="eastAsia"/>
                <w:rtl/>
              </w:rPr>
              <w:t>والإهمال</w:t>
            </w:r>
            <w:r>
              <w:rPr>
                <w:rFonts w:cs="Arial" w:hint="cs"/>
                <w:rtl/>
              </w:rPr>
              <w:t xml:space="preserve"> ولعوائلهم ايضا</w:t>
            </w:r>
            <w:r w:rsidRPr="00892931">
              <w:rPr>
                <w:rFonts w:cs="Arial"/>
                <w:rtl/>
              </w:rPr>
              <w:t xml:space="preserve"> </w:t>
            </w:r>
            <w:r w:rsidRPr="00892931">
              <w:rPr>
                <w:rFonts w:cs="Arial" w:hint="eastAsia"/>
                <w:rtl/>
              </w:rPr>
              <w:t>في</w:t>
            </w:r>
            <w:r w:rsidRPr="00892931">
              <w:rPr>
                <w:rFonts w:cs="Arial"/>
                <w:rtl/>
              </w:rPr>
              <w:t xml:space="preserve"> </w:t>
            </w:r>
            <w:r w:rsidRPr="00892931">
              <w:rPr>
                <w:rFonts w:cs="Arial" w:hint="eastAsia"/>
                <w:rtl/>
              </w:rPr>
              <w:t>هذه</w:t>
            </w:r>
            <w:r w:rsidRPr="00892931">
              <w:rPr>
                <w:rFonts w:cs="Arial"/>
                <w:rtl/>
              </w:rPr>
              <w:t xml:space="preserve"> </w:t>
            </w:r>
            <w:r w:rsidRPr="00892931">
              <w:rPr>
                <w:rFonts w:cs="Arial" w:hint="eastAsia"/>
                <w:rtl/>
              </w:rPr>
              <w:t>العملية</w:t>
            </w:r>
            <w:r w:rsidR="002F34C0" w:rsidRPr="00123791">
              <w:rPr>
                <w:rFonts w:cs="Arial"/>
              </w:rPr>
              <w:t>.</w:t>
            </w:r>
          </w:p>
        </w:tc>
      </w:tr>
      <w:tr w:rsidR="002F34C0" w:rsidRPr="002F34C0" w14:paraId="1F01EBA5" w14:textId="77777777" w:rsidTr="00892931">
        <w:trPr>
          <w:trHeight w:val="2111"/>
        </w:trPr>
        <w:tc>
          <w:tcPr>
            <w:tcW w:w="1823" w:type="dxa"/>
            <w:tcBorders>
              <w:top w:val="single" w:sz="4" w:space="0" w:color="auto"/>
              <w:left w:val="single" w:sz="4" w:space="0" w:color="auto"/>
              <w:bottom w:val="single" w:sz="4" w:space="0" w:color="auto"/>
              <w:right w:val="single" w:sz="4" w:space="0" w:color="auto"/>
            </w:tcBorders>
          </w:tcPr>
          <w:p w14:paraId="4B2A9BE3" w14:textId="0F608915" w:rsidR="002F34C0" w:rsidRPr="00892931" w:rsidRDefault="00710DAE" w:rsidP="008C544C">
            <w:pPr>
              <w:bidi/>
              <w:spacing w:after="0" w:line="240" w:lineRule="auto"/>
              <w:ind w:left="-90"/>
              <w:contextualSpacing/>
              <w:rPr>
                <w:rFonts w:cs="Arial"/>
                <w:bCs/>
              </w:rPr>
            </w:pPr>
            <w:r w:rsidRPr="00892931">
              <w:rPr>
                <w:rFonts w:cs="Arial" w:hint="cs"/>
                <w:bCs/>
                <w:rtl/>
              </w:rPr>
              <w:t>الغايات</w:t>
            </w:r>
          </w:p>
        </w:tc>
        <w:tc>
          <w:tcPr>
            <w:tcW w:w="8185" w:type="dxa"/>
            <w:gridSpan w:val="3"/>
            <w:tcBorders>
              <w:top w:val="single" w:sz="4" w:space="0" w:color="auto"/>
              <w:left w:val="single" w:sz="4" w:space="0" w:color="auto"/>
              <w:bottom w:val="single" w:sz="4" w:space="0" w:color="auto"/>
              <w:right w:val="single" w:sz="4" w:space="0" w:color="auto"/>
            </w:tcBorders>
          </w:tcPr>
          <w:p w14:paraId="344CE0EF" w14:textId="6FD95ABF" w:rsidR="00892931" w:rsidRPr="00892931" w:rsidRDefault="00892931" w:rsidP="008C544C">
            <w:pPr>
              <w:pStyle w:val="ListParagraph"/>
              <w:numPr>
                <w:ilvl w:val="0"/>
                <w:numId w:val="34"/>
              </w:numPr>
              <w:bidi/>
              <w:spacing w:after="0" w:line="240" w:lineRule="auto"/>
              <w:rPr>
                <w:rFonts w:cs="Arial"/>
                <w:rtl/>
              </w:rPr>
            </w:pPr>
            <w:r>
              <w:rPr>
                <w:rFonts w:cs="Arial" w:hint="cs"/>
                <w:rtl/>
              </w:rPr>
              <w:t>ض</w:t>
            </w:r>
            <w:r w:rsidRPr="00892931">
              <w:rPr>
                <w:rFonts w:cs="Arial" w:hint="eastAsia"/>
                <w:rtl/>
              </w:rPr>
              <w:t>مان</w:t>
            </w:r>
            <w:r w:rsidRPr="00892931">
              <w:rPr>
                <w:rFonts w:cs="Arial"/>
                <w:rtl/>
              </w:rPr>
              <w:t xml:space="preserve"> </w:t>
            </w:r>
            <w:r w:rsidRPr="00892931">
              <w:rPr>
                <w:rFonts w:cs="Arial" w:hint="eastAsia"/>
                <w:rtl/>
              </w:rPr>
              <w:t>تحديد</w:t>
            </w:r>
            <w:r w:rsidRPr="00892931">
              <w:rPr>
                <w:rFonts w:cs="Arial"/>
                <w:rtl/>
              </w:rPr>
              <w:t xml:space="preserve"> </w:t>
            </w:r>
            <w:r w:rsidRPr="00892931">
              <w:rPr>
                <w:rFonts w:cs="Arial" w:hint="eastAsia"/>
                <w:rtl/>
              </w:rPr>
              <w:t>الأطفال</w:t>
            </w:r>
            <w:r w:rsidRPr="00892931">
              <w:rPr>
                <w:rFonts w:cs="Arial"/>
                <w:rtl/>
              </w:rPr>
              <w:t xml:space="preserve"> </w:t>
            </w:r>
            <w:r w:rsidRPr="00892931">
              <w:rPr>
                <w:rFonts w:cs="Arial" w:hint="eastAsia"/>
                <w:rtl/>
              </w:rPr>
              <w:t>المتضررين</w:t>
            </w:r>
            <w:r w:rsidRPr="00892931">
              <w:rPr>
                <w:rFonts w:cs="Arial"/>
                <w:rtl/>
              </w:rPr>
              <w:t xml:space="preserve"> </w:t>
            </w:r>
            <w:r w:rsidRPr="00892931">
              <w:rPr>
                <w:rFonts w:cs="Arial" w:hint="eastAsia"/>
                <w:rtl/>
              </w:rPr>
              <w:t>أو</w:t>
            </w:r>
            <w:r w:rsidRPr="00892931">
              <w:rPr>
                <w:rFonts w:cs="Arial"/>
                <w:rtl/>
              </w:rPr>
              <w:t xml:space="preserve"> </w:t>
            </w:r>
            <w:r w:rsidRPr="00892931">
              <w:rPr>
                <w:rFonts w:cs="Arial" w:hint="eastAsia"/>
                <w:rtl/>
              </w:rPr>
              <w:t>المعرضين</w:t>
            </w:r>
            <w:r w:rsidRPr="00892931">
              <w:rPr>
                <w:rFonts w:cs="Arial"/>
                <w:rtl/>
              </w:rPr>
              <w:t xml:space="preserve"> </w:t>
            </w:r>
            <w:r w:rsidRPr="00892931">
              <w:rPr>
                <w:rFonts w:cs="Arial" w:hint="eastAsia"/>
                <w:rtl/>
              </w:rPr>
              <w:t>للأذى</w:t>
            </w:r>
            <w:r w:rsidRPr="00892931">
              <w:rPr>
                <w:rFonts w:cs="Arial"/>
                <w:rtl/>
              </w:rPr>
              <w:t xml:space="preserve"> </w:t>
            </w:r>
            <w:r w:rsidRPr="00892931">
              <w:rPr>
                <w:rFonts w:cs="Arial" w:hint="eastAsia"/>
                <w:rtl/>
              </w:rPr>
              <w:t>وتلقي</w:t>
            </w:r>
            <w:r w:rsidRPr="00892931">
              <w:rPr>
                <w:rFonts w:cs="Arial"/>
                <w:rtl/>
              </w:rPr>
              <w:t xml:space="preserve"> </w:t>
            </w:r>
            <w:r w:rsidRPr="00892931">
              <w:rPr>
                <w:rFonts w:cs="Arial" w:hint="eastAsia"/>
                <w:rtl/>
              </w:rPr>
              <w:t>الدعم</w:t>
            </w:r>
            <w:r w:rsidRPr="00892931">
              <w:rPr>
                <w:rFonts w:cs="Arial"/>
                <w:rtl/>
              </w:rPr>
              <w:t xml:space="preserve"> </w:t>
            </w:r>
            <w:r w:rsidRPr="00892931">
              <w:rPr>
                <w:rFonts w:cs="Arial" w:hint="eastAsia"/>
                <w:rtl/>
              </w:rPr>
              <w:t>الفردي</w:t>
            </w:r>
            <w:r w:rsidRPr="00892931">
              <w:rPr>
                <w:rFonts w:cs="Arial"/>
                <w:rtl/>
              </w:rPr>
              <w:t xml:space="preserve"> </w:t>
            </w:r>
            <w:r w:rsidRPr="00892931">
              <w:rPr>
                <w:rFonts w:cs="Arial" w:hint="eastAsia"/>
                <w:rtl/>
              </w:rPr>
              <w:t>لإدارة</w:t>
            </w:r>
            <w:r w:rsidRPr="00892931">
              <w:rPr>
                <w:rFonts w:cs="Arial"/>
                <w:rtl/>
              </w:rPr>
              <w:t xml:space="preserve"> </w:t>
            </w:r>
            <w:r w:rsidRPr="00892931">
              <w:rPr>
                <w:rFonts w:cs="Arial" w:hint="eastAsia"/>
                <w:rtl/>
              </w:rPr>
              <w:t>الحال</w:t>
            </w:r>
            <w:r>
              <w:rPr>
                <w:rFonts w:cs="Arial" w:hint="cs"/>
                <w:rtl/>
              </w:rPr>
              <w:t>ة</w:t>
            </w:r>
            <w:r w:rsidRPr="00892931">
              <w:rPr>
                <w:rFonts w:cs="Arial"/>
                <w:rtl/>
              </w:rPr>
              <w:t xml:space="preserve"> </w:t>
            </w:r>
            <w:r w:rsidRPr="00892931">
              <w:rPr>
                <w:rFonts w:cs="Arial" w:hint="eastAsia"/>
                <w:rtl/>
              </w:rPr>
              <w:t>من</w:t>
            </w:r>
            <w:r w:rsidRPr="00892931">
              <w:rPr>
                <w:rFonts w:cs="Arial"/>
                <w:rtl/>
              </w:rPr>
              <w:t xml:space="preserve"> </w:t>
            </w:r>
            <w:r w:rsidRPr="00892931">
              <w:rPr>
                <w:rFonts w:cs="Arial" w:hint="eastAsia"/>
                <w:rtl/>
              </w:rPr>
              <w:t>خلال</w:t>
            </w:r>
            <w:r w:rsidRPr="00892931">
              <w:rPr>
                <w:rFonts w:cs="Arial"/>
                <w:rtl/>
              </w:rPr>
              <w:t xml:space="preserve"> </w:t>
            </w:r>
            <w:r w:rsidRPr="00892931">
              <w:rPr>
                <w:rFonts w:cs="Arial" w:hint="eastAsia"/>
                <w:rtl/>
              </w:rPr>
              <w:t>إجراء</w:t>
            </w:r>
            <w:r>
              <w:rPr>
                <w:rFonts w:cs="Arial" w:hint="cs"/>
                <w:rtl/>
              </w:rPr>
              <w:t>ات</w:t>
            </w:r>
            <w:r w:rsidRPr="00892931">
              <w:rPr>
                <w:rFonts w:cs="Arial"/>
                <w:rtl/>
              </w:rPr>
              <w:t xml:space="preserve"> </w:t>
            </w:r>
            <w:r>
              <w:rPr>
                <w:rFonts w:cs="Arial" w:hint="eastAsia"/>
                <w:rtl/>
              </w:rPr>
              <w:t>إدارة</w:t>
            </w:r>
            <w:r>
              <w:rPr>
                <w:rFonts w:cs="Arial" w:hint="cs"/>
                <w:rtl/>
              </w:rPr>
              <w:t xml:space="preserve"> الحالة </w:t>
            </w:r>
            <w:r w:rsidRPr="00892931">
              <w:rPr>
                <w:rFonts w:cs="Arial" w:hint="eastAsia"/>
                <w:rtl/>
              </w:rPr>
              <w:t>والتقييمات</w:t>
            </w:r>
            <w:r w:rsidRPr="00892931">
              <w:rPr>
                <w:rFonts w:cs="Arial"/>
                <w:rtl/>
              </w:rPr>
              <w:t xml:space="preserve"> </w:t>
            </w:r>
            <w:r w:rsidRPr="00892931">
              <w:rPr>
                <w:rFonts w:cs="Arial" w:hint="eastAsia"/>
                <w:rtl/>
              </w:rPr>
              <w:t>وخطط</w:t>
            </w:r>
            <w:r w:rsidRPr="00892931">
              <w:rPr>
                <w:rFonts w:cs="Arial"/>
                <w:rtl/>
              </w:rPr>
              <w:t xml:space="preserve"> </w:t>
            </w:r>
            <w:r w:rsidRPr="00892931">
              <w:rPr>
                <w:rFonts w:cs="Arial" w:hint="eastAsia"/>
                <w:rtl/>
              </w:rPr>
              <w:t>العمل</w:t>
            </w:r>
            <w:r w:rsidRPr="00892931">
              <w:rPr>
                <w:rFonts w:cs="Arial"/>
                <w:rtl/>
              </w:rPr>
              <w:t xml:space="preserve"> </w:t>
            </w:r>
            <w:r w:rsidRPr="00892931">
              <w:rPr>
                <w:rFonts w:cs="Arial" w:hint="eastAsia"/>
                <w:rtl/>
              </w:rPr>
              <w:t>وتقديم</w:t>
            </w:r>
            <w:r w:rsidRPr="00892931">
              <w:rPr>
                <w:rFonts w:cs="Arial"/>
                <w:rtl/>
              </w:rPr>
              <w:t xml:space="preserve"> </w:t>
            </w:r>
            <w:r w:rsidRPr="00892931">
              <w:rPr>
                <w:rFonts w:cs="Arial" w:hint="eastAsia"/>
                <w:rtl/>
              </w:rPr>
              <w:t>الخدمات</w:t>
            </w:r>
            <w:r w:rsidRPr="00892931">
              <w:rPr>
                <w:rFonts w:cs="Arial"/>
                <w:rtl/>
              </w:rPr>
              <w:t xml:space="preserve"> </w:t>
            </w:r>
            <w:r w:rsidRPr="00892931">
              <w:rPr>
                <w:rFonts w:cs="Arial" w:hint="eastAsia"/>
                <w:rtl/>
              </w:rPr>
              <w:t>المباشرة</w:t>
            </w:r>
            <w:r w:rsidRPr="00892931">
              <w:rPr>
                <w:rFonts w:cs="Arial"/>
                <w:rtl/>
              </w:rPr>
              <w:t xml:space="preserve"> </w:t>
            </w:r>
            <w:r w:rsidRPr="00892931">
              <w:rPr>
                <w:rFonts w:cs="Arial" w:hint="eastAsia"/>
                <w:rtl/>
              </w:rPr>
              <w:t>والإحالات</w:t>
            </w:r>
            <w:r w:rsidRPr="00892931">
              <w:rPr>
                <w:rFonts w:cs="Arial"/>
                <w:rtl/>
              </w:rPr>
              <w:t xml:space="preserve"> </w:t>
            </w:r>
            <w:r w:rsidRPr="00892931">
              <w:rPr>
                <w:rFonts w:cs="Arial" w:hint="eastAsia"/>
                <w:rtl/>
              </w:rPr>
              <w:t>والمتابعة</w:t>
            </w:r>
            <w:r w:rsidRPr="00892931">
              <w:rPr>
                <w:rFonts w:cs="Arial"/>
                <w:rtl/>
              </w:rPr>
              <w:t xml:space="preserve"> </w:t>
            </w:r>
            <w:r w:rsidRPr="00892931">
              <w:rPr>
                <w:rFonts w:cs="Arial" w:hint="eastAsia"/>
                <w:rtl/>
              </w:rPr>
              <w:t>لحالات</w:t>
            </w:r>
            <w:r w:rsidRPr="00892931">
              <w:rPr>
                <w:rFonts w:cs="Arial"/>
                <w:rtl/>
              </w:rPr>
              <w:t xml:space="preserve"> </w:t>
            </w:r>
            <w:r w:rsidRPr="00892931">
              <w:rPr>
                <w:rFonts w:cs="Arial" w:hint="eastAsia"/>
                <w:rtl/>
              </w:rPr>
              <w:t>أطفال</w:t>
            </w:r>
            <w:r w:rsidRPr="00892931">
              <w:rPr>
                <w:rFonts w:cs="Arial"/>
                <w:rtl/>
              </w:rPr>
              <w:t xml:space="preserve"> </w:t>
            </w:r>
            <w:r w:rsidRPr="00892931">
              <w:rPr>
                <w:rFonts w:cs="Arial" w:hint="eastAsia"/>
                <w:rtl/>
              </w:rPr>
              <w:t>معينة</w:t>
            </w:r>
            <w:r w:rsidRPr="00892931">
              <w:rPr>
                <w:rFonts w:cs="Arial"/>
              </w:rPr>
              <w:t>.</w:t>
            </w:r>
          </w:p>
          <w:p w14:paraId="045E05B9" w14:textId="294CF3AA" w:rsidR="00892931" w:rsidRPr="00892931" w:rsidRDefault="00892931" w:rsidP="008C544C">
            <w:pPr>
              <w:pStyle w:val="ListParagraph"/>
              <w:numPr>
                <w:ilvl w:val="0"/>
                <w:numId w:val="34"/>
              </w:numPr>
              <w:bidi/>
              <w:spacing w:after="0" w:line="240" w:lineRule="auto"/>
              <w:rPr>
                <w:rFonts w:cs="Arial"/>
                <w:rtl/>
              </w:rPr>
            </w:pPr>
            <w:r w:rsidRPr="00892931">
              <w:rPr>
                <w:rFonts w:cs="Arial" w:hint="eastAsia"/>
                <w:rtl/>
              </w:rPr>
              <w:t>تقديم</w:t>
            </w:r>
            <w:r w:rsidRPr="00892931">
              <w:rPr>
                <w:rFonts w:cs="Arial"/>
                <w:rtl/>
              </w:rPr>
              <w:t xml:space="preserve"> </w:t>
            </w:r>
            <w:r w:rsidRPr="00892931">
              <w:rPr>
                <w:rFonts w:cs="Arial" w:hint="eastAsia"/>
                <w:rtl/>
              </w:rPr>
              <w:t>الدعم</w:t>
            </w:r>
            <w:r w:rsidRPr="00892931">
              <w:rPr>
                <w:rFonts w:cs="Arial"/>
                <w:rtl/>
              </w:rPr>
              <w:t xml:space="preserve"> </w:t>
            </w:r>
            <w:r w:rsidRPr="00892931">
              <w:rPr>
                <w:rFonts w:cs="Arial" w:hint="eastAsia"/>
                <w:rtl/>
              </w:rPr>
              <w:t>للأسر</w:t>
            </w:r>
            <w:r w:rsidRPr="00892931">
              <w:rPr>
                <w:rFonts w:cs="Arial"/>
                <w:rtl/>
              </w:rPr>
              <w:t xml:space="preserve"> </w:t>
            </w:r>
            <w:r w:rsidRPr="00892931">
              <w:rPr>
                <w:rFonts w:cs="Arial" w:hint="eastAsia"/>
                <w:rtl/>
              </w:rPr>
              <w:t>في</w:t>
            </w:r>
            <w:r w:rsidRPr="00892931">
              <w:rPr>
                <w:rFonts w:cs="Arial"/>
                <w:rtl/>
              </w:rPr>
              <w:t xml:space="preserve"> </w:t>
            </w:r>
            <w:r w:rsidRPr="00892931">
              <w:rPr>
                <w:rFonts w:cs="Arial" w:hint="eastAsia"/>
                <w:rtl/>
              </w:rPr>
              <w:t>عملية</w:t>
            </w:r>
            <w:r w:rsidRPr="00892931">
              <w:rPr>
                <w:rFonts w:cs="Arial"/>
                <w:rtl/>
              </w:rPr>
              <w:t xml:space="preserve"> </w:t>
            </w:r>
            <w:r w:rsidRPr="00892931">
              <w:rPr>
                <w:rFonts w:cs="Arial" w:hint="eastAsia"/>
                <w:rtl/>
              </w:rPr>
              <w:t>إدارة</w:t>
            </w:r>
            <w:r w:rsidRPr="00892931">
              <w:rPr>
                <w:rFonts w:cs="Arial"/>
                <w:rtl/>
              </w:rPr>
              <w:t xml:space="preserve"> </w:t>
            </w:r>
            <w:r w:rsidRPr="00892931">
              <w:rPr>
                <w:rFonts w:cs="Arial" w:hint="eastAsia"/>
                <w:rtl/>
              </w:rPr>
              <w:t>الحا</w:t>
            </w:r>
            <w:r>
              <w:rPr>
                <w:rFonts w:cs="Arial" w:hint="cs"/>
                <w:rtl/>
              </w:rPr>
              <w:t>لة</w:t>
            </w:r>
            <w:r w:rsidRPr="00892931">
              <w:rPr>
                <w:rFonts w:cs="Arial"/>
                <w:rtl/>
              </w:rPr>
              <w:t xml:space="preserve"> </w:t>
            </w:r>
            <w:r w:rsidRPr="00892931">
              <w:rPr>
                <w:rFonts w:cs="Arial" w:hint="eastAsia"/>
                <w:rtl/>
              </w:rPr>
              <w:t>بما</w:t>
            </w:r>
            <w:r w:rsidRPr="00892931">
              <w:rPr>
                <w:rFonts w:cs="Arial"/>
                <w:rtl/>
              </w:rPr>
              <w:t xml:space="preserve"> </w:t>
            </w:r>
            <w:r w:rsidRPr="00892931">
              <w:rPr>
                <w:rFonts w:cs="Arial" w:hint="eastAsia"/>
                <w:rtl/>
              </w:rPr>
              <w:t>في</w:t>
            </w:r>
            <w:r w:rsidRPr="00892931">
              <w:rPr>
                <w:rFonts w:cs="Arial"/>
                <w:rtl/>
              </w:rPr>
              <w:t xml:space="preserve"> </w:t>
            </w:r>
            <w:r w:rsidRPr="00892931">
              <w:rPr>
                <w:rFonts w:cs="Arial" w:hint="eastAsia"/>
                <w:rtl/>
              </w:rPr>
              <w:t>ذلك</w:t>
            </w:r>
            <w:r w:rsidRPr="00892931">
              <w:rPr>
                <w:rFonts w:cs="Arial"/>
                <w:rtl/>
              </w:rPr>
              <w:t xml:space="preserve"> </w:t>
            </w:r>
            <w:r w:rsidRPr="00892931">
              <w:rPr>
                <w:rFonts w:cs="Arial" w:hint="eastAsia"/>
                <w:rtl/>
              </w:rPr>
              <w:t>الحضانة</w:t>
            </w:r>
            <w:r w:rsidRPr="00892931">
              <w:rPr>
                <w:rFonts w:cs="Arial"/>
                <w:rtl/>
              </w:rPr>
              <w:t xml:space="preserve"> </w:t>
            </w:r>
            <w:r w:rsidRPr="00892931">
              <w:rPr>
                <w:rFonts w:cs="Arial" w:hint="eastAsia"/>
                <w:rtl/>
              </w:rPr>
              <w:t>والرعاية</w:t>
            </w:r>
            <w:r w:rsidRPr="00892931">
              <w:rPr>
                <w:rFonts w:cs="Arial"/>
                <w:rtl/>
              </w:rPr>
              <w:t xml:space="preserve"> </w:t>
            </w:r>
            <w:r w:rsidRPr="00892931">
              <w:rPr>
                <w:rFonts w:cs="Arial" w:hint="eastAsia"/>
                <w:rtl/>
              </w:rPr>
              <w:t>البديلة</w:t>
            </w:r>
            <w:r w:rsidRPr="00892931">
              <w:rPr>
                <w:rFonts w:cs="Arial"/>
                <w:rtl/>
              </w:rPr>
              <w:t xml:space="preserve"> (</w:t>
            </w:r>
            <w:r w:rsidRPr="00892931">
              <w:rPr>
                <w:rFonts w:cs="Arial" w:hint="eastAsia"/>
                <w:rtl/>
              </w:rPr>
              <w:t>إن</w:t>
            </w:r>
            <w:r w:rsidRPr="00892931">
              <w:rPr>
                <w:rFonts w:cs="Arial"/>
                <w:rtl/>
              </w:rPr>
              <w:t xml:space="preserve"> </w:t>
            </w:r>
            <w:r w:rsidRPr="00892931">
              <w:rPr>
                <w:rFonts w:cs="Arial" w:hint="eastAsia"/>
                <w:rtl/>
              </w:rPr>
              <w:t>وجدت</w:t>
            </w:r>
            <w:r>
              <w:rPr>
                <w:rFonts w:cs="Arial" w:hint="cs"/>
                <w:rtl/>
              </w:rPr>
              <w:t>)</w:t>
            </w:r>
          </w:p>
          <w:p w14:paraId="6346679D" w14:textId="4EF6E6DF" w:rsidR="002F34C0" w:rsidRPr="00DC4E81" w:rsidRDefault="00892931" w:rsidP="008C544C">
            <w:pPr>
              <w:pStyle w:val="ListParagraph"/>
              <w:numPr>
                <w:ilvl w:val="0"/>
                <w:numId w:val="34"/>
              </w:numPr>
              <w:bidi/>
              <w:spacing w:after="0" w:line="240" w:lineRule="auto"/>
              <w:jc w:val="both"/>
              <w:rPr>
                <w:rFonts w:cs="Arial"/>
              </w:rPr>
            </w:pPr>
            <w:r w:rsidRPr="00892931">
              <w:rPr>
                <w:rFonts w:cs="Arial" w:hint="eastAsia"/>
                <w:rtl/>
              </w:rPr>
              <w:t>العمل</w:t>
            </w:r>
            <w:r w:rsidRPr="00892931">
              <w:rPr>
                <w:rFonts w:cs="Arial"/>
                <w:rtl/>
              </w:rPr>
              <w:t xml:space="preserve"> </w:t>
            </w:r>
            <w:r w:rsidRPr="00892931">
              <w:rPr>
                <w:rFonts w:cs="Arial" w:hint="eastAsia"/>
                <w:rtl/>
              </w:rPr>
              <w:t>مباشرة</w:t>
            </w:r>
            <w:r w:rsidRPr="00892931">
              <w:rPr>
                <w:rFonts w:cs="Arial"/>
                <w:rtl/>
              </w:rPr>
              <w:t xml:space="preserve"> </w:t>
            </w:r>
            <w:r w:rsidRPr="00892931">
              <w:rPr>
                <w:rFonts w:cs="Arial" w:hint="eastAsia"/>
                <w:rtl/>
              </w:rPr>
              <w:t>مع</w:t>
            </w:r>
            <w:r w:rsidRPr="00892931">
              <w:rPr>
                <w:rFonts w:cs="Arial"/>
                <w:rtl/>
              </w:rPr>
              <w:t xml:space="preserve"> </w:t>
            </w:r>
            <w:proofErr w:type="spellStart"/>
            <w:r w:rsidRPr="00892931">
              <w:rPr>
                <w:rFonts w:cs="Arial" w:hint="eastAsia"/>
                <w:rtl/>
              </w:rPr>
              <w:t>أخصائيي</w:t>
            </w:r>
            <w:proofErr w:type="spellEnd"/>
            <w:r>
              <w:rPr>
                <w:rFonts w:cs="Arial" w:hint="cs"/>
                <w:rtl/>
              </w:rPr>
              <w:t xml:space="preserve"> ادارة</w:t>
            </w:r>
            <w:r w:rsidRPr="00892931">
              <w:rPr>
                <w:rFonts w:cs="Arial"/>
                <w:rtl/>
              </w:rPr>
              <w:t xml:space="preserve"> </w:t>
            </w:r>
            <w:r w:rsidRPr="00892931">
              <w:rPr>
                <w:rFonts w:cs="Arial" w:hint="eastAsia"/>
                <w:rtl/>
              </w:rPr>
              <w:t>الح</w:t>
            </w:r>
            <w:r>
              <w:rPr>
                <w:rFonts w:cs="Arial" w:hint="cs"/>
                <w:rtl/>
              </w:rPr>
              <w:t xml:space="preserve">الة </w:t>
            </w:r>
            <w:r w:rsidRPr="00892931">
              <w:rPr>
                <w:rFonts w:cs="Arial" w:hint="eastAsia"/>
                <w:rtl/>
              </w:rPr>
              <w:t>الآخرين</w:t>
            </w:r>
            <w:r w:rsidRPr="00892931">
              <w:rPr>
                <w:rFonts w:cs="Arial"/>
                <w:rtl/>
              </w:rPr>
              <w:t xml:space="preserve"> </w:t>
            </w:r>
            <w:r w:rsidRPr="00892931">
              <w:rPr>
                <w:rFonts w:cs="Arial" w:hint="eastAsia"/>
                <w:rtl/>
              </w:rPr>
              <w:t>ومقدمي</w:t>
            </w:r>
            <w:r w:rsidRPr="00892931">
              <w:rPr>
                <w:rFonts w:cs="Arial"/>
                <w:rtl/>
              </w:rPr>
              <w:t xml:space="preserve"> </w:t>
            </w:r>
            <w:r w:rsidRPr="00892931">
              <w:rPr>
                <w:rFonts w:cs="Arial" w:hint="eastAsia"/>
                <w:rtl/>
              </w:rPr>
              <w:t>الخدمات</w:t>
            </w:r>
            <w:r w:rsidRPr="00892931">
              <w:rPr>
                <w:rFonts w:cs="Arial"/>
                <w:rtl/>
              </w:rPr>
              <w:t xml:space="preserve"> </w:t>
            </w:r>
            <w:r w:rsidRPr="00892931">
              <w:rPr>
                <w:rFonts w:cs="Arial" w:hint="eastAsia"/>
                <w:rtl/>
              </w:rPr>
              <w:t>بشأن</w:t>
            </w:r>
            <w:r w:rsidRPr="00892931">
              <w:rPr>
                <w:rFonts w:cs="Arial"/>
                <w:rtl/>
              </w:rPr>
              <w:t xml:space="preserve"> </w:t>
            </w:r>
            <w:r w:rsidRPr="00892931">
              <w:rPr>
                <w:rFonts w:cs="Arial" w:hint="eastAsia"/>
                <w:rtl/>
              </w:rPr>
              <w:t>إدارة</w:t>
            </w:r>
            <w:r w:rsidRPr="00892931">
              <w:rPr>
                <w:rFonts w:cs="Arial"/>
                <w:rtl/>
              </w:rPr>
              <w:t xml:space="preserve"> </w:t>
            </w:r>
            <w:r w:rsidRPr="00892931">
              <w:rPr>
                <w:rFonts w:cs="Arial" w:hint="eastAsia"/>
                <w:rtl/>
              </w:rPr>
              <w:t>الحالات</w:t>
            </w:r>
            <w:r w:rsidRPr="00892931">
              <w:rPr>
                <w:rFonts w:cs="Arial"/>
                <w:rtl/>
              </w:rPr>
              <w:t xml:space="preserve"> </w:t>
            </w:r>
            <w:r w:rsidRPr="00892931">
              <w:rPr>
                <w:rFonts w:cs="Arial" w:hint="eastAsia"/>
                <w:rtl/>
              </w:rPr>
              <w:t>والإحالات</w:t>
            </w:r>
            <w:r>
              <w:rPr>
                <w:rFonts w:cs="Arial" w:hint="cs"/>
                <w:rtl/>
              </w:rPr>
              <w:t>.</w:t>
            </w:r>
          </w:p>
        </w:tc>
      </w:tr>
    </w:tbl>
    <w:p w14:paraId="6F243793" w14:textId="77777777" w:rsidR="00362B63" w:rsidRPr="00837261" w:rsidRDefault="00362B63" w:rsidP="008C544C">
      <w:pPr>
        <w:bidi/>
        <w:spacing w:after="0" w:line="240" w:lineRule="auto"/>
        <w:contextualSpacing/>
        <w:rPr>
          <w:rFonts w:cs="Arial"/>
          <w:b/>
          <w:u w:val="single"/>
        </w:rPr>
      </w:pPr>
    </w:p>
    <w:p w14:paraId="00EB5845" w14:textId="201A9D13" w:rsidR="002F34C0" w:rsidRPr="00E77787" w:rsidRDefault="00892931" w:rsidP="008C544C">
      <w:pPr>
        <w:bidi/>
        <w:rPr>
          <w:rFonts w:cs="Arial"/>
          <w:bCs/>
          <w:u w:val="single"/>
        </w:rPr>
      </w:pPr>
      <w:r w:rsidRPr="00E77787">
        <w:rPr>
          <w:rFonts w:cs="Arial" w:hint="eastAsia"/>
          <w:bCs/>
          <w:u w:val="single"/>
          <w:rtl/>
        </w:rPr>
        <w:t>الأدوار</w:t>
      </w:r>
      <w:r w:rsidRPr="00E77787">
        <w:rPr>
          <w:rFonts w:cs="Arial" w:hint="cs"/>
          <w:bCs/>
          <w:u w:val="single"/>
          <w:rtl/>
        </w:rPr>
        <w:t xml:space="preserve"> </w:t>
      </w:r>
      <w:r w:rsidR="00671260" w:rsidRPr="00E77787">
        <w:rPr>
          <w:rFonts w:cs="Arial" w:hint="cs"/>
          <w:bCs/>
          <w:u w:val="single"/>
          <w:rtl/>
        </w:rPr>
        <w:t>والمسؤوليات</w:t>
      </w:r>
      <w:r w:rsidRPr="00E77787">
        <w:rPr>
          <w:rFonts w:cs="Arial" w:hint="cs"/>
          <w:bCs/>
          <w:u w:val="single"/>
          <w:rtl/>
        </w:rPr>
        <w:t xml:space="preserve"> المحددة</w:t>
      </w:r>
      <w:r w:rsidR="00671260">
        <w:rPr>
          <w:rFonts w:cs="Arial" w:hint="cs"/>
          <w:bCs/>
          <w:u w:val="single"/>
          <w:rtl/>
        </w:rPr>
        <w:t>:</w:t>
      </w:r>
    </w:p>
    <w:p w14:paraId="5FA600D1" w14:textId="6432228C" w:rsidR="002F34C0" w:rsidRPr="00B05349" w:rsidRDefault="00B05349" w:rsidP="008C544C">
      <w:pPr>
        <w:bidi/>
        <w:spacing w:after="0" w:line="240" w:lineRule="auto"/>
        <w:rPr>
          <w:rFonts w:cs="Arial"/>
          <w:bCs/>
        </w:rPr>
      </w:pPr>
      <w:r w:rsidRPr="00B05349">
        <w:rPr>
          <w:rFonts w:cs="Arial" w:hint="eastAsia"/>
          <w:bCs/>
          <w:rtl/>
        </w:rPr>
        <w:t>إدارة</w:t>
      </w:r>
      <w:r w:rsidRPr="00B05349">
        <w:rPr>
          <w:rFonts w:cs="Arial" w:hint="cs"/>
          <w:bCs/>
          <w:rtl/>
        </w:rPr>
        <w:t xml:space="preserve"> الحالة </w:t>
      </w:r>
      <w:r w:rsidRPr="00B05349">
        <w:rPr>
          <w:rFonts w:cs="Arial" w:hint="eastAsia"/>
          <w:bCs/>
          <w:rtl/>
        </w:rPr>
        <w:t>للأطفال</w:t>
      </w:r>
      <w:r w:rsidRPr="00B05349">
        <w:rPr>
          <w:rFonts w:cs="Arial" w:hint="cs"/>
          <w:bCs/>
          <w:rtl/>
        </w:rPr>
        <w:t xml:space="preserve"> بشكل فردي </w:t>
      </w:r>
      <w:r w:rsidR="00E46AD7" w:rsidRPr="00B05349">
        <w:rPr>
          <w:rFonts w:cs="Arial" w:hint="cs"/>
          <w:bCs/>
          <w:rtl/>
        </w:rPr>
        <w:t>وعوائلهم</w:t>
      </w:r>
    </w:p>
    <w:p w14:paraId="458253AD" w14:textId="58723B3B" w:rsidR="00B05349" w:rsidRDefault="00B05349" w:rsidP="008C544C">
      <w:pPr>
        <w:numPr>
          <w:ilvl w:val="0"/>
          <w:numId w:val="25"/>
        </w:numPr>
        <w:bidi/>
        <w:spacing w:after="0" w:line="240" w:lineRule="auto"/>
        <w:ind w:left="1080"/>
        <w:rPr>
          <w:rFonts w:cs="Arial"/>
        </w:rPr>
      </w:pPr>
      <w:r w:rsidRPr="00B05349">
        <w:rPr>
          <w:rFonts w:cs="Arial" w:hint="eastAsia"/>
          <w:rtl/>
        </w:rPr>
        <w:t>سيقدم</w:t>
      </w:r>
      <w:r w:rsidRPr="00B05349">
        <w:rPr>
          <w:rFonts w:cs="Arial"/>
          <w:rtl/>
        </w:rPr>
        <w:t xml:space="preserve"> </w:t>
      </w:r>
      <w:r w:rsidRPr="00B05349">
        <w:rPr>
          <w:rFonts w:cs="Arial" w:hint="eastAsia"/>
          <w:rtl/>
        </w:rPr>
        <w:t>أخصائي</w:t>
      </w:r>
      <w:r w:rsidRPr="00B05349">
        <w:rPr>
          <w:rFonts w:cs="Arial"/>
          <w:rtl/>
        </w:rPr>
        <w:t xml:space="preserve"> </w:t>
      </w:r>
      <w:r>
        <w:rPr>
          <w:rFonts w:cs="Arial" w:hint="eastAsia"/>
          <w:rtl/>
        </w:rPr>
        <w:t>إدارة</w:t>
      </w:r>
      <w:r>
        <w:rPr>
          <w:rFonts w:cs="Arial" w:hint="cs"/>
          <w:rtl/>
        </w:rPr>
        <w:t xml:space="preserve"> </w:t>
      </w:r>
      <w:r w:rsidRPr="00B05349">
        <w:rPr>
          <w:rFonts w:cs="Arial" w:hint="eastAsia"/>
          <w:rtl/>
        </w:rPr>
        <w:t>الحا</w:t>
      </w:r>
      <w:r>
        <w:rPr>
          <w:rFonts w:cs="Arial" w:hint="cs"/>
          <w:rtl/>
        </w:rPr>
        <w:t>لة</w:t>
      </w:r>
      <w:r w:rsidRPr="00B05349">
        <w:rPr>
          <w:rFonts w:cs="Arial"/>
          <w:rtl/>
        </w:rPr>
        <w:t xml:space="preserve"> </w:t>
      </w:r>
      <w:r w:rsidRPr="00B05349">
        <w:rPr>
          <w:rFonts w:cs="Arial" w:hint="eastAsia"/>
          <w:rtl/>
        </w:rPr>
        <w:t>خدمات</w:t>
      </w:r>
      <w:r w:rsidRPr="00B05349">
        <w:rPr>
          <w:rFonts w:cs="Arial"/>
          <w:rtl/>
        </w:rPr>
        <w:t xml:space="preserve"> </w:t>
      </w:r>
      <w:r w:rsidRPr="00B05349">
        <w:rPr>
          <w:rFonts w:cs="Arial" w:hint="eastAsia"/>
          <w:rtl/>
        </w:rPr>
        <w:t>إدارة</w:t>
      </w:r>
      <w:r w:rsidRPr="00B05349">
        <w:rPr>
          <w:rFonts w:cs="Arial"/>
          <w:rtl/>
        </w:rPr>
        <w:t xml:space="preserve"> </w:t>
      </w:r>
      <w:r w:rsidRPr="00B05349">
        <w:rPr>
          <w:rFonts w:cs="Arial" w:hint="eastAsia"/>
          <w:rtl/>
        </w:rPr>
        <w:t>الحالات</w:t>
      </w:r>
      <w:r w:rsidRPr="00B05349">
        <w:rPr>
          <w:rFonts w:cs="Arial"/>
          <w:rtl/>
        </w:rPr>
        <w:t xml:space="preserve"> </w:t>
      </w:r>
      <w:r w:rsidRPr="00B05349">
        <w:rPr>
          <w:rFonts w:cs="Arial" w:hint="eastAsia"/>
          <w:rtl/>
        </w:rPr>
        <w:t>الجيدة</w:t>
      </w:r>
      <w:r w:rsidRPr="00B05349">
        <w:rPr>
          <w:rFonts w:cs="Arial"/>
          <w:rtl/>
        </w:rPr>
        <w:t xml:space="preserve"> </w:t>
      </w:r>
      <w:r w:rsidRPr="00B05349">
        <w:rPr>
          <w:rFonts w:cs="Arial" w:hint="eastAsia"/>
          <w:rtl/>
        </w:rPr>
        <w:t>للأطفال</w:t>
      </w:r>
      <w:r w:rsidRPr="00B05349">
        <w:rPr>
          <w:rFonts w:cs="Arial"/>
          <w:rtl/>
        </w:rPr>
        <w:t xml:space="preserve"> </w:t>
      </w:r>
      <w:r w:rsidRPr="00B05349">
        <w:rPr>
          <w:rFonts w:cs="Arial" w:hint="eastAsia"/>
          <w:rtl/>
        </w:rPr>
        <w:t>الذين</w:t>
      </w:r>
      <w:r w:rsidRPr="00B05349">
        <w:rPr>
          <w:rFonts w:cs="Arial"/>
          <w:rtl/>
        </w:rPr>
        <w:t xml:space="preserve"> </w:t>
      </w:r>
      <w:r w:rsidRPr="00B05349">
        <w:rPr>
          <w:rFonts w:cs="Arial" w:hint="eastAsia"/>
          <w:rtl/>
        </w:rPr>
        <w:t>تعرضوا</w:t>
      </w:r>
      <w:r w:rsidRPr="00B05349">
        <w:rPr>
          <w:rFonts w:cs="Arial"/>
          <w:rtl/>
        </w:rPr>
        <w:t xml:space="preserve"> </w:t>
      </w:r>
      <w:r w:rsidRPr="00B05349">
        <w:rPr>
          <w:rFonts w:cs="Arial" w:hint="eastAsia"/>
          <w:rtl/>
        </w:rPr>
        <w:t>للعنف</w:t>
      </w:r>
      <w:r w:rsidRPr="00B05349">
        <w:rPr>
          <w:rFonts w:cs="Arial"/>
          <w:rtl/>
        </w:rPr>
        <w:t xml:space="preserve"> </w:t>
      </w:r>
      <w:r w:rsidRPr="00B05349">
        <w:rPr>
          <w:rFonts w:cs="Arial" w:hint="eastAsia"/>
          <w:rtl/>
        </w:rPr>
        <w:t>أو</w:t>
      </w:r>
      <w:r w:rsidRPr="00B05349">
        <w:rPr>
          <w:rFonts w:cs="Arial"/>
          <w:rtl/>
        </w:rPr>
        <w:t xml:space="preserve"> </w:t>
      </w:r>
      <w:r w:rsidRPr="00B05349">
        <w:rPr>
          <w:rFonts w:cs="Arial" w:hint="eastAsia"/>
          <w:rtl/>
        </w:rPr>
        <w:t>سوء</w:t>
      </w:r>
      <w:r w:rsidRPr="00B05349">
        <w:rPr>
          <w:rFonts w:cs="Arial"/>
          <w:rtl/>
        </w:rPr>
        <w:t xml:space="preserve"> </w:t>
      </w:r>
      <w:r w:rsidRPr="00B05349">
        <w:rPr>
          <w:rFonts w:cs="Arial" w:hint="eastAsia"/>
          <w:rtl/>
        </w:rPr>
        <w:t>المعاملة</w:t>
      </w:r>
      <w:r w:rsidRPr="00B05349">
        <w:rPr>
          <w:rFonts w:cs="Arial"/>
          <w:rtl/>
        </w:rPr>
        <w:t xml:space="preserve"> </w:t>
      </w:r>
      <w:r w:rsidRPr="00B05349">
        <w:rPr>
          <w:rFonts w:cs="Arial" w:hint="eastAsia"/>
          <w:rtl/>
        </w:rPr>
        <w:t>أو</w:t>
      </w:r>
      <w:r w:rsidRPr="00B05349">
        <w:rPr>
          <w:rFonts w:cs="Arial"/>
          <w:rtl/>
        </w:rPr>
        <w:t xml:space="preserve"> </w:t>
      </w:r>
      <w:r w:rsidRPr="00B05349">
        <w:rPr>
          <w:rFonts w:cs="Arial" w:hint="eastAsia"/>
          <w:rtl/>
        </w:rPr>
        <w:t>الإهمال</w:t>
      </w:r>
      <w:r w:rsidRPr="00B05349">
        <w:rPr>
          <w:rFonts w:cs="Arial"/>
          <w:rtl/>
        </w:rPr>
        <w:t xml:space="preserve"> </w:t>
      </w:r>
      <w:r w:rsidRPr="00B05349">
        <w:rPr>
          <w:rFonts w:cs="Arial" w:hint="eastAsia"/>
          <w:rtl/>
        </w:rPr>
        <w:t>أو</w:t>
      </w:r>
      <w:r w:rsidRPr="00B05349">
        <w:rPr>
          <w:rFonts w:cs="Arial"/>
          <w:rtl/>
        </w:rPr>
        <w:t xml:space="preserve"> </w:t>
      </w:r>
      <w:r w:rsidRPr="00B05349">
        <w:rPr>
          <w:rFonts w:cs="Arial" w:hint="eastAsia"/>
          <w:rtl/>
        </w:rPr>
        <w:t>الاستغلال</w:t>
      </w:r>
      <w:r w:rsidRPr="00B05349">
        <w:rPr>
          <w:rFonts w:cs="Arial"/>
          <w:rtl/>
        </w:rPr>
        <w:t xml:space="preserve"> </w:t>
      </w:r>
      <w:r w:rsidRPr="00B05349">
        <w:rPr>
          <w:rFonts w:cs="Arial" w:hint="eastAsia"/>
          <w:rtl/>
        </w:rPr>
        <w:t>أو</w:t>
      </w:r>
      <w:r w:rsidRPr="00B05349">
        <w:rPr>
          <w:rFonts w:cs="Arial"/>
          <w:rtl/>
        </w:rPr>
        <w:t xml:space="preserve"> </w:t>
      </w:r>
      <w:r w:rsidRPr="00B05349">
        <w:rPr>
          <w:rFonts w:cs="Arial" w:hint="eastAsia"/>
          <w:rtl/>
        </w:rPr>
        <w:t>المعرضين</w:t>
      </w:r>
      <w:r w:rsidRPr="00B05349">
        <w:rPr>
          <w:rFonts w:cs="Arial"/>
          <w:rtl/>
        </w:rPr>
        <w:t xml:space="preserve"> </w:t>
      </w:r>
      <w:r w:rsidRPr="00B05349">
        <w:rPr>
          <w:rFonts w:cs="Arial" w:hint="eastAsia"/>
          <w:rtl/>
        </w:rPr>
        <w:t>للخطر</w:t>
      </w:r>
      <w:r w:rsidRPr="00B05349">
        <w:rPr>
          <w:rFonts w:cs="Arial"/>
          <w:rtl/>
        </w:rPr>
        <w:t xml:space="preserve"> </w:t>
      </w:r>
      <w:r w:rsidRPr="00B05349">
        <w:rPr>
          <w:rFonts w:cs="Arial" w:hint="eastAsia"/>
          <w:rtl/>
        </w:rPr>
        <w:t>أو</w:t>
      </w:r>
      <w:r w:rsidRPr="00B05349">
        <w:rPr>
          <w:rFonts w:cs="Arial"/>
          <w:rtl/>
        </w:rPr>
        <w:t xml:space="preserve"> </w:t>
      </w:r>
      <w:r w:rsidRPr="00B05349">
        <w:rPr>
          <w:rFonts w:cs="Arial" w:hint="eastAsia"/>
          <w:rtl/>
        </w:rPr>
        <w:t>غير</w:t>
      </w:r>
      <w:r w:rsidRPr="00B05349">
        <w:rPr>
          <w:rFonts w:cs="Arial"/>
          <w:rtl/>
        </w:rPr>
        <w:t xml:space="preserve"> </w:t>
      </w:r>
      <w:r w:rsidRPr="00B05349">
        <w:rPr>
          <w:rFonts w:cs="Arial" w:hint="eastAsia"/>
          <w:rtl/>
        </w:rPr>
        <w:t>ذلك</w:t>
      </w:r>
      <w:r w:rsidRPr="00B05349">
        <w:rPr>
          <w:rFonts w:cs="Arial"/>
          <w:rtl/>
        </w:rPr>
        <w:t xml:space="preserve"> </w:t>
      </w:r>
      <w:r w:rsidRPr="00B05349">
        <w:rPr>
          <w:rFonts w:cs="Arial" w:hint="eastAsia"/>
          <w:rtl/>
        </w:rPr>
        <w:t>من</w:t>
      </w:r>
      <w:r w:rsidRPr="00B05349">
        <w:rPr>
          <w:rFonts w:cs="Arial"/>
          <w:rtl/>
        </w:rPr>
        <w:t xml:space="preserve"> </w:t>
      </w:r>
      <w:r w:rsidRPr="00B05349">
        <w:rPr>
          <w:rFonts w:cs="Arial" w:hint="eastAsia"/>
          <w:rtl/>
        </w:rPr>
        <w:t>الفئات</w:t>
      </w:r>
      <w:r w:rsidRPr="00B05349">
        <w:rPr>
          <w:rFonts w:cs="Arial"/>
          <w:rtl/>
        </w:rPr>
        <w:t xml:space="preserve"> </w:t>
      </w:r>
      <w:r w:rsidRPr="00B05349">
        <w:rPr>
          <w:rFonts w:cs="Arial" w:hint="eastAsia"/>
          <w:rtl/>
        </w:rPr>
        <w:t>الضعيفة</w:t>
      </w:r>
      <w:r w:rsidRPr="00B05349">
        <w:rPr>
          <w:rFonts w:cs="Arial"/>
          <w:rtl/>
        </w:rPr>
        <w:t xml:space="preserve"> </w:t>
      </w:r>
      <w:r w:rsidRPr="00B05349">
        <w:rPr>
          <w:rFonts w:cs="Arial" w:hint="eastAsia"/>
          <w:rtl/>
        </w:rPr>
        <w:t>وفقًا</w:t>
      </w:r>
      <w:r w:rsidRPr="00B05349">
        <w:rPr>
          <w:rFonts w:cs="Arial"/>
          <w:rtl/>
        </w:rPr>
        <w:t xml:space="preserve"> </w:t>
      </w:r>
      <w:r w:rsidRPr="00B05349">
        <w:rPr>
          <w:rFonts w:cs="Arial" w:hint="eastAsia"/>
          <w:rtl/>
        </w:rPr>
        <w:t>لمعايير</w:t>
      </w:r>
      <w:r w:rsidRPr="00B05349">
        <w:rPr>
          <w:rFonts w:cs="Arial"/>
          <w:rtl/>
        </w:rPr>
        <w:t xml:space="preserve"> </w:t>
      </w:r>
      <w:r w:rsidRPr="00B05349">
        <w:rPr>
          <w:rFonts w:cs="Arial" w:hint="eastAsia"/>
          <w:rtl/>
        </w:rPr>
        <w:t>الأهلية</w:t>
      </w:r>
      <w:r w:rsidRPr="00B05349">
        <w:rPr>
          <w:rFonts w:cs="Arial"/>
          <w:rtl/>
        </w:rPr>
        <w:t xml:space="preserve"> </w:t>
      </w:r>
      <w:r w:rsidRPr="00B05349">
        <w:rPr>
          <w:rFonts w:cs="Arial" w:hint="eastAsia"/>
          <w:rtl/>
        </w:rPr>
        <w:t>ودليل</w:t>
      </w:r>
      <w:r w:rsidRPr="00B05349">
        <w:rPr>
          <w:rFonts w:cs="Arial"/>
          <w:rtl/>
        </w:rPr>
        <w:t xml:space="preserve"> </w:t>
      </w:r>
      <w:r w:rsidRPr="00B05349">
        <w:rPr>
          <w:rFonts w:cs="Arial" w:hint="eastAsia"/>
          <w:rtl/>
        </w:rPr>
        <w:t>تحديد</w:t>
      </w:r>
      <w:r w:rsidRPr="00B05349">
        <w:rPr>
          <w:rFonts w:cs="Arial"/>
          <w:rtl/>
        </w:rPr>
        <w:t xml:space="preserve"> </w:t>
      </w:r>
      <w:r w:rsidRPr="00B05349">
        <w:rPr>
          <w:rFonts w:cs="Arial" w:hint="eastAsia"/>
          <w:rtl/>
        </w:rPr>
        <w:t>أولويات</w:t>
      </w:r>
      <w:r w:rsidRPr="00B05349">
        <w:rPr>
          <w:rFonts w:cs="Arial"/>
          <w:rtl/>
        </w:rPr>
        <w:t xml:space="preserve"> </w:t>
      </w:r>
      <w:r w:rsidRPr="00B05349">
        <w:rPr>
          <w:rFonts w:cs="Arial" w:hint="eastAsia"/>
          <w:rtl/>
        </w:rPr>
        <w:t>الحالات</w:t>
      </w:r>
      <w:r w:rsidRPr="00B05349">
        <w:rPr>
          <w:rFonts w:cs="Arial"/>
          <w:rtl/>
        </w:rPr>
        <w:t>.</w:t>
      </w:r>
    </w:p>
    <w:p w14:paraId="5C5CE6FB" w14:textId="58061041" w:rsidR="00147528" w:rsidRDefault="00147528" w:rsidP="008C544C">
      <w:pPr>
        <w:numPr>
          <w:ilvl w:val="0"/>
          <w:numId w:val="25"/>
        </w:numPr>
        <w:bidi/>
        <w:spacing w:after="0" w:line="240" w:lineRule="auto"/>
        <w:ind w:left="1080"/>
        <w:rPr>
          <w:rFonts w:cs="Arial"/>
        </w:rPr>
      </w:pPr>
      <w:r w:rsidRPr="00147528">
        <w:rPr>
          <w:rFonts w:cs="Arial" w:hint="eastAsia"/>
          <w:rtl/>
        </w:rPr>
        <w:t>قم</w:t>
      </w:r>
      <w:r w:rsidRPr="00147528">
        <w:rPr>
          <w:rFonts w:cs="Arial"/>
          <w:rtl/>
        </w:rPr>
        <w:t xml:space="preserve"> </w:t>
      </w:r>
      <w:r w:rsidRPr="00147528">
        <w:rPr>
          <w:rFonts w:cs="Arial" w:hint="eastAsia"/>
          <w:rtl/>
        </w:rPr>
        <w:t>بتوجيه</w:t>
      </w:r>
      <w:r w:rsidRPr="00147528">
        <w:rPr>
          <w:rFonts w:cs="Arial"/>
          <w:rtl/>
        </w:rPr>
        <w:t xml:space="preserve"> </w:t>
      </w:r>
      <w:r w:rsidRPr="00147528">
        <w:rPr>
          <w:rFonts w:cs="Arial" w:hint="eastAsia"/>
          <w:rtl/>
        </w:rPr>
        <w:t>الأطفال</w:t>
      </w:r>
      <w:r w:rsidRPr="00147528">
        <w:rPr>
          <w:rFonts w:cs="Arial"/>
          <w:rtl/>
        </w:rPr>
        <w:t xml:space="preserve"> </w:t>
      </w:r>
      <w:r w:rsidRPr="00147528">
        <w:rPr>
          <w:rFonts w:cs="Arial" w:hint="eastAsia"/>
          <w:rtl/>
        </w:rPr>
        <w:t>وأسرهم</w:t>
      </w:r>
      <w:r w:rsidRPr="00147528">
        <w:rPr>
          <w:rFonts w:cs="Arial"/>
          <w:rtl/>
        </w:rPr>
        <w:t xml:space="preserve"> </w:t>
      </w:r>
      <w:r w:rsidRPr="00147528">
        <w:rPr>
          <w:rFonts w:cs="Arial" w:hint="eastAsia"/>
          <w:rtl/>
        </w:rPr>
        <w:t>خلال</w:t>
      </w:r>
      <w:r w:rsidRPr="00147528">
        <w:rPr>
          <w:rFonts w:cs="Arial"/>
          <w:rtl/>
        </w:rPr>
        <w:t xml:space="preserve"> </w:t>
      </w:r>
      <w:r w:rsidRPr="00147528">
        <w:rPr>
          <w:rFonts w:cs="Arial" w:hint="eastAsia"/>
          <w:rtl/>
        </w:rPr>
        <w:t>عملية</w:t>
      </w:r>
      <w:r w:rsidRPr="00147528">
        <w:rPr>
          <w:rFonts w:cs="Arial"/>
          <w:rtl/>
        </w:rPr>
        <w:t xml:space="preserve"> </w:t>
      </w:r>
      <w:r w:rsidRPr="00147528">
        <w:rPr>
          <w:rFonts w:cs="Arial" w:hint="eastAsia"/>
          <w:rtl/>
        </w:rPr>
        <w:t>إدارة</w:t>
      </w:r>
      <w:r w:rsidRPr="00147528">
        <w:rPr>
          <w:rFonts w:cs="Arial"/>
          <w:rtl/>
        </w:rPr>
        <w:t xml:space="preserve"> </w:t>
      </w:r>
      <w:r w:rsidRPr="00147528">
        <w:rPr>
          <w:rFonts w:cs="Arial" w:hint="eastAsia"/>
          <w:rtl/>
        </w:rPr>
        <w:t>الحالة</w:t>
      </w:r>
      <w:r w:rsidRPr="00147528">
        <w:rPr>
          <w:rFonts w:cs="Arial"/>
          <w:rtl/>
        </w:rPr>
        <w:t xml:space="preserve"> (</w:t>
      </w:r>
      <w:r w:rsidRPr="00147528">
        <w:rPr>
          <w:rFonts w:cs="Arial" w:hint="eastAsia"/>
          <w:rtl/>
        </w:rPr>
        <w:t>ال</w:t>
      </w:r>
      <w:r>
        <w:rPr>
          <w:rFonts w:cs="Arial" w:hint="cs"/>
          <w:rtl/>
        </w:rPr>
        <w:t>تعريف</w:t>
      </w:r>
      <w:r w:rsidRPr="00147528">
        <w:rPr>
          <w:rFonts w:cs="Arial"/>
          <w:rtl/>
        </w:rPr>
        <w:t xml:space="preserve"> </w:t>
      </w:r>
      <w:r w:rsidRPr="00147528">
        <w:rPr>
          <w:rFonts w:cs="Arial" w:hint="eastAsia"/>
          <w:rtl/>
        </w:rPr>
        <w:t>والتسجيل</w:t>
      </w:r>
      <w:r w:rsidRPr="00147528">
        <w:rPr>
          <w:rFonts w:cs="Arial"/>
          <w:rtl/>
        </w:rPr>
        <w:t xml:space="preserve"> </w:t>
      </w:r>
      <w:r>
        <w:rPr>
          <w:rFonts w:cs="Arial" w:hint="cs"/>
          <w:rtl/>
        </w:rPr>
        <w:t>و</w:t>
      </w:r>
      <w:r w:rsidRPr="00147528">
        <w:rPr>
          <w:rFonts w:cs="Arial" w:hint="eastAsia"/>
          <w:rtl/>
        </w:rPr>
        <w:t>التقييم</w:t>
      </w:r>
      <w:r w:rsidRPr="00147528">
        <w:rPr>
          <w:rFonts w:cs="Arial"/>
          <w:rtl/>
        </w:rPr>
        <w:t xml:space="preserve"> </w:t>
      </w:r>
      <w:r>
        <w:rPr>
          <w:rFonts w:cs="Arial" w:hint="cs"/>
          <w:rtl/>
        </w:rPr>
        <w:t>و</w:t>
      </w:r>
      <w:r w:rsidRPr="00147528">
        <w:rPr>
          <w:rFonts w:cs="Arial" w:hint="eastAsia"/>
          <w:rtl/>
        </w:rPr>
        <w:t>تخطيط</w:t>
      </w:r>
      <w:r w:rsidRPr="00147528">
        <w:rPr>
          <w:rFonts w:cs="Arial"/>
          <w:rtl/>
        </w:rPr>
        <w:t xml:space="preserve"> </w:t>
      </w:r>
      <w:r w:rsidRPr="00147528">
        <w:rPr>
          <w:rFonts w:cs="Arial" w:hint="eastAsia"/>
          <w:rtl/>
        </w:rPr>
        <w:t>الحالة</w:t>
      </w:r>
      <w:r w:rsidRPr="00147528">
        <w:rPr>
          <w:rFonts w:cs="Arial"/>
          <w:rtl/>
        </w:rPr>
        <w:t xml:space="preserve"> </w:t>
      </w:r>
      <w:r>
        <w:rPr>
          <w:rFonts w:cs="Arial" w:hint="cs"/>
          <w:rtl/>
        </w:rPr>
        <w:t>و</w:t>
      </w:r>
      <w:r w:rsidRPr="00147528">
        <w:rPr>
          <w:rFonts w:cs="Arial" w:hint="eastAsia"/>
          <w:rtl/>
        </w:rPr>
        <w:t>تنفيذ</w:t>
      </w:r>
      <w:r w:rsidRPr="00147528">
        <w:rPr>
          <w:rFonts w:cs="Arial"/>
          <w:rtl/>
        </w:rPr>
        <w:t xml:space="preserve"> </w:t>
      </w:r>
      <w:r w:rsidRPr="00147528">
        <w:rPr>
          <w:rFonts w:cs="Arial" w:hint="eastAsia"/>
          <w:rtl/>
        </w:rPr>
        <w:t>خطة</w:t>
      </w:r>
      <w:r w:rsidRPr="00147528">
        <w:rPr>
          <w:rFonts w:cs="Arial"/>
          <w:rtl/>
        </w:rPr>
        <w:t xml:space="preserve"> </w:t>
      </w:r>
      <w:r w:rsidRPr="00147528">
        <w:rPr>
          <w:rFonts w:cs="Arial" w:hint="eastAsia"/>
          <w:rtl/>
        </w:rPr>
        <w:t>الحالة</w:t>
      </w:r>
      <w:r w:rsidRPr="00147528">
        <w:rPr>
          <w:rFonts w:cs="Arial"/>
          <w:rtl/>
        </w:rPr>
        <w:t xml:space="preserve"> </w:t>
      </w:r>
      <w:r>
        <w:rPr>
          <w:rFonts w:cs="Arial" w:hint="cs"/>
          <w:rtl/>
        </w:rPr>
        <w:t>و</w:t>
      </w:r>
      <w:r w:rsidRPr="00147528">
        <w:rPr>
          <w:rFonts w:cs="Arial" w:hint="eastAsia"/>
          <w:rtl/>
        </w:rPr>
        <w:t>المتابعة</w:t>
      </w:r>
      <w:r w:rsidRPr="00147528">
        <w:rPr>
          <w:rFonts w:cs="Arial"/>
          <w:rtl/>
        </w:rPr>
        <w:t xml:space="preserve"> </w:t>
      </w:r>
      <w:r w:rsidRPr="00147528">
        <w:rPr>
          <w:rFonts w:cs="Arial" w:hint="eastAsia"/>
          <w:rtl/>
        </w:rPr>
        <w:t>والمراجعة</w:t>
      </w:r>
      <w:r w:rsidRPr="00147528">
        <w:rPr>
          <w:rFonts w:cs="Arial"/>
          <w:rtl/>
        </w:rPr>
        <w:t xml:space="preserve"> </w:t>
      </w:r>
      <w:r>
        <w:rPr>
          <w:rFonts w:cs="Arial" w:hint="cs"/>
          <w:rtl/>
        </w:rPr>
        <w:t>و</w:t>
      </w:r>
      <w:r w:rsidRPr="00147528">
        <w:rPr>
          <w:rFonts w:cs="Arial" w:hint="eastAsia"/>
          <w:rtl/>
        </w:rPr>
        <w:t>إغلاق</w:t>
      </w:r>
      <w:r w:rsidRPr="00147528">
        <w:rPr>
          <w:rFonts w:cs="Arial"/>
          <w:rtl/>
        </w:rPr>
        <w:t xml:space="preserve"> </w:t>
      </w:r>
      <w:r w:rsidRPr="00147528">
        <w:rPr>
          <w:rFonts w:cs="Arial" w:hint="eastAsia"/>
          <w:rtl/>
        </w:rPr>
        <w:t>الحالة</w:t>
      </w:r>
      <w:r w:rsidRPr="00147528">
        <w:rPr>
          <w:rFonts w:cs="Arial"/>
          <w:rtl/>
        </w:rPr>
        <w:t xml:space="preserve">) </w:t>
      </w:r>
      <w:r w:rsidRPr="00147528">
        <w:rPr>
          <w:rFonts w:cs="Arial" w:hint="eastAsia"/>
          <w:rtl/>
        </w:rPr>
        <w:t>كما</w:t>
      </w:r>
      <w:r w:rsidRPr="00147528">
        <w:rPr>
          <w:rFonts w:cs="Arial"/>
          <w:rtl/>
        </w:rPr>
        <w:t xml:space="preserve"> </w:t>
      </w:r>
      <w:r w:rsidRPr="00147528">
        <w:rPr>
          <w:rFonts w:cs="Arial" w:hint="eastAsia"/>
          <w:rtl/>
        </w:rPr>
        <w:t>هو</w:t>
      </w:r>
      <w:r w:rsidRPr="00147528">
        <w:rPr>
          <w:rFonts w:cs="Arial"/>
          <w:rtl/>
        </w:rPr>
        <w:t xml:space="preserve"> </w:t>
      </w:r>
      <w:r w:rsidRPr="00147528">
        <w:rPr>
          <w:rFonts w:cs="Arial" w:hint="eastAsia"/>
          <w:rtl/>
        </w:rPr>
        <w:t>موضح</w:t>
      </w:r>
      <w:r w:rsidRPr="00147528">
        <w:rPr>
          <w:rFonts w:cs="Arial"/>
          <w:rtl/>
        </w:rPr>
        <w:t xml:space="preserve"> </w:t>
      </w:r>
      <w:r w:rsidRPr="00147528">
        <w:rPr>
          <w:rFonts w:cs="Arial" w:hint="eastAsia"/>
          <w:rtl/>
        </w:rPr>
        <w:t>في</w:t>
      </w:r>
      <w:r w:rsidRPr="00147528">
        <w:rPr>
          <w:rFonts w:cs="Arial"/>
          <w:rtl/>
        </w:rPr>
        <w:t xml:space="preserve"> </w:t>
      </w:r>
      <w:r w:rsidRPr="00147528">
        <w:rPr>
          <w:rFonts w:cs="Arial" w:hint="eastAsia"/>
          <w:rtl/>
        </w:rPr>
        <w:t>إجراءات</w:t>
      </w:r>
      <w:r w:rsidRPr="00147528">
        <w:rPr>
          <w:rFonts w:cs="Arial"/>
          <w:rtl/>
        </w:rPr>
        <w:t xml:space="preserve"> </w:t>
      </w:r>
      <w:r w:rsidRPr="00147528">
        <w:rPr>
          <w:rFonts w:cs="Arial" w:hint="eastAsia"/>
          <w:rtl/>
        </w:rPr>
        <w:t>ال</w:t>
      </w:r>
      <w:r>
        <w:rPr>
          <w:rFonts w:cs="Arial" w:hint="cs"/>
          <w:rtl/>
        </w:rPr>
        <w:t>عمل</w:t>
      </w:r>
      <w:r w:rsidRPr="00147528">
        <w:rPr>
          <w:rFonts w:cs="Arial"/>
          <w:rtl/>
        </w:rPr>
        <w:t xml:space="preserve"> </w:t>
      </w:r>
      <w:r w:rsidRPr="00147528">
        <w:rPr>
          <w:rFonts w:cs="Arial" w:hint="eastAsia"/>
          <w:rtl/>
        </w:rPr>
        <w:t>الموحدة</w:t>
      </w:r>
      <w:r w:rsidRPr="00147528">
        <w:rPr>
          <w:rFonts w:cs="Arial"/>
          <w:rtl/>
        </w:rPr>
        <w:t>.</w:t>
      </w:r>
    </w:p>
    <w:p w14:paraId="5D6ACBAF" w14:textId="124D00E4" w:rsidR="00147528" w:rsidRDefault="00147528" w:rsidP="008C544C">
      <w:pPr>
        <w:numPr>
          <w:ilvl w:val="0"/>
          <w:numId w:val="25"/>
        </w:numPr>
        <w:bidi/>
        <w:spacing w:after="0" w:line="240" w:lineRule="auto"/>
        <w:ind w:left="1080"/>
        <w:rPr>
          <w:rFonts w:cs="Arial"/>
        </w:rPr>
      </w:pPr>
      <w:r>
        <w:rPr>
          <w:rFonts w:cs="Arial" w:hint="cs"/>
          <w:rtl/>
        </w:rPr>
        <w:t>قم ب</w:t>
      </w:r>
      <w:r w:rsidRPr="00147528">
        <w:rPr>
          <w:rFonts w:cs="Arial" w:hint="eastAsia"/>
          <w:rtl/>
        </w:rPr>
        <w:t>توفير</w:t>
      </w:r>
      <w:r w:rsidRPr="00147528">
        <w:rPr>
          <w:rFonts w:cs="Arial"/>
          <w:rtl/>
        </w:rPr>
        <w:t xml:space="preserve"> </w:t>
      </w:r>
      <w:r w:rsidRPr="00147528">
        <w:rPr>
          <w:rFonts w:cs="Arial" w:hint="eastAsia"/>
          <w:rtl/>
        </w:rPr>
        <w:t>الدعم</w:t>
      </w:r>
      <w:r w:rsidRPr="00147528">
        <w:rPr>
          <w:rFonts w:cs="Arial"/>
          <w:rtl/>
        </w:rPr>
        <w:t xml:space="preserve"> </w:t>
      </w:r>
      <w:r w:rsidRPr="00147528">
        <w:rPr>
          <w:rFonts w:cs="Arial" w:hint="eastAsia"/>
          <w:rtl/>
        </w:rPr>
        <w:t>النفسي</w:t>
      </w:r>
      <w:r w:rsidRPr="00147528">
        <w:rPr>
          <w:rFonts w:cs="Arial"/>
          <w:rtl/>
        </w:rPr>
        <w:t xml:space="preserve"> </w:t>
      </w:r>
      <w:r w:rsidRPr="00147528">
        <w:rPr>
          <w:rFonts w:cs="Arial" w:hint="eastAsia"/>
          <w:rtl/>
        </w:rPr>
        <w:t>والاجتماعي</w:t>
      </w:r>
      <w:r w:rsidRPr="00147528">
        <w:rPr>
          <w:rFonts w:cs="Arial"/>
          <w:rtl/>
        </w:rPr>
        <w:t xml:space="preserve"> </w:t>
      </w:r>
      <w:r w:rsidRPr="00147528">
        <w:rPr>
          <w:rFonts w:cs="Arial" w:hint="eastAsia"/>
          <w:rtl/>
        </w:rPr>
        <w:t>والدعم</w:t>
      </w:r>
      <w:r w:rsidRPr="00147528">
        <w:rPr>
          <w:rFonts w:cs="Arial"/>
          <w:rtl/>
        </w:rPr>
        <w:t xml:space="preserve"> </w:t>
      </w:r>
      <w:r w:rsidRPr="00147528">
        <w:rPr>
          <w:rFonts w:cs="Arial" w:hint="eastAsia"/>
          <w:rtl/>
        </w:rPr>
        <w:t>العاطفي</w:t>
      </w:r>
      <w:r w:rsidRPr="00147528">
        <w:rPr>
          <w:rFonts w:cs="Arial"/>
          <w:rtl/>
        </w:rPr>
        <w:t xml:space="preserve"> </w:t>
      </w:r>
      <w:r w:rsidRPr="00147528">
        <w:rPr>
          <w:rFonts w:cs="Arial" w:hint="eastAsia"/>
          <w:rtl/>
        </w:rPr>
        <w:t>للأطفال</w:t>
      </w:r>
      <w:r w:rsidRPr="00147528">
        <w:rPr>
          <w:rFonts w:cs="Arial"/>
          <w:rtl/>
        </w:rPr>
        <w:t xml:space="preserve"> </w:t>
      </w:r>
      <w:r w:rsidRPr="00147528">
        <w:rPr>
          <w:rFonts w:cs="Arial" w:hint="eastAsia"/>
          <w:rtl/>
        </w:rPr>
        <w:t>والأسر</w:t>
      </w:r>
      <w:r w:rsidRPr="00147528">
        <w:rPr>
          <w:rFonts w:cs="Arial"/>
          <w:rtl/>
        </w:rPr>
        <w:t xml:space="preserve"> </w:t>
      </w:r>
      <w:r w:rsidRPr="00147528">
        <w:rPr>
          <w:rFonts w:cs="Arial" w:hint="eastAsia"/>
          <w:rtl/>
        </w:rPr>
        <w:t>طوال</w:t>
      </w:r>
      <w:r w:rsidRPr="00147528">
        <w:rPr>
          <w:rFonts w:cs="Arial"/>
          <w:rtl/>
        </w:rPr>
        <w:t xml:space="preserve"> </w:t>
      </w:r>
      <w:r w:rsidRPr="00147528">
        <w:rPr>
          <w:rFonts w:cs="Arial" w:hint="eastAsia"/>
          <w:rtl/>
        </w:rPr>
        <w:t>عملية</w:t>
      </w:r>
      <w:r w:rsidRPr="00147528">
        <w:rPr>
          <w:rFonts w:cs="Arial"/>
          <w:rtl/>
        </w:rPr>
        <w:t xml:space="preserve"> </w:t>
      </w:r>
      <w:r w:rsidRPr="00147528">
        <w:rPr>
          <w:rFonts w:cs="Arial" w:hint="eastAsia"/>
          <w:rtl/>
        </w:rPr>
        <w:t>إدارة</w:t>
      </w:r>
      <w:r w:rsidRPr="00147528">
        <w:rPr>
          <w:rFonts w:cs="Arial"/>
          <w:rtl/>
        </w:rPr>
        <w:t xml:space="preserve"> </w:t>
      </w:r>
      <w:r w:rsidRPr="00147528">
        <w:rPr>
          <w:rFonts w:cs="Arial" w:hint="eastAsia"/>
          <w:rtl/>
        </w:rPr>
        <w:t>الحالة</w:t>
      </w:r>
      <w:r w:rsidRPr="00147528">
        <w:rPr>
          <w:rFonts w:cs="Arial"/>
          <w:rtl/>
        </w:rPr>
        <w:t>.</w:t>
      </w:r>
    </w:p>
    <w:p w14:paraId="3F16B9C1" w14:textId="724896A9" w:rsidR="002F34C0" w:rsidRDefault="00147528" w:rsidP="008C544C">
      <w:pPr>
        <w:pStyle w:val="ListParagraph"/>
        <w:numPr>
          <w:ilvl w:val="0"/>
          <w:numId w:val="25"/>
        </w:numPr>
        <w:bidi/>
        <w:spacing w:after="0" w:line="240" w:lineRule="auto"/>
        <w:rPr>
          <w:rFonts w:cs="Arial"/>
        </w:rPr>
      </w:pPr>
      <w:r>
        <w:rPr>
          <w:rFonts w:cs="Arial" w:hint="cs"/>
          <w:rtl/>
        </w:rPr>
        <w:t>قم ب</w:t>
      </w:r>
      <w:r w:rsidRPr="00147528">
        <w:rPr>
          <w:rFonts w:cs="Arial" w:hint="eastAsia"/>
          <w:rtl/>
        </w:rPr>
        <w:t>إجراء</w:t>
      </w:r>
      <w:r w:rsidRPr="00147528">
        <w:rPr>
          <w:rFonts w:cs="Arial"/>
          <w:rtl/>
        </w:rPr>
        <w:t xml:space="preserve"> </w:t>
      </w:r>
      <w:r w:rsidRPr="00147528">
        <w:rPr>
          <w:rFonts w:cs="Arial" w:hint="eastAsia"/>
          <w:rtl/>
        </w:rPr>
        <w:t>إحالات</w:t>
      </w:r>
      <w:r w:rsidRPr="00147528">
        <w:rPr>
          <w:rFonts w:cs="Arial"/>
          <w:rtl/>
        </w:rPr>
        <w:t xml:space="preserve"> </w:t>
      </w:r>
      <w:r w:rsidRPr="00147528">
        <w:rPr>
          <w:rFonts w:cs="Arial" w:hint="eastAsia"/>
          <w:rtl/>
        </w:rPr>
        <w:t>آمنة</w:t>
      </w:r>
      <w:r w:rsidRPr="00147528">
        <w:rPr>
          <w:rFonts w:cs="Arial"/>
          <w:rtl/>
        </w:rPr>
        <w:t xml:space="preserve"> </w:t>
      </w:r>
      <w:r w:rsidRPr="00147528">
        <w:rPr>
          <w:rFonts w:cs="Arial" w:hint="eastAsia"/>
          <w:rtl/>
        </w:rPr>
        <w:t>إلى</w:t>
      </w:r>
      <w:r w:rsidRPr="00147528">
        <w:rPr>
          <w:rFonts w:cs="Arial"/>
          <w:rtl/>
        </w:rPr>
        <w:t xml:space="preserve"> </w:t>
      </w:r>
      <w:r w:rsidRPr="00147528">
        <w:rPr>
          <w:rFonts w:cs="Arial" w:hint="eastAsia"/>
          <w:rtl/>
        </w:rPr>
        <w:t>الخدمات</w:t>
      </w:r>
      <w:r w:rsidRPr="00147528">
        <w:rPr>
          <w:rFonts w:cs="Arial"/>
          <w:rtl/>
        </w:rPr>
        <w:t xml:space="preserve"> </w:t>
      </w:r>
      <w:r w:rsidRPr="00147528">
        <w:rPr>
          <w:rFonts w:cs="Arial" w:hint="eastAsia"/>
          <w:rtl/>
        </w:rPr>
        <w:t>الأساسية</w:t>
      </w:r>
      <w:r w:rsidRPr="00147528">
        <w:rPr>
          <w:rFonts w:cs="Arial"/>
          <w:rtl/>
        </w:rPr>
        <w:t xml:space="preserve"> </w:t>
      </w:r>
      <w:r w:rsidRPr="00147528">
        <w:rPr>
          <w:rFonts w:cs="Arial" w:hint="eastAsia"/>
          <w:rtl/>
        </w:rPr>
        <w:t>حسب</w:t>
      </w:r>
      <w:r w:rsidRPr="00147528">
        <w:rPr>
          <w:rFonts w:cs="Arial"/>
          <w:rtl/>
        </w:rPr>
        <w:t xml:space="preserve"> </w:t>
      </w:r>
      <w:r w:rsidRPr="00147528">
        <w:rPr>
          <w:rFonts w:cs="Arial" w:hint="eastAsia"/>
          <w:rtl/>
        </w:rPr>
        <w:t>ال</w:t>
      </w:r>
      <w:r>
        <w:rPr>
          <w:rFonts w:cs="Arial" w:hint="cs"/>
          <w:rtl/>
        </w:rPr>
        <w:t>حاجة</w:t>
      </w:r>
      <w:r w:rsidRPr="00147528">
        <w:rPr>
          <w:rFonts w:cs="Arial"/>
          <w:rtl/>
        </w:rPr>
        <w:t xml:space="preserve"> </w:t>
      </w:r>
      <w:r w:rsidRPr="00147528">
        <w:rPr>
          <w:rFonts w:cs="Arial" w:hint="eastAsia"/>
          <w:rtl/>
        </w:rPr>
        <w:t>و</w:t>
      </w:r>
      <w:r>
        <w:rPr>
          <w:rFonts w:cs="Arial" w:hint="cs"/>
          <w:rtl/>
        </w:rPr>
        <w:t>قم ب</w:t>
      </w:r>
      <w:r w:rsidRPr="00147528">
        <w:rPr>
          <w:rFonts w:cs="Arial" w:hint="eastAsia"/>
          <w:rtl/>
        </w:rPr>
        <w:t>المتابعة</w:t>
      </w:r>
      <w:r w:rsidRPr="00147528">
        <w:rPr>
          <w:rFonts w:cs="Arial"/>
          <w:rtl/>
        </w:rPr>
        <w:t xml:space="preserve"> </w:t>
      </w:r>
      <w:r w:rsidRPr="00147528">
        <w:rPr>
          <w:rFonts w:cs="Arial" w:hint="eastAsia"/>
          <w:rtl/>
        </w:rPr>
        <w:t>لضمان</w:t>
      </w:r>
      <w:r w:rsidRPr="00147528">
        <w:rPr>
          <w:rFonts w:cs="Arial"/>
          <w:rtl/>
        </w:rPr>
        <w:t xml:space="preserve"> </w:t>
      </w:r>
      <w:r w:rsidRPr="00147528">
        <w:rPr>
          <w:rFonts w:cs="Arial" w:hint="eastAsia"/>
          <w:rtl/>
        </w:rPr>
        <w:t>استجابة</w:t>
      </w:r>
      <w:r w:rsidRPr="00147528">
        <w:rPr>
          <w:rFonts w:cs="Arial"/>
          <w:rtl/>
        </w:rPr>
        <w:t xml:space="preserve"> </w:t>
      </w:r>
      <w:r w:rsidRPr="00147528">
        <w:rPr>
          <w:rFonts w:cs="Arial" w:hint="eastAsia"/>
          <w:rtl/>
        </w:rPr>
        <w:t>الخدمات</w:t>
      </w:r>
      <w:r w:rsidRPr="00147528">
        <w:rPr>
          <w:rFonts w:cs="Arial"/>
          <w:rtl/>
        </w:rPr>
        <w:t xml:space="preserve"> </w:t>
      </w:r>
      <w:r w:rsidRPr="00147528">
        <w:rPr>
          <w:rFonts w:cs="Arial" w:hint="eastAsia"/>
          <w:rtl/>
        </w:rPr>
        <w:t>المقدمة</w:t>
      </w:r>
      <w:r w:rsidRPr="00147528">
        <w:rPr>
          <w:rFonts w:cs="Arial"/>
          <w:rtl/>
        </w:rPr>
        <w:t xml:space="preserve"> </w:t>
      </w:r>
      <w:r w:rsidRPr="00147528">
        <w:rPr>
          <w:rFonts w:cs="Arial" w:hint="eastAsia"/>
          <w:rtl/>
        </w:rPr>
        <w:t>للاحتياجات</w:t>
      </w:r>
      <w:r w:rsidRPr="00147528">
        <w:rPr>
          <w:rFonts w:cs="Arial"/>
          <w:rtl/>
        </w:rPr>
        <w:t xml:space="preserve"> </w:t>
      </w:r>
      <w:r w:rsidRPr="00147528">
        <w:rPr>
          <w:rFonts w:cs="Arial" w:hint="eastAsia"/>
          <w:rtl/>
        </w:rPr>
        <w:t>المحددة</w:t>
      </w:r>
      <w:r w:rsidRPr="00147528">
        <w:rPr>
          <w:rFonts w:cs="Arial"/>
          <w:rtl/>
        </w:rPr>
        <w:t xml:space="preserve"> </w:t>
      </w:r>
      <w:r w:rsidRPr="00147528">
        <w:rPr>
          <w:rFonts w:cs="Arial" w:hint="eastAsia"/>
          <w:rtl/>
        </w:rPr>
        <w:t>في</w:t>
      </w:r>
      <w:r w:rsidRPr="00147528">
        <w:rPr>
          <w:rFonts w:cs="Arial"/>
          <w:rtl/>
        </w:rPr>
        <w:t xml:space="preserve"> </w:t>
      </w:r>
      <w:r w:rsidRPr="00147528">
        <w:rPr>
          <w:rFonts w:cs="Arial" w:hint="eastAsia"/>
          <w:rtl/>
        </w:rPr>
        <w:t>التقييم</w:t>
      </w:r>
      <w:r w:rsidRPr="00147528">
        <w:rPr>
          <w:rFonts w:cs="Arial"/>
          <w:rtl/>
        </w:rPr>
        <w:t>.</w:t>
      </w:r>
    </w:p>
    <w:p w14:paraId="65C8D3B1" w14:textId="77777777" w:rsidR="00147528" w:rsidRPr="00147528" w:rsidRDefault="00147528" w:rsidP="008C544C">
      <w:pPr>
        <w:pStyle w:val="ListParagraph"/>
        <w:bidi/>
        <w:spacing w:after="0" w:line="240" w:lineRule="auto"/>
        <w:ind w:left="1068"/>
        <w:rPr>
          <w:rFonts w:cs="Arial"/>
        </w:rPr>
      </w:pPr>
    </w:p>
    <w:p w14:paraId="2FBFFC25" w14:textId="1E3F97DD" w:rsidR="00147528" w:rsidRPr="00147528" w:rsidRDefault="00147528" w:rsidP="008C544C">
      <w:pPr>
        <w:bidi/>
        <w:spacing w:after="0" w:line="240" w:lineRule="auto"/>
        <w:rPr>
          <w:rFonts w:cs="Arial"/>
          <w:bCs/>
        </w:rPr>
      </w:pPr>
      <w:r w:rsidRPr="00147528">
        <w:rPr>
          <w:rFonts w:cs="Arial" w:hint="eastAsia"/>
          <w:bCs/>
          <w:rtl/>
        </w:rPr>
        <w:t>التنسيق</w:t>
      </w:r>
      <w:r w:rsidRPr="00147528">
        <w:rPr>
          <w:rFonts w:cs="Arial"/>
          <w:bCs/>
          <w:rtl/>
        </w:rPr>
        <w:t xml:space="preserve"> </w:t>
      </w:r>
      <w:r w:rsidRPr="00147528">
        <w:rPr>
          <w:rFonts w:cs="Arial" w:hint="eastAsia"/>
          <w:bCs/>
          <w:rtl/>
        </w:rPr>
        <w:t>بين</w:t>
      </w:r>
      <w:r w:rsidRPr="00147528">
        <w:rPr>
          <w:rFonts w:cs="Arial"/>
          <w:bCs/>
          <w:rtl/>
        </w:rPr>
        <w:t xml:space="preserve"> </w:t>
      </w:r>
      <w:r w:rsidRPr="00147528">
        <w:rPr>
          <w:rFonts w:cs="Arial" w:hint="eastAsia"/>
          <w:bCs/>
          <w:rtl/>
        </w:rPr>
        <w:t>المجتمعات</w:t>
      </w:r>
      <w:r w:rsidRPr="00147528">
        <w:rPr>
          <w:rFonts w:cs="Arial"/>
          <w:bCs/>
          <w:rtl/>
        </w:rPr>
        <w:t xml:space="preserve"> </w:t>
      </w:r>
      <w:r w:rsidRPr="00147528">
        <w:rPr>
          <w:rFonts w:cs="Arial" w:hint="eastAsia"/>
          <w:bCs/>
          <w:rtl/>
        </w:rPr>
        <w:t>وال</w:t>
      </w:r>
      <w:r>
        <w:rPr>
          <w:rFonts w:cs="Arial" w:hint="cs"/>
          <w:bCs/>
          <w:rtl/>
        </w:rPr>
        <w:t>وكالات</w:t>
      </w:r>
      <w:r w:rsidRPr="00147528">
        <w:rPr>
          <w:rFonts w:cs="Arial"/>
          <w:bCs/>
          <w:rtl/>
        </w:rPr>
        <w:t>:</w:t>
      </w:r>
    </w:p>
    <w:p w14:paraId="5D68E924" w14:textId="2B0FAD81" w:rsidR="00147528" w:rsidRDefault="00147528" w:rsidP="008C544C">
      <w:pPr>
        <w:numPr>
          <w:ilvl w:val="0"/>
          <w:numId w:val="25"/>
        </w:numPr>
        <w:bidi/>
        <w:spacing w:after="0" w:line="240" w:lineRule="auto"/>
        <w:ind w:left="1080"/>
        <w:rPr>
          <w:rFonts w:cs="Arial"/>
        </w:rPr>
      </w:pPr>
      <w:r w:rsidRPr="00147528">
        <w:rPr>
          <w:rFonts w:cs="Arial" w:hint="eastAsia"/>
          <w:rtl/>
        </w:rPr>
        <w:t>الاتصال</w:t>
      </w:r>
      <w:r w:rsidRPr="00147528">
        <w:rPr>
          <w:rFonts w:cs="Arial"/>
          <w:rtl/>
        </w:rPr>
        <w:t xml:space="preserve"> </w:t>
      </w:r>
      <w:r w:rsidRPr="00147528">
        <w:rPr>
          <w:rFonts w:cs="Arial" w:hint="eastAsia"/>
          <w:rtl/>
        </w:rPr>
        <w:t>بأفراد</w:t>
      </w:r>
      <w:r w:rsidRPr="00147528">
        <w:rPr>
          <w:rFonts w:cs="Arial"/>
          <w:rtl/>
        </w:rPr>
        <w:t xml:space="preserve"> </w:t>
      </w:r>
      <w:r w:rsidRPr="00147528">
        <w:rPr>
          <w:rFonts w:cs="Arial" w:hint="eastAsia"/>
          <w:rtl/>
        </w:rPr>
        <w:t>المجتمع</w:t>
      </w:r>
      <w:r w:rsidRPr="00147528">
        <w:rPr>
          <w:rFonts w:cs="Arial"/>
          <w:rtl/>
        </w:rPr>
        <w:t xml:space="preserve"> </w:t>
      </w:r>
      <w:r w:rsidRPr="00147528">
        <w:rPr>
          <w:rFonts w:cs="Arial" w:hint="eastAsia"/>
          <w:rtl/>
        </w:rPr>
        <w:t>ومقدمي</w:t>
      </w:r>
      <w:r w:rsidRPr="00147528">
        <w:rPr>
          <w:rFonts w:cs="Arial"/>
          <w:rtl/>
        </w:rPr>
        <w:t xml:space="preserve"> </w:t>
      </w:r>
      <w:r w:rsidRPr="00147528">
        <w:rPr>
          <w:rFonts w:cs="Arial" w:hint="eastAsia"/>
          <w:rtl/>
        </w:rPr>
        <w:t>الخدمات</w:t>
      </w:r>
      <w:r w:rsidRPr="00147528">
        <w:rPr>
          <w:rFonts w:cs="Arial"/>
          <w:rtl/>
        </w:rPr>
        <w:t xml:space="preserve"> </w:t>
      </w:r>
      <w:r w:rsidRPr="00147528">
        <w:rPr>
          <w:rFonts w:cs="Arial" w:hint="eastAsia"/>
          <w:rtl/>
        </w:rPr>
        <w:t>والشركاء</w:t>
      </w:r>
      <w:r w:rsidRPr="00147528">
        <w:rPr>
          <w:rFonts w:cs="Arial"/>
          <w:rtl/>
        </w:rPr>
        <w:t xml:space="preserve"> </w:t>
      </w:r>
      <w:r w:rsidRPr="00147528">
        <w:rPr>
          <w:rFonts w:cs="Arial" w:hint="eastAsia"/>
          <w:rtl/>
        </w:rPr>
        <w:t>من</w:t>
      </w:r>
      <w:r w:rsidRPr="00147528">
        <w:rPr>
          <w:rFonts w:cs="Arial"/>
          <w:rtl/>
        </w:rPr>
        <w:t xml:space="preserve"> </w:t>
      </w:r>
      <w:r w:rsidRPr="00147528">
        <w:rPr>
          <w:rFonts w:cs="Arial" w:hint="eastAsia"/>
          <w:rtl/>
        </w:rPr>
        <w:t>المنظمات</w:t>
      </w:r>
      <w:r w:rsidRPr="00147528">
        <w:rPr>
          <w:rFonts w:cs="Arial"/>
          <w:rtl/>
        </w:rPr>
        <w:t xml:space="preserve"> </w:t>
      </w:r>
      <w:r w:rsidRPr="00147528">
        <w:rPr>
          <w:rFonts w:cs="Arial" w:hint="eastAsia"/>
          <w:rtl/>
        </w:rPr>
        <w:t>غير</w:t>
      </w:r>
      <w:r w:rsidRPr="00147528">
        <w:rPr>
          <w:rFonts w:cs="Arial"/>
          <w:rtl/>
        </w:rPr>
        <w:t xml:space="preserve"> </w:t>
      </w:r>
      <w:r w:rsidRPr="00147528">
        <w:rPr>
          <w:rFonts w:cs="Arial" w:hint="eastAsia"/>
          <w:rtl/>
        </w:rPr>
        <w:t>الحكومية</w:t>
      </w:r>
      <w:r w:rsidRPr="00147528">
        <w:rPr>
          <w:rFonts w:cs="Arial"/>
          <w:rtl/>
        </w:rPr>
        <w:t xml:space="preserve"> </w:t>
      </w:r>
      <w:r w:rsidRPr="00147528">
        <w:rPr>
          <w:rFonts w:cs="Arial" w:hint="eastAsia"/>
          <w:rtl/>
        </w:rPr>
        <w:t>وأصحاب</w:t>
      </w:r>
      <w:r w:rsidRPr="00147528">
        <w:rPr>
          <w:rFonts w:cs="Arial"/>
          <w:rtl/>
        </w:rPr>
        <w:t xml:space="preserve"> </w:t>
      </w:r>
      <w:r w:rsidRPr="00147528">
        <w:rPr>
          <w:rFonts w:cs="Arial" w:hint="eastAsia"/>
          <w:rtl/>
        </w:rPr>
        <w:t>المصلحة</w:t>
      </w:r>
      <w:r w:rsidRPr="00147528">
        <w:rPr>
          <w:rFonts w:cs="Arial"/>
          <w:rtl/>
        </w:rPr>
        <w:t xml:space="preserve"> </w:t>
      </w:r>
      <w:r w:rsidRPr="00147528">
        <w:rPr>
          <w:rFonts w:cs="Arial" w:hint="eastAsia"/>
          <w:rtl/>
        </w:rPr>
        <w:t>الحكوميين</w:t>
      </w:r>
      <w:r w:rsidRPr="00147528">
        <w:rPr>
          <w:rFonts w:cs="Arial"/>
          <w:rtl/>
        </w:rPr>
        <w:t xml:space="preserve"> </w:t>
      </w:r>
      <w:r w:rsidRPr="00147528">
        <w:rPr>
          <w:rFonts w:cs="Arial" w:hint="eastAsia"/>
          <w:rtl/>
        </w:rPr>
        <w:t>لتحديد</w:t>
      </w:r>
      <w:r w:rsidRPr="00147528">
        <w:rPr>
          <w:rFonts w:cs="Arial"/>
          <w:rtl/>
        </w:rPr>
        <w:t xml:space="preserve"> </w:t>
      </w:r>
      <w:r w:rsidRPr="00147528">
        <w:rPr>
          <w:rFonts w:cs="Arial" w:hint="eastAsia"/>
          <w:rtl/>
        </w:rPr>
        <w:t>وإحالة</w:t>
      </w:r>
      <w:r w:rsidRPr="00147528">
        <w:rPr>
          <w:rFonts w:cs="Arial"/>
          <w:rtl/>
        </w:rPr>
        <w:t xml:space="preserve"> </w:t>
      </w:r>
      <w:r w:rsidRPr="00147528">
        <w:rPr>
          <w:rFonts w:cs="Arial" w:hint="eastAsia"/>
          <w:rtl/>
        </w:rPr>
        <w:t>الأطفال</w:t>
      </w:r>
      <w:r w:rsidRPr="00147528">
        <w:rPr>
          <w:rFonts w:cs="Arial"/>
          <w:rtl/>
        </w:rPr>
        <w:t xml:space="preserve"> </w:t>
      </w:r>
      <w:r w:rsidRPr="00147528">
        <w:rPr>
          <w:rFonts w:cs="Arial" w:hint="eastAsia"/>
          <w:rtl/>
        </w:rPr>
        <w:t>المعرضين</w:t>
      </w:r>
      <w:r w:rsidRPr="00147528">
        <w:rPr>
          <w:rFonts w:cs="Arial"/>
          <w:rtl/>
        </w:rPr>
        <w:t xml:space="preserve"> </w:t>
      </w:r>
      <w:r w:rsidRPr="00147528">
        <w:rPr>
          <w:rFonts w:cs="Arial" w:hint="eastAsia"/>
          <w:rtl/>
        </w:rPr>
        <w:t>للخطر</w:t>
      </w:r>
      <w:r w:rsidRPr="00147528">
        <w:rPr>
          <w:rFonts w:cs="Arial"/>
          <w:rtl/>
        </w:rPr>
        <w:t xml:space="preserve"> </w:t>
      </w:r>
      <w:r w:rsidRPr="00147528">
        <w:rPr>
          <w:rFonts w:cs="Arial" w:hint="eastAsia"/>
          <w:rtl/>
        </w:rPr>
        <w:t>بأمان</w:t>
      </w:r>
      <w:r w:rsidRPr="00147528">
        <w:rPr>
          <w:rFonts w:cs="Arial"/>
          <w:rtl/>
        </w:rPr>
        <w:t>.</w:t>
      </w:r>
    </w:p>
    <w:p w14:paraId="4630D984" w14:textId="5327EA23" w:rsidR="00147528" w:rsidRDefault="00B56085" w:rsidP="008C544C">
      <w:pPr>
        <w:numPr>
          <w:ilvl w:val="0"/>
          <w:numId w:val="25"/>
        </w:numPr>
        <w:bidi/>
        <w:spacing w:after="0" w:line="240" w:lineRule="auto"/>
        <w:ind w:left="1080"/>
        <w:rPr>
          <w:rFonts w:cs="Arial"/>
        </w:rPr>
      </w:pPr>
      <w:r>
        <w:rPr>
          <w:rFonts w:cs="Arial" w:hint="cs"/>
          <w:rtl/>
        </w:rPr>
        <w:t>الحفاظ</w:t>
      </w:r>
      <w:r w:rsidR="00147528" w:rsidRPr="00147528">
        <w:rPr>
          <w:rFonts w:cs="Arial"/>
          <w:rtl/>
        </w:rPr>
        <w:t xml:space="preserve"> </w:t>
      </w:r>
      <w:r w:rsidR="00147528" w:rsidRPr="00147528">
        <w:rPr>
          <w:rFonts w:cs="Arial" w:hint="eastAsia"/>
          <w:rtl/>
        </w:rPr>
        <w:t>على</w:t>
      </w:r>
      <w:r w:rsidR="00147528" w:rsidRPr="00147528">
        <w:rPr>
          <w:rFonts w:cs="Arial"/>
          <w:rtl/>
        </w:rPr>
        <w:t xml:space="preserve"> </w:t>
      </w:r>
      <w:r w:rsidR="00147528">
        <w:rPr>
          <w:rFonts w:cs="Arial" w:hint="cs"/>
          <w:rtl/>
        </w:rPr>
        <w:t>خارطة</w:t>
      </w:r>
      <w:r w:rsidR="00147528" w:rsidRPr="00147528">
        <w:rPr>
          <w:rFonts w:cs="Arial"/>
          <w:rtl/>
        </w:rPr>
        <w:t xml:space="preserve"> </w:t>
      </w:r>
      <w:r w:rsidR="00147528">
        <w:rPr>
          <w:rFonts w:cs="Arial" w:hint="cs"/>
          <w:rtl/>
        </w:rPr>
        <w:t>خدمات</w:t>
      </w:r>
      <w:r w:rsidR="00147528" w:rsidRPr="00147528">
        <w:rPr>
          <w:rFonts w:cs="Arial"/>
          <w:rtl/>
        </w:rPr>
        <w:t xml:space="preserve"> </w:t>
      </w:r>
      <w:r w:rsidR="00147528" w:rsidRPr="00147528">
        <w:rPr>
          <w:rFonts w:cs="Arial" w:hint="eastAsia"/>
          <w:rtl/>
        </w:rPr>
        <w:t>محدّث</w:t>
      </w:r>
      <w:r w:rsidR="00147528">
        <w:rPr>
          <w:rFonts w:cs="Arial" w:hint="cs"/>
          <w:rtl/>
        </w:rPr>
        <w:t>ة</w:t>
      </w:r>
      <w:r w:rsidR="00147528" w:rsidRPr="00147528">
        <w:rPr>
          <w:rFonts w:cs="Arial"/>
          <w:rtl/>
        </w:rPr>
        <w:t xml:space="preserve"> </w:t>
      </w:r>
      <w:r w:rsidR="00147528" w:rsidRPr="00147528">
        <w:rPr>
          <w:rFonts w:cs="Arial" w:hint="eastAsia"/>
          <w:rtl/>
        </w:rPr>
        <w:t>لمنطقتك</w:t>
      </w:r>
      <w:r w:rsidR="00147528" w:rsidRPr="00147528">
        <w:rPr>
          <w:rFonts w:cs="Arial"/>
          <w:rtl/>
        </w:rPr>
        <w:t xml:space="preserve"> </w:t>
      </w:r>
      <w:r w:rsidR="00147528" w:rsidRPr="00147528">
        <w:rPr>
          <w:rFonts w:cs="Arial" w:hint="eastAsia"/>
          <w:rtl/>
        </w:rPr>
        <w:t>الجغرافية</w:t>
      </w:r>
      <w:r w:rsidR="00147528" w:rsidRPr="00147528">
        <w:rPr>
          <w:rFonts w:cs="Arial"/>
          <w:rtl/>
        </w:rPr>
        <w:t>.</w:t>
      </w:r>
    </w:p>
    <w:p w14:paraId="67453A25" w14:textId="025A872B" w:rsidR="002F34C0" w:rsidRPr="00147528" w:rsidRDefault="00147528" w:rsidP="008C544C">
      <w:pPr>
        <w:pStyle w:val="ListParagraph"/>
        <w:numPr>
          <w:ilvl w:val="0"/>
          <w:numId w:val="25"/>
        </w:numPr>
        <w:bidi/>
        <w:spacing w:after="0" w:line="240" w:lineRule="auto"/>
        <w:rPr>
          <w:rFonts w:cs="Arial"/>
          <w:rtl/>
        </w:rPr>
      </w:pPr>
      <w:r w:rsidRPr="00147528">
        <w:rPr>
          <w:rFonts w:cs="Arial" w:hint="eastAsia"/>
          <w:rtl/>
        </w:rPr>
        <w:t>المشاركة</w:t>
      </w:r>
      <w:r w:rsidRPr="00147528">
        <w:rPr>
          <w:rFonts w:cs="Arial"/>
          <w:rtl/>
        </w:rPr>
        <w:t xml:space="preserve"> </w:t>
      </w:r>
      <w:r w:rsidRPr="00147528">
        <w:rPr>
          <w:rFonts w:cs="Arial" w:hint="eastAsia"/>
          <w:rtl/>
        </w:rPr>
        <w:t>في</w:t>
      </w:r>
      <w:r w:rsidRPr="00147528">
        <w:rPr>
          <w:rFonts w:cs="Arial"/>
          <w:rtl/>
        </w:rPr>
        <w:t xml:space="preserve"> </w:t>
      </w:r>
      <w:r w:rsidRPr="00147528">
        <w:rPr>
          <w:rFonts w:cs="Arial" w:hint="eastAsia"/>
          <w:rtl/>
        </w:rPr>
        <w:t>مؤتمرات</w:t>
      </w:r>
      <w:r w:rsidRPr="00147528">
        <w:rPr>
          <w:rFonts w:cs="Arial"/>
          <w:rtl/>
        </w:rPr>
        <w:t xml:space="preserve"> </w:t>
      </w:r>
      <w:r w:rsidRPr="00147528">
        <w:rPr>
          <w:rFonts w:cs="Arial" w:hint="eastAsia"/>
          <w:rtl/>
        </w:rPr>
        <w:t>الحالات</w:t>
      </w:r>
      <w:r w:rsidRPr="00147528">
        <w:rPr>
          <w:rFonts w:cs="Arial"/>
          <w:rtl/>
        </w:rPr>
        <w:t xml:space="preserve"> </w:t>
      </w:r>
      <w:r w:rsidRPr="00147528">
        <w:rPr>
          <w:rFonts w:cs="Arial" w:hint="eastAsia"/>
          <w:rtl/>
        </w:rPr>
        <w:t>المشتركة</w:t>
      </w:r>
      <w:r w:rsidRPr="00147528">
        <w:rPr>
          <w:rFonts w:cs="Arial"/>
          <w:rtl/>
        </w:rPr>
        <w:t xml:space="preserve"> </w:t>
      </w:r>
      <w:r w:rsidRPr="00147528">
        <w:rPr>
          <w:rFonts w:cs="Arial" w:hint="eastAsia"/>
          <w:rtl/>
        </w:rPr>
        <w:t>بين</w:t>
      </w:r>
      <w:r w:rsidRPr="00147528">
        <w:rPr>
          <w:rFonts w:cs="Arial"/>
          <w:rtl/>
        </w:rPr>
        <w:t xml:space="preserve"> </w:t>
      </w:r>
      <w:r w:rsidRPr="00147528">
        <w:rPr>
          <w:rFonts w:cs="Arial" w:hint="eastAsia"/>
          <w:rtl/>
        </w:rPr>
        <w:t>الوكالات</w:t>
      </w:r>
      <w:r w:rsidRPr="00147528">
        <w:rPr>
          <w:rFonts w:cs="Arial"/>
          <w:rtl/>
        </w:rPr>
        <w:t xml:space="preserve"> (</w:t>
      </w:r>
      <w:r w:rsidRPr="00147528">
        <w:rPr>
          <w:rFonts w:cs="Arial" w:hint="eastAsia"/>
          <w:rtl/>
        </w:rPr>
        <w:t>عرض</w:t>
      </w:r>
      <w:r w:rsidRPr="00147528">
        <w:rPr>
          <w:rFonts w:cs="Arial"/>
          <w:rtl/>
        </w:rPr>
        <w:t xml:space="preserve"> </w:t>
      </w:r>
      <w:r w:rsidRPr="00147528">
        <w:rPr>
          <w:rFonts w:cs="Arial" w:hint="eastAsia"/>
          <w:rtl/>
        </w:rPr>
        <w:t>الحالات</w:t>
      </w:r>
      <w:r w:rsidRPr="00147528">
        <w:rPr>
          <w:rFonts w:cs="Arial"/>
          <w:rtl/>
        </w:rPr>
        <w:t xml:space="preserve"> </w:t>
      </w:r>
      <w:r w:rsidRPr="00147528">
        <w:rPr>
          <w:rFonts w:cs="Arial" w:hint="eastAsia"/>
          <w:rtl/>
        </w:rPr>
        <w:t>ونشر</w:t>
      </w:r>
      <w:r w:rsidRPr="00147528">
        <w:rPr>
          <w:rFonts w:cs="Arial"/>
          <w:rtl/>
        </w:rPr>
        <w:t xml:space="preserve"> </w:t>
      </w:r>
      <w:r w:rsidRPr="00147528">
        <w:rPr>
          <w:rFonts w:cs="Arial" w:hint="eastAsia"/>
          <w:rtl/>
        </w:rPr>
        <w:t>التحديات</w:t>
      </w:r>
      <w:r w:rsidRPr="00147528">
        <w:rPr>
          <w:rFonts w:cs="Arial"/>
          <w:rtl/>
        </w:rPr>
        <w:t>).</w:t>
      </w:r>
    </w:p>
    <w:p w14:paraId="66002A1A" w14:textId="77777777" w:rsidR="00147528" w:rsidRPr="002F34C0" w:rsidRDefault="00147528" w:rsidP="008C544C">
      <w:pPr>
        <w:bidi/>
        <w:spacing w:after="0" w:line="240" w:lineRule="auto"/>
        <w:rPr>
          <w:rFonts w:cs="Arial"/>
        </w:rPr>
      </w:pPr>
    </w:p>
    <w:p w14:paraId="65D479C0" w14:textId="1AB24B8A" w:rsidR="002F34C0" w:rsidRPr="00892931" w:rsidRDefault="00892931" w:rsidP="008C544C">
      <w:pPr>
        <w:bidi/>
        <w:spacing w:after="0" w:line="240" w:lineRule="auto"/>
        <w:rPr>
          <w:rFonts w:cs="Arial"/>
          <w:bCs/>
        </w:rPr>
      </w:pPr>
      <w:r w:rsidRPr="00892931">
        <w:rPr>
          <w:rFonts w:cs="Arial" w:hint="cs"/>
          <w:bCs/>
          <w:rtl/>
        </w:rPr>
        <w:t xml:space="preserve">العمل الجماعي في </w:t>
      </w:r>
      <w:r w:rsidRPr="00892931">
        <w:rPr>
          <w:rFonts w:cs="Arial" w:hint="eastAsia"/>
          <w:bCs/>
          <w:rtl/>
        </w:rPr>
        <w:t>إدارة</w:t>
      </w:r>
      <w:r w:rsidRPr="00892931">
        <w:rPr>
          <w:rFonts w:cs="Arial" w:hint="cs"/>
          <w:bCs/>
          <w:rtl/>
        </w:rPr>
        <w:t xml:space="preserve"> الحالة:</w:t>
      </w:r>
    </w:p>
    <w:p w14:paraId="7C26DD4F" w14:textId="6A249F6E" w:rsidR="00E107CE" w:rsidRDefault="00E107CE" w:rsidP="008C544C">
      <w:pPr>
        <w:numPr>
          <w:ilvl w:val="0"/>
          <w:numId w:val="25"/>
        </w:numPr>
        <w:bidi/>
        <w:spacing w:after="0" w:line="240" w:lineRule="auto"/>
        <w:ind w:left="1080"/>
        <w:rPr>
          <w:rFonts w:cs="Arial"/>
        </w:rPr>
      </w:pPr>
      <w:r>
        <w:rPr>
          <w:rFonts w:cs="Arial" w:hint="cs"/>
          <w:rtl/>
        </w:rPr>
        <w:t>شارك</w:t>
      </w:r>
      <w:r w:rsidRPr="00E107CE">
        <w:rPr>
          <w:rFonts w:cs="Arial"/>
          <w:rtl/>
        </w:rPr>
        <w:t xml:space="preserve"> </w:t>
      </w:r>
      <w:r w:rsidRPr="00E107CE">
        <w:rPr>
          <w:rFonts w:cs="Arial" w:hint="eastAsia"/>
          <w:rtl/>
        </w:rPr>
        <w:t>بنشاط</w:t>
      </w:r>
      <w:r w:rsidRPr="00E107CE">
        <w:rPr>
          <w:rFonts w:cs="Arial"/>
          <w:rtl/>
        </w:rPr>
        <w:t xml:space="preserve"> </w:t>
      </w:r>
      <w:r w:rsidRPr="00E107CE">
        <w:rPr>
          <w:rFonts w:cs="Arial" w:hint="eastAsia"/>
          <w:rtl/>
        </w:rPr>
        <w:t>في</w:t>
      </w:r>
      <w:r w:rsidRPr="00E107CE">
        <w:rPr>
          <w:rFonts w:cs="Arial"/>
          <w:rtl/>
        </w:rPr>
        <w:t xml:space="preserve"> </w:t>
      </w:r>
      <w:r w:rsidRPr="00E107CE">
        <w:rPr>
          <w:rFonts w:cs="Arial" w:hint="eastAsia"/>
          <w:rtl/>
        </w:rPr>
        <w:t>جميع</w:t>
      </w:r>
      <w:r w:rsidRPr="00E107CE">
        <w:rPr>
          <w:rFonts w:cs="Arial"/>
          <w:rtl/>
        </w:rPr>
        <w:t xml:space="preserve"> </w:t>
      </w:r>
      <w:r w:rsidRPr="00E107CE">
        <w:rPr>
          <w:rFonts w:cs="Arial" w:hint="eastAsia"/>
          <w:rtl/>
        </w:rPr>
        <w:t>فرص</w:t>
      </w:r>
      <w:r w:rsidRPr="00E107CE">
        <w:rPr>
          <w:rFonts w:cs="Arial"/>
          <w:rtl/>
        </w:rPr>
        <w:t xml:space="preserve"> </w:t>
      </w:r>
      <w:r w:rsidRPr="00E107CE">
        <w:rPr>
          <w:rFonts w:cs="Arial" w:hint="eastAsia"/>
          <w:rtl/>
        </w:rPr>
        <w:t>بناء</w:t>
      </w:r>
      <w:r w:rsidRPr="00E107CE">
        <w:rPr>
          <w:rFonts w:cs="Arial"/>
          <w:rtl/>
        </w:rPr>
        <w:t xml:space="preserve"> </w:t>
      </w:r>
      <w:r w:rsidRPr="00E107CE">
        <w:rPr>
          <w:rFonts w:cs="Arial" w:hint="eastAsia"/>
          <w:rtl/>
        </w:rPr>
        <w:t>القدرات</w:t>
      </w:r>
      <w:r w:rsidRPr="00E107CE">
        <w:rPr>
          <w:rFonts w:cs="Arial"/>
          <w:rtl/>
        </w:rPr>
        <w:t xml:space="preserve"> </w:t>
      </w:r>
      <w:r w:rsidRPr="00E107CE">
        <w:rPr>
          <w:rFonts w:cs="Arial" w:hint="eastAsia"/>
          <w:rtl/>
        </w:rPr>
        <w:t>بما</w:t>
      </w:r>
      <w:r w:rsidRPr="00E107CE">
        <w:rPr>
          <w:rFonts w:cs="Arial"/>
          <w:rtl/>
        </w:rPr>
        <w:t xml:space="preserve"> </w:t>
      </w:r>
      <w:r w:rsidRPr="00E107CE">
        <w:rPr>
          <w:rFonts w:cs="Arial" w:hint="eastAsia"/>
          <w:rtl/>
        </w:rPr>
        <w:t>في</w:t>
      </w:r>
      <w:r w:rsidRPr="00E107CE">
        <w:rPr>
          <w:rFonts w:cs="Arial"/>
          <w:rtl/>
        </w:rPr>
        <w:t xml:space="preserve"> </w:t>
      </w:r>
      <w:r w:rsidRPr="00E107CE">
        <w:rPr>
          <w:rFonts w:cs="Arial" w:hint="eastAsia"/>
          <w:rtl/>
        </w:rPr>
        <w:t>ذلك</w:t>
      </w:r>
      <w:r w:rsidRPr="00E107CE">
        <w:rPr>
          <w:rFonts w:cs="Arial"/>
          <w:rtl/>
        </w:rPr>
        <w:t xml:space="preserve"> </w:t>
      </w:r>
      <w:r w:rsidRPr="00E107CE">
        <w:rPr>
          <w:rFonts w:cs="Arial" w:hint="eastAsia"/>
          <w:rtl/>
        </w:rPr>
        <w:t>التدريبات</w:t>
      </w:r>
      <w:r w:rsidRPr="00E107CE">
        <w:rPr>
          <w:rFonts w:cs="Arial"/>
          <w:rtl/>
        </w:rPr>
        <w:t xml:space="preserve"> </w:t>
      </w:r>
      <w:r w:rsidRPr="00E107CE">
        <w:rPr>
          <w:rFonts w:cs="Arial" w:hint="eastAsia"/>
          <w:rtl/>
        </w:rPr>
        <w:t>الرسمية</w:t>
      </w:r>
      <w:r w:rsidRPr="00E107CE">
        <w:rPr>
          <w:rFonts w:cs="Arial"/>
          <w:rtl/>
        </w:rPr>
        <w:t xml:space="preserve"> </w:t>
      </w:r>
      <w:r w:rsidRPr="00E107CE">
        <w:rPr>
          <w:rFonts w:cs="Arial" w:hint="eastAsia"/>
          <w:rtl/>
        </w:rPr>
        <w:t>وتقييم</w:t>
      </w:r>
      <w:r w:rsidRPr="00E107CE">
        <w:rPr>
          <w:rFonts w:cs="Arial"/>
          <w:rtl/>
        </w:rPr>
        <w:t xml:space="preserve"> </w:t>
      </w:r>
      <w:r w:rsidRPr="00E107CE">
        <w:rPr>
          <w:rFonts w:cs="Arial" w:hint="eastAsia"/>
          <w:rtl/>
        </w:rPr>
        <w:t>القدرات،</w:t>
      </w:r>
      <w:r w:rsidRPr="00E107CE">
        <w:rPr>
          <w:rFonts w:cs="Arial"/>
          <w:rtl/>
        </w:rPr>
        <w:t xml:space="preserve"> </w:t>
      </w:r>
      <w:r w:rsidRPr="00E107CE">
        <w:rPr>
          <w:rFonts w:cs="Arial" w:hint="eastAsia"/>
          <w:rtl/>
        </w:rPr>
        <w:t>إلخ</w:t>
      </w:r>
      <w:r w:rsidRPr="00E107CE">
        <w:rPr>
          <w:rFonts w:cs="Arial"/>
          <w:rtl/>
        </w:rPr>
        <w:t>.</w:t>
      </w:r>
    </w:p>
    <w:p w14:paraId="2E4001DF" w14:textId="2AB5C213" w:rsidR="00E107CE" w:rsidRDefault="00E107CE" w:rsidP="008C544C">
      <w:pPr>
        <w:numPr>
          <w:ilvl w:val="0"/>
          <w:numId w:val="25"/>
        </w:numPr>
        <w:bidi/>
        <w:spacing w:after="0" w:line="240" w:lineRule="auto"/>
        <w:ind w:left="1080"/>
        <w:rPr>
          <w:rFonts w:cs="Arial"/>
        </w:rPr>
      </w:pPr>
      <w:r>
        <w:rPr>
          <w:rFonts w:cs="Arial" w:hint="cs"/>
          <w:rtl/>
        </w:rPr>
        <w:t>شارك بانتظام</w:t>
      </w:r>
      <w:r w:rsidRPr="00E107CE">
        <w:rPr>
          <w:rFonts w:cs="Arial"/>
          <w:rtl/>
        </w:rPr>
        <w:t xml:space="preserve"> </w:t>
      </w:r>
      <w:r w:rsidRPr="00E107CE">
        <w:rPr>
          <w:rFonts w:cs="Arial" w:hint="eastAsia"/>
          <w:rtl/>
        </w:rPr>
        <w:t>في</w:t>
      </w:r>
      <w:r w:rsidRPr="00E107CE">
        <w:rPr>
          <w:rFonts w:cs="Arial"/>
          <w:rtl/>
        </w:rPr>
        <w:t xml:space="preserve"> </w:t>
      </w:r>
      <w:r w:rsidRPr="00E107CE">
        <w:rPr>
          <w:rFonts w:cs="Arial" w:hint="eastAsia"/>
          <w:rtl/>
        </w:rPr>
        <w:t>اجتماعات</w:t>
      </w:r>
      <w:r w:rsidRPr="00E107CE">
        <w:rPr>
          <w:rFonts w:cs="Arial"/>
          <w:rtl/>
        </w:rPr>
        <w:t xml:space="preserve"> </w:t>
      </w:r>
      <w:r w:rsidRPr="00E107CE">
        <w:rPr>
          <w:rFonts w:cs="Arial" w:hint="eastAsia"/>
          <w:rtl/>
        </w:rPr>
        <w:t>إدارة</w:t>
      </w:r>
      <w:r w:rsidRPr="00E107CE">
        <w:rPr>
          <w:rFonts w:cs="Arial"/>
          <w:rtl/>
        </w:rPr>
        <w:t xml:space="preserve"> </w:t>
      </w:r>
      <w:r w:rsidRPr="00E107CE">
        <w:rPr>
          <w:rFonts w:cs="Arial" w:hint="eastAsia"/>
          <w:rtl/>
        </w:rPr>
        <w:t>الحال</w:t>
      </w:r>
      <w:r>
        <w:rPr>
          <w:rFonts w:cs="Arial" w:hint="cs"/>
          <w:rtl/>
        </w:rPr>
        <w:t>ة</w:t>
      </w:r>
      <w:r w:rsidRPr="00E107CE">
        <w:rPr>
          <w:rFonts w:cs="Arial"/>
          <w:rtl/>
        </w:rPr>
        <w:t xml:space="preserve"> </w:t>
      </w:r>
      <w:r w:rsidRPr="00E107CE">
        <w:rPr>
          <w:rFonts w:cs="Arial" w:hint="eastAsia"/>
          <w:rtl/>
        </w:rPr>
        <w:t>مع</w:t>
      </w:r>
      <w:r w:rsidRPr="00E107CE">
        <w:rPr>
          <w:rFonts w:cs="Arial"/>
          <w:rtl/>
        </w:rPr>
        <w:t xml:space="preserve"> </w:t>
      </w:r>
      <w:r w:rsidRPr="00E107CE">
        <w:rPr>
          <w:rFonts w:cs="Arial" w:hint="eastAsia"/>
          <w:rtl/>
        </w:rPr>
        <w:t>فريق</w:t>
      </w:r>
      <w:r w:rsidRPr="00E107CE">
        <w:rPr>
          <w:rFonts w:cs="Arial"/>
          <w:rtl/>
        </w:rPr>
        <w:t xml:space="preserve"> </w:t>
      </w:r>
      <w:r w:rsidRPr="00E107CE">
        <w:rPr>
          <w:rFonts w:cs="Arial" w:hint="eastAsia"/>
          <w:rtl/>
        </w:rPr>
        <w:t>إدارة</w:t>
      </w:r>
      <w:r w:rsidRPr="00E107CE">
        <w:rPr>
          <w:rFonts w:cs="Arial"/>
          <w:rtl/>
        </w:rPr>
        <w:t xml:space="preserve"> </w:t>
      </w:r>
      <w:r w:rsidRPr="00E107CE">
        <w:rPr>
          <w:rFonts w:cs="Arial" w:hint="eastAsia"/>
          <w:rtl/>
        </w:rPr>
        <w:t>الحالة</w:t>
      </w:r>
      <w:r w:rsidRPr="00E107CE">
        <w:rPr>
          <w:rFonts w:cs="Arial"/>
          <w:rtl/>
        </w:rPr>
        <w:t>.</w:t>
      </w:r>
    </w:p>
    <w:p w14:paraId="66836BA7" w14:textId="21B6FFF4" w:rsidR="002F34C0" w:rsidRDefault="006A1141" w:rsidP="008C544C">
      <w:pPr>
        <w:pStyle w:val="ListParagraph"/>
        <w:numPr>
          <w:ilvl w:val="0"/>
          <w:numId w:val="25"/>
        </w:numPr>
        <w:bidi/>
        <w:spacing w:after="0" w:line="240" w:lineRule="auto"/>
        <w:rPr>
          <w:rFonts w:cs="Arial"/>
        </w:rPr>
      </w:pPr>
      <w:r w:rsidRPr="006A1141">
        <w:rPr>
          <w:rFonts w:cs="Arial" w:hint="eastAsia"/>
          <w:rtl/>
        </w:rPr>
        <w:t>ا</w:t>
      </w:r>
      <w:r>
        <w:rPr>
          <w:rFonts w:cs="Arial" w:hint="cs"/>
          <w:rtl/>
        </w:rPr>
        <w:t>ستعد</w:t>
      </w:r>
      <w:r w:rsidRPr="006A1141">
        <w:rPr>
          <w:rFonts w:cs="Arial"/>
          <w:rtl/>
        </w:rPr>
        <w:t xml:space="preserve"> </w:t>
      </w:r>
      <w:r w:rsidRPr="006A1141">
        <w:rPr>
          <w:rFonts w:cs="Arial" w:hint="eastAsia"/>
          <w:rtl/>
        </w:rPr>
        <w:t>و</w:t>
      </w:r>
      <w:r>
        <w:rPr>
          <w:rFonts w:cs="Arial" w:hint="cs"/>
          <w:rtl/>
        </w:rPr>
        <w:t xml:space="preserve">شارك </w:t>
      </w:r>
      <w:r w:rsidRPr="006A1141">
        <w:rPr>
          <w:rFonts w:cs="Arial" w:hint="eastAsia"/>
          <w:rtl/>
        </w:rPr>
        <w:t>في</w:t>
      </w:r>
      <w:r w:rsidRPr="006A1141">
        <w:rPr>
          <w:rFonts w:cs="Arial"/>
          <w:rtl/>
        </w:rPr>
        <w:t xml:space="preserve"> </w:t>
      </w:r>
      <w:r w:rsidRPr="006A1141">
        <w:rPr>
          <w:rFonts w:cs="Arial" w:hint="eastAsia"/>
          <w:rtl/>
        </w:rPr>
        <w:t>جلسات</w:t>
      </w:r>
      <w:r w:rsidRPr="006A1141">
        <w:rPr>
          <w:rFonts w:cs="Arial"/>
          <w:rtl/>
        </w:rPr>
        <w:t xml:space="preserve"> </w:t>
      </w:r>
      <w:r>
        <w:rPr>
          <w:rFonts w:cs="Arial" w:hint="cs"/>
          <w:rtl/>
        </w:rPr>
        <w:t>ال</w:t>
      </w:r>
      <w:r w:rsidRPr="006A1141">
        <w:rPr>
          <w:rFonts w:cs="Arial" w:hint="eastAsia"/>
          <w:rtl/>
        </w:rPr>
        <w:t>إشراف</w:t>
      </w:r>
      <w:r w:rsidRPr="006A1141">
        <w:rPr>
          <w:rFonts w:cs="Arial"/>
          <w:rtl/>
        </w:rPr>
        <w:t xml:space="preserve"> </w:t>
      </w:r>
      <w:r>
        <w:rPr>
          <w:rFonts w:cs="Arial" w:hint="cs"/>
          <w:rtl/>
        </w:rPr>
        <w:t>ال</w:t>
      </w:r>
      <w:r w:rsidRPr="006A1141">
        <w:rPr>
          <w:rFonts w:cs="Arial" w:hint="eastAsia"/>
          <w:rtl/>
        </w:rPr>
        <w:t>فردية</w:t>
      </w:r>
      <w:r w:rsidRPr="006A1141">
        <w:rPr>
          <w:rFonts w:cs="Arial"/>
          <w:rtl/>
        </w:rPr>
        <w:t xml:space="preserve"> </w:t>
      </w:r>
      <w:r>
        <w:rPr>
          <w:rFonts w:cs="Arial" w:hint="cs"/>
          <w:rtl/>
        </w:rPr>
        <w:t>ال</w:t>
      </w:r>
      <w:r w:rsidRPr="006A1141">
        <w:rPr>
          <w:rFonts w:cs="Arial" w:hint="eastAsia"/>
          <w:rtl/>
        </w:rPr>
        <w:t>منظمة</w:t>
      </w:r>
      <w:r w:rsidRPr="006A1141">
        <w:rPr>
          <w:rFonts w:cs="Arial"/>
          <w:rtl/>
        </w:rPr>
        <w:t xml:space="preserve"> </w:t>
      </w:r>
      <w:r>
        <w:rPr>
          <w:rFonts w:cs="Arial" w:hint="cs"/>
          <w:rtl/>
        </w:rPr>
        <w:t xml:space="preserve">بصورة </w:t>
      </w:r>
      <w:r w:rsidRPr="006A1141">
        <w:rPr>
          <w:rFonts w:cs="Arial" w:hint="eastAsia"/>
          <w:rtl/>
        </w:rPr>
        <w:t>منتظمة</w:t>
      </w:r>
      <w:r w:rsidRPr="006A1141">
        <w:rPr>
          <w:rFonts w:cs="Arial"/>
          <w:rtl/>
        </w:rPr>
        <w:t xml:space="preserve"> </w:t>
      </w:r>
      <w:r w:rsidRPr="006A1141">
        <w:rPr>
          <w:rFonts w:cs="Arial" w:hint="eastAsia"/>
          <w:rtl/>
        </w:rPr>
        <w:t>و</w:t>
      </w:r>
      <w:r>
        <w:rPr>
          <w:rFonts w:cs="Arial" w:hint="cs"/>
          <w:rtl/>
        </w:rPr>
        <w:t>حدد</w:t>
      </w:r>
      <w:r w:rsidRPr="006A1141">
        <w:rPr>
          <w:rFonts w:cs="Arial"/>
          <w:rtl/>
        </w:rPr>
        <w:t xml:space="preserve"> </w:t>
      </w:r>
      <w:r w:rsidRPr="006A1141">
        <w:rPr>
          <w:rFonts w:cs="Arial" w:hint="eastAsia"/>
          <w:rtl/>
        </w:rPr>
        <w:t>التحديات</w:t>
      </w:r>
      <w:r w:rsidRPr="006A1141">
        <w:rPr>
          <w:rFonts w:cs="Arial"/>
          <w:rtl/>
        </w:rPr>
        <w:t xml:space="preserve"> </w:t>
      </w:r>
      <w:r w:rsidRPr="006A1141">
        <w:rPr>
          <w:rFonts w:cs="Arial" w:hint="eastAsia"/>
          <w:rtl/>
        </w:rPr>
        <w:t>ومجالات</w:t>
      </w:r>
      <w:r w:rsidRPr="006A1141">
        <w:rPr>
          <w:rFonts w:cs="Arial"/>
          <w:rtl/>
        </w:rPr>
        <w:t xml:space="preserve"> </w:t>
      </w:r>
      <w:r w:rsidRPr="006A1141">
        <w:rPr>
          <w:rFonts w:cs="Arial" w:hint="eastAsia"/>
          <w:rtl/>
        </w:rPr>
        <w:t>التنمية</w:t>
      </w:r>
      <w:r w:rsidRPr="006A1141">
        <w:rPr>
          <w:rFonts w:cs="Arial"/>
          <w:rtl/>
        </w:rPr>
        <w:t>.</w:t>
      </w:r>
    </w:p>
    <w:p w14:paraId="241B61BE" w14:textId="77777777" w:rsidR="006A1141" w:rsidRPr="006A1141" w:rsidRDefault="006A1141" w:rsidP="008C544C">
      <w:pPr>
        <w:pStyle w:val="ListParagraph"/>
        <w:bidi/>
        <w:spacing w:after="0" w:line="240" w:lineRule="auto"/>
        <w:ind w:left="1068"/>
        <w:rPr>
          <w:rFonts w:cs="Arial"/>
        </w:rPr>
      </w:pPr>
    </w:p>
    <w:p w14:paraId="6AC82F76" w14:textId="3ADC2D8C" w:rsidR="002F34C0" w:rsidRPr="00892931" w:rsidRDefault="00892931" w:rsidP="008C544C">
      <w:pPr>
        <w:bidi/>
        <w:spacing w:after="0" w:line="240" w:lineRule="auto"/>
        <w:contextualSpacing/>
        <w:rPr>
          <w:rFonts w:cs="Arial"/>
          <w:bCs/>
        </w:rPr>
      </w:pPr>
      <w:r w:rsidRPr="00892931">
        <w:rPr>
          <w:rFonts w:cs="Arial" w:hint="cs"/>
          <w:bCs/>
          <w:rtl/>
        </w:rPr>
        <w:t xml:space="preserve">الواجبات </w:t>
      </w:r>
      <w:r w:rsidRPr="00892931">
        <w:rPr>
          <w:rFonts w:cs="Arial" w:hint="eastAsia"/>
          <w:bCs/>
          <w:rtl/>
        </w:rPr>
        <w:t>الأخرى</w:t>
      </w:r>
      <w:r w:rsidRPr="00892931">
        <w:rPr>
          <w:rFonts w:cs="Arial" w:hint="cs"/>
          <w:bCs/>
          <w:rtl/>
        </w:rPr>
        <w:t>:</w:t>
      </w:r>
    </w:p>
    <w:p w14:paraId="5E71F9C8" w14:textId="331EB703" w:rsidR="00041D85" w:rsidRDefault="00041D85" w:rsidP="008C544C">
      <w:pPr>
        <w:numPr>
          <w:ilvl w:val="0"/>
          <w:numId w:val="25"/>
        </w:numPr>
        <w:bidi/>
        <w:spacing w:after="0" w:line="240" w:lineRule="auto"/>
        <w:ind w:left="1080"/>
        <w:contextualSpacing/>
        <w:rPr>
          <w:rFonts w:cs="Arial"/>
        </w:rPr>
      </w:pPr>
      <w:r w:rsidRPr="00041D85">
        <w:rPr>
          <w:rFonts w:cs="Arial" w:hint="eastAsia"/>
          <w:rtl/>
        </w:rPr>
        <w:t>ال</w:t>
      </w:r>
      <w:r>
        <w:rPr>
          <w:rFonts w:cs="Arial" w:hint="cs"/>
          <w:rtl/>
        </w:rPr>
        <w:t>تزم</w:t>
      </w:r>
      <w:r w:rsidRPr="00041D85">
        <w:rPr>
          <w:rFonts w:cs="Arial"/>
          <w:rtl/>
        </w:rPr>
        <w:t xml:space="preserve"> </w:t>
      </w:r>
      <w:r w:rsidRPr="00041D85">
        <w:rPr>
          <w:rFonts w:cs="Arial" w:hint="eastAsia"/>
          <w:rtl/>
        </w:rPr>
        <w:t>بسياسة</w:t>
      </w:r>
      <w:r w:rsidRPr="00041D85">
        <w:rPr>
          <w:rFonts w:cs="Arial"/>
          <w:rtl/>
        </w:rPr>
        <w:t xml:space="preserve"> </w:t>
      </w:r>
      <w:r w:rsidRPr="00041D85">
        <w:rPr>
          <w:rFonts w:cs="Arial" w:hint="eastAsia"/>
          <w:rtl/>
        </w:rPr>
        <w:t>حماية</w:t>
      </w:r>
      <w:r w:rsidRPr="00041D85">
        <w:rPr>
          <w:rFonts w:cs="Arial"/>
          <w:rtl/>
        </w:rPr>
        <w:t xml:space="preserve"> </w:t>
      </w:r>
      <w:r w:rsidRPr="00041D85">
        <w:rPr>
          <w:rFonts w:cs="Arial" w:hint="eastAsia"/>
          <w:rtl/>
        </w:rPr>
        <w:t>الطفل</w:t>
      </w:r>
      <w:r>
        <w:rPr>
          <w:rFonts w:cs="Arial" w:hint="cs"/>
          <w:rtl/>
        </w:rPr>
        <w:t xml:space="preserve"> </w:t>
      </w:r>
      <w:r w:rsidRPr="00041D85">
        <w:rPr>
          <w:rFonts w:cs="Arial" w:hint="eastAsia"/>
          <w:rtl/>
        </w:rPr>
        <w:t>ومدونة</w:t>
      </w:r>
      <w:r w:rsidRPr="00041D85">
        <w:rPr>
          <w:rFonts w:cs="Arial"/>
          <w:rtl/>
        </w:rPr>
        <w:t xml:space="preserve"> </w:t>
      </w:r>
      <w:r w:rsidRPr="00041D85">
        <w:rPr>
          <w:rFonts w:cs="Arial" w:hint="eastAsia"/>
          <w:rtl/>
        </w:rPr>
        <w:t>قواعد</w:t>
      </w:r>
      <w:r w:rsidRPr="00041D85">
        <w:rPr>
          <w:rFonts w:cs="Arial"/>
          <w:rtl/>
        </w:rPr>
        <w:t xml:space="preserve"> </w:t>
      </w:r>
      <w:r w:rsidRPr="00041D85">
        <w:rPr>
          <w:rFonts w:cs="Arial" w:hint="eastAsia"/>
          <w:rtl/>
        </w:rPr>
        <w:t>السلوك</w:t>
      </w:r>
      <w:r w:rsidRPr="00041D85">
        <w:rPr>
          <w:rFonts w:cs="Arial"/>
          <w:rtl/>
        </w:rPr>
        <w:t>.</w:t>
      </w:r>
    </w:p>
    <w:p w14:paraId="767B8C10" w14:textId="33B8093F" w:rsidR="00041D85" w:rsidRDefault="00041D85" w:rsidP="008C544C">
      <w:pPr>
        <w:pStyle w:val="ListParagraph"/>
        <w:numPr>
          <w:ilvl w:val="0"/>
          <w:numId w:val="25"/>
        </w:numPr>
        <w:bidi/>
        <w:spacing w:after="0" w:line="240" w:lineRule="auto"/>
        <w:ind w:left="1080"/>
        <w:jc w:val="both"/>
        <w:rPr>
          <w:rFonts w:cs="Arial"/>
        </w:rPr>
      </w:pPr>
      <w:r w:rsidRPr="00041D85">
        <w:rPr>
          <w:rFonts w:cs="Arial" w:hint="eastAsia"/>
          <w:rtl/>
        </w:rPr>
        <w:t>قدم</w:t>
      </w:r>
      <w:r w:rsidRPr="00041D85">
        <w:rPr>
          <w:rFonts w:cs="Arial"/>
          <w:rtl/>
        </w:rPr>
        <w:t xml:space="preserve"> </w:t>
      </w:r>
      <w:r w:rsidRPr="00041D85">
        <w:rPr>
          <w:rFonts w:cs="Arial" w:hint="eastAsia"/>
          <w:rtl/>
        </w:rPr>
        <w:t>ملاحظاتك</w:t>
      </w:r>
      <w:r w:rsidRPr="00041D85">
        <w:rPr>
          <w:rFonts w:cs="Arial"/>
          <w:rtl/>
        </w:rPr>
        <w:t xml:space="preserve"> </w:t>
      </w:r>
      <w:r w:rsidRPr="00041D85">
        <w:rPr>
          <w:rFonts w:cs="Arial" w:hint="eastAsia"/>
          <w:rtl/>
        </w:rPr>
        <w:t>عن</w:t>
      </w:r>
      <w:r w:rsidRPr="00041D85">
        <w:rPr>
          <w:rFonts w:cs="Arial"/>
          <w:rtl/>
        </w:rPr>
        <w:t xml:space="preserve"> </w:t>
      </w:r>
      <w:r>
        <w:rPr>
          <w:rFonts w:cs="Arial" w:hint="cs"/>
          <w:rtl/>
        </w:rPr>
        <w:t>ال</w:t>
      </w:r>
      <w:r w:rsidRPr="00041D85">
        <w:rPr>
          <w:rFonts w:cs="Arial" w:hint="eastAsia"/>
          <w:rtl/>
        </w:rPr>
        <w:t>وثائق</w:t>
      </w:r>
      <w:r w:rsidRPr="00041D85">
        <w:rPr>
          <w:rFonts w:cs="Arial"/>
          <w:rtl/>
        </w:rPr>
        <w:t xml:space="preserve"> </w:t>
      </w:r>
      <w:r>
        <w:rPr>
          <w:rFonts w:cs="Arial" w:hint="cs"/>
          <w:rtl/>
        </w:rPr>
        <w:t>ال</w:t>
      </w:r>
      <w:r w:rsidRPr="00041D85">
        <w:rPr>
          <w:rFonts w:cs="Arial" w:hint="eastAsia"/>
          <w:rtl/>
        </w:rPr>
        <w:t>مكتوبة</w:t>
      </w:r>
      <w:r w:rsidRPr="00041D85">
        <w:rPr>
          <w:rFonts w:cs="Arial"/>
          <w:rtl/>
        </w:rPr>
        <w:t xml:space="preserve"> </w:t>
      </w:r>
      <w:r w:rsidRPr="00041D85">
        <w:rPr>
          <w:rFonts w:cs="Arial" w:hint="eastAsia"/>
          <w:rtl/>
        </w:rPr>
        <w:t>وتصميم</w:t>
      </w:r>
      <w:r w:rsidRPr="00041D85">
        <w:rPr>
          <w:rFonts w:cs="Arial"/>
          <w:rtl/>
        </w:rPr>
        <w:t xml:space="preserve"> </w:t>
      </w:r>
      <w:r w:rsidRPr="00041D85">
        <w:rPr>
          <w:rFonts w:cs="Arial" w:hint="eastAsia"/>
          <w:rtl/>
        </w:rPr>
        <w:t>البرامج</w:t>
      </w:r>
      <w:r w:rsidRPr="00041D85">
        <w:rPr>
          <w:rFonts w:cs="Arial"/>
          <w:rtl/>
        </w:rPr>
        <w:t xml:space="preserve"> </w:t>
      </w:r>
      <w:r w:rsidRPr="00041D85">
        <w:rPr>
          <w:rFonts w:cs="Arial" w:hint="eastAsia"/>
          <w:rtl/>
        </w:rPr>
        <w:t>المستقبلية</w:t>
      </w:r>
      <w:r w:rsidRPr="00041D85">
        <w:rPr>
          <w:rFonts w:cs="Arial"/>
          <w:rtl/>
        </w:rPr>
        <w:t>.</w:t>
      </w:r>
    </w:p>
    <w:p w14:paraId="6E58E18A" w14:textId="4B6E56E9" w:rsidR="00041D85" w:rsidRDefault="00041D85" w:rsidP="008C544C">
      <w:pPr>
        <w:numPr>
          <w:ilvl w:val="0"/>
          <w:numId w:val="25"/>
        </w:numPr>
        <w:bidi/>
        <w:spacing w:after="0" w:line="240" w:lineRule="auto"/>
        <w:ind w:left="1080"/>
        <w:contextualSpacing/>
        <w:rPr>
          <w:rFonts w:cs="Arial"/>
        </w:rPr>
      </w:pPr>
      <w:r>
        <w:rPr>
          <w:rFonts w:cs="Arial" w:hint="cs"/>
          <w:rtl/>
        </w:rPr>
        <w:t>قم ب</w:t>
      </w:r>
      <w:r w:rsidRPr="00041D85">
        <w:rPr>
          <w:rFonts w:cs="Arial" w:hint="eastAsia"/>
          <w:rtl/>
        </w:rPr>
        <w:t>مراقبة</w:t>
      </w:r>
      <w:r w:rsidRPr="00041D85">
        <w:rPr>
          <w:rFonts w:cs="Arial"/>
          <w:rtl/>
        </w:rPr>
        <w:t xml:space="preserve"> / </w:t>
      </w:r>
      <w:r w:rsidRPr="00041D85">
        <w:rPr>
          <w:rFonts w:cs="Arial" w:hint="eastAsia"/>
          <w:rtl/>
        </w:rPr>
        <w:t>تقييم</w:t>
      </w:r>
      <w:r w:rsidRPr="00041D85">
        <w:rPr>
          <w:rFonts w:cs="Arial"/>
          <w:rtl/>
        </w:rPr>
        <w:t xml:space="preserve"> / </w:t>
      </w:r>
      <w:r w:rsidRPr="00041D85">
        <w:rPr>
          <w:rFonts w:cs="Arial" w:hint="eastAsia"/>
          <w:rtl/>
        </w:rPr>
        <w:t>استباقي</w:t>
      </w:r>
      <w:r w:rsidRPr="00041D85">
        <w:rPr>
          <w:rFonts w:cs="Arial"/>
          <w:rtl/>
        </w:rPr>
        <w:t xml:space="preserve"> </w:t>
      </w:r>
      <w:r>
        <w:rPr>
          <w:rFonts w:cs="Arial" w:hint="cs"/>
          <w:rtl/>
        </w:rPr>
        <w:t>ل</w:t>
      </w:r>
      <w:r w:rsidRPr="00041D85">
        <w:rPr>
          <w:rFonts w:cs="Arial" w:hint="eastAsia"/>
          <w:rtl/>
        </w:rPr>
        <w:t>سلامة</w:t>
      </w:r>
      <w:r w:rsidRPr="00041D85">
        <w:rPr>
          <w:rFonts w:cs="Arial"/>
          <w:rtl/>
        </w:rPr>
        <w:t xml:space="preserve"> </w:t>
      </w:r>
      <w:r w:rsidRPr="00041D85">
        <w:rPr>
          <w:rFonts w:cs="Arial" w:hint="eastAsia"/>
          <w:rtl/>
        </w:rPr>
        <w:t>وأمن</w:t>
      </w:r>
      <w:r w:rsidRPr="00041D85">
        <w:rPr>
          <w:rFonts w:cs="Arial"/>
          <w:rtl/>
        </w:rPr>
        <w:t xml:space="preserve"> </w:t>
      </w:r>
      <w:r w:rsidRPr="00041D85">
        <w:rPr>
          <w:rFonts w:cs="Arial" w:hint="eastAsia"/>
          <w:rtl/>
        </w:rPr>
        <w:t>الفرق</w:t>
      </w:r>
      <w:r w:rsidRPr="00041D85">
        <w:rPr>
          <w:rFonts w:cs="Arial"/>
          <w:rtl/>
        </w:rPr>
        <w:t xml:space="preserve"> </w:t>
      </w:r>
      <w:r w:rsidRPr="00041D85">
        <w:rPr>
          <w:rFonts w:cs="Arial" w:hint="eastAsia"/>
          <w:rtl/>
        </w:rPr>
        <w:t>الميدانية</w:t>
      </w:r>
      <w:r w:rsidRPr="00041D85">
        <w:rPr>
          <w:rFonts w:cs="Arial"/>
          <w:rtl/>
        </w:rPr>
        <w:t xml:space="preserve"> </w:t>
      </w:r>
      <w:r>
        <w:rPr>
          <w:rFonts w:cs="Arial" w:hint="cs"/>
          <w:rtl/>
        </w:rPr>
        <w:t>بشكل مستمر وقم</w:t>
      </w:r>
      <w:r w:rsidRPr="00041D85">
        <w:rPr>
          <w:rFonts w:cs="Arial"/>
          <w:rtl/>
        </w:rPr>
        <w:t xml:space="preserve"> </w:t>
      </w:r>
      <w:r>
        <w:rPr>
          <w:rFonts w:cs="Arial" w:hint="cs"/>
          <w:rtl/>
        </w:rPr>
        <w:t>ب</w:t>
      </w:r>
      <w:r w:rsidRPr="00041D85">
        <w:rPr>
          <w:rFonts w:cs="Arial" w:hint="eastAsia"/>
          <w:rtl/>
        </w:rPr>
        <w:t>الإبلاغ</w:t>
      </w:r>
      <w:r w:rsidRPr="00041D85">
        <w:rPr>
          <w:rFonts w:cs="Arial"/>
          <w:rtl/>
        </w:rPr>
        <w:t xml:space="preserve"> </w:t>
      </w:r>
      <w:r w:rsidRPr="00041D85">
        <w:rPr>
          <w:rFonts w:cs="Arial" w:hint="eastAsia"/>
          <w:rtl/>
        </w:rPr>
        <w:t>الفوري</w:t>
      </w:r>
      <w:r w:rsidRPr="00041D85">
        <w:rPr>
          <w:rFonts w:cs="Arial"/>
          <w:rtl/>
        </w:rPr>
        <w:t xml:space="preserve"> </w:t>
      </w:r>
      <w:r w:rsidRPr="00041D85">
        <w:rPr>
          <w:rFonts w:cs="Arial" w:hint="eastAsia"/>
          <w:rtl/>
        </w:rPr>
        <w:t>عن</w:t>
      </w:r>
      <w:r w:rsidRPr="00041D85">
        <w:rPr>
          <w:rFonts w:cs="Arial"/>
          <w:rtl/>
        </w:rPr>
        <w:t xml:space="preserve"> </w:t>
      </w:r>
      <w:r w:rsidRPr="00041D85">
        <w:rPr>
          <w:rFonts w:cs="Arial" w:hint="eastAsia"/>
          <w:rtl/>
        </w:rPr>
        <w:t>المخاوف</w:t>
      </w:r>
      <w:r w:rsidRPr="00041D85">
        <w:rPr>
          <w:rFonts w:cs="Arial"/>
          <w:rtl/>
        </w:rPr>
        <w:t xml:space="preserve"> </w:t>
      </w:r>
      <w:r w:rsidRPr="00041D85">
        <w:rPr>
          <w:rFonts w:cs="Arial" w:hint="eastAsia"/>
          <w:rtl/>
        </w:rPr>
        <w:t>أو</w:t>
      </w:r>
      <w:r w:rsidRPr="00041D85">
        <w:rPr>
          <w:rFonts w:cs="Arial"/>
          <w:rtl/>
        </w:rPr>
        <w:t xml:space="preserve"> </w:t>
      </w:r>
      <w:r w:rsidRPr="00041D85">
        <w:rPr>
          <w:rFonts w:cs="Arial" w:hint="eastAsia"/>
          <w:rtl/>
        </w:rPr>
        <w:t>الحوادث</w:t>
      </w:r>
      <w:r w:rsidRPr="00041D85">
        <w:rPr>
          <w:rFonts w:cs="Arial"/>
          <w:rtl/>
        </w:rPr>
        <w:t xml:space="preserve"> </w:t>
      </w:r>
      <w:r w:rsidRPr="00041D85">
        <w:rPr>
          <w:rFonts w:cs="Arial" w:hint="eastAsia"/>
          <w:rtl/>
        </w:rPr>
        <w:t>للإدارة</w:t>
      </w:r>
      <w:r w:rsidRPr="00041D85">
        <w:rPr>
          <w:rFonts w:cs="Arial"/>
          <w:rtl/>
        </w:rPr>
        <w:t>.</w:t>
      </w:r>
    </w:p>
    <w:p w14:paraId="14A67277" w14:textId="326B298E" w:rsidR="002F34C0" w:rsidRDefault="00041D85" w:rsidP="008C544C">
      <w:pPr>
        <w:pStyle w:val="ListParagraph"/>
        <w:numPr>
          <w:ilvl w:val="0"/>
          <w:numId w:val="25"/>
        </w:numPr>
        <w:bidi/>
        <w:spacing w:after="0" w:line="240" w:lineRule="auto"/>
        <w:rPr>
          <w:rFonts w:cs="Arial"/>
        </w:rPr>
      </w:pPr>
      <w:r w:rsidRPr="00041D85">
        <w:rPr>
          <w:rFonts w:cs="Arial" w:hint="eastAsia"/>
          <w:rtl/>
        </w:rPr>
        <w:t>أي</w:t>
      </w:r>
      <w:r w:rsidRPr="00041D85">
        <w:rPr>
          <w:rFonts w:cs="Arial"/>
          <w:rtl/>
        </w:rPr>
        <w:t xml:space="preserve"> </w:t>
      </w:r>
      <w:r w:rsidRPr="00041D85">
        <w:rPr>
          <w:rFonts w:cs="Arial" w:hint="eastAsia"/>
          <w:rtl/>
        </w:rPr>
        <w:t>واجب</w:t>
      </w:r>
      <w:r w:rsidRPr="00041D85">
        <w:rPr>
          <w:rFonts w:cs="Arial"/>
          <w:rtl/>
        </w:rPr>
        <w:t xml:space="preserve"> </w:t>
      </w:r>
      <w:r w:rsidRPr="00041D85">
        <w:rPr>
          <w:rFonts w:cs="Arial" w:hint="eastAsia"/>
          <w:rtl/>
        </w:rPr>
        <w:t>آخر</w:t>
      </w:r>
      <w:r w:rsidRPr="00041D85">
        <w:rPr>
          <w:rFonts w:cs="Arial"/>
          <w:rtl/>
        </w:rPr>
        <w:t xml:space="preserve"> </w:t>
      </w:r>
      <w:r w:rsidRPr="00041D85">
        <w:rPr>
          <w:rFonts w:cs="Arial" w:hint="eastAsia"/>
          <w:rtl/>
        </w:rPr>
        <w:t>مفوض</w:t>
      </w:r>
      <w:r w:rsidRPr="00041D85">
        <w:rPr>
          <w:rFonts w:cs="Arial"/>
          <w:rtl/>
        </w:rPr>
        <w:t xml:space="preserve"> </w:t>
      </w:r>
      <w:r w:rsidRPr="00041D85">
        <w:rPr>
          <w:rFonts w:cs="Arial" w:hint="eastAsia"/>
          <w:rtl/>
        </w:rPr>
        <w:t>من</w:t>
      </w:r>
      <w:r w:rsidRPr="00041D85">
        <w:rPr>
          <w:rFonts w:cs="Arial"/>
          <w:rtl/>
        </w:rPr>
        <w:t xml:space="preserve"> </w:t>
      </w:r>
      <w:r w:rsidRPr="00041D85">
        <w:rPr>
          <w:rFonts w:cs="Arial" w:hint="eastAsia"/>
          <w:rtl/>
        </w:rPr>
        <w:t>قبل</w:t>
      </w:r>
      <w:r w:rsidRPr="00041D85">
        <w:rPr>
          <w:rFonts w:cs="Arial"/>
          <w:rtl/>
        </w:rPr>
        <w:t xml:space="preserve"> </w:t>
      </w:r>
      <w:r w:rsidRPr="00041D85">
        <w:rPr>
          <w:rFonts w:cs="Arial" w:hint="eastAsia"/>
          <w:rtl/>
        </w:rPr>
        <w:t>المشرف</w:t>
      </w:r>
      <w:r w:rsidRPr="00041D85">
        <w:rPr>
          <w:rFonts w:cs="Arial"/>
          <w:rtl/>
        </w:rPr>
        <w:t xml:space="preserve"> </w:t>
      </w:r>
      <w:r w:rsidRPr="00041D85">
        <w:rPr>
          <w:rFonts w:cs="Arial" w:hint="eastAsia"/>
          <w:rtl/>
        </w:rPr>
        <w:t>الخاص</w:t>
      </w:r>
      <w:r w:rsidRPr="00041D85">
        <w:rPr>
          <w:rFonts w:cs="Arial"/>
          <w:rtl/>
        </w:rPr>
        <w:t xml:space="preserve"> </w:t>
      </w:r>
      <w:r w:rsidRPr="00041D85">
        <w:rPr>
          <w:rFonts w:cs="Arial" w:hint="eastAsia"/>
          <w:rtl/>
        </w:rPr>
        <w:t>بك</w:t>
      </w:r>
      <w:r w:rsidRPr="00041D85">
        <w:rPr>
          <w:rFonts w:cs="Arial"/>
          <w:rtl/>
        </w:rPr>
        <w:t>.</w:t>
      </w:r>
    </w:p>
    <w:p w14:paraId="54260227" w14:textId="71969C7F" w:rsidR="00041D85" w:rsidRDefault="00041D85" w:rsidP="008C544C">
      <w:pPr>
        <w:bidi/>
        <w:spacing w:after="0" w:line="240" w:lineRule="auto"/>
        <w:rPr>
          <w:rFonts w:cs="Arial"/>
          <w:rtl/>
        </w:rPr>
      </w:pPr>
    </w:p>
    <w:p w14:paraId="39FEA8F3" w14:textId="77777777" w:rsidR="00041D85" w:rsidRPr="00041D85" w:rsidRDefault="00041D85" w:rsidP="008C544C">
      <w:pPr>
        <w:bidi/>
        <w:spacing w:after="0" w:line="240" w:lineRule="auto"/>
        <w:rPr>
          <w:rFonts w:cs="Arial"/>
        </w:rPr>
      </w:pPr>
    </w:p>
    <w:p w14:paraId="5081F46E" w14:textId="3D2CD32A" w:rsidR="002F34C0" w:rsidRPr="002F34C0" w:rsidRDefault="00D12434" w:rsidP="008C544C">
      <w:pPr>
        <w:bidi/>
        <w:spacing w:after="0" w:line="240" w:lineRule="auto"/>
        <w:rPr>
          <w:rFonts w:cs="Arial"/>
        </w:rPr>
      </w:pPr>
      <w:r>
        <w:rPr>
          <w:rFonts w:cs="Arial" w:hint="cs"/>
          <w:b/>
          <w:bCs/>
          <w:rtl/>
          <w:lang w:val="en-GB"/>
        </w:rPr>
        <w:lastRenderedPageBreak/>
        <w:t>التواصل وعلاقات العمل:</w:t>
      </w:r>
    </w:p>
    <w:p w14:paraId="3E8E14D4" w14:textId="0E5FF2B2" w:rsidR="00467019" w:rsidRPr="00467019" w:rsidRDefault="00467019" w:rsidP="008C544C">
      <w:pPr>
        <w:numPr>
          <w:ilvl w:val="0"/>
          <w:numId w:val="25"/>
        </w:numPr>
        <w:bidi/>
        <w:spacing w:after="0" w:line="240" w:lineRule="auto"/>
        <w:ind w:left="1080"/>
        <w:rPr>
          <w:rFonts w:cs="Arial"/>
        </w:rPr>
      </w:pPr>
      <w:r w:rsidRPr="00467019">
        <w:rPr>
          <w:rFonts w:cs="Arial"/>
          <w:rtl/>
        </w:rPr>
        <w:t xml:space="preserve"> </w:t>
      </w:r>
      <w:r w:rsidRPr="00467019">
        <w:rPr>
          <w:rFonts w:cs="Arial" w:hint="eastAsia"/>
          <w:rtl/>
        </w:rPr>
        <w:t>مشرف</w:t>
      </w:r>
      <w:r w:rsidRPr="00467019">
        <w:rPr>
          <w:rFonts w:cs="Arial"/>
          <w:rtl/>
        </w:rPr>
        <w:t xml:space="preserve"> </w:t>
      </w:r>
      <w:r w:rsidRPr="00467019">
        <w:rPr>
          <w:rFonts w:cs="Arial" w:hint="eastAsia"/>
          <w:rtl/>
        </w:rPr>
        <w:t>إدارة</w:t>
      </w:r>
      <w:r w:rsidRPr="00467019">
        <w:rPr>
          <w:rFonts w:cs="Arial"/>
          <w:rtl/>
        </w:rPr>
        <w:t xml:space="preserve"> </w:t>
      </w:r>
      <w:r w:rsidRPr="00467019">
        <w:rPr>
          <w:rFonts w:cs="Arial" w:hint="eastAsia"/>
          <w:rtl/>
        </w:rPr>
        <w:t>الحالة</w:t>
      </w:r>
      <w:r w:rsidRPr="00467019">
        <w:rPr>
          <w:rFonts w:cs="Arial"/>
          <w:rtl/>
        </w:rPr>
        <w:t xml:space="preserve">: </w:t>
      </w:r>
      <w:r>
        <w:rPr>
          <w:rFonts w:cs="Arial" w:hint="cs"/>
          <w:rtl/>
        </w:rPr>
        <w:t>مدير</w:t>
      </w:r>
      <w:r w:rsidRPr="00467019">
        <w:rPr>
          <w:rFonts w:cs="Arial"/>
          <w:rtl/>
        </w:rPr>
        <w:t xml:space="preserve"> </w:t>
      </w:r>
      <w:r w:rsidRPr="00467019">
        <w:rPr>
          <w:rFonts w:cs="Arial" w:hint="eastAsia"/>
          <w:rtl/>
        </w:rPr>
        <w:t>مباشر</w:t>
      </w:r>
      <w:r w:rsidRPr="00467019">
        <w:rPr>
          <w:rFonts w:cs="Arial"/>
          <w:rtl/>
        </w:rPr>
        <w:t>.</w:t>
      </w:r>
    </w:p>
    <w:p w14:paraId="6F3D4509" w14:textId="77777777" w:rsidR="00467019" w:rsidRDefault="00467019" w:rsidP="008C544C">
      <w:pPr>
        <w:numPr>
          <w:ilvl w:val="0"/>
          <w:numId w:val="25"/>
        </w:numPr>
        <w:bidi/>
        <w:spacing w:after="0" w:line="240" w:lineRule="auto"/>
        <w:ind w:left="1080"/>
        <w:rPr>
          <w:rFonts w:cs="Arial"/>
        </w:rPr>
      </w:pPr>
      <w:r w:rsidRPr="00467019">
        <w:rPr>
          <w:rFonts w:cs="Arial" w:hint="eastAsia"/>
          <w:rtl/>
        </w:rPr>
        <w:t>مدير</w:t>
      </w:r>
      <w:r w:rsidRPr="00467019">
        <w:rPr>
          <w:rFonts w:cs="Arial"/>
          <w:rtl/>
        </w:rPr>
        <w:t xml:space="preserve"> </w:t>
      </w:r>
      <w:r w:rsidRPr="00467019">
        <w:rPr>
          <w:rFonts w:cs="Arial" w:hint="eastAsia"/>
          <w:rtl/>
        </w:rPr>
        <w:t>حماية</w:t>
      </w:r>
      <w:r w:rsidRPr="00467019">
        <w:rPr>
          <w:rFonts w:cs="Arial"/>
          <w:rtl/>
        </w:rPr>
        <w:t xml:space="preserve"> </w:t>
      </w:r>
      <w:r w:rsidRPr="00467019">
        <w:rPr>
          <w:rFonts w:cs="Arial" w:hint="eastAsia"/>
          <w:rtl/>
        </w:rPr>
        <w:t>الطفل</w:t>
      </w:r>
      <w:r w:rsidRPr="00467019">
        <w:rPr>
          <w:rFonts w:cs="Arial"/>
          <w:rtl/>
        </w:rPr>
        <w:t xml:space="preserve">: </w:t>
      </w:r>
      <w:r w:rsidRPr="00467019">
        <w:rPr>
          <w:rFonts w:cs="Arial" w:hint="eastAsia"/>
          <w:rtl/>
        </w:rPr>
        <w:t>الإدارة</w:t>
      </w:r>
      <w:r w:rsidRPr="00467019">
        <w:rPr>
          <w:rFonts w:cs="Arial"/>
          <w:rtl/>
        </w:rPr>
        <w:t xml:space="preserve"> </w:t>
      </w:r>
      <w:r w:rsidRPr="00467019">
        <w:rPr>
          <w:rFonts w:cs="Arial" w:hint="eastAsia"/>
          <w:rtl/>
        </w:rPr>
        <w:t>العامة</w:t>
      </w:r>
      <w:r w:rsidRPr="00467019">
        <w:rPr>
          <w:rFonts w:cs="Arial"/>
          <w:rtl/>
        </w:rPr>
        <w:t xml:space="preserve"> </w:t>
      </w:r>
      <w:r w:rsidRPr="00467019">
        <w:rPr>
          <w:rFonts w:cs="Arial" w:hint="eastAsia"/>
          <w:rtl/>
        </w:rPr>
        <w:t>للأنشطة</w:t>
      </w:r>
      <w:r w:rsidRPr="00467019">
        <w:rPr>
          <w:rFonts w:cs="Arial"/>
          <w:rtl/>
        </w:rPr>
        <w:t xml:space="preserve"> </w:t>
      </w:r>
      <w:r w:rsidRPr="00467019">
        <w:rPr>
          <w:rFonts w:cs="Arial" w:hint="eastAsia"/>
          <w:rtl/>
        </w:rPr>
        <w:t>على</w:t>
      </w:r>
      <w:r w:rsidRPr="00467019">
        <w:rPr>
          <w:rFonts w:cs="Arial"/>
          <w:rtl/>
        </w:rPr>
        <w:t xml:space="preserve"> </w:t>
      </w:r>
      <w:r w:rsidRPr="00467019">
        <w:rPr>
          <w:rFonts w:cs="Arial" w:hint="eastAsia"/>
          <w:rtl/>
        </w:rPr>
        <w:t>مستوى</w:t>
      </w:r>
      <w:r w:rsidRPr="00467019">
        <w:rPr>
          <w:rFonts w:cs="Arial"/>
          <w:rtl/>
        </w:rPr>
        <w:t xml:space="preserve"> </w:t>
      </w:r>
      <w:r w:rsidRPr="00467019">
        <w:rPr>
          <w:rFonts w:cs="Arial" w:hint="eastAsia"/>
          <w:rtl/>
        </w:rPr>
        <w:t>المكاتب</w:t>
      </w:r>
      <w:r w:rsidRPr="00467019">
        <w:rPr>
          <w:rFonts w:cs="Arial"/>
          <w:rtl/>
        </w:rPr>
        <w:t xml:space="preserve"> </w:t>
      </w:r>
      <w:r w:rsidRPr="00467019">
        <w:rPr>
          <w:rFonts w:cs="Arial" w:hint="eastAsia"/>
          <w:rtl/>
        </w:rPr>
        <w:t>الميدانية</w:t>
      </w:r>
      <w:r w:rsidRPr="00467019">
        <w:rPr>
          <w:rFonts w:cs="Arial"/>
          <w:rtl/>
        </w:rPr>
        <w:t>.</w:t>
      </w:r>
    </w:p>
    <w:p w14:paraId="1E77714B" w14:textId="7C61BE13" w:rsidR="00467019" w:rsidRDefault="00467019" w:rsidP="008C544C">
      <w:pPr>
        <w:numPr>
          <w:ilvl w:val="0"/>
          <w:numId w:val="25"/>
        </w:numPr>
        <w:bidi/>
        <w:spacing w:after="0" w:line="240" w:lineRule="auto"/>
        <w:ind w:left="1080"/>
        <w:rPr>
          <w:rFonts w:cs="Arial"/>
        </w:rPr>
      </w:pPr>
      <w:r w:rsidRPr="00467019">
        <w:rPr>
          <w:rFonts w:cs="Arial" w:hint="eastAsia"/>
          <w:rtl/>
        </w:rPr>
        <w:t>ا</w:t>
      </w:r>
      <w:r>
        <w:rPr>
          <w:rFonts w:cs="Arial" w:hint="cs"/>
          <w:rtl/>
        </w:rPr>
        <w:t>لمدير</w:t>
      </w:r>
      <w:r w:rsidRPr="00467019">
        <w:rPr>
          <w:rFonts w:cs="Arial"/>
          <w:rtl/>
        </w:rPr>
        <w:t xml:space="preserve"> </w:t>
      </w:r>
      <w:r w:rsidRPr="00467019">
        <w:rPr>
          <w:rFonts w:cs="Arial" w:hint="eastAsia"/>
          <w:rtl/>
        </w:rPr>
        <w:t>التقني</w:t>
      </w:r>
      <w:r w:rsidRPr="00467019">
        <w:rPr>
          <w:rFonts w:cs="Arial"/>
          <w:rtl/>
        </w:rPr>
        <w:t xml:space="preserve"> </w:t>
      </w:r>
      <w:r w:rsidRPr="00467019">
        <w:rPr>
          <w:rFonts w:cs="Arial" w:hint="eastAsia"/>
          <w:rtl/>
        </w:rPr>
        <w:t>لحماية</w:t>
      </w:r>
      <w:r w:rsidRPr="00467019">
        <w:rPr>
          <w:rFonts w:cs="Arial"/>
          <w:rtl/>
        </w:rPr>
        <w:t xml:space="preserve"> </w:t>
      </w:r>
      <w:r w:rsidRPr="00467019">
        <w:rPr>
          <w:rFonts w:cs="Arial" w:hint="eastAsia"/>
          <w:rtl/>
        </w:rPr>
        <w:t>الطفل</w:t>
      </w:r>
      <w:r w:rsidRPr="00467019">
        <w:rPr>
          <w:rFonts w:cs="Arial"/>
          <w:rtl/>
        </w:rPr>
        <w:t>:</w:t>
      </w:r>
      <w:r>
        <w:rPr>
          <w:rFonts w:cs="Arial" w:hint="cs"/>
          <w:rtl/>
        </w:rPr>
        <w:t xml:space="preserve"> هو</w:t>
      </w:r>
      <w:r w:rsidRPr="00467019">
        <w:rPr>
          <w:rFonts w:cs="Arial"/>
          <w:rtl/>
        </w:rPr>
        <w:t xml:space="preserve"> </w:t>
      </w:r>
      <w:r w:rsidRPr="00467019">
        <w:rPr>
          <w:rFonts w:cs="Arial" w:hint="eastAsia"/>
          <w:rtl/>
        </w:rPr>
        <w:t>الشخص</w:t>
      </w:r>
      <w:r w:rsidRPr="00467019">
        <w:rPr>
          <w:rFonts w:cs="Arial"/>
          <w:rtl/>
        </w:rPr>
        <w:t xml:space="preserve"> </w:t>
      </w:r>
      <w:r w:rsidRPr="00467019">
        <w:rPr>
          <w:rFonts w:cs="Arial" w:hint="eastAsia"/>
          <w:rtl/>
        </w:rPr>
        <w:t>الرئيسي</w:t>
      </w:r>
      <w:r w:rsidRPr="00467019">
        <w:rPr>
          <w:rFonts w:cs="Arial"/>
          <w:rtl/>
        </w:rPr>
        <w:t xml:space="preserve"> </w:t>
      </w:r>
      <w:r w:rsidRPr="00467019">
        <w:rPr>
          <w:rFonts w:cs="Arial" w:hint="eastAsia"/>
          <w:rtl/>
        </w:rPr>
        <w:t>لفريق</w:t>
      </w:r>
      <w:r w:rsidRPr="00467019">
        <w:rPr>
          <w:rFonts w:cs="Arial"/>
          <w:rtl/>
        </w:rPr>
        <w:t xml:space="preserve"> </w:t>
      </w:r>
      <w:r w:rsidRPr="00467019">
        <w:rPr>
          <w:rFonts w:cs="Arial" w:hint="eastAsia"/>
          <w:rtl/>
        </w:rPr>
        <w:t>حماية</w:t>
      </w:r>
      <w:r w:rsidRPr="00467019">
        <w:rPr>
          <w:rFonts w:cs="Arial"/>
          <w:rtl/>
        </w:rPr>
        <w:t xml:space="preserve"> </w:t>
      </w:r>
      <w:r w:rsidRPr="00467019">
        <w:rPr>
          <w:rFonts w:cs="Arial" w:hint="eastAsia"/>
          <w:rtl/>
        </w:rPr>
        <w:t>الطفل</w:t>
      </w:r>
      <w:r w:rsidRPr="00467019">
        <w:rPr>
          <w:rFonts w:cs="Arial"/>
          <w:rtl/>
        </w:rPr>
        <w:t xml:space="preserve"> </w:t>
      </w:r>
      <w:r w:rsidRPr="00467019">
        <w:rPr>
          <w:rFonts w:cs="Arial" w:hint="eastAsia"/>
          <w:rtl/>
        </w:rPr>
        <w:t>على</w:t>
      </w:r>
      <w:r w:rsidRPr="00467019">
        <w:rPr>
          <w:rFonts w:cs="Arial"/>
          <w:rtl/>
        </w:rPr>
        <w:t xml:space="preserve"> </w:t>
      </w:r>
      <w:r w:rsidRPr="00467019">
        <w:rPr>
          <w:rFonts w:cs="Arial" w:hint="eastAsia"/>
          <w:rtl/>
        </w:rPr>
        <w:t>المستوى</w:t>
      </w:r>
      <w:r w:rsidRPr="00467019">
        <w:rPr>
          <w:rFonts w:cs="Arial"/>
          <w:rtl/>
        </w:rPr>
        <w:t xml:space="preserve"> </w:t>
      </w:r>
      <w:r w:rsidRPr="00467019">
        <w:rPr>
          <w:rFonts w:cs="Arial" w:hint="eastAsia"/>
          <w:rtl/>
        </w:rPr>
        <w:t>الوطني</w:t>
      </w:r>
      <w:r w:rsidRPr="00467019">
        <w:rPr>
          <w:rFonts w:cs="Arial"/>
          <w:rtl/>
        </w:rPr>
        <w:t>.</w:t>
      </w:r>
    </w:p>
    <w:p w14:paraId="411CAC6C" w14:textId="4F8DC210" w:rsidR="002F34C0" w:rsidRPr="00467019" w:rsidRDefault="00467019" w:rsidP="008C544C">
      <w:pPr>
        <w:pStyle w:val="ListParagraph"/>
        <w:numPr>
          <w:ilvl w:val="0"/>
          <w:numId w:val="25"/>
        </w:numPr>
        <w:bidi/>
        <w:spacing w:after="0" w:line="240" w:lineRule="auto"/>
        <w:rPr>
          <w:rFonts w:cs="Arial"/>
          <w:rtl/>
        </w:rPr>
      </w:pPr>
      <w:r w:rsidRPr="00467019">
        <w:rPr>
          <w:rFonts w:cs="Arial" w:hint="eastAsia"/>
          <w:rtl/>
        </w:rPr>
        <w:t>مقدمي</w:t>
      </w:r>
      <w:r w:rsidRPr="00467019">
        <w:rPr>
          <w:rFonts w:cs="Arial"/>
          <w:rtl/>
        </w:rPr>
        <w:t xml:space="preserve"> </w:t>
      </w:r>
      <w:r w:rsidRPr="00467019">
        <w:rPr>
          <w:rFonts w:cs="Arial" w:hint="eastAsia"/>
          <w:rtl/>
        </w:rPr>
        <w:t>الخدمات</w:t>
      </w:r>
      <w:r w:rsidRPr="00467019">
        <w:rPr>
          <w:rFonts w:cs="Arial" w:hint="cs"/>
          <w:rtl/>
        </w:rPr>
        <w:t xml:space="preserve"> ضمن</w:t>
      </w:r>
      <w:r w:rsidRPr="00467019">
        <w:rPr>
          <w:rFonts w:cs="Arial"/>
          <w:rtl/>
        </w:rPr>
        <w:t xml:space="preserve"> </w:t>
      </w:r>
      <w:r w:rsidRPr="00467019">
        <w:rPr>
          <w:rFonts w:cs="Arial" w:hint="eastAsia"/>
          <w:rtl/>
        </w:rPr>
        <w:t>المنطقة</w:t>
      </w:r>
      <w:r w:rsidRPr="00467019">
        <w:rPr>
          <w:rFonts w:cs="Arial"/>
          <w:rtl/>
        </w:rPr>
        <w:t xml:space="preserve"> </w:t>
      </w:r>
      <w:r w:rsidRPr="00467019">
        <w:rPr>
          <w:rFonts w:cs="Arial" w:hint="eastAsia"/>
          <w:rtl/>
        </w:rPr>
        <w:t>الجغرافية</w:t>
      </w:r>
      <w:r w:rsidRPr="00467019">
        <w:rPr>
          <w:rFonts w:cs="Arial"/>
          <w:rtl/>
        </w:rPr>
        <w:t>.</w:t>
      </w:r>
    </w:p>
    <w:p w14:paraId="73E4C2D7" w14:textId="77777777" w:rsidR="00467019" w:rsidRPr="002F34C0" w:rsidRDefault="00467019" w:rsidP="008C544C">
      <w:pPr>
        <w:bidi/>
        <w:spacing w:after="0" w:line="240" w:lineRule="auto"/>
        <w:rPr>
          <w:rFonts w:cs="Arial"/>
        </w:rPr>
      </w:pPr>
    </w:p>
    <w:p w14:paraId="0170AE34" w14:textId="77777777" w:rsidR="002C30ED" w:rsidRPr="007D1D59" w:rsidRDefault="002C30ED" w:rsidP="008C544C">
      <w:pPr>
        <w:bidi/>
        <w:spacing w:after="0" w:line="240" w:lineRule="auto"/>
        <w:rPr>
          <w:rFonts w:cs="Arial"/>
        </w:rPr>
      </w:pPr>
      <w:r w:rsidRPr="006B7F66">
        <w:rPr>
          <w:rFonts w:cs="Arial" w:hint="eastAsia"/>
          <w:b/>
          <w:bCs/>
          <w:u w:val="single"/>
          <w:rtl/>
          <w:lang w:val="en-GB"/>
        </w:rPr>
        <w:t>المعرفة</w:t>
      </w:r>
      <w:r w:rsidRPr="006B7F66">
        <w:rPr>
          <w:rFonts w:cs="Arial"/>
          <w:b/>
          <w:bCs/>
          <w:u w:val="single"/>
          <w:rtl/>
          <w:lang w:val="en-GB"/>
        </w:rPr>
        <w:t xml:space="preserve"> </w:t>
      </w:r>
      <w:r w:rsidRPr="006B7F66">
        <w:rPr>
          <w:rFonts w:cs="Arial" w:hint="eastAsia"/>
          <w:b/>
          <w:bCs/>
          <w:u w:val="single"/>
          <w:rtl/>
          <w:lang w:val="en-GB"/>
        </w:rPr>
        <w:t>والمهارات</w:t>
      </w:r>
      <w:r w:rsidRPr="006B7F66">
        <w:rPr>
          <w:rFonts w:cs="Arial"/>
          <w:b/>
          <w:bCs/>
          <w:u w:val="single"/>
          <w:rtl/>
          <w:lang w:val="en-GB"/>
        </w:rPr>
        <w:t xml:space="preserve"> </w:t>
      </w:r>
      <w:r w:rsidRPr="006B7F66">
        <w:rPr>
          <w:rFonts w:cs="Arial" w:hint="eastAsia"/>
          <w:b/>
          <w:bCs/>
          <w:u w:val="single"/>
          <w:rtl/>
          <w:lang w:val="en-GB"/>
        </w:rPr>
        <w:t>والخبرات</w:t>
      </w:r>
      <w:r w:rsidRPr="006B7F66">
        <w:rPr>
          <w:rFonts w:cs="Arial"/>
          <w:b/>
          <w:bCs/>
          <w:u w:val="single"/>
          <w:rtl/>
          <w:lang w:val="en-GB"/>
        </w:rPr>
        <w:t xml:space="preserve"> </w:t>
      </w:r>
      <w:r w:rsidRPr="006B7F66">
        <w:rPr>
          <w:rFonts w:cs="Arial" w:hint="eastAsia"/>
          <w:b/>
          <w:bCs/>
          <w:u w:val="single"/>
          <w:rtl/>
          <w:lang w:val="en-GB"/>
        </w:rPr>
        <w:t>والسلوكيات</w:t>
      </w:r>
      <w:r w:rsidRPr="006B7F66">
        <w:rPr>
          <w:rFonts w:cs="Arial"/>
          <w:b/>
          <w:bCs/>
          <w:u w:val="single"/>
          <w:rtl/>
          <w:lang w:val="en-GB"/>
        </w:rPr>
        <w:t xml:space="preserve"> </w:t>
      </w:r>
      <w:r w:rsidRPr="006B7F66">
        <w:rPr>
          <w:rFonts w:cs="Arial" w:hint="eastAsia"/>
          <w:b/>
          <w:bCs/>
          <w:u w:val="single"/>
          <w:rtl/>
          <w:lang w:val="en-GB"/>
        </w:rPr>
        <w:t>المطلوبة</w:t>
      </w:r>
      <w:r w:rsidRPr="006B7F66">
        <w:rPr>
          <w:rFonts w:cs="Arial"/>
          <w:b/>
          <w:bCs/>
          <w:u w:val="single"/>
          <w:rtl/>
          <w:lang w:val="en-GB"/>
        </w:rPr>
        <w:t>:</w:t>
      </w:r>
    </w:p>
    <w:p w14:paraId="62D876EB" w14:textId="77777777" w:rsidR="002F34C0" w:rsidRPr="002C30ED" w:rsidRDefault="002F34C0" w:rsidP="008C544C">
      <w:pPr>
        <w:bidi/>
        <w:spacing w:after="0" w:line="240" w:lineRule="auto"/>
        <w:rPr>
          <w:rFonts w:cs="Arial"/>
        </w:rPr>
      </w:pPr>
    </w:p>
    <w:p w14:paraId="2556F3DC" w14:textId="3EDA084A" w:rsidR="002F34C0" w:rsidRPr="00123791" w:rsidRDefault="00D12434" w:rsidP="008C544C">
      <w:pPr>
        <w:bidi/>
        <w:spacing w:after="0" w:line="240" w:lineRule="auto"/>
        <w:rPr>
          <w:rFonts w:cs="Arial"/>
          <w:b/>
        </w:rPr>
      </w:pPr>
      <w:r>
        <w:rPr>
          <w:rFonts w:cs="Arial" w:hint="cs"/>
          <w:b/>
          <w:bCs/>
          <w:rtl/>
          <w:lang w:val="en-GB"/>
        </w:rPr>
        <w:t>المعرفة:</w:t>
      </w:r>
    </w:p>
    <w:p w14:paraId="215D4304" w14:textId="416BD4BA" w:rsidR="00095B68" w:rsidRDefault="00095B68" w:rsidP="008C544C">
      <w:pPr>
        <w:numPr>
          <w:ilvl w:val="0"/>
          <w:numId w:val="25"/>
        </w:numPr>
        <w:bidi/>
        <w:spacing w:after="0" w:line="240" w:lineRule="auto"/>
        <w:ind w:left="1080"/>
        <w:rPr>
          <w:rFonts w:cs="Arial"/>
        </w:rPr>
      </w:pPr>
      <w:r w:rsidRPr="00095B68">
        <w:rPr>
          <w:rFonts w:cs="Arial" w:hint="eastAsia"/>
          <w:rtl/>
        </w:rPr>
        <w:t>الحد</w:t>
      </w:r>
      <w:r w:rsidRPr="00095B68">
        <w:rPr>
          <w:rFonts w:cs="Arial"/>
          <w:rtl/>
        </w:rPr>
        <w:t xml:space="preserve"> </w:t>
      </w:r>
      <w:r w:rsidRPr="00095B68">
        <w:rPr>
          <w:rFonts w:cs="Arial" w:hint="eastAsia"/>
          <w:rtl/>
        </w:rPr>
        <w:t>الأدنى</w:t>
      </w:r>
      <w:r w:rsidRPr="00095B68">
        <w:rPr>
          <w:rFonts w:cs="Arial"/>
          <w:rtl/>
        </w:rPr>
        <w:t xml:space="preserve"> </w:t>
      </w:r>
      <w:r>
        <w:rPr>
          <w:rFonts w:cs="Arial" w:hint="cs"/>
          <w:rtl/>
        </w:rPr>
        <w:t xml:space="preserve">هو حمل شهادة </w:t>
      </w:r>
      <w:r w:rsidRPr="00095B68">
        <w:rPr>
          <w:rFonts w:cs="Arial" w:hint="eastAsia"/>
          <w:rtl/>
        </w:rPr>
        <w:t>البكالوريوس</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العمل</w:t>
      </w:r>
      <w:r w:rsidRPr="00095B68">
        <w:rPr>
          <w:rFonts w:cs="Arial"/>
          <w:rtl/>
        </w:rPr>
        <w:t xml:space="preserve"> </w:t>
      </w:r>
      <w:r w:rsidRPr="00095B68">
        <w:rPr>
          <w:rFonts w:cs="Arial" w:hint="eastAsia"/>
          <w:rtl/>
        </w:rPr>
        <w:t>الاجتماعي</w:t>
      </w:r>
      <w:r w:rsidRPr="00095B68">
        <w:rPr>
          <w:rFonts w:cs="Arial"/>
          <w:rtl/>
        </w:rPr>
        <w:t xml:space="preserve"> </w:t>
      </w:r>
      <w:r w:rsidRPr="00095B68">
        <w:rPr>
          <w:rFonts w:cs="Arial" w:hint="eastAsia"/>
          <w:rtl/>
        </w:rPr>
        <w:t>وعلم</w:t>
      </w:r>
      <w:r w:rsidRPr="00095B68">
        <w:rPr>
          <w:rFonts w:cs="Arial"/>
          <w:rtl/>
        </w:rPr>
        <w:t xml:space="preserve"> </w:t>
      </w:r>
      <w:r w:rsidRPr="00095B68">
        <w:rPr>
          <w:rFonts w:cs="Arial" w:hint="eastAsia"/>
          <w:rtl/>
        </w:rPr>
        <w:t>النفس</w:t>
      </w:r>
      <w:r w:rsidRPr="00095B68">
        <w:rPr>
          <w:rFonts w:cs="Arial"/>
          <w:rtl/>
        </w:rPr>
        <w:t xml:space="preserve"> </w:t>
      </w:r>
      <w:r w:rsidRPr="00095B68">
        <w:rPr>
          <w:rFonts w:cs="Arial" w:hint="eastAsia"/>
          <w:rtl/>
        </w:rPr>
        <w:t>أو</w:t>
      </w:r>
      <w:r w:rsidRPr="00095B68">
        <w:rPr>
          <w:rFonts w:cs="Arial"/>
          <w:rtl/>
        </w:rPr>
        <w:t xml:space="preserve"> </w:t>
      </w:r>
      <w:r w:rsidRPr="00095B68">
        <w:rPr>
          <w:rFonts w:cs="Arial" w:hint="eastAsia"/>
          <w:rtl/>
        </w:rPr>
        <w:t>الا</w:t>
      </w:r>
      <w:r>
        <w:rPr>
          <w:rFonts w:cs="Arial" w:hint="cs"/>
          <w:rtl/>
        </w:rPr>
        <w:t xml:space="preserve">ختصاصات </w:t>
      </w:r>
      <w:r w:rsidRPr="00095B68">
        <w:rPr>
          <w:rFonts w:cs="Arial" w:hint="eastAsia"/>
          <w:rtl/>
        </w:rPr>
        <w:t>ذات</w:t>
      </w:r>
      <w:r w:rsidRPr="00095B68">
        <w:rPr>
          <w:rFonts w:cs="Arial"/>
          <w:rtl/>
        </w:rPr>
        <w:t xml:space="preserve"> </w:t>
      </w:r>
      <w:r w:rsidRPr="00095B68">
        <w:rPr>
          <w:rFonts w:cs="Arial" w:hint="eastAsia"/>
          <w:rtl/>
        </w:rPr>
        <w:t>الصلة</w:t>
      </w:r>
      <w:r w:rsidRPr="00095B68">
        <w:rPr>
          <w:rFonts w:cs="Arial"/>
          <w:rtl/>
        </w:rPr>
        <w:t>.</w:t>
      </w:r>
    </w:p>
    <w:p w14:paraId="562F01E5" w14:textId="77777777" w:rsidR="00095B68" w:rsidRDefault="00095B68" w:rsidP="008C544C">
      <w:pPr>
        <w:numPr>
          <w:ilvl w:val="0"/>
          <w:numId w:val="25"/>
        </w:numPr>
        <w:bidi/>
        <w:spacing w:after="0" w:line="240" w:lineRule="auto"/>
        <w:ind w:left="1080"/>
        <w:rPr>
          <w:rFonts w:cs="Arial"/>
        </w:rPr>
      </w:pPr>
      <w:r w:rsidRPr="00095B68">
        <w:rPr>
          <w:rFonts w:cs="Arial" w:hint="eastAsia"/>
          <w:rtl/>
        </w:rPr>
        <w:t>خبرة</w:t>
      </w:r>
      <w:r w:rsidRPr="00095B68">
        <w:rPr>
          <w:rFonts w:cs="Arial"/>
          <w:rtl/>
        </w:rPr>
        <w:t xml:space="preserve"> </w:t>
      </w:r>
      <w:r w:rsidRPr="00095B68">
        <w:rPr>
          <w:rFonts w:cs="Arial" w:hint="eastAsia"/>
          <w:rtl/>
        </w:rPr>
        <w:t>العمل</w:t>
      </w:r>
      <w:r w:rsidRPr="00095B68">
        <w:rPr>
          <w:rFonts w:cs="Arial"/>
          <w:rtl/>
        </w:rPr>
        <w:t xml:space="preserve"> </w:t>
      </w:r>
      <w:r w:rsidRPr="00095B68">
        <w:rPr>
          <w:rFonts w:cs="Arial" w:hint="eastAsia"/>
          <w:rtl/>
        </w:rPr>
        <w:t>السابقة</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تنمية</w:t>
      </w:r>
      <w:r w:rsidRPr="00095B68">
        <w:rPr>
          <w:rFonts w:cs="Arial"/>
          <w:rtl/>
        </w:rPr>
        <w:t xml:space="preserve"> </w:t>
      </w:r>
      <w:r w:rsidRPr="00095B68">
        <w:rPr>
          <w:rFonts w:cs="Arial" w:hint="eastAsia"/>
          <w:rtl/>
        </w:rPr>
        <w:t>المجتمع</w:t>
      </w:r>
      <w:r w:rsidRPr="00095B68">
        <w:rPr>
          <w:rFonts w:cs="Arial"/>
          <w:rtl/>
        </w:rPr>
        <w:t xml:space="preserve"> </w:t>
      </w:r>
      <w:r w:rsidRPr="00095B68">
        <w:rPr>
          <w:rFonts w:cs="Arial" w:hint="eastAsia"/>
          <w:rtl/>
        </w:rPr>
        <w:t>أو</w:t>
      </w:r>
      <w:r w:rsidRPr="00095B68">
        <w:rPr>
          <w:rFonts w:cs="Arial"/>
          <w:rtl/>
        </w:rPr>
        <w:t xml:space="preserve"> </w:t>
      </w:r>
      <w:r w:rsidRPr="00095B68">
        <w:rPr>
          <w:rFonts w:cs="Arial" w:hint="eastAsia"/>
          <w:rtl/>
        </w:rPr>
        <w:t>مع</w:t>
      </w:r>
      <w:r w:rsidRPr="00095B68">
        <w:rPr>
          <w:rFonts w:cs="Arial"/>
          <w:rtl/>
        </w:rPr>
        <w:t xml:space="preserve"> </w:t>
      </w:r>
      <w:r w:rsidRPr="00095B68">
        <w:rPr>
          <w:rFonts w:cs="Arial" w:hint="eastAsia"/>
          <w:rtl/>
        </w:rPr>
        <w:t>منظمة</w:t>
      </w:r>
      <w:r w:rsidRPr="00095B68">
        <w:rPr>
          <w:rFonts w:cs="Arial"/>
          <w:rtl/>
        </w:rPr>
        <w:t xml:space="preserve"> </w:t>
      </w:r>
      <w:r w:rsidRPr="00095B68">
        <w:rPr>
          <w:rFonts w:cs="Arial" w:hint="eastAsia"/>
          <w:rtl/>
        </w:rPr>
        <w:t>غير</w:t>
      </w:r>
      <w:r w:rsidRPr="00095B68">
        <w:rPr>
          <w:rFonts w:cs="Arial"/>
          <w:rtl/>
        </w:rPr>
        <w:t xml:space="preserve"> </w:t>
      </w:r>
      <w:r w:rsidRPr="00095B68">
        <w:rPr>
          <w:rFonts w:cs="Arial" w:hint="eastAsia"/>
          <w:rtl/>
        </w:rPr>
        <w:t>حكومية</w:t>
      </w:r>
      <w:r w:rsidRPr="00095B68">
        <w:rPr>
          <w:rFonts w:cs="Arial"/>
          <w:rtl/>
        </w:rPr>
        <w:t xml:space="preserve"> (</w:t>
      </w:r>
      <w:r w:rsidRPr="00095B68">
        <w:rPr>
          <w:rFonts w:cs="Arial" w:hint="eastAsia"/>
          <w:rtl/>
        </w:rPr>
        <w:t>يفضل</w:t>
      </w:r>
      <w:r w:rsidRPr="00095B68">
        <w:rPr>
          <w:rFonts w:cs="Arial"/>
          <w:rtl/>
        </w:rPr>
        <w:t xml:space="preserve"> </w:t>
      </w:r>
      <w:r w:rsidRPr="00095B68">
        <w:rPr>
          <w:rFonts w:cs="Arial" w:hint="eastAsia"/>
          <w:rtl/>
        </w:rPr>
        <w:t>أن</w:t>
      </w:r>
      <w:r w:rsidRPr="00095B68">
        <w:rPr>
          <w:rFonts w:cs="Arial"/>
          <w:rtl/>
        </w:rPr>
        <w:t xml:space="preserve"> </w:t>
      </w:r>
      <w:r w:rsidRPr="00095B68">
        <w:rPr>
          <w:rFonts w:cs="Arial" w:hint="eastAsia"/>
          <w:rtl/>
        </w:rPr>
        <w:t>يكون</w:t>
      </w:r>
      <w:r w:rsidRPr="00095B68">
        <w:rPr>
          <w:rFonts w:cs="Arial"/>
          <w:rtl/>
        </w:rPr>
        <w:t xml:space="preserve"> </w:t>
      </w:r>
      <w:r w:rsidRPr="00095B68">
        <w:rPr>
          <w:rFonts w:cs="Arial" w:hint="eastAsia"/>
          <w:rtl/>
        </w:rPr>
        <w:t>ذلك</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مجال</w:t>
      </w:r>
      <w:r w:rsidRPr="00095B68">
        <w:rPr>
          <w:rFonts w:cs="Arial"/>
          <w:rtl/>
        </w:rPr>
        <w:t xml:space="preserve"> </w:t>
      </w:r>
      <w:r w:rsidRPr="00095B68">
        <w:rPr>
          <w:rFonts w:cs="Arial" w:hint="eastAsia"/>
          <w:rtl/>
        </w:rPr>
        <w:t>حماية</w:t>
      </w:r>
      <w:r w:rsidRPr="00095B68">
        <w:rPr>
          <w:rFonts w:cs="Arial"/>
          <w:rtl/>
        </w:rPr>
        <w:t xml:space="preserve"> </w:t>
      </w:r>
      <w:r w:rsidRPr="00095B68">
        <w:rPr>
          <w:rFonts w:cs="Arial" w:hint="eastAsia"/>
          <w:rtl/>
        </w:rPr>
        <w:t>الطفل</w:t>
      </w:r>
      <w:r w:rsidRPr="00095B68">
        <w:rPr>
          <w:rFonts w:cs="Arial"/>
          <w:rtl/>
        </w:rPr>
        <w:t>).</w:t>
      </w:r>
    </w:p>
    <w:p w14:paraId="6A35529E" w14:textId="44651DF7" w:rsidR="00095B68" w:rsidRDefault="00095B68" w:rsidP="008C544C">
      <w:pPr>
        <w:numPr>
          <w:ilvl w:val="0"/>
          <w:numId w:val="25"/>
        </w:numPr>
        <w:bidi/>
        <w:spacing w:after="0" w:line="240" w:lineRule="auto"/>
        <w:ind w:left="1080"/>
        <w:rPr>
          <w:rFonts w:cs="Arial"/>
        </w:rPr>
      </w:pPr>
      <w:r>
        <w:rPr>
          <w:rFonts w:cs="Arial" w:hint="cs"/>
          <w:rtl/>
        </w:rPr>
        <w:t xml:space="preserve">سنتين من </w:t>
      </w:r>
      <w:r w:rsidRPr="00095B68">
        <w:rPr>
          <w:rFonts w:cs="Arial" w:hint="eastAsia"/>
          <w:rtl/>
        </w:rPr>
        <w:t>الخبرة</w:t>
      </w:r>
      <w:r w:rsidRPr="00095B68">
        <w:rPr>
          <w:rFonts w:cs="Arial"/>
          <w:rtl/>
        </w:rPr>
        <w:t xml:space="preserve"> </w:t>
      </w:r>
      <w:r w:rsidRPr="00095B68">
        <w:rPr>
          <w:rFonts w:cs="Arial" w:hint="eastAsia"/>
          <w:rtl/>
        </w:rPr>
        <w:t>المهنية</w:t>
      </w:r>
      <w:r>
        <w:rPr>
          <w:rFonts w:cs="Arial" w:hint="cs"/>
          <w:rtl/>
        </w:rPr>
        <w:t xml:space="preserve"> على الاقل</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العمل</w:t>
      </w:r>
      <w:r w:rsidRPr="00095B68">
        <w:rPr>
          <w:rFonts w:cs="Arial"/>
          <w:rtl/>
        </w:rPr>
        <w:t xml:space="preserve"> </w:t>
      </w:r>
      <w:r w:rsidRPr="00095B68">
        <w:rPr>
          <w:rFonts w:cs="Arial" w:hint="eastAsia"/>
          <w:rtl/>
        </w:rPr>
        <w:t>مع</w:t>
      </w:r>
      <w:r w:rsidRPr="00095B68">
        <w:rPr>
          <w:rFonts w:cs="Arial"/>
          <w:rtl/>
        </w:rPr>
        <w:t xml:space="preserve"> </w:t>
      </w:r>
      <w:r w:rsidRPr="00095B68">
        <w:rPr>
          <w:rFonts w:cs="Arial" w:hint="eastAsia"/>
          <w:rtl/>
        </w:rPr>
        <w:t>الأطفال</w:t>
      </w:r>
      <w:r w:rsidRPr="00095B68">
        <w:rPr>
          <w:rFonts w:cs="Arial"/>
          <w:rtl/>
        </w:rPr>
        <w:t>.</w:t>
      </w:r>
    </w:p>
    <w:p w14:paraId="411A6E59" w14:textId="77777777" w:rsidR="00095B68" w:rsidRDefault="00095B68" w:rsidP="008C544C">
      <w:pPr>
        <w:numPr>
          <w:ilvl w:val="0"/>
          <w:numId w:val="25"/>
        </w:numPr>
        <w:bidi/>
        <w:spacing w:after="0" w:line="240" w:lineRule="auto"/>
        <w:ind w:left="1080"/>
        <w:rPr>
          <w:rFonts w:cs="Arial"/>
        </w:rPr>
      </w:pPr>
      <w:r w:rsidRPr="00095B68">
        <w:rPr>
          <w:rFonts w:cs="Arial" w:hint="eastAsia"/>
          <w:rtl/>
        </w:rPr>
        <w:t>مهارات</w:t>
      </w:r>
      <w:r w:rsidRPr="00095B68">
        <w:rPr>
          <w:rFonts w:cs="Arial"/>
          <w:rtl/>
        </w:rPr>
        <w:t xml:space="preserve"> </w:t>
      </w:r>
      <w:r w:rsidRPr="00095B68">
        <w:rPr>
          <w:rFonts w:cs="Arial" w:hint="eastAsia"/>
          <w:rtl/>
        </w:rPr>
        <w:t>ممتازة</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الكتابة</w:t>
      </w:r>
      <w:r w:rsidRPr="00095B68">
        <w:rPr>
          <w:rFonts w:cs="Arial"/>
          <w:rtl/>
        </w:rPr>
        <w:t xml:space="preserve"> </w:t>
      </w:r>
      <w:r w:rsidRPr="00095B68">
        <w:rPr>
          <w:rFonts w:cs="Arial" w:hint="eastAsia"/>
          <w:rtl/>
        </w:rPr>
        <w:t>والتيسير</w:t>
      </w:r>
      <w:r w:rsidRPr="00095B68">
        <w:rPr>
          <w:rFonts w:cs="Arial"/>
          <w:rtl/>
        </w:rPr>
        <w:t xml:space="preserve"> </w:t>
      </w:r>
      <w:r w:rsidRPr="00095B68">
        <w:rPr>
          <w:rFonts w:cs="Arial" w:hint="eastAsia"/>
          <w:rtl/>
        </w:rPr>
        <w:t>والمهارات</w:t>
      </w:r>
      <w:r w:rsidRPr="00095B68">
        <w:rPr>
          <w:rFonts w:cs="Arial"/>
          <w:rtl/>
        </w:rPr>
        <w:t xml:space="preserve"> </w:t>
      </w:r>
      <w:r w:rsidRPr="00095B68">
        <w:rPr>
          <w:rFonts w:cs="Arial" w:hint="eastAsia"/>
          <w:rtl/>
        </w:rPr>
        <w:t>التنظيمية</w:t>
      </w:r>
      <w:r w:rsidRPr="00095B68">
        <w:rPr>
          <w:rFonts w:cs="Arial"/>
          <w:rtl/>
        </w:rPr>
        <w:t>.</w:t>
      </w:r>
    </w:p>
    <w:p w14:paraId="4D4D8A0D" w14:textId="77777777" w:rsidR="00095B68" w:rsidRDefault="00095B68" w:rsidP="008C544C">
      <w:pPr>
        <w:numPr>
          <w:ilvl w:val="0"/>
          <w:numId w:val="25"/>
        </w:numPr>
        <w:bidi/>
        <w:spacing w:after="0" w:line="240" w:lineRule="auto"/>
        <w:ind w:left="1080"/>
        <w:rPr>
          <w:rFonts w:cs="Arial"/>
        </w:rPr>
      </w:pPr>
      <w:r w:rsidRPr="00095B68">
        <w:rPr>
          <w:rFonts w:cs="Arial" w:hint="eastAsia"/>
          <w:rtl/>
        </w:rPr>
        <w:t>إجادة</w:t>
      </w:r>
      <w:r w:rsidRPr="00095B68">
        <w:rPr>
          <w:rFonts w:cs="Arial"/>
          <w:rtl/>
        </w:rPr>
        <w:t xml:space="preserve"> </w:t>
      </w:r>
      <w:r w:rsidRPr="00095B68">
        <w:rPr>
          <w:rFonts w:cs="Arial" w:hint="eastAsia"/>
          <w:rtl/>
        </w:rPr>
        <w:t>اللغة</w:t>
      </w:r>
      <w:r w:rsidRPr="00095B68">
        <w:rPr>
          <w:rFonts w:cs="Arial"/>
          <w:rtl/>
        </w:rPr>
        <w:t xml:space="preserve"> </w:t>
      </w:r>
      <w:r w:rsidRPr="00095B68">
        <w:rPr>
          <w:rFonts w:cs="Arial" w:hint="eastAsia"/>
          <w:rtl/>
        </w:rPr>
        <w:t>الإنجليزية</w:t>
      </w:r>
      <w:r w:rsidRPr="00095B68">
        <w:rPr>
          <w:rFonts w:cs="Arial"/>
          <w:rtl/>
        </w:rPr>
        <w:t xml:space="preserve"> </w:t>
      </w:r>
      <w:r w:rsidRPr="00095B68">
        <w:rPr>
          <w:rFonts w:cs="Arial" w:hint="eastAsia"/>
          <w:rtl/>
        </w:rPr>
        <w:t>واللغة</w:t>
      </w:r>
      <w:r w:rsidRPr="00095B68">
        <w:rPr>
          <w:rFonts w:cs="Arial"/>
          <w:rtl/>
        </w:rPr>
        <w:t xml:space="preserve"> </w:t>
      </w:r>
      <w:r w:rsidRPr="00095B68">
        <w:rPr>
          <w:rFonts w:cs="Arial" w:hint="eastAsia"/>
          <w:rtl/>
        </w:rPr>
        <w:t>المحلية</w:t>
      </w:r>
      <w:r w:rsidRPr="00095B68">
        <w:rPr>
          <w:rFonts w:cs="Arial"/>
          <w:rtl/>
        </w:rPr>
        <w:t xml:space="preserve"> </w:t>
      </w:r>
      <w:r w:rsidRPr="00095B68">
        <w:rPr>
          <w:rFonts w:cs="Arial" w:hint="eastAsia"/>
          <w:rtl/>
        </w:rPr>
        <w:t>للسكان</w:t>
      </w:r>
      <w:r w:rsidRPr="00095B68">
        <w:rPr>
          <w:rFonts w:cs="Arial"/>
          <w:rtl/>
        </w:rPr>
        <w:t xml:space="preserve"> </w:t>
      </w:r>
      <w:r w:rsidRPr="00095B68">
        <w:rPr>
          <w:rFonts w:cs="Arial" w:hint="eastAsia"/>
          <w:rtl/>
        </w:rPr>
        <w:t>المتضررين</w:t>
      </w:r>
      <w:r w:rsidRPr="00095B68">
        <w:rPr>
          <w:rFonts w:cs="Arial"/>
          <w:rtl/>
        </w:rPr>
        <w:t>.</w:t>
      </w:r>
    </w:p>
    <w:p w14:paraId="1486B3F9" w14:textId="426A8760" w:rsidR="00095B68" w:rsidRDefault="00095B68" w:rsidP="008C544C">
      <w:pPr>
        <w:numPr>
          <w:ilvl w:val="0"/>
          <w:numId w:val="25"/>
        </w:numPr>
        <w:bidi/>
        <w:spacing w:after="0" w:line="240" w:lineRule="auto"/>
        <w:ind w:left="1080"/>
        <w:rPr>
          <w:rFonts w:cs="Arial"/>
        </w:rPr>
      </w:pPr>
      <w:r>
        <w:rPr>
          <w:rFonts w:cs="Arial" w:hint="cs"/>
          <w:rtl/>
        </w:rPr>
        <w:t>دافع</w:t>
      </w:r>
      <w:r w:rsidRPr="00095B68">
        <w:rPr>
          <w:rFonts w:cs="Arial"/>
          <w:rtl/>
        </w:rPr>
        <w:t xml:space="preserve"> </w:t>
      </w:r>
      <w:r w:rsidRPr="00095B68">
        <w:rPr>
          <w:rFonts w:cs="Arial" w:hint="eastAsia"/>
          <w:rtl/>
        </w:rPr>
        <w:t>قوي</w:t>
      </w:r>
      <w:r w:rsidRPr="00095B68">
        <w:rPr>
          <w:rFonts w:cs="Arial"/>
          <w:rtl/>
        </w:rPr>
        <w:t xml:space="preserve"> </w:t>
      </w:r>
      <w:r w:rsidRPr="00095B68">
        <w:rPr>
          <w:rFonts w:cs="Arial" w:hint="eastAsia"/>
          <w:rtl/>
        </w:rPr>
        <w:t>لتحقيق</w:t>
      </w:r>
      <w:r w:rsidRPr="00095B68">
        <w:rPr>
          <w:rFonts w:cs="Arial"/>
          <w:rtl/>
        </w:rPr>
        <w:t xml:space="preserve"> </w:t>
      </w:r>
      <w:r w:rsidRPr="00095B68">
        <w:rPr>
          <w:rFonts w:cs="Arial" w:hint="eastAsia"/>
          <w:rtl/>
        </w:rPr>
        <w:t>النتائج</w:t>
      </w:r>
      <w:r w:rsidRPr="00095B68">
        <w:rPr>
          <w:rFonts w:cs="Arial"/>
          <w:rtl/>
        </w:rPr>
        <w:t xml:space="preserve"> </w:t>
      </w:r>
      <w:r w:rsidRPr="00095B68">
        <w:rPr>
          <w:rFonts w:cs="Arial" w:hint="eastAsia"/>
          <w:rtl/>
        </w:rPr>
        <w:t>وضمان</w:t>
      </w:r>
      <w:r w:rsidRPr="00095B68">
        <w:rPr>
          <w:rFonts w:cs="Arial"/>
          <w:rtl/>
        </w:rPr>
        <w:t xml:space="preserve"> </w:t>
      </w:r>
      <w:r w:rsidRPr="00095B68">
        <w:rPr>
          <w:rFonts w:cs="Arial" w:hint="eastAsia"/>
          <w:rtl/>
        </w:rPr>
        <w:t>تسليم</w:t>
      </w:r>
      <w:r w:rsidRPr="00095B68">
        <w:rPr>
          <w:rFonts w:cs="Arial"/>
          <w:rtl/>
        </w:rPr>
        <w:t xml:space="preserve"> </w:t>
      </w:r>
      <w:r>
        <w:rPr>
          <w:rFonts w:cs="Arial" w:hint="cs"/>
          <w:rtl/>
        </w:rPr>
        <w:t>نتائج</w:t>
      </w:r>
      <w:r w:rsidRPr="00095B68">
        <w:rPr>
          <w:rFonts w:cs="Arial"/>
          <w:rtl/>
        </w:rPr>
        <w:t xml:space="preserve"> </w:t>
      </w:r>
      <w:r w:rsidRPr="00095B68">
        <w:rPr>
          <w:rFonts w:cs="Arial" w:hint="eastAsia"/>
          <w:rtl/>
        </w:rPr>
        <w:t>عالية</w:t>
      </w:r>
      <w:r w:rsidRPr="00095B68">
        <w:rPr>
          <w:rFonts w:cs="Arial"/>
          <w:rtl/>
        </w:rPr>
        <w:t xml:space="preserve"> </w:t>
      </w:r>
      <w:r w:rsidRPr="00095B68">
        <w:rPr>
          <w:rFonts w:cs="Arial" w:hint="eastAsia"/>
          <w:rtl/>
        </w:rPr>
        <w:t>الجودة</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الوقت</w:t>
      </w:r>
      <w:r w:rsidRPr="00095B68">
        <w:rPr>
          <w:rFonts w:cs="Arial"/>
          <w:rtl/>
        </w:rPr>
        <w:t xml:space="preserve"> </w:t>
      </w:r>
      <w:r w:rsidRPr="00095B68">
        <w:rPr>
          <w:rFonts w:cs="Arial" w:hint="eastAsia"/>
          <w:rtl/>
        </w:rPr>
        <w:t>المناسب</w:t>
      </w:r>
      <w:r w:rsidRPr="00095B68">
        <w:rPr>
          <w:rFonts w:cs="Arial"/>
          <w:rtl/>
        </w:rPr>
        <w:t>.</w:t>
      </w:r>
    </w:p>
    <w:p w14:paraId="611EBD0D" w14:textId="5831F578" w:rsidR="002F34C0" w:rsidRPr="00095B68" w:rsidRDefault="00095B68" w:rsidP="008C544C">
      <w:pPr>
        <w:pStyle w:val="ListParagraph"/>
        <w:numPr>
          <w:ilvl w:val="0"/>
          <w:numId w:val="25"/>
        </w:numPr>
        <w:bidi/>
        <w:spacing w:after="0" w:line="240" w:lineRule="auto"/>
        <w:rPr>
          <w:rFonts w:cs="Arial"/>
          <w:rtl/>
        </w:rPr>
      </w:pPr>
      <w:r>
        <w:rPr>
          <w:rFonts w:cs="Arial" w:hint="cs"/>
          <w:rtl/>
        </w:rPr>
        <w:t>خبرة</w:t>
      </w:r>
      <w:r w:rsidRPr="00095B68">
        <w:rPr>
          <w:rFonts w:cs="Arial"/>
          <w:rtl/>
        </w:rPr>
        <w:t xml:space="preserve"> </w:t>
      </w:r>
      <w:r w:rsidRPr="00095B68">
        <w:rPr>
          <w:rFonts w:cs="Arial" w:hint="eastAsia"/>
          <w:rtl/>
        </w:rPr>
        <w:t>إدارة</w:t>
      </w:r>
      <w:r w:rsidRPr="00095B68">
        <w:rPr>
          <w:rFonts w:cs="Arial"/>
          <w:rtl/>
        </w:rPr>
        <w:t xml:space="preserve"> </w:t>
      </w:r>
      <w:r w:rsidRPr="00095B68">
        <w:rPr>
          <w:rFonts w:cs="Arial" w:hint="eastAsia"/>
          <w:rtl/>
        </w:rPr>
        <w:t>حال</w:t>
      </w:r>
      <w:r>
        <w:rPr>
          <w:rFonts w:cs="Arial" w:hint="cs"/>
          <w:rtl/>
        </w:rPr>
        <w:t>ة</w:t>
      </w:r>
      <w:r w:rsidRPr="00095B68">
        <w:rPr>
          <w:rFonts w:cs="Arial"/>
          <w:rtl/>
        </w:rPr>
        <w:t xml:space="preserve"> </w:t>
      </w:r>
      <w:r w:rsidRPr="00095B68">
        <w:rPr>
          <w:rFonts w:cs="Arial" w:hint="eastAsia"/>
          <w:rtl/>
        </w:rPr>
        <w:t>حماية</w:t>
      </w:r>
      <w:r w:rsidRPr="00095B68">
        <w:rPr>
          <w:rFonts w:cs="Arial"/>
          <w:rtl/>
        </w:rPr>
        <w:t xml:space="preserve"> </w:t>
      </w:r>
      <w:r w:rsidRPr="00095B68">
        <w:rPr>
          <w:rFonts w:cs="Arial" w:hint="eastAsia"/>
          <w:rtl/>
        </w:rPr>
        <w:t>الطفل</w:t>
      </w:r>
      <w:r w:rsidRPr="00095B68">
        <w:rPr>
          <w:rFonts w:cs="Arial"/>
          <w:rtl/>
        </w:rPr>
        <w:t xml:space="preserve"> </w:t>
      </w:r>
      <w:r w:rsidRPr="00095B68">
        <w:rPr>
          <w:rFonts w:cs="Arial" w:hint="eastAsia"/>
          <w:rtl/>
        </w:rPr>
        <w:t>بطريقة</w:t>
      </w:r>
      <w:r w:rsidRPr="00095B68">
        <w:rPr>
          <w:rFonts w:cs="Arial"/>
          <w:rtl/>
        </w:rPr>
        <w:t xml:space="preserve"> </w:t>
      </w:r>
      <w:r w:rsidRPr="00095B68">
        <w:rPr>
          <w:rFonts w:cs="Arial" w:hint="eastAsia"/>
          <w:rtl/>
        </w:rPr>
        <w:t>حساسة</w:t>
      </w:r>
      <w:r w:rsidRPr="00095B68">
        <w:rPr>
          <w:rFonts w:cs="Arial"/>
          <w:rtl/>
        </w:rPr>
        <w:t xml:space="preserve"> </w:t>
      </w:r>
      <w:r w:rsidRPr="00095B68">
        <w:rPr>
          <w:rFonts w:cs="Arial" w:hint="eastAsia"/>
          <w:rtl/>
        </w:rPr>
        <w:t>وصديقة</w:t>
      </w:r>
      <w:r w:rsidRPr="00095B68">
        <w:rPr>
          <w:rFonts w:cs="Arial"/>
          <w:rtl/>
        </w:rPr>
        <w:t xml:space="preserve"> </w:t>
      </w:r>
      <w:r w:rsidRPr="00095B68">
        <w:rPr>
          <w:rFonts w:cs="Arial" w:hint="eastAsia"/>
          <w:rtl/>
        </w:rPr>
        <w:t>للطفل</w:t>
      </w:r>
      <w:r w:rsidRPr="00095B68">
        <w:rPr>
          <w:rFonts w:cs="Arial"/>
          <w:rtl/>
        </w:rPr>
        <w:t>.</w:t>
      </w:r>
    </w:p>
    <w:p w14:paraId="48174BBB" w14:textId="77777777" w:rsidR="00095B68" w:rsidRPr="002F34C0" w:rsidRDefault="00095B68" w:rsidP="008C544C">
      <w:pPr>
        <w:bidi/>
        <w:spacing w:after="0" w:line="240" w:lineRule="auto"/>
        <w:rPr>
          <w:rFonts w:cs="Arial"/>
          <w:bCs/>
          <w:u w:val="single"/>
          <w:lang w:val="en-GB"/>
        </w:rPr>
      </w:pPr>
    </w:p>
    <w:p w14:paraId="1B417B46" w14:textId="268790EB" w:rsidR="002F34C0" w:rsidRPr="00123791" w:rsidRDefault="00D12434" w:rsidP="008C544C">
      <w:pPr>
        <w:bidi/>
        <w:spacing w:after="0" w:line="240" w:lineRule="auto"/>
        <w:rPr>
          <w:rFonts w:cs="Arial"/>
          <w:b/>
        </w:rPr>
      </w:pPr>
      <w:r>
        <w:rPr>
          <w:rFonts w:cs="Arial" w:hint="cs"/>
          <w:b/>
          <w:bCs/>
          <w:rtl/>
          <w:lang w:val="en-GB"/>
        </w:rPr>
        <w:t>المهارات</w:t>
      </w:r>
      <w:r w:rsidR="002F34C0" w:rsidRPr="00123791">
        <w:rPr>
          <w:rFonts w:cs="Arial"/>
          <w:b/>
          <w:bCs/>
          <w:lang w:val="en-GB"/>
        </w:rPr>
        <w:t>:</w:t>
      </w:r>
    </w:p>
    <w:p w14:paraId="2F8C5D85" w14:textId="210EF4F1" w:rsidR="00C9684E" w:rsidRDefault="00C9684E" w:rsidP="008C544C">
      <w:pPr>
        <w:numPr>
          <w:ilvl w:val="0"/>
          <w:numId w:val="25"/>
        </w:numPr>
        <w:bidi/>
        <w:spacing w:after="0" w:line="240" w:lineRule="auto"/>
        <w:ind w:left="1080"/>
        <w:rPr>
          <w:rFonts w:cs="Arial"/>
        </w:rPr>
      </w:pPr>
      <w:r w:rsidRPr="00C9684E">
        <w:rPr>
          <w:rFonts w:cs="Arial" w:hint="eastAsia"/>
          <w:rtl/>
        </w:rPr>
        <w:t>مهارات</w:t>
      </w:r>
      <w:r w:rsidRPr="00C9684E">
        <w:rPr>
          <w:rFonts w:cs="Arial"/>
          <w:rtl/>
        </w:rPr>
        <w:t xml:space="preserve"> </w:t>
      </w:r>
      <w:r>
        <w:rPr>
          <w:rFonts w:cs="Arial" w:hint="cs"/>
          <w:rtl/>
        </w:rPr>
        <w:t xml:space="preserve">تواصل </w:t>
      </w:r>
      <w:r w:rsidR="00EC5AA7">
        <w:rPr>
          <w:rFonts w:cs="Arial" w:hint="cs"/>
          <w:rtl/>
        </w:rPr>
        <w:t>وتعامل</w:t>
      </w:r>
      <w:r w:rsidRPr="00C9684E">
        <w:rPr>
          <w:rFonts w:cs="Arial"/>
          <w:rtl/>
        </w:rPr>
        <w:t xml:space="preserve"> </w:t>
      </w:r>
      <w:r w:rsidRPr="00C9684E">
        <w:rPr>
          <w:rFonts w:cs="Arial" w:hint="eastAsia"/>
          <w:rtl/>
        </w:rPr>
        <w:t>ممتازة</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الأطفال</w:t>
      </w:r>
      <w:r w:rsidRPr="00C9684E">
        <w:rPr>
          <w:rFonts w:cs="Arial"/>
          <w:rtl/>
        </w:rPr>
        <w:t xml:space="preserve"> </w:t>
      </w:r>
      <w:r w:rsidRPr="00C9684E">
        <w:rPr>
          <w:rFonts w:cs="Arial" w:hint="eastAsia"/>
          <w:rtl/>
        </w:rPr>
        <w:t>ومقدمي</w:t>
      </w:r>
      <w:r w:rsidRPr="00C9684E">
        <w:rPr>
          <w:rFonts w:cs="Arial"/>
          <w:rtl/>
        </w:rPr>
        <w:t xml:space="preserve"> </w:t>
      </w:r>
      <w:r w:rsidRPr="00C9684E">
        <w:rPr>
          <w:rFonts w:cs="Arial" w:hint="eastAsia"/>
          <w:rtl/>
        </w:rPr>
        <w:t>الرعاية</w:t>
      </w:r>
      <w:r w:rsidRPr="00C9684E">
        <w:rPr>
          <w:rFonts w:cs="Arial"/>
          <w:rtl/>
        </w:rPr>
        <w:t xml:space="preserve"> </w:t>
      </w:r>
      <w:r w:rsidRPr="00C9684E">
        <w:rPr>
          <w:rFonts w:cs="Arial" w:hint="eastAsia"/>
          <w:rtl/>
        </w:rPr>
        <w:t>لهم</w:t>
      </w:r>
      <w:r w:rsidRPr="00C9684E">
        <w:rPr>
          <w:rFonts w:cs="Arial"/>
          <w:rtl/>
        </w:rPr>
        <w:t>.</w:t>
      </w:r>
    </w:p>
    <w:p w14:paraId="3CCC403C" w14:textId="61E66B20" w:rsidR="00C9684E" w:rsidRDefault="00C9684E" w:rsidP="008C544C">
      <w:pPr>
        <w:numPr>
          <w:ilvl w:val="0"/>
          <w:numId w:val="25"/>
        </w:numPr>
        <w:bidi/>
        <w:spacing w:after="0" w:line="240" w:lineRule="auto"/>
        <w:ind w:left="1080"/>
        <w:rPr>
          <w:rFonts w:cs="Arial"/>
        </w:rPr>
      </w:pPr>
      <w:r w:rsidRPr="00C9684E">
        <w:rPr>
          <w:rFonts w:cs="Arial" w:hint="eastAsia"/>
          <w:rtl/>
        </w:rPr>
        <w:t>القدرة</w:t>
      </w:r>
      <w:r w:rsidRPr="00C9684E">
        <w:rPr>
          <w:rFonts w:cs="Arial"/>
          <w:rtl/>
        </w:rPr>
        <w:t xml:space="preserve"> </w:t>
      </w:r>
      <w:r w:rsidRPr="00C9684E">
        <w:rPr>
          <w:rFonts w:cs="Arial" w:hint="eastAsia"/>
          <w:rtl/>
        </w:rPr>
        <w:t>على</w:t>
      </w:r>
      <w:r w:rsidRPr="00C9684E">
        <w:rPr>
          <w:rFonts w:cs="Arial"/>
          <w:rtl/>
        </w:rPr>
        <w:t xml:space="preserve"> </w:t>
      </w:r>
      <w:r w:rsidRPr="00C9684E">
        <w:rPr>
          <w:rFonts w:cs="Arial" w:hint="eastAsia"/>
          <w:rtl/>
        </w:rPr>
        <w:t>التعاطف</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الأطفال</w:t>
      </w:r>
      <w:r w:rsidRPr="00C9684E">
        <w:rPr>
          <w:rFonts w:cs="Arial"/>
          <w:rtl/>
        </w:rPr>
        <w:t xml:space="preserve"> </w:t>
      </w:r>
      <w:r w:rsidRPr="00C9684E">
        <w:rPr>
          <w:rFonts w:cs="Arial" w:hint="eastAsia"/>
          <w:rtl/>
        </w:rPr>
        <w:t>والأسر</w:t>
      </w:r>
      <w:r w:rsidRPr="00C9684E">
        <w:rPr>
          <w:rFonts w:cs="Arial"/>
          <w:rtl/>
        </w:rPr>
        <w:t xml:space="preserve"> </w:t>
      </w:r>
      <w:r w:rsidRPr="00C9684E">
        <w:rPr>
          <w:rFonts w:cs="Arial" w:hint="eastAsia"/>
          <w:rtl/>
        </w:rPr>
        <w:t>التي</w:t>
      </w:r>
      <w:r w:rsidRPr="00C9684E">
        <w:rPr>
          <w:rFonts w:cs="Arial"/>
          <w:rtl/>
        </w:rPr>
        <w:t xml:space="preserve"> </w:t>
      </w:r>
      <w:r w:rsidRPr="00C9684E">
        <w:rPr>
          <w:rFonts w:cs="Arial" w:hint="eastAsia"/>
          <w:rtl/>
        </w:rPr>
        <w:t>تأثرت</w:t>
      </w:r>
      <w:r w:rsidRPr="00C9684E">
        <w:rPr>
          <w:rFonts w:cs="Arial"/>
          <w:rtl/>
        </w:rPr>
        <w:t xml:space="preserve"> </w:t>
      </w:r>
      <w:r w:rsidRPr="00C9684E">
        <w:rPr>
          <w:rFonts w:cs="Arial" w:hint="eastAsia"/>
          <w:rtl/>
        </w:rPr>
        <w:t>بالطوارئ</w:t>
      </w:r>
      <w:r w:rsidRPr="00C9684E">
        <w:rPr>
          <w:rFonts w:cs="Arial"/>
          <w:rtl/>
        </w:rPr>
        <w:t xml:space="preserve"> </w:t>
      </w:r>
      <w:r w:rsidR="00EC5AA7" w:rsidRPr="00C9684E">
        <w:rPr>
          <w:rFonts w:cs="Arial" w:hint="cs"/>
          <w:rtl/>
        </w:rPr>
        <w:t>الإنسانية.</w:t>
      </w:r>
    </w:p>
    <w:p w14:paraId="52FAFFED" w14:textId="40CA5596" w:rsidR="00C9684E" w:rsidRDefault="00C9684E" w:rsidP="008C544C">
      <w:pPr>
        <w:numPr>
          <w:ilvl w:val="0"/>
          <w:numId w:val="25"/>
        </w:numPr>
        <w:bidi/>
        <w:spacing w:after="0" w:line="240" w:lineRule="auto"/>
        <w:ind w:left="1080"/>
        <w:rPr>
          <w:rFonts w:cs="Arial"/>
        </w:rPr>
      </w:pPr>
      <w:r w:rsidRPr="00C9684E">
        <w:rPr>
          <w:rFonts w:cs="Arial" w:hint="eastAsia"/>
          <w:rtl/>
        </w:rPr>
        <w:t>مهارات</w:t>
      </w:r>
      <w:r w:rsidRPr="00C9684E">
        <w:rPr>
          <w:rFonts w:cs="Arial"/>
          <w:rtl/>
        </w:rPr>
        <w:t xml:space="preserve"> </w:t>
      </w:r>
      <w:r w:rsidRPr="00C9684E">
        <w:rPr>
          <w:rFonts w:cs="Arial" w:hint="eastAsia"/>
          <w:rtl/>
        </w:rPr>
        <w:t>قوية</w:t>
      </w:r>
      <w:r w:rsidRPr="00C9684E">
        <w:rPr>
          <w:rFonts w:cs="Arial"/>
          <w:rtl/>
        </w:rPr>
        <w:t xml:space="preserve"> </w:t>
      </w:r>
      <w:r w:rsidRPr="00C9684E">
        <w:rPr>
          <w:rFonts w:cs="Arial" w:hint="eastAsia"/>
          <w:rtl/>
        </w:rPr>
        <w:t>في</w:t>
      </w:r>
      <w:r w:rsidRPr="00C9684E">
        <w:rPr>
          <w:rFonts w:cs="Arial"/>
          <w:rtl/>
        </w:rPr>
        <w:t xml:space="preserve"> </w:t>
      </w:r>
      <w:r w:rsidRPr="00C9684E">
        <w:rPr>
          <w:rFonts w:cs="Arial" w:hint="eastAsia"/>
          <w:rtl/>
        </w:rPr>
        <w:t>ا</w:t>
      </w:r>
      <w:r>
        <w:rPr>
          <w:rFonts w:cs="Arial" w:hint="cs"/>
          <w:rtl/>
        </w:rPr>
        <w:t>لمتابعة</w:t>
      </w:r>
      <w:r w:rsidRPr="00C9684E">
        <w:rPr>
          <w:rFonts w:cs="Arial"/>
          <w:rtl/>
        </w:rPr>
        <w:t xml:space="preserve"> </w:t>
      </w:r>
      <w:r w:rsidRPr="00C9684E">
        <w:rPr>
          <w:rFonts w:cs="Arial" w:hint="eastAsia"/>
          <w:rtl/>
        </w:rPr>
        <w:t>والتقييم</w:t>
      </w:r>
      <w:r w:rsidRPr="00C9684E">
        <w:rPr>
          <w:rFonts w:cs="Arial"/>
          <w:rtl/>
        </w:rPr>
        <w:t xml:space="preserve"> </w:t>
      </w:r>
      <w:r w:rsidRPr="00C9684E">
        <w:rPr>
          <w:rFonts w:cs="Arial" w:hint="eastAsia"/>
          <w:rtl/>
        </w:rPr>
        <w:t>والبحث</w:t>
      </w:r>
      <w:r w:rsidRPr="00C9684E">
        <w:rPr>
          <w:rFonts w:cs="Arial"/>
          <w:rtl/>
        </w:rPr>
        <w:t xml:space="preserve"> </w:t>
      </w:r>
      <w:r w:rsidRPr="00C9684E">
        <w:rPr>
          <w:rFonts w:cs="Arial" w:hint="eastAsia"/>
          <w:rtl/>
        </w:rPr>
        <w:t>وإجراء</w:t>
      </w:r>
      <w:r w:rsidRPr="00C9684E">
        <w:rPr>
          <w:rFonts w:cs="Arial"/>
          <w:rtl/>
        </w:rPr>
        <w:t xml:space="preserve"> </w:t>
      </w:r>
      <w:r w:rsidRPr="00C9684E">
        <w:rPr>
          <w:rFonts w:cs="Arial" w:hint="eastAsia"/>
          <w:rtl/>
        </w:rPr>
        <w:t>تقييمات</w:t>
      </w:r>
      <w:r w:rsidRPr="00C9684E">
        <w:rPr>
          <w:rFonts w:cs="Arial"/>
          <w:rtl/>
        </w:rPr>
        <w:t xml:space="preserve"> </w:t>
      </w:r>
      <w:r w:rsidRPr="00C9684E">
        <w:rPr>
          <w:rFonts w:cs="Arial" w:hint="eastAsia"/>
          <w:rtl/>
        </w:rPr>
        <w:t>تشاركية</w:t>
      </w:r>
      <w:r w:rsidRPr="00C9684E">
        <w:rPr>
          <w:rFonts w:cs="Arial"/>
          <w:rtl/>
        </w:rPr>
        <w:t xml:space="preserve"> </w:t>
      </w:r>
      <w:r w:rsidRPr="00C9684E">
        <w:rPr>
          <w:rFonts w:cs="Arial" w:hint="eastAsia"/>
          <w:rtl/>
        </w:rPr>
        <w:t>يقودها</w:t>
      </w:r>
      <w:r w:rsidRPr="00C9684E">
        <w:rPr>
          <w:rFonts w:cs="Arial"/>
          <w:rtl/>
        </w:rPr>
        <w:t xml:space="preserve"> </w:t>
      </w:r>
      <w:r w:rsidRPr="00C9684E">
        <w:rPr>
          <w:rFonts w:cs="Arial" w:hint="eastAsia"/>
          <w:rtl/>
        </w:rPr>
        <w:t>المجتمع</w:t>
      </w:r>
      <w:r w:rsidRPr="00C9684E">
        <w:rPr>
          <w:rFonts w:cs="Arial"/>
          <w:rtl/>
        </w:rPr>
        <w:t>.</w:t>
      </w:r>
    </w:p>
    <w:p w14:paraId="46247308" w14:textId="2350F5D2" w:rsidR="00C9684E" w:rsidRDefault="00C9684E" w:rsidP="008C544C">
      <w:pPr>
        <w:numPr>
          <w:ilvl w:val="0"/>
          <w:numId w:val="25"/>
        </w:numPr>
        <w:bidi/>
        <w:spacing w:after="0" w:line="240" w:lineRule="auto"/>
        <w:ind w:left="1080"/>
        <w:rPr>
          <w:rFonts w:cs="Arial"/>
        </w:rPr>
      </w:pPr>
      <w:r>
        <w:rPr>
          <w:rFonts w:cs="Arial" w:hint="cs"/>
          <w:rtl/>
        </w:rPr>
        <w:t>خبرة</w:t>
      </w:r>
      <w:r w:rsidRPr="00C9684E">
        <w:rPr>
          <w:rFonts w:cs="Arial"/>
          <w:rtl/>
        </w:rPr>
        <w:t xml:space="preserve"> </w:t>
      </w:r>
      <w:r w:rsidRPr="00C9684E">
        <w:rPr>
          <w:rFonts w:cs="Arial" w:hint="eastAsia"/>
          <w:rtl/>
        </w:rPr>
        <w:t>العمل</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ملفات</w:t>
      </w:r>
      <w:r w:rsidRPr="00C9684E">
        <w:rPr>
          <w:rFonts w:cs="Arial"/>
          <w:rtl/>
        </w:rPr>
        <w:t xml:space="preserve"> </w:t>
      </w:r>
      <w:r w:rsidRPr="00C9684E">
        <w:rPr>
          <w:rFonts w:cs="Arial" w:hint="eastAsia"/>
          <w:rtl/>
        </w:rPr>
        <w:t>ال</w:t>
      </w:r>
      <w:r>
        <w:rPr>
          <w:rFonts w:cs="Arial" w:hint="cs"/>
          <w:rtl/>
        </w:rPr>
        <w:t>حالة</w:t>
      </w:r>
      <w:r w:rsidRPr="00C9684E">
        <w:rPr>
          <w:rFonts w:cs="Arial"/>
          <w:rtl/>
        </w:rPr>
        <w:t xml:space="preserve"> </w:t>
      </w:r>
      <w:r w:rsidRPr="00C9684E">
        <w:rPr>
          <w:rFonts w:cs="Arial" w:hint="eastAsia"/>
          <w:rtl/>
        </w:rPr>
        <w:t>وقواعد</w:t>
      </w:r>
      <w:r w:rsidRPr="00C9684E">
        <w:rPr>
          <w:rFonts w:cs="Arial"/>
          <w:rtl/>
        </w:rPr>
        <w:t xml:space="preserve"> </w:t>
      </w:r>
      <w:r w:rsidRPr="00C9684E">
        <w:rPr>
          <w:rFonts w:cs="Arial" w:hint="eastAsia"/>
          <w:rtl/>
        </w:rPr>
        <w:t>البيانات</w:t>
      </w:r>
      <w:r w:rsidRPr="00C9684E">
        <w:rPr>
          <w:rFonts w:cs="Arial"/>
          <w:rtl/>
        </w:rPr>
        <w:t xml:space="preserve"> </w:t>
      </w:r>
      <w:r w:rsidRPr="00C9684E">
        <w:rPr>
          <w:rFonts w:cs="Arial" w:hint="eastAsia"/>
          <w:rtl/>
        </w:rPr>
        <w:t>و</w:t>
      </w:r>
      <w:r>
        <w:rPr>
          <w:rFonts w:cs="Arial" w:hint="cs"/>
          <w:rtl/>
        </w:rPr>
        <w:t>التوثيق الاعتيادي</w:t>
      </w:r>
      <w:r w:rsidRPr="00C9684E">
        <w:rPr>
          <w:rFonts w:cs="Arial"/>
          <w:rtl/>
        </w:rPr>
        <w:t>.</w:t>
      </w:r>
    </w:p>
    <w:p w14:paraId="03B21AE6" w14:textId="53CD59C0" w:rsidR="00F009D2" w:rsidRDefault="00F009D2" w:rsidP="008C544C">
      <w:pPr>
        <w:numPr>
          <w:ilvl w:val="0"/>
          <w:numId w:val="25"/>
        </w:numPr>
        <w:bidi/>
        <w:spacing w:after="0" w:line="240" w:lineRule="auto"/>
        <w:ind w:left="1080"/>
        <w:rPr>
          <w:rFonts w:cs="Arial"/>
        </w:rPr>
      </w:pPr>
      <w:r w:rsidRPr="00F009D2">
        <w:rPr>
          <w:rFonts w:cs="Arial" w:hint="eastAsia"/>
          <w:rtl/>
        </w:rPr>
        <w:t>مهارات</w:t>
      </w:r>
      <w:r w:rsidRPr="00F009D2">
        <w:rPr>
          <w:rFonts w:cs="Arial"/>
          <w:rtl/>
        </w:rPr>
        <w:t xml:space="preserve"> </w:t>
      </w:r>
      <w:r w:rsidRPr="00F009D2">
        <w:rPr>
          <w:rFonts w:cs="Arial" w:hint="eastAsia"/>
          <w:rtl/>
        </w:rPr>
        <w:t>تعبئة</w:t>
      </w:r>
      <w:r w:rsidRPr="00F009D2">
        <w:rPr>
          <w:rFonts w:cs="Arial"/>
          <w:rtl/>
        </w:rPr>
        <w:t xml:space="preserve"> </w:t>
      </w:r>
      <w:r w:rsidRPr="00F009D2">
        <w:rPr>
          <w:rFonts w:cs="Arial" w:hint="eastAsia"/>
          <w:rtl/>
        </w:rPr>
        <w:t>مجتمعية</w:t>
      </w:r>
      <w:r w:rsidRPr="00F009D2">
        <w:rPr>
          <w:rFonts w:cs="Arial"/>
          <w:rtl/>
        </w:rPr>
        <w:t xml:space="preserve"> </w:t>
      </w:r>
      <w:r w:rsidRPr="00F009D2">
        <w:rPr>
          <w:rFonts w:cs="Arial" w:hint="eastAsia"/>
          <w:rtl/>
        </w:rPr>
        <w:t>ممتازة</w:t>
      </w:r>
      <w:r w:rsidRPr="00F009D2">
        <w:rPr>
          <w:rFonts w:cs="Arial"/>
          <w:rtl/>
        </w:rPr>
        <w:t>.</w:t>
      </w:r>
    </w:p>
    <w:p w14:paraId="2F404812" w14:textId="77777777" w:rsidR="00F009D2" w:rsidRDefault="00F009D2" w:rsidP="008C544C">
      <w:pPr>
        <w:numPr>
          <w:ilvl w:val="0"/>
          <w:numId w:val="25"/>
        </w:numPr>
        <w:bidi/>
        <w:spacing w:after="0" w:line="240" w:lineRule="auto"/>
        <w:ind w:left="1080"/>
        <w:rPr>
          <w:rFonts w:cs="Arial"/>
        </w:rPr>
      </w:pPr>
      <w:r w:rsidRPr="00F009D2">
        <w:rPr>
          <w:rFonts w:cs="Arial" w:hint="eastAsia"/>
          <w:rtl/>
        </w:rPr>
        <w:t>القدرة</w:t>
      </w:r>
      <w:r w:rsidRPr="00F009D2">
        <w:rPr>
          <w:rFonts w:cs="Arial"/>
          <w:rtl/>
        </w:rPr>
        <w:t xml:space="preserve"> </w:t>
      </w:r>
      <w:r w:rsidRPr="00F009D2">
        <w:rPr>
          <w:rFonts w:cs="Arial" w:hint="eastAsia"/>
          <w:rtl/>
        </w:rPr>
        <w:t>على</w:t>
      </w:r>
      <w:r w:rsidRPr="00F009D2">
        <w:rPr>
          <w:rFonts w:cs="Arial"/>
          <w:rtl/>
        </w:rPr>
        <w:t xml:space="preserve"> </w:t>
      </w:r>
      <w:r w:rsidRPr="00F009D2">
        <w:rPr>
          <w:rFonts w:cs="Arial" w:hint="eastAsia"/>
          <w:rtl/>
        </w:rPr>
        <w:t>العمل</w:t>
      </w:r>
      <w:r w:rsidRPr="00F009D2">
        <w:rPr>
          <w:rFonts w:cs="Arial"/>
          <w:rtl/>
        </w:rPr>
        <w:t xml:space="preserve"> </w:t>
      </w:r>
      <w:r w:rsidRPr="00F009D2">
        <w:rPr>
          <w:rFonts w:cs="Arial" w:hint="eastAsia"/>
          <w:rtl/>
        </w:rPr>
        <w:t>بشكل</w:t>
      </w:r>
      <w:r w:rsidRPr="00F009D2">
        <w:rPr>
          <w:rFonts w:cs="Arial"/>
          <w:rtl/>
        </w:rPr>
        <w:t xml:space="preserve"> </w:t>
      </w:r>
      <w:r w:rsidRPr="00F009D2">
        <w:rPr>
          <w:rFonts w:cs="Arial" w:hint="eastAsia"/>
          <w:rtl/>
        </w:rPr>
        <w:t>فردي</w:t>
      </w:r>
      <w:r w:rsidRPr="00F009D2">
        <w:rPr>
          <w:rFonts w:cs="Arial"/>
          <w:rtl/>
        </w:rPr>
        <w:t xml:space="preserve"> </w:t>
      </w:r>
      <w:r w:rsidRPr="00F009D2">
        <w:rPr>
          <w:rFonts w:cs="Arial" w:hint="eastAsia"/>
          <w:rtl/>
        </w:rPr>
        <w:t>وضمن</w:t>
      </w:r>
      <w:r w:rsidRPr="00F009D2">
        <w:rPr>
          <w:rFonts w:cs="Arial"/>
          <w:rtl/>
        </w:rPr>
        <w:t xml:space="preserve"> </w:t>
      </w:r>
      <w:r w:rsidRPr="00F009D2">
        <w:rPr>
          <w:rFonts w:cs="Arial" w:hint="eastAsia"/>
          <w:rtl/>
        </w:rPr>
        <w:t>فريق</w:t>
      </w:r>
      <w:r w:rsidRPr="00F009D2">
        <w:rPr>
          <w:rFonts w:cs="Arial"/>
          <w:rtl/>
        </w:rPr>
        <w:t>.</w:t>
      </w:r>
    </w:p>
    <w:p w14:paraId="349797AE" w14:textId="147B8693" w:rsidR="00F009D2" w:rsidRDefault="00F009D2" w:rsidP="008C544C">
      <w:pPr>
        <w:numPr>
          <w:ilvl w:val="0"/>
          <w:numId w:val="25"/>
        </w:numPr>
        <w:bidi/>
        <w:spacing w:after="0" w:line="240" w:lineRule="auto"/>
        <w:ind w:left="1080"/>
        <w:rPr>
          <w:rFonts w:cs="Arial"/>
        </w:rPr>
      </w:pPr>
      <w:r w:rsidRPr="00F009D2">
        <w:rPr>
          <w:rFonts w:cs="Arial" w:hint="eastAsia"/>
          <w:rtl/>
        </w:rPr>
        <w:t>مهارات</w:t>
      </w:r>
      <w:r w:rsidRPr="00F009D2">
        <w:rPr>
          <w:rFonts w:cs="Arial"/>
          <w:rtl/>
        </w:rPr>
        <w:t xml:space="preserve"> </w:t>
      </w:r>
      <w:r w:rsidRPr="00F009D2">
        <w:rPr>
          <w:rFonts w:cs="Arial" w:hint="eastAsia"/>
          <w:rtl/>
        </w:rPr>
        <w:t>تحليلية</w:t>
      </w:r>
      <w:r w:rsidRPr="00F009D2">
        <w:rPr>
          <w:rFonts w:cs="Arial"/>
          <w:rtl/>
        </w:rPr>
        <w:t xml:space="preserve"> </w:t>
      </w:r>
      <w:r w:rsidRPr="00F009D2">
        <w:rPr>
          <w:rFonts w:cs="Arial" w:hint="eastAsia"/>
          <w:rtl/>
        </w:rPr>
        <w:t>جيدة</w:t>
      </w:r>
      <w:r w:rsidRPr="00F009D2">
        <w:rPr>
          <w:rFonts w:cs="Arial"/>
          <w:rtl/>
        </w:rPr>
        <w:t xml:space="preserve"> </w:t>
      </w:r>
      <w:r w:rsidR="00EC5AA7" w:rsidRPr="00F009D2">
        <w:rPr>
          <w:rFonts w:cs="Arial" w:hint="cs"/>
          <w:rtl/>
        </w:rPr>
        <w:t>و</w:t>
      </w:r>
      <w:r w:rsidR="00EC5AA7">
        <w:rPr>
          <w:rFonts w:cs="Arial" w:hint="cs"/>
          <w:rtl/>
        </w:rPr>
        <w:t>مهارات</w:t>
      </w:r>
      <w:r>
        <w:rPr>
          <w:rFonts w:cs="Arial" w:hint="cs"/>
          <w:rtl/>
        </w:rPr>
        <w:t xml:space="preserve"> </w:t>
      </w:r>
      <w:r w:rsidRPr="00F009D2">
        <w:rPr>
          <w:rFonts w:cs="Arial" w:hint="eastAsia"/>
          <w:rtl/>
        </w:rPr>
        <w:t>حل</w:t>
      </w:r>
      <w:r w:rsidRPr="00F009D2">
        <w:rPr>
          <w:rFonts w:cs="Arial"/>
          <w:rtl/>
        </w:rPr>
        <w:t xml:space="preserve"> </w:t>
      </w:r>
      <w:r w:rsidRPr="00F009D2">
        <w:rPr>
          <w:rFonts w:cs="Arial" w:hint="eastAsia"/>
          <w:rtl/>
        </w:rPr>
        <w:t>المشكلات</w:t>
      </w:r>
      <w:r w:rsidRPr="00F009D2">
        <w:rPr>
          <w:rFonts w:cs="Arial"/>
          <w:rtl/>
        </w:rPr>
        <w:t xml:space="preserve"> </w:t>
      </w:r>
      <w:r w:rsidRPr="00F009D2">
        <w:rPr>
          <w:rFonts w:cs="Arial" w:hint="eastAsia"/>
          <w:rtl/>
        </w:rPr>
        <w:t>وتخطيط</w:t>
      </w:r>
      <w:r w:rsidRPr="00F009D2">
        <w:rPr>
          <w:rFonts w:cs="Arial"/>
          <w:rtl/>
        </w:rPr>
        <w:t xml:space="preserve"> </w:t>
      </w:r>
      <w:r w:rsidRPr="00F009D2">
        <w:rPr>
          <w:rFonts w:cs="Arial" w:hint="eastAsia"/>
          <w:rtl/>
        </w:rPr>
        <w:t>المشاريع</w:t>
      </w:r>
      <w:r w:rsidRPr="00F009D2">
        <w:rPr>
          <w:rFonts w:cs="Arial"/>
          <w:rtl/>
        </w:rPr>
        <w:t>.</w:t>
      </w:r>
    </w:p>
    <w:p w14:paraId="27A8815D" w14:textId="76D75FBB" w:rsidR="00F009D2" w:rsidRDefault="00F009D2" w:rsidP="008C544C">
      <w:pPr>
        <w:numPr>
          <w:ilvl w:val="0"/>
          <w:numId w:val="25"/>
        </w:numPr>
        <w:bidi/>
        <w:spacing w:after="0" w:line="240" w:lineRule="auto"/>
        <w:ind w:left="1080"/>
        <w:rPr>
          <w:rFonts w:cs="Arial"/>
        </w:rPr>
      </w:pPr>
      <w:r w:rsidRPr="00F009D2">
        <w:rPr>
          <w:rFonts w:cs="Arial" w:hint="eastAsia"/>
          <w:rtl/>
        </w:rPr>
        <w:t>القدرة</w:t>
      </w:r>
      <w:r w:rsidRPr="00F009D2">
        <w:rPr>
          <w:rFonts w:cs="Arial"/>
          <w:rtl/>
        </w:rPr>
        <w:t xml:space="preserve"> </w:t>
      </w:r>
      <w:r w:rsidRPr="00F009D2">
        <w:rPr>
          <w:rFonts w:cs="Arial" w:hint="eastAsia"/>
          <w:rtl/>
        </w:rPr>
        <w:t>على</w:t>
      </w:r>
      <w:r w:rsidRPr="00F009D2">
        <w:rPr>
          <w:rFonts w:cs="Arial"/>
          <w:rtl/>
        </w:rPr>
        <w:t xml:space="preserve"> </w:t>
      </w:r>
      <w:r w:rsidRPr="00F009D2">
        <w:rPr>
          <w:rFonts w:cs="Arial" w:hint="eastAsia"/>
          <w:rtl/>
        </w:rPr>
        <w:t>التواصل</w:t>
      </w:r>
      <w:r w:rsidRPr="00F009D2">
        <w:rPr>
          <w:rFonts w:cs="Arial"/>
          <w:rtl/>
        </w:rPr>
        <w:t xml:space="preserve"> </w:t>
      </w:r>
      <w:r w:rsidRPr="00F009D2">
        <w:rPr>
          <w:rFonts w:cs="Arial" w:hint="eastAsia"/>
          <w:rtl/>
        </w:rPr>
        <w:t>بشكل</w:t>
      </w:r>
      <w:r w:rsidRPr="00F009D2">
        <w:rPr>
          <w:rFonts w:cs="Arial"/>
          <w:rtl/>
        </w:rPr>
        <w:t xml:space="preserve"> </w:t>
      </w:r>
      <w:r w:rsidRPr="00F009D2">
        <w:rPr>
          <w:rFonts w:cs="Arial" w:hint="eastAsia"/>
          <w:rtl/>
        </w:rPr>
        <w:t>واضح</w:t>
      </w:r>
      <w:r w:rsidRPr="00F009D2">
        <w:rPr>
          <w:rFonts w:cs="Arial"/>
          <w:rtl/>
        </w:rPr>
        <w:t xml:space="preserve"> </w:t>
      </w:r>
      <w:r w:rsidRPr="00F009D2">
        <w:rPr>
          <w:rFonts w:cs="Arial" w:hint="eastAsia"/>
          <w:rtl/>
        </w:rPr>
        <w:t>واستراتيجي</w:t>
      </w:r>
      <w:r w:rsidRPr="00F009D2">
        <w:rPr>
          <w:rFonts w:cs="Arial"/>
          <w:rtl/>
        </w:rPr>
        <w:t xml:space="preserve"> </w:t>
      </w:r>
      <w:r w:rsidRPr="00F009D2">
        <w:rPr>
          <w:rFonts w:cs="Arial" w:hint="eastAsia"/>
          <w:rtl/>
        </w:rPr>
        <w:t>مع</w:t>
      </w:r>
      <w:r w:rsidRPr="00F009D2">
        <w:rPr>
          <w:rFonts w:cs="Arial"/>
          <w:rtl/>
        </w:rPr>
        <w:t xml:space="preserve"> </w:t>
      </w:r>
      <w:r w:rsidRPr="00F009D2">
        <w:rPr>
          <w:rFonts w:cs="Arial" w:hint="eastAsia"/>
          <w:rtl/>
        </w:rPr>
        <w:t>أصحاب</w:t>
      </w:r>
      <w:r w:rsidRPr="00F009D2">
        <w:rPr>
          <w:rFonts w:cs="Arial"/>
          <w:rtl/>
        </w:rPr>
        <w:t xml:space="preserve"> </w:t>
      </w:r>
      <w:r w:rsidRPr="00F009D2">
        <w:rPr>
          <w:rFonts w:cs="Arial" w:hint="eastAsia"/>
          <w:rtl/>
        </w:rPr>
        <w:t>المصلحة</w:t>
      </w:r>
      <w:r w:rsidRPr="00F009D2">
        <w:rPr>
          <w:rFonts w:cs="Arial"/>
          <w:rtl/>
        </w:rPr>
        <w:t xml:space="preserve"> </w:t>
      </w:r>
      <w:r w:rsidRPr="00F009D2">
        <w:rPr>
          <w:rFonts w:cs="Arial" w:hint="eastAsia"/>
          <w:rtl/>
        </w:rPr>
        <w:t>الداخلية</w:t>
      </w:r>
      <w:r w:rsidRPr="00F009D2">
        <w:rPr>
          <w:rFonts w:cs="Arial"/>
          <w:rtl/>
        </w:rPr>
        <w:t xml:space="preserve"> </w:t>
      </w:r>
      <w:r w:rsidRPr="00F009D2">
        <w:rPr>
          <w:rFonts w:cs="Arial" w:hint="eastAsia"/>
          <w:rtl/>
        </w:rPr>
        <w:t>والخارجية</w:t>
      </w:r>
      <w:r w:rsidRPr="00F009D2">
        <w:rPr>
          <w:rFonts w:cs="Arial"/>
          <w:rtl/>
        </w:rPr>
        <w:t xml:space="preserve"> </w:t>
      </w:r>
      <w:r w:rsidRPr="00F009D2">
        <w:rPr>
          <w:rFonts w:cs="Arial" w:hint="eastAsia"/>
          <w:rtl/>
        </w:rPr>
        <w:t>كممثل</w:t>
      </w:r>
      <w:r>
        <w:rPr>
          <w:rFonts w:cs="Arial" w:hint="cs"/>
          <w:rtl/>
        </w:rPr>
        <w:t xml:space="preserve"> رسمي</w:t>
      </w:r>
      <w:r w:rsidRPr="00F009D2">
        <w:rPr>
          <w:rFonts w:cs="Arial"/>
          <w:rtl/>
        </w:rPr>
        <w:t xml:space="preserve">. </w:t>
      </w:r>
      <w:r w:rsidRPr="00F009D2">
        <w:rPr>
          <w:rFonts w:cs="Arial" w:hint="eastAsia"/>
          <w:rtl/>
        </w:rPr>
        <w:t>وهذا</w:t>
      </w:r>
      <w:r w:rsidRPr="00F009D2">
        <w:rPr>
          <w:rFonts w:cs="Arial"/>
          <w:rtl/>
        </w:rPr>
        <w:t xml:space="preserve"> </w:t>
      </w:r>
      <w:r w:rsidRPr="00F009D2">
        <w:rPr>
          <w:rFonts w:cs="Arial" w:hint="eastAsia"/>
          <w:rtl/>
        </w:rPr>
        <w:t>يشمل</w:t>
      </w:r>
      <w:r w:rsidRPr="00F009D2">
        <w:rPr>
          <w:rFonts w:cs="Arial"/>
          <w:rtl/>
        </w:rPr>
        <w:t xml:space="preserve"> </w:t>
      </w:r>
      <w:r w:rsidRPr="00F009D2">
        <w:rPr>
          <w:rFonts w:cs="Arial" w:hint="eastAsia"/>
          <w:rtl/>
        </w:rPr>
        <w:t>مهارات</w:t>
      </w:r>
      <w:r w:rsidRPr="00F009D2">
        <w:rPr>
          <w:rFonts w:cs="Arial"/>
          <w:rtl/>
        </w:rPr>
        <w:t xml:space="preserve"> </w:t>
      </w:r>
      <w:r w:rsidRPr="00F009D2">
        <w:rPr>
          <w:rFonts w:cs="Arial" w:hint="eastAsia"/>
          <w:rtl/>
        </w:rPr>
        <w:t>التفاوض</w:t>
      </w:r>
      <w:r w:rsidRPr="00F009D2">
        <w:rPr>
          <w:rFonts w:cs="Arial"/>
          <w:rtl/>
        </w:rPr>
        <w:t xml:space="preserve"> </w:t>
      </w:r>
      <w:r w:rsidRPr="00F009D2">
        <w:rPr>
          <w:rFonts w:cs="Arial" w:hint="eastAsia"/>
          <w:rtl/>
        </w:rPr>
        <w:t>والتمثيل</w:t>
      </w:r>
      <w:r w:rsidRPr="00F009D2">
        <w:rPr>
          <w:rFonts w:cs="Arial"/>
          <w:rtl/>
        </w:rPr>
        <w:t xml:space="preserve"> </w:t>
      </w:r>
      <w:r w:rsidRPr="00F009D2">
        <w:rPr>
          <w:rFonts w:cs="Arial" w:hint="eastAsia"/>
          <w:rtl/>
        </w:rPr>
        <w:t>الفعال</w:t>
      </w:r>
      <w:r w:rsidRPr="00F009D2">
        <w:rPr>
          <w:rFonts w:cs="Arial"/>
          <w:rtl/>
        </w:rPr>
        <w:t>.</w:t>
      </w:r>
    </w:p>
    <w:p w14:paraId="34EE1E8E" w14:textId="4476786C" w:rsidR="002F34C0" w:rsidRPr="00F009D2" w:rsidRDefault="00F009D2" w:rsidP="008C544C">
      <w:pPr>
        <w:pStyle w:val="ListParagraph"/>
        <w:numPr>
          <w:ilvl w:val="0"/>
          <w:numId w:val="25"/>
        </w:numPr>
        <w:bidi/>
        <w:spacing w:after="0" w:line="240" w:lineRule="auto"/>
        <w:rPr>
          <w:rFonts w:cs="Arial"/>
          <w:rtl/>
        </w:rPr>
      </w:pPr>
      <w:r w:rsidRPr="00F009D2">
        <w:rPr>
          <w:rFonts w:cs="Arial" w:hint="eastAsia"/>
          <w:rtl/>
        </w:rPr>
        <w:t>معرفة</w:t>
      </w:r>
      <w:r w:rsidRPr="00F009D2">
        <w:rPr>
          <w:rFonts w:cs="Arial"/>
          <w:rtl/>
        </w:rPr>
        <w:t xml:space="preserve"> </w:t>
      </w:r>
      <w:r w:rsidRPr="00F009D2">
        <w:rPr>
          <w:rFonts w:cs="Arial" w:hint="cs"/>
          <w:rtl/>
        </w:rPr>
        <w:t xml:space="preserve">استخدام </w:t>
      </w:r>
      <w:r w:rsidRPr="00F009D2">
        <w:rPr>
          <w:rFonts w:cs="Arial" w:hint="eastAsia"/>
          <w:rtl/>
        </w:rPr>
        <w:t>الكمبيوتر</w:t>
      </w:r>
      <w:r w:rsidRPr="00F009D2">
        <w:rPr>
          <w:rFonts w:cs="Arial"/>
          <w:rtl/>
        </w:rPr>
        <w:t xml:space="preserve"> - </w:t>
      </w:r>
      <w:r w:rsidR="00A819D6">
        <w:rPr>
          <w:rFonts w:cs="Arial" w:hint="cs"/>
          <w:rtl/>
        </w:rPr>
        <w:t>ال</w:t>
      </w:r>
      <w:r w:rsidRPr="00F009D2">
        <w:rPr>
          <w:rFonts w:cs="Arial" w:hint="eastAsia"/>
          <w:rtl/>
        </w:rPr>
        <w:t>مايكروسوفت</w:t>
      </w:r>
      <w:r w:rsidRPr="00F009D2">
        <w:rPr>
          <w:rFonts w:cs="Arial"/>
          <w:rtl/>
        </w:rPr>
        <w:t xml:space="preserve"> </w:t>
      </w:r>
      <w:r w:rsidR="00A819D6" w:rsidRPr="00F009D2">
        <w:rPr>
          <w:rFonts w:cs="Arial" w:hint="cs"/>
          <w:rtl/>
        </w:rPr>
        <w:t>وورد،</w:t>
      </w:r>
      <w:r w:rsidRPr="00F009D2">
        <w:rPr>
          <w:rFonts w:cs="Arial"/>
          <w:rtl/>
        </w:rPr>
        <w:t xml:space="preserve"> </w:t>
      </w:r>
      <w:proofErr w:type="spellStart"/>
      <w:r w:rsidR="00A819D6" w:rsidRPr="00F009D2">
        <w:rPr>
          <w:rFonts w:cs="Arial" w:hint="cs"/>
          <w:rtl/>
        </w:rPr>
        <w:t>إكسل</w:t>
      </w:r>
      <w:proofErr w:type="spellEnd"/>
      <w:r w:rsidR="00A819D6" w:rsidRPr="00F009D2">
        <w:rPr>
          <w:rFonts w:cs="Arial" w:hint="cs"/>
          <w:rtl/>
        </w:rPr>
        <w:t>،</w:t>
      </w:r>
      <w:r w:rsidRPr="00F009D2">
        <w:rPr>
          <w:rFonts w:cs="Arial"/>
          <w:rtl/>
        </w:rPr>
        <w:t xml:space="preserve"> </w:t>
      </w:r>
      <w:r w:rsidRPr="00F009D2">
        <w:rPr>
          <w:rFonts w:cs="Arial"/>
        </w:rPr>
        <w:t>Outlook</w:t>
      </w:r>
      <w:r w:rsidRPr="00F009D2">
        <w:rPr>
          <w:rFonts w:cs="Arial"/>
          <w:rtl/>
        </w:rPr>
        <w:t>.</w:t>
      </w:r>
    </w:p>
    <w:p w14:paraId="48A123A8" w14:textId="77777777" w:rsidR="00F009D2" w:rsidRPr="002F34C0" w:rsidRDefault="00F009D2" w:rsidP="008C544C">
      <w:pPr>
        <w:bidi/>
        <w:spacing w:after="0" w:line="240" w:lineRule="auto"/>
        <w:rPr>
          <w:rFonts w:cs="Arial"/>
        </w:rPr>
      </w:pPr>
    </w:p>
    <w:p w14:paraId="2E17040E" w14:textId="2845B50E" w:rsidR="002F34C0" w:rsidRPr="00123791" w:rsidRDefault="00D12434" w:rsidP="008C544C">
      <w:pPr>
        <w:bidi/>
        <w:spacing w:after="0" w:line="240" w:lineRule="auto"/>
        <w:rPr>
          <w:rFonts w:cs="Arial"/>
          <w:b/>
        </w:rPr>
      </w:pPr>
      <w:r>
        <w:rPr>
          <w:rFonts w:cs="Arial" w:hint="cs"/>
          <w:b/>
          <w:bCs/>
          <w:rtl/>
          <w:lang w:val="en-GB"/>
        </w:rPr>
        <w:t>السلوك:</w:t>
      </w:r>
    </w:p>
    <w:p w14:paraId="2C4D43C5" w14:textId="734F6D69" w:rsidR="00A819D6" w:rsidRPr="00A819D6" w:rsidRDefault="00A819D6" w:rsidP="008C544C">
      <w:pPr>
        <w:numPr>
          <w:ilvl w:val="0"/>
          <w:numId w:val="25"/>
        </w:numPr>
        <w:bidi/>
        <w:spacing w:after="0" w:line="240" w:lineRule="auto"/>
        <w:ind w:left="1080"/>
        <w:rPr>
          <w:rFonts w:cs="Arial"/>
        </w:rPr>
      </w:pPr>
      <w:r w:rsidRPr="00A819D6">
        <w:rPr>
          <w:rFonts w:cs="Arial" w:hint="eastAsia"/>
          <w:rtl/>
          <w:lang w:val="en-GB"/>
        </w:rPr>
        <w:t>المدافع</w:t>
      </w:r>
      <w:r>
        <w:rPr>
          <w:rFonts w:cs="Arial" w:hint="cs"/>
          <w:rtl/>
          <w:lang w:val="en-GB"/>
        </w:rPr>
        <w:t>ة</w:t>
      </w:r>
      <w:r w:rsidRPr="00A819D6">
        <w:rPr>
          <w:rFonts w:cs="Arial"/>
          <w:rtl/>
          <w:lang w:val="en-GB"/>
        </w:rPr>
        <w:t xml:space="preserve"> </w:t>
      </w:r>
      <w:r w:rsidRPr="00A819D6">
        <w:rPr>
          <w:rFonts w:cs="Arial" w:hint="eastAsia"/>
          <w:rtl/>
          <w:lang w:val="en-GB"/>
        </w:rPr>
        <w:t>عن</w:t>
      </w:r>
      <w:r w:rsidRPr="00A819D6">
        <w:rPr>
          <w:rFonts w:cs="Arial"/>
          <w:rtl/>
          <w:lang w:val="en-GB"/>
        </w:rPr>
        <w:t xml:space="preserve"> </w:t>
      </w:r>
      <w:r w:rsidRPr="00A819D6">
        <w:rPr>
          <w:rFonts w:cs="Arial" w:hint="eastAsia"/>
          <w:rtl/>
          <w:lang w:val="en-GB"/>
        </w:rPr>
        <w:t>حقوق</w:t>
      </w:r>
      <w:r w:rsidRPr="00A819D6">
        <w:rPr>
          <w:rFonts w:cs="Arial"/>
          <w:rtl/>
          <w:lang w:val="en-GB"/>
        </w:rPr>
        <w:t xml:space="preserve"> </w:t>
      </w:r>
      <w:r w:rsidRPr="00A819D6">
        <w:rPr>
          <w:rFonts w:cs="Arial" w:hint="eastAsia"/>
          <w:rtl/>
          <w:lang w:val="en-GB"/>
        </w:rPr>
        <w:t>الطفل</w:t>
      </w:r>
      <w:r w:rsidRPr="00A819D6">
        <w:rPr>
          <w:rFonts w:cs="Arial"/>
          <w:rtl/>
          <w:lang w:val="en-GB"/>
        </w:rPr>
        <w:t xml:space="preserve"> </w:t>
      </w:r>
      <w:r w:rsidRPr="00A819D6">
        <w:rPr>
          <w:rFonts w:cs="Arial" w:hint="eastAsia"/>
          <w:rtl/>
          <w:lang w:val="en-GB"/>
        </w:rPr>
        <w:t>ومشاركة</w:t>
      </w:r>
      <w:r w:rsidRPr="00A819D6">
        <w:rPr>
          <w:rFonts w:cs="Arial"/>
          <w:rtl/>
          <w:lang w:val="en-GB"/>
        </w:rPr>
        <w:t xml:space="preserve"> </w:t>
      </w:r>
      <w:r w:rsidRPr="00A819D6">
        <w:rPr>
          <w:rFonts w:cs="Arial" w:hint="eastAsia"/>
          <w:rtl/>
          <w:lang w:val="en-GB"/>
        </w:rPr>
        <w:t>الطفل</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Pr="00A819D6">
        <w:rPr>
          <w:rFonts w:cs="Arial" w:hint="eastAsia"/>
          <w:rtl/>
          <w:lang w:val="en-GB"/>
        </w:rPr>
        <w:t>جميع</w:t>
      </w:r>
      <w:r w:rsidRPr="00A819D6">
        <w:rPr>
          <w:rFonts w:cs="Arial"/>
          <w:rtl/>
          <w:lang w:val="en-GB"/>
        </w:rPr>
        <w:t xml:space="preserve"> </w:t>
      </w:r>
      <w:r w:rsidRPr="00A819D6">
        <w:rPr>
          <w:rFonts w:cs="Arial" w:hint="eastAsia"/>
          <w:rtl/>
          <w:lang w:val="en-GB"/>
        </w:rPr>
        <w:t>القرارات</w:t>
      </w:r>
      <w:r w:rsidRPr="00A819D6">
        <w:rPr>
          <w:rFonts w:cs="Arial"/>
          <w:rtl/>
          <w:lang w:val="en-GB"/>
        </w:rPr>
        <w:t xml:space="preserve"> </w:t>
      </w:r>
      <w:r w:rsidRPr="00A819D6">
        <w:rPr>
          <w:rFonts w:cs="Arial" w:hint="eastAsia"/>
          <w:rtl/>
          <w:lang w:val="en-GB"/>
        </w:rPr>
        <w:t>التي</w:t>
      </w:r>
      <w:r w:rsidRPr="00A819D6">
        <w:rPr>
          <w:rFonts w:cs="Arial"/>
          <w:rtl/>
          <w:lang w:val="en-GB"/>
        </w:rPr>
        <w:t xml:space="preserve"> </w:t>
      </w:r>
      <w:r w:rsidRPr="00A819D6">
        <w:rPr>
          <w:rFonts w:cs="Arial" w:hint="eastAsia"/>
          <w:rtl/>
          <w:lang w:val="en-GB"/>
        </w:rPr>
        <w:t>تؤثر</w:t>
      </w:r>
      <w:r w:rsidRPr="00A819D6">
        <w:rPr>
          <w:rFonts w:cs="Arial"/>
          <w:rtl/>
          <w:lang w:val="en-GB"/>
        </w:rPr>
        <w:t xml:space="preserve"> </w:t>
      </w:r>
      <w:r w:rsidRPr="00A819D6">
        <w:rPr>
          <w:rFonts w:cs="Arial" w:hint="eastAsia"/>
          <w:rtl/>
          <w:lang w:val="en-GB"/>
        </w:rPr>
        <w:t>عليه</w:t>
      </w:r>
      <w:r w:rsidRPr="00A819D6">
        <w:rPr>
          <w:rFonts w:cs="Arial"/>
          <w:rtl/>
          <w:lang w:val="en-GB"/>
        </w:rPr>
        <w:t>.</w:t>
      </w:r>
    </w:p>
    <w:p w14:paraId="1313494B" w14:textId="3E6C81DC" w:rsidR="00A819D6" w:rsidRPr="00A819D6" w:rsidRDefault="00A819D6" w:rsidP="008C544C">
      <w:pPr>
        <w:numPr>
          <w:ilvl w:val="0"/>
          <w:numId w:val="25"/>
        </w:numPr>
        <w:bidi/>
        <w:spacing w:after="0" w:line="240" w:lineRule="auto"/>
        <w:ind w:left="1080"/>
        <w:rPr>
          <w:rFonts w:cs="Arial"/>
        </w:rPr>
      </w:pPr>
      <w:r w:rsidRPr="00A819D6">
        <w:rPr>
          <w:rFonts w:cs="Arial" w:hint="eastAsia"/>
          <w:rtl/>
          <w:lang w:val="en-GB"/>
        </w:rPr>
        <w:t>يدفع</w:t>
      </w:r>
      <w:r w:rsidRPr="00A819D6">
        <w:rPr>
          <w:rFonts w:cs="Arial"/>
          <w:rtl/>
          <w:lang w:val="en-GB"/>
        </w:rPr>
        <w:t xml:space="preserve"> </w:t>
      </w:r>
      <w:r w:rsidRPr="00A819D6">
        <w:rPr>
          <w:rFonts w:cs="Arial" w:hint="eastAsia"/>
          <w:rtl/>
          <w:lang w:val="en-GB"/>
        </w:rPr>
        <w:t>الأداء</w:t>
      </w:r>
      <w:r>
        <w:rPr>
          <w:rFonts w:cs="Arial" w:hint="cs"/>
          <w:rtl/>
          <w:lang w:val="en-GB"/>
        </w:rPr>
        <w:t xml:space="preserve"> </w:t>
      </w:r>
      <w:r w:rsidRPr="00A819D6">
        <w:rPr>
          <w:rFonts w:cs="Arial" w:hint="eastAsia"/>
          <w:rtl/>
          <w:lang w:val="en-GB"/>
        </w:rPr>
        <w:t>بقوة</w:t>
      </w:r>
      <w:r w:rsidRPr="00A819D6">
        <w:rPr>
          <w:rFonts w:cs="Arial"/>
          <w:rtl/>
          <w:lang w:val="en-GB"/>
        </w:rPr>
        <w:t xml:space="preserve"> </w:t>
      </w:r>
      <w:r w:rsidRPr="00A819D6">
        <w:rPr>
          <w:rFonts w:cs="Arial" w:hint="eastAsia"/>
          <w:rtl/>
          <w:lang w:val="en-GB"/>
        </w:rPr>
        <w:t>إلى</w:t>
      </w:r>
      <w:r w:rsidRPr="00A819D6">
        <w:rPr>
          <w:rFonts w:cs="Arial"/>
          <w:rtl/>
          <w:lang w:val="en-GB"/>
        </w:rPr>
        <w:t xml:space="preserve"> </w:t>
      </w:r>
      <w:r w:rsidRPr="00A819D6">
        <w:rPr>
          <w:rFonts w:cs="Arial" w:hint="eastAsia"/>
          <w:rtl/>
          <w:lang w:val="en-GB"/>
        </w:rPr>
        <w:t>الأمام</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Pr="00A819D6">
        <w:rPr>
          <w:rFonts w:cs="Arial" w:hint="eastAsia"/>
          <w:rtl/>
          <w:lang w:val="en-GB"/>
        </w:rPr>
        <w:t>مجال</w:t>
      </w:r>
      <w:r w:rsidRPr="00A819D6">
        <w:rPr>
          <w:rFonts w:cs="Arial"/>
          <w:rtl/>
          <w:lang w:val="en-GB"/>
        </w:rPr>
        <w:t xml:space="preserve"> </w:t>
      </w:r>
      <w:r w:rsidRPr="00A819D6">
        <w:rPr>
          <w:rFonts w:cs="Arial" w:hint="eastAsia"/>
          <w:rtl/>
          <w:lang w:val="en-GB"/>
        </w:rPr>
        <w:t>العمل</w:t>
      </w:r>
      <w:r w:rsidRPr="00A819D6">
        <w:rPr>
          <w:rFonts w:cs="Arial"/>
          <w:rtl/>
          <w:lang w:val="en-GB"/>
        </w:rPr>
        <w:t xml:space="preserve"> </w:t>
      </w:r>
      <w:r w:rsidRPr="00A819D6">
        <w:rPr>
          <w:rFonts w:cs="Arial" w:hint="eastAsia"/>
          <w:rtl/>
          <w:lang w:val="en-GB"/>
        </w:rPr>
        <w:t>الذي</w:t>
      </w:r>
      <w:r>
        <w:rPr>
          <w:rFonts w:cs="Arial" w:hint="cs"/>
          <w:rtl/>
          <w:lang w:val="en-GB"/>
        </w:rPr>
        <w:t xml:space="preserve"> يعمل به</w:t>
      </w:r>
      <w:r w:rsidRPr="00A819D6">
        <w:rPr>
          <w:rFonts w:cs="Arial"/>
          <w:rtl/>
          <w:lang w:val="en-GB"/>
        </w:rPr>
        <w:t xml:space="preserve"> </w:t>
      </w:r>
      <w:r w:rsidRPr="00A819D6">
        <w:rPr>
          <w:rFonts w:cs="Arial" w:hint="eastAsia"/>
          <w:rtl/>
          <w:lang w:val="en-GB"/>
        </w:rPr>
        <w:t>مع</w:t>
      </w:r>
      <w:r w:rsidRPr="00A819D6">
        <w:rPr>
          <w:rFonts w:cs="Arial"/>
          <w:rtl/>
          <w:lang w:val="en-GB"/>
        </w:rPr>
        <w:t xml:space="preserve"> </w:t>
      </w:r>
      <w:r w:rsidRPr="00A819D6">
        <w:rPr>
          <w:rFonts w:cs="Arial" w:hint="eastAsia"/>
          <w:rtl/>
          <w:lang w:val="en-GB"/>
        </w:rPr>
        <w:t>الفريق</w:t>
      </w:r>
      <w:r w:rsidRPr="00A819D6">
        <w:rPr>
          <w:rFonts w:cs="Arial"/>
          <w:rtl/>
          <w:lang w:val="en-GB"/>
        </w:rPr>
        <w:t>.</w:t>
      </w:r>
    </w:p>
    <w:p w14:paraId="2043A6D3" w14:textId="4E5E59FC" w:rsidR="00A819D6" w:rsidRPr="00A819D6" w:rsidRDefault="00A819D6" w:rsidP="008C544C">
      <w:pPr>
        <w:numPr>
          <w:ilvl w:val="0"/>
          <w:numId w:val="25"/>
        </w:numPr>
        <w:bidi/>
        <w:spacing w:after="0" w:line="240" w:lineRule="auto"/>
        <w:ind w:left="1080"/>
        <w:rPr>
          <w:rFonts w:cs="Arial"/>
        </w:rPr>
      </w:pPr>
      <w:r w:rsidRPr="00A819D6">
        <w:rPr>
          <w:rFonts w:cs="Arial" w:hint="eastAsia"/>
          <w:color w:val="000000"/>
          <w:rtl/>
        </w:rPr>
        <w:t>القدرة</w:t>
      </w:r>
      <w:r w:rsidRPr="00A819D6">
        <w:rPr>
          <w:rFonts w:cs="Arial"/>
          <w:color w:val="000000"/>
          <w:rtl/>
        </w:rPr>
        <w:t xml:space="preserve"> </w:t>
      </w:r>
      <w:r w:rsidRPr="00A819D6">
        <w:rPr>
          <w:rFonts w:cs="Arial" w:hint="eastAsia"/>
          <w:color w:val="000000"/>
          <w:rtl/>
        </w:rPr>
        <w:t>على</w:t>
      </w:r>
      <w:r w:rsidRPr="00A819D6">
        <w:rPr>
          <w:rFonts w:cs="Arial"/>
          <w:color w:val="000000"/>
          <w:rtl/>
        </w:rPr>
        <w:t xml:space="preserve"> </w:t>
      </w:r>
      <w:r w:rsidRPr="00A819D6">
        <w:rPr>
          <w:rFonts w:cs="Arial" w:hint="eastAsia"/>
          <w:color w:val="000000"/>
          <w:rtl/>
        </w:rPr>
        <w:t>العمل</w:t>
      </w:r>
      <w:r w:rsidRPr="00A819D6">
        <w:rPr>
          <w:rFonts w:cs="Arial"/>
          <w:color w:val="000000"/>
          <w:rtl/>
        </w:rPr>
        <w:t xml:space="preserve"> </w:t>
      </w:r>
      <w:r w:rsidRPr="00A819D6">
        <w:rPr>
          <w:rFonts w:cs="Arial" w:hint="eastAsia"/>
          <w:color w:val="000000"/>
          <w:rtl/>
        </w:rPr>
        <w:t>في</w:t>
      </w:r>
      <w:r w:rsidRPr="00A819D6">
        <w:rPr>
          <w:rFonts w:cs="Arial"/>
          <w:color w:val="000000"/>
          <w:rtl/>
        </w:rPr>
        <w:t xml:space="preserve"> </w:t>
      </w:r>
      <w:r w:rsidRPr="00A819D6">
        <w:rPr>
          <w:rFonts w:cs="Arial" w:hint="eastAsia"/>
          <w:color w:val="000000"/>
          <w:rtl/>
        </w:rPr>
        <w:t>بيئة</w:t>
      </w:r>
      <w:r w:rsidRPr="00A819D6">
        <w:rPr>
          <w:rFonts w:cs="Arial"/>
          <w:color w:val="000000"/>
          <w:rtl/>
        </w:rPr>
        <w:t xml:space="preserve"> </w:t>
      </w:r>
      <w:r w:rsidRPr="00A819D6">
        <w:rPr>
          <w:rFonts w:cs="Arial" w:hint="eastAsia"/>
          <w:color w:val="000000"/>
          <w:rtl/>
        </w:rPr>
        <w:t>متعددة</w:t>
      </w:r>
      <w:r w:rsidRPr="00A819D6">
        <w:rPr>
          <w:rFonts w:cs="Arial"/>
          <w:color w:val="000000"/>
          <w:rtl/>
        </w:rPr>
        <w:t xml:space="preserve"> </w:t>
      </w:r>
      <w:r w:rsidRPr="00A819D6">
        <w:rPr>
          <w:rFonts w:cs="Arial" w:hint="eastAsia"/>
          <w:color w:val="000000"/>
          <w:rtl/>
        </w:rPr>
        <w:t>الثقافات</w:t>
      </w:r>
      <w:r w:rsidRPr="00A819D6">
        <w:rPr>
          <w:rFonts w:cs="Arial"/>
          <w:color w:val="000000"/>
          <w:rtl/>
        </w:rPr>
        <w:t xml:space="preserve"> </w:t>
      </w:r>
      <w:r w:rsidRPr="00A819D6">
        <w:rPr>
          <w:rFonts w:cs="Arial" w:hint="eastAsia"/>
          <w:color w:val="000000"/>
          <w:rtl/>
        </w:rPr>
        <w:t>وإقامة</w:t>
      </w:r>
      <w:r w:rsidRPr="00A819D6">
        <w:rPr>
          <w:rFonts w:cs="Arial"/>
          <w:color w:val="000000"/>
          <w:rtl/>
        </w:rPr>
        <w:t xml:space="preserve"> </w:t>
      </w:r>
      <w:r w:rsidRPr="00A819D6">
        <w:rPr>
          <w:rFonts w:cs="Arial" w:hint="eastAsia"/>
          <w:color w:val="000000"/>
          <w:rtl/>
        </w:rPr>
        <w:t>علاقات</w:t>
      </w:r>
      <w:r w:rsidRPr="00A819D6">
        <w:rPr>
          <w:rFonts w:cs="Arial"/>
          <w:color w:val="000000"/>
          <w:rtl/>
        </w:rPr>
        <w:t xml:space="preserve"> </w:t>
      </w:r>
      <w:r w:rsidRPr="00A819D6">
        <w:rPr>
          <w:rFonts w:cs="Arial" w:hint="eastAsia"/>
          <w:color w:val="000000"/>
          <w:rtl/>
        </w:rPr>
        <w:t>عمل</w:t>
      </w:r>
      <w:r w:rsidRPr="00A819D6">
        <w:rPr>
          <w:rFonts w:cs="Arial"/>
          <w:color w:val="000000"/>
          <w:rtl/>
        </w:rPr>
        <w:t xml:space="preserve"> </w:t>
      </w:r>
      <w:r w:rsidRPr="00A819D6">
        <w:rPr>
          <w:rFonts w:cs="Arial" w:hint="eastAsia"/>
          <w:color w:val="000000"/>
          <w:rtl/>
        </w:rPr>
        <w:t>متناغمة</w:t>
      </w:r>
      <w:r w:rsidRPr="00A819D6">
        <w:rPr>
          <w:rFonts w:cs="Arial"/>
          <w:color w:val="000000"/>
          <w:rtl/>
        </w:rPr>
        <w:t xml:space="preserve"> </w:t>
      </w:r>
      <w:r w:rsidRPr="00A819D6">
        <w:rPr>
          <w:rFonts w:cs="Arial" w:hint="eastAsia"/>
          <w:color w:val="000000"/>
          <w:rtl/>
        </w:rPr>
        <w:t>وفعالة</w:t>
      </w:r>
      <w:r w:rsidRPr="00A819D6">
        <w:rPr>
          <w:rFonts w:cs="Arial"/>
          <w:color w:val="000000"/>
          <w:rtl/>
        </w:rPr>
        <w:t>.</w:t>
      </w:r>
    </w:p>
    <w:p w14:paraId="5FF2A8AB" w14:textId="34662A90" w:rsidR="00A819D6" w:rsidRPr="00A819D6" w:rsidRDefault="00A819D6" w:rsidP="008C544C">
      <w:pPr>
        <w:numPr>
          <w:ilvl w:val="0"/>
          <w:numId w:val="25"/>
        </w:numPr>
        <w:bidi/>
        <w:spacing w:after="0" w:line="240" w:lineRule="auto"/>
        <w:ind w:left="1080"/>
        <w:rPr>
          <w:rFonts w:cs="Arial"/>
        </w:rPr>
      </w:pPr>
      <w:r w:rsidRPr="00A819D6">
        <w:rPr>
          <w:rFonts w:cs="Arial" w:hint="eastAsia"/>
          <w:color w:val="000000"/>
          <w:rtl/>
        </w:rPr>
        <w:t>الفهم</w:t>
      </w:r>
      <w:r w:rsidRPr="00A819D6">
        <w:rPr>
          <w:rFonts w:cs="Arial"/>
          <w:color w:val="000000"/>
          <w:rtl/>
        </w:rPr>
        <w:t xml:space="preserve"> </w:t>
      </w:r>
      <w:r w:rsidRPr="00A819D6">
        <w:rPr>
          <w:rFonts w:cs="Arial" w:hint="eastAsia"/>
          <w:color w:val="000000"/>
          <w:rtl/>
        </w:rPr>
        <w:t>التصوري</w:t>
      </w:r>
      <w:r w:rsidRPr="00A819D6">
        <w:rPr>
          <w:rFonts w:cs="Arial"/>
          <w:color w:val="000000"/>
          <w:rtl/>
        </w:rPr>
        <w:t xml:space="preserve"> </w:t>
      </w:r>
      <w:r w:rsidRPr="00A819D6">
        <w:rPr>
          <w:rFonts w:cs="Arial" w:hint="eastAsia"/>
          <w:color w:val="000000"/>
          <w:rtl/>
        </w:rPr>
        <w:t>وال</w:t>
      </w:r>
      <w:r>
        <w:rPr>
          <w:rFonts w:cs="Arial" w:hint="cs"/>
          <w:color w:val="000000"/>
          <w:rtl/>
        </w:rPr>
        <w:t>ال</w:t>
      </w:r>
      <w:r w:rsidRPr="00A819D6">
        <w:rPr>
          <w:rFonts w:cs="Arial" w:hint="eastAsia"/>
          <w:color w:val="000000"/>
          <w:rtl/>
        </w:rPr>
        <w:t>تزام</w:t>
      </w:r>
      <w:r w:rsidRPr="00A819D6">
        <w:rPr>
          <w:rFonts w:cs="Arial"/>
          <w:color w:val="000000"/>
          <w:rtl/>
        </w:rPr>
        <w:t xml:space="preserve"> </w:t>
      </w:r>
      <w:r>
        <w:rPr>
          <w:rFonts w:cs="Arial" w:hint="cs"/>
          <w:color w:val="000000"/>
          <w:rtl/>
        </w:rPr>
        <w:t>ب</w:t>
      </w:r>
      <w:r w:rsidRPr="00A819D6">
        <w:rPr>
          <w:rFonts w:cs="Arial" w:hint="eastAsia"/>
          <w:color w:val="000000"/>
          <w:rtl/>
        </w:rPr>
        <w:t>العمل</w:t>
      </w:r>
      <w:r w:rsidRPr="00A819D6">
        <w:rPr>
          <w:rFonts w:cs="Arial"/>
          <w:color w:val="000000"/>
          <w:rtl/>
        </w:rPr>
        <w:t xml:space="preserve"> </w:t>
      </w:r>
      <w:r w:rsidRPr="00A819D6">
        <w:rPr>
          <w:rFonts w:cs="Arial" w:hint="eastAsia"/>
          <w:color w:val="000000"/>
          <w:rtl/>
        </w:rPr>
        <w:t>الإنساني</w:t>
      </w:r>
      <w:r w:rsidRPr="00A819D6">
        <w:rPr>
          <w:rFonts w:cs="Arial"/>
          <w:color w:val="000000"/>
          <w:rtl/>
        </w:rPr>
        <w:t>.</w:t>
      </w:r>
    </w:p>
    <w:p w14:paraId="24A2ABB7" w14:textId="604A6B41" w:rsidR="00A819D6" w:rsidRPr="00A819D6" w:rsidRDefault="00A819D6" w:rsidP="008C544C">
      <w:pPr>
        <w:numPr>
          <w:ilvl w:val="0"/>
          <w:numId w:val="25"/>
        </w:numPr>
        <w:bidi/>
        <w:spacing w:after="0" w:line="240" w:lineRule="auto"/>
        <w:ind w:left="1080"/>
        <w:rPr>
          <w:rFonts w:cs="Arial"/>
        </w:rPr>
      </w:pPr>
      <w:r w:rsidRPr="00A819D6">
        <w:rPr>
          <w:rFonts w:cs="Arial" w:hint="eastAsia"/>
          <w:rtl/>
          <w:lang w:val="en-GB"/>
        </w:rPr>
        <w:t>ي</w:t>
      </w:r>
      <w:r>
        <w:rPr>
          <w:rFonts w:cs="Arial" w:hint="cs"/>
          <w:rtl/>
          <w:lang w:val="en-GB"/>
        </w:rPr>
        <w:t>ضع</w:t>
      </w:r>
      <w:r w:rsidRPr="00A819D6">
        <w:rPr>
          <w:rFonts w:cs="Arial"/>
          <w:rtl/>
          <w:lang w:val="en-GB"/>
        </w:rPr>
        <w:t xml:space="preserve"> </w:t>
      </w:r>
      <w:r w:rsidRPr="00A819D6">
        <w:rPr>
          <w:rFonts w:cs="Arial" w:hint="eastAsia"/>
          <w:rtl/>
          <w:lang w:val="en-GB"/>
        </w:rPr>
        <w:t>ثقافة</w:t>
      </w:r>
      <w:r w:rsidRPr="00A819D6">
        <w:rPr>
          <w:rFonts w:cs="Arial"/>
          <w:rtl/>
          <w:lang w:val="en-GB"/>
        </w:rPr>
        <w:t xml:space="preserve"> </w:t>
      </w:r>
      <w:r w:rsidRPr="00A819D6">
        <w:rPr>
          <w:rFonts w:cs="Arial" w:hint="eastAsia"/>
          <w:rtl/>
          <w:lang w:val="en-GB"/>
        </w:rPr>
        <w:t>تعلم</w:t>
      </w:r>
      <w:r w:rsidRPr="00A819D6">
        <w:rPr>
          <w:rFonts w:cs="Arial"/>
          <w:rtl/>
          <w:lang w:val="en-GB"/>
        </w:rPr>
        <w:t xml:space="preserve"> </w:t>
      </w:r>
      <w:r w:rsidRPr="00A819D6">
        <w:rPr>
          <w:rFonts w:cs="Arial" w:hint="eastAsia"/>
          <w:rtl/>
          <w:lang w:val="en-GB"/>
        </w:rPr>
        <w:t>قوية</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00EC5AA7" w:rsidRPr="00A819D6">
        <w:rPr>
          <w:rFonts w:cs="Arial" w:hint="cs"/>
          <w:rtl/>
          <w:lang w:val="en-GB"/>
        </w:rPr>
        <w:t>جزؤه</w:t>
      </w:r>
      <w:r w:rsidRPr="00A819D6">
        <w:rPr>
          <w:rFonts w:cs="Arial"/>
          <w:rtl/>
          <w:lang w:val="en-GB"/>
        </w:rPr>
        <w:t xml:space="preserve"> </w:t>
      </w:r>
      <w:r w:rsidRPr="00A819D6">
        <w:rPr>
          <w:rFonts w:cs="Arial" w:hint="eastAsia"/>
          <w:rtl/>
          <w:lang w:val="en-GB"/>
        </w:rPr>
        <w:t>من</w:t>
      </w:r>
      <w:r w:rsidRPr="00A819D6">
        <w:rPr>
          <w:rFonts w:cs="Arial"/>
          <w:rtl/>
          <w:lang w:val="en-GB"/>
        </w:rPr>
        <w:t xml:space="preserve"> </w:t>
      </w:r>
      <w:r w:rsidRPr="00A819D6">
        <w:rPr>
          <w:rFonts w:cs="Arial" w:hint="eastAsia"/>
          <w:rtl/>
          <w:lang w:val="en-GB"/>
        </w:rPr>
        <w:t>المنظمة</w:t>
      </w:r>
      <w:r w:rsidRPr="00A819D6">
        <w:rPr>
          <w:rFonts w:cs="Arial"/>
          <w:rtl/>
          <w:lang w:val="en-GB"/>
        </w:rPr>
        <w:t>.</w:t>
      </w:r>
    </w:p>
    <w:p w14:paraId="757F0BA9" w14:textId="1305213A" w:rsidR="00A819D6" w:rsidRPr="00A819D6" w:rsidRDefault="00A819D6" w:rsidP="008C544C">
      <w:pPr>
        <w:numPr>
          <w:ilvl w:val="0"/>
          <w:numId w:val="25"/>
        </w:numPr>
        <w:bidi/>
        <w:spacing w:after="0" w:line="240" w:lineRule="auto"/>
        <w:ind w:left="1080"/>
        <w:rPr>
          <w:rFonts w:cs="Arial"/>
        </w:rPr>
      </w:pPr>
      <w:r>
        <w:rPr>
          <w:rFonts w:cs="Arial" w:hint="cs"/>
          <w:rtl/>
          <w:lang w:val="en-GB"/>
        </w:rPr>
        <w:t>يبقى</w:t>
      </w:r>
      <w:r w:rsidRPr="00A819D6">
        <w:rPr>
          <w:rFonts w:cs="Arial"/>
          <w:rtl/>
          <w:lang w:val="en-GB"/>
        </w:rPr>
        <w:t xml:space="preserve"> </w:t>
      </w:r>
      <w:r w:rsidRPr="00A819D6">
        <w:rPr>
          <w:rFonts w:cs="Arial" w:hint="eastAsia"/>
          <w:rtl/>
          <w:lang w:val="en-GB"/>
        </w:rPr>
        <w:t>هادئًا</w:t>
      </w:r>
      <w:r w:rsidRPr="00A819D6">
        <w:rPr>
          <w:rFonts w:cs="Arial"/>
          <w:rtl/>
          <w:lang w:val="en-GB"/>
        </w:rPr>
        <w:t xml:space="preserve"> </w:t>
      </w:r>
      <w:r w:rsidRPr="00A819D6">
        <w:rPr>
          <w:rFonts w:cs="Arial" w:hint="eastAsia"/>
          <w:rtl/>
          <w:lang w:val="en-GB"/>
        </w:rPr>
        <w:t>وإيجابيًا</w:t>
      </w:r>
      <w:r w:rsidRPr="00A819D6">
        <w:rPr>
          <w:rFonts w:cs="Arial"/>
          <w:rtl/>
          <w:lang w:val="en-GB"/>
        </w:rPr>
        <w:t xml:space="preserve"> </w:t>
      </w:r>
      <w:r w:rsidRPr="00A819D6">
        <w:rPr>
          <w:rFonts w:cs="Arial" w:hint="eastAsia"/>
          <w:rtl/>
          <w:lang w:val="en-GB"/>
        </w:rPr>
        <w:t>تحت</w:t>
      </w:r>
      <w:r w:rsidRPr="00A819D6">
        <w:rPr>
          <w:rFonts w:cs="Arial"/>
          <w:rtl/>
          <w:lang w:val="en-GB"/>
        </w:rPr>
        <w:t xml:space="preserve"> </w:t>
      </w:r>
      <w:r w:rsidRPr="00A819D6">
        <w:rPr>
          <w:rFonts w:cs="Arial" w:hint="eastAsia"/>
          <w:rtl/>
          <w:lang w:val="en-GB"/>
        </w:rPr>
        <w:t>الضغط</w:t>
      </w:r>
      <w:r w:rsidRPr="00A819D6">
        <w:rPr>
          <w:rFonts w:cs="Arial"/>
          <w:rtl/>
          <w:lang w:val="en-GB"/>
        </w:rPr>
        <w:t xml:space="preserve"> </w:t>
      </w:r>
      <w:r w:rsidRPr="00A819D6">
        <w:rPr>
          <w:rFonts w:cs="Arial" w:hint="eastAsia"/>
          <w:rtl/>
          <w:lang w:val="en-GB"/>
        </w:rPr>
        <w:t>وفي</w:t>
      </w:r>
      <w:r w:rsidRPr="00A819D6">
        <w:rPr>
          <w:rFonts w:cs="Arial"/>
          <w:rtl/>
          <w:lang w:val="en-GB"/>
        </w:rPr>
        <w:t xml:space="preserve"> </w:t>
      </w:r>
      <w:r w:rsidRPr="00A819D6">
        <w:rPr>
          <w:rFonts w:cs="Arial" w:hint="eastAsia"/>
          <w:rtl/>
          <w:lang w:val="en-GB"/>
        </w:rPr>
        <w:t>المواقف</w:t>
      </w:r>
      <w:r w:rsidRPr="00A819D6">
        <w:rPr>
          <w:rFonts w:cs="Arial"/>
          <w:rtl/>
          <w:lang w:val="en-GB"/>
        </w:rPr>
        <w:t xml:space="preserve"> </w:t>
      </w:r>
      <w:r w:rsidRPr="00A819D6">
        <w:rPr>
          <w:rFonts w:cs="Arial" w:hint="eastAsia"/>
          <w:rtl/>
          <w:lang w:val="en-GB"/>
        </w:rPr>
        <w:t>الصعبة</w:t>
      </w:r>
      <w:r w:rsidRPr="00A819D6">
        <w:rPr>
          <w:rFonts w:cs="Arial"/>
          <w:rtl/>
          <w:lang w:val="en-GB"/>
        </w:rPr>
        <w:t>.</w:t>
      </w:r>
    </w:p>
    <w:p w14:paraId="57D4E4C5" w14:textId="0567CE8A" w:rsidR="00362B63" w:rsidRPr="00A819D6" w:rsidRDefault="00A819D6" w:rsidP="008C544C">
      <w:pPr>
        <w:pStyle w:val="ListParagraph"/>
        <w:numPr>
          <w:ilvl w:val="0"/>
          <w:numId w:val="25"/>
        </w:numPr>
        <w:bidi/>
        <w:spacing w:after="0" w:line="240" w:lineRule="auto"/>
        <w:rPr>
          <w:rFonts w:cs="Arial"/>
          <w:b/>
        </w:rPr>
      </w:pPr>
      <w:r w:rsidRPr="00A819D6">
        <w:rPr>
          <w:rFonts w:cs="Arial" w:hint="cs"/>
          <w:rtl/>
          <w:lang w:val="en-GB"/>
        </w:rPr>
        <w:t>م</w:t>
      </w:r>
      <w:r w:rsidRPr="00A819D6">
        <w:rPr>
          <w:rFonts w:cs="Arial" w:hint="eastAsia"/>
          <w:rtl/>
          <w:lang w:val="en-GB"/>
        </w:rPr>
        <w:t>دركًا</w:t>
      </w:r>
      <w:r w:rsidRPr="00A819D6">
        <w:rPr>
          <w:rFonts w:cs="Arial"/>
          <w:rtl/>
          <w:lang w:val="en-GB"/>
        </w:rPr>
        <w:t xml:space="preserve"> </w:t>
      </w:r>
      <w:r w:rsidRPr="00A819D6">
        <w:rPr>
          <w:rFonts w:cs="Arial" w:hint="eastAsia"/>
          <w:rtl/>
          <w:lang w:val="en-GB"/>
        </w:rPr>
        <w:t>للتأثير</w:t>
      </w:r>
      <w:r w:rsidRPr="00A819D6">
        <w:rPr>
          <w:rFonts w:cs="Arial"/>
          <w:rtl/>
          <w:lang w:val="en-GB"/>
        </w:rPr>
        <w:t xml:space="preserve"> </w:t>
      </w:r>
      <w:r w:rsidRPr="00A819D6">
        <w:rPr>
          <w:rFonts w:cs="Arial" w:hint="eastAsia"/>
          <w:rtl/>
          <w:lang w:val="en-GB"/>
        </w:rPr>
        <w:t>على</w:t>
      </w:r>
      <w:r w:rsidRPr="00A819D6">
        <w:rPr>
          <w:rFonts w:cs="Arial"/>
          <w:rtl/>
          <w:lang w:val="en-GB"/>
        </w:rPr>
        <w:t xml:space="preserve"> </w:t>
      </w:r>
      <w:r w:rsidRPr="00A819D6">
        <w:rPr>
          <w:rFonts w:cs="Arial" w:hint="eastAsia"/>
          <w:rtl/>
          <w:lang w:val="en-GB"/>
        </w:rPr>
        <w:t>الآخرين</w:t>
      </w:r>
      <w:r w:rsidRPr="00A819D6">
        <w:rPr>
          <w:rFonts w:cs="Arial"/>
          <w:rtl/>
          <w:lang w:val="en-GB"/>
        </w:rPr>
        <w:t xml:space="preserve"> </w:t>
      </w:r>
      <w:r w:rsidRPr="00A819D6">
        <w:rPr>
          <w:rFonts w:cs="Arial" w:hint="eastAsia"/>
          <w:rtl/>
          <w:lang w:val="en-GB"/>
        </w:rPr>
        <w:t>وضبط</w:t>
      </w:r>
      <w:r w:rsidRPr="00A819D6">
        <w:rPr>
          <w:rFonts w:cs="Arial"/>
          <w:rtl/>
          <w:lang w:val="en-GB"/>
        </w:rPr>
        <w:t xml:space="preserve"> </w:t>
      </w:r>
      <w:r w:rsidRPr="00A819D6">
        <w:rPr>
          <w:rFonts w:cs="Arial" w:hint="eastAsia"/>
          <w:rtl/>
          <w:lang w:val="en-GB"/>
        </w:rPr>
        <w:t>سلوكهم</w:t>
      </w:r>
      <w:r w:rsidRPr="00A819D6">
        <w:rPr>
          <w:rFonts w:cs="Arial"/>
          <w:rtl/>
          <w:lang w:val="en-GB"/>
        </w:rPr>
        <w:t xml:space="preserve"> </w:t>
      </w:r>
      <w:r w:rsidRPr="00A819D6">
        <w:rPr>
          <w:rFonts w:cs="Arial" w:hint="eastAsia"/>
          <w:rtl/>
          <w:lang w:val="en-GB"/>
        </w:rPr>
        <w:t>وفقًا</w:t>
      </w:r>
      <w:r w:rsidRPr="00A819D6">
        <w:rPr>
          <w:rFonts w:cs="Arial"/>
          <w:rtl/>
          <w:lang w:val="en-GB"/>
        </w:rPr>
        <w:t xml:space="preserve"> </w:t>
      </w:r>
      <w:r w:rsidRPr="00A819D6">
        <w:rPr>
          <w:rFonts w:cs="Arial" w:hint="eastAsia"/>
          <w:rtl/>
          <w:lang w:val="en-GB"/>
        </w:rPr>
        <w:t>لذلك</w:t>
      </w:r>
      <w:r w:rsidRPr="00A819D6">
        <w:rPr>
          <w:rFonts w:cs="Arial"/>
          <w:rtl/>
          <w:lang w:val="en-GB"/>
        </w:rPr>
        <w:t>.</w:t>
      </w:r>
    </w:p>
    <w:p w14:paraId="12758F81" w14:textId="3477D8F3" w:rsidR="00E76EB9" w:rsidRPr="002F34C0" w:rsidRDefault="00E76EB9" w:rsidP="008C544C">
      <w:pPr>
        <w:bidi/>
        <w:spacing w:line="276" w:lineRule="auto"/>
      </w:pPr>
      <w:r w:rsidRPr="002F34C0">
        <w:br w:type="page"/>
      </w:r>
    </w:p>
    <w:p w14:paraId="5DC51E93" w14:textId="4CB2F2AE" w:rsidR="00E76EB9" w:rsidRPr="000C3607" w:rsidRDefault="00706A70" w:rsidP="008C544C">
      <w:pPr>
        <w:pStyle w:val="Heading1"/>
        <w:bidi/>
        <w:rPr>
          <w:lang w:val="en-GB"/>
        </w:rPr>
      </w:pPr>
      <w:bookmarkStart w:id="41" w:name="_Toc12834161"/>
      <w:proofErr w:type="gramStart"/>
      <w:r>
        <w:rPr>
          <w:rFonts w:hint="cs"/>
          <w:rtl/>
          <w:lang w:val="en-GB"/>
        </w:rPr>
        <w:lastRenderedPageBreak/>
        <w:t xml:space="preserve">الملحق </w:t>
      </w:r>
      <w:r w:rsidR="00E76EB9">
        <w:rPr>
          <w:lang w:val="en-GB"/>
        </w:rPr>
        <w:t xml:space="preserve"> :</w:t>
      </w:r>
      <w:proofErr w:type="gramEnd"/>
      <w:r w:rsidRPr="00706A70">
        <w:rPr>
          <w:lang w:val="en-GB"/>
        </w:rPr>
        <w:t xml:space="preserve"> </w:t>
      </w:r>
      <w:r>
        <w:rPr>
          <w:lang w:val="en-GB"/>
        </w:rPr>
        <w:t>B</w:t>
      </w:r>
      <w:r w:rsidR="00E76EB9">
        <w:rPr>
          <w:lang w:val="en-GB"/>
        </w:rPr>
        <w:t xml:space="preserve"> </w:t>
      </w:r>
      <w:r>
        <w:rPr>
          <w:rFonts w:hint="cs"/>
          <w:rtl/>
          <w:lang w:val="en-GB"/>
        </w:rPr>
        <w:t>نموذج وصف عمل مشرف إدارة الحالة</w:t>
      </w:r>
      <w:bookmarkEnd w:id="41"/>
    </w:p>
    <w:tbl>
      <w:tblPr>
        <w:bidiVisual/>
        <w:tblW w:w="100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4965"/>
        <w:gridCol w:w="1155"/>
        <w:gridCol w:w="2065"/>
      </w:tblGrid>
      <w:tr w:rsidR="00D12434" w:rsidRPr="000C3607" w14:paraId="7DBC20F1" w14:textId="77777777" w:rsidTr="00D12434">
        <w:trPr>
          <w:trHeight w:val="350"/>
        </w:trPr>
        <w:tc>
          <w:tcPr>
            <w:tcW w:w="1823" w:type="dxa"/>
            <w:tcBorders>
              <w:top w:val="single" w:sz="4" w:space="0" w:color="auto"/>
              <w:left w:val="single" w:sz="4" w:space="0" w:color="auto"/>
              <w:bottom w:val="single" w:sz="4" w:space="0" w:color="auto"/>
              <w:right w:val="single" w:sz="4" w:space="0" w:color="auto"/>
            </w:tcBorders>
          </w:tcPr>
          <w:p w14:paraId="31F39C7F" w14:textId="3B721A00" w:rsidR="00D12434" w:rsidRPr="000C3607" w:rsidRDefault="00D12434" w:rsidP="008C544C">
            <w:pPr>
              <w:bidi/>
              <w:ind w:left="-90"/>
              <w:rPr>
                <w:rFonts w:cs="Arial"/>
                <w:b/>
              </w:rPr>
            </w:pPr>
            <w:r w:rsidRPr="00892931">
              <w:rPr>
                <w:rFonts w:cs="Arial" w:hint="cs"/>
                <w:bCs/>
                <w:rtl/>
              </w:rPr>
              <w:t>المنصب الوظيفي</w:t>
            </w:r>
          </w:p>
        </w:tc>
        <w:tc>
          <w:tcPr>
            <w:tcW w:w="4965" w:type="dxa"/>
            <w:tcBorders>
              <w:top w:val="single" w:sz="4" w:space="0" w:color="auto"/>
              <w:left w:val="single" w:sz="4" w:space="0" w:color="auto"/>
              <w:bottom w:val="single" w:sz="4" w:space="0" w:color="auto"/>
              <w:right w:val="single" w:sz="4" w:space="0" w:color="auto"/>
            </w:tcBorders>
          </w:tcPr>
          <w:p w14:paraId="3070C066" w14:textId="17ADE66B" w:rsidR="00D12434" w:rsidRPr="000C3607" w:rsidRDefault="00706A70" w:rsidP="008C544C">
            <w:pPr>
              <w:bidi/>
              <w:ind w:left="-90"/>
              <w:rPr>
                <w:rFonts w:eastAsia="Batang" w:cs="Arial"/>
                <w:bCs/>
                <w:lang w:val="en-GB"/>
              </w:rPr>
            </w:pPr>
            <w:r>
              <w:rPr>
                <w:rFonts w:eastAsia="Batang" w:cs="Arial" w:hint="cs"/>
                <w:bCs/>
                <w:rtl/>
                <w:lang w:val="en-GB"/>
              </w:rPr>
              <w:t>مشرف إدارة الحالة</w:t>
            </w:r>
          </w:p>
        </w:tc>
        <w:tc>
          <w:tcPr>
            <w:tcW w:w="1155" w:type="dxa"/>
            <w:tcBorders>
              <w:top w:val="single" w:sz="4" w:space="0" w:color="auto"/>
              <w:left w:val="single" w:sz="4" w:space="0" w:color="auto"/>
              <w:bottom w:val="single" w:sz="4" w:space="0" w:color="auto"/>
              <w:right w:val="single" w:sz="4" w:space="0" w:color="auto"/>
            </w:tcBorders>
          </w:tcPr>
          <w:p w14:paraId="7091D9E6" w14:textId="75FCC86F" w:rsidR="00D12434" w:rsidRPr="00D12434" w:rsidRDefault="00D12434" w:rsidP="008C544C">
            <w:pPr>
              <w:bidi/>
              <w:ind w:left="-90"/>
              <w:rPr>
                <w:rFonts w:cs="Arial"/>
                <w:bCs/>
              </w:rPr>
            </w:pPr>
            <w:r w:rsidRPr="00D12434">
              <w:rPr>
                <w:rFonts w:cs="Arial" w:hint="cs"/>
                <w:bCs/>
                <w:rtl/>
              </w:rPr>
              <w:t>الدرجة</w:t>
            </w:r>
          </w:p>
        </w:tc>
        <w:tc>
          <w:tcPr>
            <w:tcW w:w="2065" w:type="dxa"/>
            <w:tcBorders>
              <w:top w:val="single" w:sz="4" w:space="0" w:color="auto"/>
              <w:left w:val="single" w:sz="4" w:space="0" w:color="auto"/>
              <w:bottom w:val="single" w:sz="4" w:space="0" w:color="auto"/>
              <w:right w:val="single" w:sz="4" w:space="0" w:color="auto"/>
            </w:tcBorders>
          </w:tcPr>
          <w:p w14:paraId="26614C62" w14:textId="77777777" w:rsidR="00D12434" w:rsidRPr="000C3607" w:rsidRDefault="00D12434" w:rsidP="008C544C">
            <w:pPr>
              <w:bidi/>
              <w:ind w:left="-90"/>
              <w:rPr>
                <w:rFonts w:cs="Arial"/>
              </w:rPr>
            </w:pPr>
          </w:p>
        </w:tc>
      </w:tr>
      <w:tr w:rsidR="00D12434" w:rsidRPr="000C3607" w14:paraId="22788CA4" w14:textId="77777777" w:rsidTr="00D12434">
        <w:trPr>
          <w:trHeight w:val="290"/>
        </w:trPr>
        <w:tc>
          <w:tcPr>
            <w:tcW w:w="1823" w:type="dxa"/>
            <w:tcBorders>
              <w:top w:val="single" w:sz="4" w:space="0" w:color="auto"/>
              <w:left w:val="single" w:sz="4" w:space="0" w:color="auto"/>
              <w:bottom w:val="single" w:sz="4" w:space="0" w:color="auto"/>
              <w:right w:val="single" w:sz="4" w:space="0" w:color="auto"/>
            </w:tcBorders>
          </w:tcPr>
          <w:p w14:paraId="27456581" w14:textId="235C5282" w:rsidR="00D12434" w:rsidRPr="000C3607" w:rsidRDefault="00D12434" w:rsidP="008C544C">
            <w:pPr>
              <w:bidi/>
              <w:ind w:left="-90"/>
              <w:rPr>
                <w:rFonts w:cs="Arial"/>
                <w:b/>
              </w:rPr>
            </w:pPr>
            <w:r w:rsidRPr="00892931">
              <w:rPr>
                <w:rFonts w:cs="Arial" w:hint="cs"/>
                <w:bCs/>
                <w:rtl/>
              </w:rPr>
              <w:t>القسم والموقع</w:t>
            </w:r>
          </w:p>
        </w:tc>
        <w:tc>
          <w:tcPr>
            <w:tcW w:w="4965" w:type="dxa"/>
            <w:tcBorders>
              <w:top w:val="single" w:sz="4" w:space="0" w:color="auto"/>
              <w:left w:val="single" w:sz="4" w:space="0" w:color="auto"/>
              <w:bottom w:val="single" w:sz="4" w:space="0" w:color="auto"/>
              <w:right w:val="single" w:sz="4" w:space="0" w:color="auto"/>
            </w:tcBorders>
          </w:tcPr>
          <w:p w14:paraId="42008E4F" w14:textId="77777777" w:rsidR="00D12434" w:rsidRPr="000C3607" w:rsidRDefault="00D12434" w:rsidP="008C544C">
            <w:pPr>
              <w:bidi/>
              <w:ind w:left="-90"/>
              <w:rPr>
                <w:rFonts w:cs="Arial"/>
              </w:rPr>
            </w:pPr>
          </w:p>
        </w:tc>
        <w:tc>
          <w:tcPr>
            <w:tcW w:w="1155" w:type="dxa"/>
            <w:tcBorders>
              <w:left w:val="single" w:sz="4" w:space="0" w:color="auto"/>
              <w:bottom w:val="single" w:sz="4" w:space="0" w:color="auto"/>
              <w:right w:val="single" w:sz="4" w:space="0" w:color="auto"/>
            </w:tcBorders>
          </w:tcPr>
          <w:p w14:paraId="2A603262" w14:textId="227EA900" w:rsidR="00D12434" w:rsidRPr="00D12434" w:rsidRDefault="00D12434" w:rsidP="008C544C">
            <w:pPr>
              <w:bidi/>
              <w:ind w:left="-90"/>
              <w:rPr>
                <w:rFonts w:cs="Arial"/>
                <w:bCs/>
              </w:rPr>
            </w:pPr>
            <w:r w:rsidRPr="00D12434">
              <w:rPr>
                <w:rFonts w:cs="Arial" w:hint="cs"/>
                <w:bCs/>
                <w:rtl/>
              </w:rPr>
              <w:t>التاريخ</w:t>
            </w:r>
          </w:p>
        </w:tc>
        <w:tc>
          <w:tcPr>
            <w:tcW w:w="2065" w:type="dxa"/>
            <w:tcBorders>
              <w:left w:val="single" w:sz="4" w:space="0" w:color="auto"/>
              <w:bottom w:val="single" w:sz="4" w:space="0" w:color="auto"/>
              <w:right w:val="single" w:sz="4" w:space="0" w:color="auto"/>
            </w:tcBorders>
          </w:tcPr>
          <w:p w14:paraId="4779B098" w14:textId="77777777" w:rsidR="00D12434" w:rsidRPr="000C3607" w:rsidRDefault="00D12434" w:rsidP="008C544C">
            <w:pPr>
              <w:bidi/>
              <w:ind w:left="-90"/>
              <w:rPr>
                <w:rFonts w:cs="Arial"/>
              </w:rPr>
            </w:pPr>
            <w:r w:rsidRPr="000C3607">
              <w:rPr>
                <w:rFonts w:cs="Arial"/>
              </w:rPr>
              <w:t xml:space="preserve"> </w:t>
            </w:r>
          </w:p>
        </w:tc>
      </w:tr>
      <w:tr w:rsidR="00D12434" w:rsidRPr="000C3607" w14:paraId="34A24CEE" w14:textId="77777777" w:rsidTr="00D12434">
        <w:trPr>
          <w:trHeight w:val="307"/>
        </w:trPr>
        <w:tc>
          <w:tcPr>
            <w:tcW w:w="1823" w:type="dxa"/>
            <w:tcBorders>
              <w:top w:val="single" w:sz="4" w:space="0" w:color="auto"/>
              <w:left w:val="single" w:sz="4" w:space="0" w:color="auto"/>
              <w:bottom w:val="single" w:sz="4" w:space="0" w:color="auto"/>
              <w:right w:val="single" w:sz="4" w:space="0" w:color="auto"/>
            </w:tcBorders>
          </w:tcPr>
          <w:p w14:paraId="24CE9B33" w14:textId="27D61D45" w:rsidR="00D12434" w:rsidRPr="000C3607" w:rsidRDefault="00D12434" w:rsidP="008C544C">
            <w:pPr>
              <w:bidi/>
              <w:ind w:left="-90"/>
              <w:rPr>
                <w:rFonts w:cs="Arial"/>
                <w:b/>
              </w:rPr>
            </w:pPr>
            <w:r w:rsidRPr="00892931">
              <w:rPr>
                <w:rFonts w:cs="Arial" w:hint="cs"/>
                <w:bCs/>
                <w:rtl/>
              </w:rPr>
              <w:t xml:space="preserve">يعمل تحت اشراف </w:t>
            </w:r>
          </w:p>
        </w:tc>
        <w:tc>
          <w:tcPr>
            <w:tcW w:w="8185" w:type="dxa"/>
            <w:gridSpan w:val="3"/>
            <w:tcBorders>
              <w:top w:val="single" w:sz="4" w:space="0" w:color="auto"/>
              <w:left w:val="single" w:sz="4" w:space="0" w:color="auto"/>
              <w:bottom w:val="single" w:sz="4" w:space="0" w:color="auto"/>
              <w:right w:val="single" w:sz="4" w:space="0" w:color="auto"/>
            </w:tcBorders>
          </w:tcPr>
          <w:p w14:paraId="048D1D1B" w14:textId="77777777" w:rsidR="00D12434" w:rsidRPr="000C3607" w:rsidRDefault="00D12434" w:rsidP="008C544C">
            <w:pPr>
              <w:bidi/>
              <w:ind w:left="-90"/>
              <w:rPr>
                <w:rFonts w:cs="Arial"/>
                <w:bCs/>
              </w:rPr>
            </w:pPr>
          </w:p>
        </w:tc>
      </w:tr>
      <w:tr w:rsidR="00D12434" w:rsidRPr="000C3607" w14:paraId="72781998" w14:textId="77777777" w:rsidTr="00D12434">
        <w:trPr>
          <w:trHeight w:val="307"/>
        </w:trPr>
        <w:tc>
          <w:tcPr>
            <w:tcW w:w="1823" w:type="dxa"/>
            <w:tcBorders>
              <w:top w:val="single" w:sz="4" w:space="0" w:color="auto"/>
              <w:left w:val="single" w:sz="4" w:space="0" w:color="auto"/>
              <w:bottom w:val="single" w:sz="4" w:space="0" w:color="auto"/>
              <w:right w:val="single" w:sz="4" w:space="0" w:color="auto"/>
            </w:tcBorders>
          </w:tcPr>
          <w:p w14:paraId="0CE7E35B" w14:textId="5C2DA3F3" w:rsidR="00D12434" w:rsidRPr="000C3607" w:rsidRDefault="00D12434" w:rsidP="008C544C">
            <w:pPr>
              <w:bidi/>
              <w:ind w:left="-90"/>
              <w:rPr>
                <w:rFonts w:cs="Arial"/>
                <w:b/>
              </w:rPr>
            </w:pPr>
            <w:r w:rsidRPr="00892931">
              <w:rPr>
                <w:rFonts w:cs="Arial" w:hint="cs"/>
                <w:bCs/>
                <w:rtl/>
              </w:rPr>
              <w:t>مدة العقد</w:t>
            </w:r>
          </w:p>
        </w:tc>
        <w:tc>
          <w:tcPr>
            <w:tcW w:w="8185" w:type="dxa"/>
            <w:gridSpan w:val="3"/>
            <w:tcBorders>
              <w:top w:val="single" w:sz="4" w:space="0" w:color="auto"/>
              <w:left w:val="single" w:sz="4" w:space="0" w:color="auto"/>
              <w:bottom w:val="single" w:sz="4" w:space="0" w:color="auto"/>
              <w:right w:val="single" w:sz="4" w:space="0" w:color="auto"/>
            </w:tcBorders>
          </w:tcPr>
          <w:p w14:paraId="0921D86A" w14:textId="77777777" w:rsidR="00D12434" w:rsidRPr="000C3607" w:rsidRDefault="00D12434" w:rsidP="008C544C">
            <w:pPr>
              <w:bidi/>
              <w:ind w:left="-90"/>
              <w:rPr>
                <w:rFonts w:cs="Arial"/>
              </w:rPr>
            </w:pPr>
          </w:p>
        </w:tc>
      </w:tr>
      <w:tr w:rsidR="00D12434" w:rsidRPr="002F34C0" w14:paraId="5211EC96" w14:textId="77777777" w:rsidTr="00D12434">
        <w:trPr>
          <w:trHeight w:val="307"/>
        </w:trPr>
        <w:tc>
          <w:tcPr>
            <w:tcW w:w="1823" w:type="dxa"/>
            <w:tcBorders>
              <w:top w:val="single" w:sz="4" w:space="0" w:color="auto"/>
              <w:left w:val="single" w:sz="4" w:space="0" w:color="auto"/>
              <w:bottom w:val="single" w:sz="4" w:space="0" w:color="auto"/>
              <w:right w:val="single" w:sz="4" w:space="0" w:color="auto"/>
            </w:tcBorders>
          </w:tcPr>
          <w:p w14:paraId="0C39084D" w14:textId="5DF790D8" w:rsidR="00D12434" w:rsidRPr="002F34C0" w:rsidRDefault="00D12434" w:rsidP="008C544C">
            <w:pPr>
              <w:bidi/>
              <w:spacing w:after="0" w:line="240" w:lineRule="auto"/>
              <w:ind w:left="-90"/>
              <w:contextualSpacing/>
              <w:rPr>
                <w:rFonts w:cs="Arial"/>
                <w:b/>
              </w:rPr>
            </w:pPr>
            <w:r w:rsidRPr="00892931">
              <w:rPr>
                <w:rFonts w:cs="Arial" w:hint="cs"/>
                <w:bCs/>
                <w:rtl/>
              </w:rPr>
              <w:t>الهدف</w:t>
            </w:r>
          </w:p>
        </w:tc>
        <w:tc>
          <w:tcPr>
            <w:tcW w:w="8185" w:type="dxa"/>
            <w:gridSpan w:val="3"/>
            <w:tcBorders>
              <w:top w:val="single" w:sz="4" w:space="0" w:color="auto"/>
              <w:left w:val="single" w:sz="4" w:space="0" w:color="auto"/>
              <w:bottom w:val="single" w:sz="4" w:space="0" w:color="auto"/>
              <w:right w:val="single" w:sz="4" w:space="0" w:color="auto"/>
            </w:tcBorders>
          </w:tcPr>
          <w:p w14:paraId="3345D7BA" w14:textId="1E670052" w:rsidR="00D12434" w:rsidRPr="00E36744" w:rsidRDefault="00E36744" w:rsidP="008C544C">
            <w:pPr>
              <w:bidi/>
              <w:spacing w:after="0" w:line="240" w:lineRule="auto"/>
              <w:ind w:left="-90"/>
              <w:contextualSpacing/>
              <w:rPr>
                <w:rFonts w:cs="Arial"/>
                <w:b/>
                <w:i/>
                <w:rtl/>
              </w:rPr>
            </w:pPr>
            <w:r w:rsidRPr="00E36744">
              <w:rPr>
                <w:rFonts w:cs="Arial"/>
                <w:b/>
                <w:i/>
                <w:rtl/>
              </w:rPr>
              <w:t>"</w:t>
            </w:r>
            <w:r w:rsidRPr="00E36744">
              <w:rPr>
                <w:rFonts w:cs="Arial" w:hint="eastAsia"/>
                <w:b/>
                <w:i/>
                <w:rtl/>
              </w:rPr>
              <w:t>الإشراف</w:t>
            </w:r>
            <w:r w:rsidRPr="00E36744">
              <w:rPr>
                <w:rFonts w:cs="Arial"/>
                <w:b/>
                <w:i/>
                <w:rtl/>
              </w:rPr>
              <w:t xml:space="preserve"> </w:t>
            </w:r>
            <w:r w:rsidRPr="00E36744">
              <w:rPr>
                <w:rFonts w:cs="Arial" w:hint="eastAsia"/>
                <w:b/>
                <w:i/>
                <w:rtl/>
              </w:rPr>
              <w:t>هو</w:t>
            </w:r>
            <w:r w:rsidRPr="00E36744">
              <w:rPr>
                <w:rFonts w:cs="Arial"/>
                <w:b/>
                <w:i/>
                <w:rtl/>
              </w:rPr>
              <w:t xml:space="preserve"> </w:t>
            </w:r>
            <w:r w:rsidRPr="00E36744">
              <w:rPr>
                <w:rFonts w:cs="Arial" w:hint="eastAsia"/>
                <w:b/>
                <w:i/>
                <w:rtl/>
              </w:rPr>
              <w:t>علاقة</w:t>
            </w:r>
            <w:r w:rsidRPr="00E36744">
              <w:rPr>
                <w:rFonts w:cs="Arial"/>
                <w:b/>
                <w:i/>
                <w:rtl/>
              </w:rPr>
              <w:t xml:space="preserve"> </w:t>
            </w:r>
            <w:r w:rsidRPr="00E36744">
              <w:rPr>
                <w:rFonts w:cs="Arial" w:hint="eastAsia"/>
                <w:b/>
                <w:i/>
                <w:rtl/>
              </w:rPr>
              <w:t>تدعم</w:t>
            </w:r>
            <w:r w:rsidRPr="00E36744">
              <w:rPr>
                <w:rFonts w:cs="Arial"/>
                <w:b/>
                <w:i/>
                <w:rtl/>
              </w:rPr>
              <w:t xml:space="preserve"> </w:t>
            </w:r>
            <w:r w:rsidRPr="00E36744">
              <w:rPr>
                <w:rFonts w:cs="Arial" w:hint="eastAsia"/>
                <w:b/>
                <w:i/>
                <w:rtl/>
              </w:rPr>
              <w:t>الكفاءة</w:t>
            </w:r>
            <w:r w:rsidRPr="00E36744">
              <w:rPr>
                <w:rFonts w:cs="Arial"/>
                <w:b/>
                <w:i/>
                <w:rtl/>
              </w:rPr>
              <w:t xml:space="preserve"> </w:t>
            </w:r>
            <w:r w:rsidR="00671260" w:rsidRPr="00E36744">
              <w:rPr>
                <w:rFonts w:cs="Arial" w:hint="cs"/>
                <w:b/>
                <w:i/>
                <w:rtl/>
              </w:rPr>
              <w:t>والفنية</w:t>
            </w:r>
            <w:r w:rsidRPr="00E36744">
              <w:rPr>
                <w:rFonts w:cs="Arial"/>
                <w:b/>
                <w:i/>
                <w:rtl/>
              </w:rPr>
              <w:t xml:space="preserve"> </w:t>
            </w:r>
            <w:r w:rsidRPr="00E36744">
              <w:rPr>
                <w:rFonts w:cs="Arial" w:hint="eastAsia"/>
                <w:b/>
                <w:i/>
                <w:rtl/>
              </w:rPr>
              <w:t>لأخصائي</w:t>
            </w:r>
            <w:r>
              <w:rPr>
                <w:rFonts w:cs="Arial" w:hint="cs"/>
                <w:b/>
                <w:i/>
                <w:rtl/>
              </w:rPr>
              <w:t xml:space="preserve"> ادارة</w:t>
            </w:r>
            <w:r w:rsidRPr="00E36744">
              <w:rPr>
                <w:rFonts w:cs="Arial"/>
                <w:b/>
                <w:i/>
                <w:rtl/>
              </w:rPr>
              <w:t xml:space="preserve"> </w:t>
            </w:r>
            <w:r w:rsidRPr="00E36744">
              <w:rPr>
                <w:rFonts w:cs="Arial" w:hint="eastAsia"/>
                <w:b/>
                <w:i/>
                <w:rtl/>
              </w:rPr>
              <w:t>الحالات</w:t>
            </w:r>
            <w:r w:rsidRPr="00E36744">
              <w:rPr>
                <w:rFonts w:cs="Arial"/>
                <w:b/>
                <w:i/>
                <w:rtl/>
              </w:rPr>
              <w:t xml:space="preserve"> </w:t>
            </w:r>
            <w:r w:rsidRPr="00E36744">
              <w:rPr>
                <w:rFonts w:cs="Arial" w:hint="eastAsia"/>
                <w:b/>
                <w:i/>
                <w:rtl/>
              </w:rPr>
              <w:t>وتعزز</w:t>
            </w:r>
            <w:r w:rsidRPr="00E36744">
              <w:rPr>
                <w:rFonts w:cs="Arial"/>
                <w:b/>
                <w:i/>
                <w:rtl/>
              </w:rPr>
              <w:t xml:space="preserve"> </w:t>
            </w:r>
            <w:r w:rsidRPr="00E36744">
              <w:rPr>
                <w:rFonts w:cs="Arial" w:hint="eastAsia"/>
                <w:b/>
                <w:i/>
                <w:rtl/>
              </w:rPr>
              <w:t>الرفاهية</w:t>
            </w:r>
            <w:r w:rsidRPr="00E36744">
              <w:rPr>
                <w:rFonts w:cs="Arial"/>
                <w:b/>
                <w:i/>
                <w:rtl/>
              </w:rPr>
              <w:t xml:space="preserve"> </w:t>
            </w:r>
            <w:r w:rsidRPr="00E36744">
              <w:rPr>
                <w:rFonts w:cs="Arial" w:hint="eastAsia"/>
                <w:b/>
                <w:i/>
                <w:rtl/>
              </w:rPr>
              <w:t>وتمكن</w:t>
            </w:r>
            <w:r w:rsidRPr="00E36744">
              <w:rPr>
                <w:rFonts w:cs="Arial"/>
                <w:b/>
                <w:i/>
                <w:rtl/>
              </w:rPr>
              <w:t xml:space="preserve"> </w:t>
            </w:r>
            <w:r w:rsidRPr="00E36744">
              <w:rPr>
                <w:rFonts w:cs="Arial" w:hint="eastAsia"/>
                <w:b/>
                <w:i/>
                <w:rtl/>
              </w:rPr>
              <w:t>من</w:t>
            </w:r>
            <w:r w:rsidRPr="00E36744">
              <w:rPr>
                <w:rFonts w:cs="Arial"/>
                <w:b/>
                <w:i/>
                <w:rtl/>
              </w:rPr>
              <w:t xml:space="preserve"> </w:t>
            </w:r>
            <w:r w:rsidRPr="00E36744">
              <w:rPr>
                <w:rFonts w:cs="Arial" w:hint="eastAsia"/>
                <w:b/>
                <w:i/>
                <w:rtl/>
              </w:rPr>
              <w:t>الرصد</w:t>
            </w:r>
            <w:r w:rsidRPr="00E36744">
              <w:rPr>
                <w:rFonts w:cs="Arial"/>
                <w:b/>
                <w:i/>
                <w:rtl/>
              </w:rPr>
              <w:t xml:space="preserve"> </w:t>
            </w:r>
            <w:r w:rsidRPr="00E36744">
              <w:rPr>
                <w:rFonts w:cs="Arial" w:hint="eastAsia"/>
                <w:b/>
                <w:i/>
                <w:rtl/>
              </w:rPr>
              <w:t>الفعال</w:t>
            </w:r>
            <w:r w:rsidRPr="00E36744">
              <w:rPr>
                <w:rFonts w:cs="Arial"/>
                <w:b/>
                <w:i/>
                <w:rtl/>
              </w:rPr>
              <w:t xml:space="preserve"> </w:t>
            </w:r>
            <w:r w:rsidRPr="00E36744">
              <w:rPr>
                <w:rFonts w:cs="Arial" w:hint="eastAsia"/>
                <w:b/>
                <w:i/>
                <w:rtl/>
              </w:rPr>
              <w:t>والداعم</w:t>
            </w:r>
            <w:r>
              <w:rPr>
                <w:rFonts w:cs="Arial" w:hint="cs"/>
                <w:b/>
                <w:i/>
                <w:rtl/>
              </w:rPr>
              <w:t xml:space="preserve"> لنشاطات اعمال </w:t>
            </w:r>
            <w:r>
              <w:rPr>
                <w:rFonts w:cs="Arial" w:hint="eastAsia"/>
                <w:b/>
                <w:i/>
                <w:rtl/>
              </w:rPr>
              <w:t>إدارة</w:t>
            </w:r>
            <w:r>
              <w:rPr>
                <w:rFonts w:cs="Arial" w:hint="cs"/>
                <w:b/>
                <w:i/>
                <w:rtl/>
              </w:rPr>
              <w:t xml:space="preserve"> الحالة</w:t>
            </w:r>
            <w:r w:rsidRPr="00E36744">
              <w:rPr>
                <w:rFonts w:cs="Arial"/>
                <w:b/>
                <w:i/>
                <w:rtl/>
              </w:rPr>
              <w:t>." (</w:t>
            </w:r>
            <w:r w:rsidRPr="00E36744">
              <w:rPr>
                <w:rFonts w:cs="Arial" w:hint="eastAsia"/>
                <w:b/>
                <w:i/>
                <w:rtl/>
              </w:rPr>
              <w:t>المبادئ</w:t>
            </w:r>
            <w:r w:rsidRPr="00E36744">
              <w:rPr>
                <w:rFonts w:cs="Arial"/>
                <w:b/>
                <w:i/>
                <w:rtl/>
              </w:rPr>
              <w:t xml:space="preserve"> </w:t>
            </w:r>
            <w:r w:rsidRPr="00E36744">
              <w:rPr>
                <w:rFonts w:cs="Arial" w:hint="eastAsia"/>
                <w:b/>
                <w:i/>
                <w:rtl/>
              </w:rPr>
              <w:t>التوجيهية</w:t>
            </w:r>
            <w:r w:rsidRPr="00E36744">
              <w:rPr>
                <w:rFonts w:cs="Arial"/>
                <w:b/>
                <w:i/>
                <w:rtl/>
              </w:rPr>
              <w:t xml:space="preserve"> </w:t>
            </w:r>
            <w:r w:rsidRPr="00E36744">
              <w:rPr>
                <w:rFonts w:cs="Arial" w:hint="eastAsia"/>
                <w:b/>
                <w:i/>
                <w:rtl/>
              </w:rPr>
              <w:t>المشتركة</w:t>
            </w:r>
            <w:r w:rsidRPr="00E36744">
              <w:rPr>
                <w:rFonts w:cs="Arial"/>
                <w:b/>
                <w:i/>
                <w:rtl/>
              </w:rPr>
              <w:t xml:space="preserve"> </w:t>
            </w:r>
            <w:r w:rsidRPr="00E36744">
              <w:rPr>
                <w:rFonts w:cs="Arial" w:hint="eastAsia"/>
                <w:b/>
                <w:i/>
                <w:rtl/>
              </w:rPr>
              <w:t>بين</w:t>
            </w:r>
            <w:r w:rsidRPr="00E36744">
              <w:rPr>
                <w:rFonts w:cs="Arial"/>
                <w:b/>
                <w:i/>
                <w:rtl/>
              </w:rPr>
              <w:t xml:space="preserve"> </w:t>
            </w:r>
            <w:r w:rsidRPr="00E36744">
              <w:rPr>
                <w:rFonts w:cs="Arial" w:hint="eastAsia"/>
                <w:b/>
                <w:i/>
                <w:rtl/>
              </w:rPr>
              <w:t>الوكالات</w:t>
            </w:r>
            <w:r w:rsidRPr="00E36744">
              <w:rPr>
                <w:rFonts w:cs="Arial"/>
                <w:b/>
                <w:i/>
                <w:rtl/>
              </w:rPr>
              <w:t xml:space="preserve"> </w:t>
            </w:r>
            <w:r w:rsidRPr="00E36744">
              <w:rPr>
                <w:rFonts w:cs="Arial" w:hint="eastAsia"/>
                <w:b/>
                <w:i/>
                <w:rtl/>
              </w:rPr>
              <w:t>لإدارة</w:t>
            </w:r>
            <w:r w:rsidRPr="00E36744">
              <w:rPr>
                <w:rFonts w:cs="Arial"/>
                <w:b/>
                <w:i/>
                <w:rtl/>
              </w:rPr>
              <w:t xml:space="preserve"> </w:t>
            </w:r>
            <w:r w:rsidRPr="00E36744">
              <w:rPr>
                <w:rFonts w:cs="Arial" w:hint="eastAsia"/>
                <w:b/>
                <w:i/>
                <w:rtl/>
              </w:rPr>
              <w:t>الحالات</w:t>
            </w:r>
            <w:r w:rsidRPr="00E36744">
              <w:rPr>
                <w:rFonts w:cs="Arial"/>
                <w:b/>
                <w:i/>
                <w:rtl/>
              </w:rPr>
              <w:t xml:space="preserve"> </w:t>
            </w:r>
            <w:r w:rsidRPr="00E36744">
              <w:rPr>
                <w:rFonts w:cs="Arial" w:hint="eastAsia"/>
                <w:b/>
                <w:i/>
                <w:rtl/>
              </w:rPr>
              <w:t>وحماية</w:t>
            </w:r>
            <w:r w:rsidRPr="00E36744">
              <w:rPr>
                <w:rFonts w:cs="Arial"/>
                <w:b/>
                <w:i/>
                <w:rtl/>
              </w:rPr>
              <w:t xml:space="preserve"> </w:t>
            </w:r>
            <w:r w:rsidR="00671260" w:rsidRPr="00E36744">
              <w:rPr>
                <w:rFonts w:cs="Arial" w:hint="cs"/>
                <w:b/>
                <w:i/>
                <w:rtl/>
              </w:rPr>
              <w:t>الطفل،</w:t>
            </w:r>
            <w:r w:rsidRPr="00E36744">
              <w:rPr>
                <w:rFonts w:cs="Arial"/>
                <w:b/>
                <w:i/>
                <w:rtl/>
              </w:rPr>
              <w:t xml:space="preserve"> 2014)</w:t>
            </w:r>
          </w:p>
          <w:p w14:paraId="4ACF7C15" w14:textId="77777777" w:rsidR="00E36744" w:rsidRPr="00155B82" w:rsidRDefault="00E36744" w:rsidP="008C544C">
            <w:pPr>
              <w:bidi/>
              <w:spacing w:after="0" w:line="240" w:lineRule="auto"/>
              <w:ind w:left="-90"/>
              <w:contextualSpacing/>
              <w:rPr>
                <w:rFonts w:cs="Arial"/>
                <w:bCs/>
              </w:rPr>
            </w:pPr>
          </w:p>
          <w:p w14:paraId="1B7AD389" w14:textId="585B28EA" w:rsidR="00D12434" w:rsidRPr="002F34C0" w:rsidRDefault="00E36744" w:rsidP="008C544C">
            <w:pPr>
              <w:bidi/>
              <w:spacing w:after="0" w:line="240" w:lineRule="auto"/>
              <w:ind w:left="-90"/>
              <w:contextualSpacing/>
              <w:rPr>
                <w:rFonts w:cs="Arial"/>
              </w:rPr>
            </w:pPr>
            <w:r w:rsidRPr="00E36744">
              <w:rPr>
                <w:rFonts w:cs="Arial" w:hint="eastAsia"/>
                <w:rtl/>
              </w:rPr>
              <w:t>سيكون</w:t>
            </w:r>
            <w:r w:rsidRPr="00E36744">
              <w:rPr>
                <w:rFonts w:cs="Arial"/>
                <w:rtl/>
              </w:rPr>
              <w:t xml:space="preserve"> </w:t>
            </w:r>
            <w:r w:rsidRPr="00E36744">
              <w:rPr>
                <w:rFonts w:cs="Arial" w:hint="eastAsia"/>
                <w:rtl/>
              </w:rPr>
              <w:t>م</w:t>
            </w:r>
            <w:r>
              <w:rPr>
                <w:rFonts w:cs="Arial" w:hint="cs"/>
                <w:rtl/>
              </w:rPr>
              <w:t>شرف</w:t>
            </w:r>
            <w:r w:rsidRPr="00E36744">
              <w:rPr>
                <w:rFonts w:cs="Arial"/>
                <w:rtl/>
              </w:rPr>
              <w:t xml:space="preserve"> </w:t>
            </w:r>
            <w:r w:rsidRPr="00E36744">
              <w:rPr>
                <w:rFonts w:cs="Arial" w:hint="eastAsia"/>
                <w:rtl/>
              </w:rPr>
              <w:t>إدارة</w:t>
            </w:r>
            <w:r w:rsidRPr="00E36744">
              <w:rPr>
                <w:rFonts w:cs="Arial"/>
                <w:rtl/>
              </w:rPr>
              <w:t xml:space="preserve"> </w:t>
            </w:r>
            <w:r w:rsidRPr="00E36744">
              <w:rPr>
                <w:rFonts w:cs="Arial" w:hint="eastAsia"/>
                <w:rtl/>
              </w:rPr>
              <w:t>الحال</w:t>
            </w:r>
            <w:r>
              <w:rPr>
                <w:rFonts w:cs="Arial" w:hint="cs"/>
                <w:rtl/>
              </w:rPr>
              <w:t>ة</w:t>
            </w:r>
            <w:r w:rsidRPr="00E36744">
              <w:rPr>
                <w:rFonts w:cs="Arial"/>
                <w:rtl/>
              </w:rPr>
              <w:t xml:space="preserve"> </w:t>
            </w:r>
            <w:r w:rsidRPr="00E36744">
              <w:rPr>
                <w:rFonts w:cs="Arial" w:hint="eastAsia"/>
                <w:rtl/>
              </w:rPr>
              <w:t>مسؤولاً</w:t>
            </w:r>
            <w:r w:rsidRPr="00E36744">
              <w:rPr>
                <w:rFonts w:cs="Arial"/>
                <w:rtl/>
              </w:rPr>
              <w:t xml:space="preserve"> </w:t>
            </w:r>
            <w:r w:rsidRPr="00E36744">
              <w:rPr>
                <w:rFonts w:cs="Arial" w:hint="eastAsia"/>
                <w:rtl/>
              </w:rPr>
              <w:t>عن</w:t>
            </w:r>
            <w:r w:rsidRPr="00E36744">
              <w:rPr>
                <w:rFonts w:cs="Arial"/>
                <w:rtl/>
              </w:rPr>
              <w:t xml:space="preserve"> </w:t>
            </w:r>
            <w:r w:rsidRPr="00E36744">
              <w:rPr>
                <w:rFonts w:cs="Arial" w:hint="eastAsia"/>
                <w:rtl/>
              </w:rPr>
              <w:t>الإشراف</w:t>
            </w:r>
            <w:r w:rsidRPr="00E36744">
              <w:rPr>
                <w:rFonts w:cs="Arial"/>
                <w:rtl/>
              </w:rPr>
              <w:t xml:space="preserve"> </w:t>
            </w:r>
            <w:r w:rsidRPr="00E36744">
              <w:rPr>
                <w:rFonts w:cs="Arial" w:hint="eastAsia"/>
                <w:rtl/>
              </w:rPr>
              <w:t>على</w:t>
            </w:r>
            <w:r w:rsidRPr="00E36744">
              <w:rPr>
                <w:rFonts w:cs="Arial"/>
                <w:rtl/>
              </w:rPr>
              <w:t xml:space="preserve"> </w:t>
            </w:r>
            <w:r w:rsidRPr="00E36744">
              <w:rPr>
                <w:rFonts w:cs="Arial" w:hint="eastAsia"/>
                <w:rtl/>
              </w:rPr>
              <w:t>برنامج</w:t>
            </w:r>
            <w:r w:rsidRPr="00E36744">
              <w:rPr>
                <w:rFonts w:cs="Arial"/>
                <w:rtl/>
              </w:rPr>
              <w:t xml:space="preserve"> </w:t>
            </w:r>
            <w:r w:rsidRPr="00E36744">
              <w:rPr>
                <w:rFonts w:cs="Arial" w:hint="eastAsia"/>
                <w:rtl/>
              </w:rPr>
              <w:t>إدارة</w:t>
            </w:r>
            <w:r w:rsidRPr="00E36744">
              <w:rPr>
                <w:rFonts w:cs="Arial"/>
                <w:rtl/>
              </w:rPr>
              <w:t xml:space="preserve"> </w:t>
            </w:r>
            <w:r w:rsidRPr="00E36744">
              <w:rPr>
                <w:rFonts w:cs="Arial" w:hint="eastAsia"/>
                <w:rtl/>
              </w:rPr>
              <w:t>الحالات</w:t>
            </w:r>
            <w:r w:rsidRPr="00E36744">
              <w:rPr>
                <w:rFonts w:cs="Arial"/>
                <w:rtl/>
              </w:rPr>
              <w:t xml:space="preserve"> </w:t>
            </w:r>
            <w:r w:rsidRPr="00E36744">
              <w:rPr>
                <w:rFonts w:cs="Arial" w:hint="eastAsia"/>
                <w:rtl/>
              </w:rPr>
              <w:t>في</w:t>
            </w:r>
            <w:r w:rsidRPr="00E36744">
              <w:rPr>
                <w:rFonts w:cs="Arial"/>
                <w:rtl/>
              </w:rPr>
              <w:t xml:space="preserve"> </w:t>
            </w:r>
            <w:r w:rsidRPr="00E36744">
              <w:rPr>
                <w:rFonts w:eastAsiaTheme="minorHAnsi" w:cs="Arial"/>
                <w:color w:val="00B0F0"/>
                <w:rtl/>
              </w:rPr>
              <w:t>[</w:t>
            </w:r>
            <w:r w:rsidRPr="00E36744">
              <w:rPr>
                <w:rFonts w:eastAsiaTheme="minorHAnsi" w:cs="Arial" w:hint="eastAsia"/>
                <w:color w:val="00B0F0"/>
                <w:rtl/>
              </w:rPr>
              <w:t>المنطقة</w:t>
            </w:r>
            <w:r w:rsidRPr="00E36744">
              <w:rPr>
                <w:rFonts w:eastAsiaTheme="minorHAnsi" w:cs="Arial"/>
                <w:color w:val="00B0F0"/>
                <w:rtl/>
              </w:rPr>
              <w:t xml:space="preserve"> </w:t>
            </w:r>
            <w:r w:rsidRPr="00E36744">
              <w:rPr>
                <w:rFonts w:eastAsiaTheme="minorHAnsi" w:cs="Arial" w:hint="eastAsia"/>
                <w:color w:val="00B0F0"/>
                <w:rtl/>
              </w:rPr>
              <w:t>المختار</w:t>
            </w:r>
            <w:r>
              <w:rPr>
                <w:rFonts w:eastAsiaTheme="minorHAnsi" w:cs="Arial" w:hint="cs"/>
                <w:color w:val="00B0F0"/>
                <w:rtl/>
              </w:rPr>
              <w:t>ة]</w:t>
            </w:r>
            <w:r w:rsidRPr="00E36744">
              <w:rPr>
                <w:rFonts w:cs="Arial"/>
                <w:rtl/>
              </w:rPr>
              <w:t xml:space="preserve">. </w:t>
            </w:r>
            <w:r w:rsidRPr="00E36744">
              <w:rPr>
                <w:rFonts w:cs="Arial" w:hint="eastAsia"/>
                <w:rtl/>
              </w:rPr>
              <w:t>سيكون</w:t>
            </w:r>
            <w:r w:rsidRPr="00E36744">
              <w:rPr>
                <w:rFonts w:cs="Arial"/>
                <w:rtl/>
              </w:rPr>
              <w:t xml:space="preserve"> </w:t>
            </w:r>
            <w:r w:rsidRPr="00E36744">
              <w:rPr>
                <w:rFonts w:cs="Arial" w:hint="eastAsia"/>
                <w:rtl/>
              </w:rPr>
              <w:t>المشرف</w:t>
            </w:r>
            <w:r w:rsidRPr="00E36744">
              <w:rPr>
                <w:rFonts w:cs="Arial"/>
                <w:rtl/>
              </w:rPr>
              <w:t xml:space="preserve"> </w:t>
            </w:r>
            <w:r w:rsidRPr="00E36744">
              <w:rPr>
                <w:rFonts w:cs="Arial" w:hint="eastAsia"/>
                <w:rtl/>
              </w:rPr>
              <w:t>على</w:t>
            </w:r>
            <w:r w:rsidRPr="00E36744">
              <w:rPr>
                <w:rFonts w:cs="Arial"/>
                <w:rtl/>
              </w:rPr>
              <w:t xml:space="preserve"> </w:t>
            </w:r>
            <w:r w:rsidRPr="00E36744">
              <w:rPr>
                <w:rFonts w:cs="Arial" w:hint="eastAsia"/>
                <w:rtl/>
              </w:rPr>
              <w:t>إدارة</w:t>
            </w:r>
            <w:r w:rsidRPr="00E36744">
              <w:rPr>
                <w:rFonts w:cs="Arial"/>
                <w:rtl/>
              </w:rPr>
              <w:t xml:space="preserve"> </w:t>
            </w:r>
            <w:r w:rsidRPr="00E36744">
              <w:rPr>
                <w:rFonts w:cs="Arial" w:hint="eastAsia"/>
                <w:rtl/>
              </w:rPr>
              <w:t>الحال</w:t>
            </w:r>
            <w:r>
              <w:rPr>
                <w:rFonts w:cs="Arial" w:hint="cs"/>
                <w:rtl/>
              </w:rPr>
              <w:t>ة</w:t>
            </w:r>
            <w:r w:rsidRPr="00E36744">
              <w:rPr>
                <w:rFonts w:cs="Arial"/>
                <w:rtl/>
              </w:rPr>
              <w:t xml:space="preserve"> </w:t>
            </w:r>
            <w:r w:rsidRPr="00E36744">
              <w:rPr>
                <w:rFonts w:cs="Arial" w:hint="eastAsia"/>
                <w:rtl/>
              </w:rPr>
              <w:t>مسؤولاً</w:t>
            </w:r>
            <w:r w:rsidRPr="00E36744">
              <w:rPr>
                <w:rFonts w:cs="Arial"/>
                <w:rtl/>
              </w:rPr>
              <w:t xml:space="preserve"> </w:t>
            </w:r>
            <w:r w:rsidRPr="00E36744">
              <w:rPr>
                <w:rFonts w:cs="Arial" w:hint="eastAsia"/>
                <w:rtl/>
              </w:rPr>
              <w:t>عن</w:t>
            </w:r>
            <w:r w:rsidRPr="00E36744">
              <w:rPr>
                <w:rFonts w:cs="Arial"/>
                <w:rtl/>
              </w:rPr>
              <w:t xml:space="preserve"> </w:t>
            </w:r>
            <w:r w:rsidRPr="00E36744">
              <w:rPr>
                <w:rFonts w:cs="Arial" w:hint="eastAsia"/>
                <w:rtl/>
              </w:rPr>
              <w:t>التنفيذ</w:t>
            </w:r>
            <w:r w:rsidRPr="00E36744">
              <w:rPr>
                <w:rFonts w:cs="Arial"/>
                <w:rtl/>
              </w:rPr>
              <w:t xml:space="preserve"> </w:t>
            </w:r>
            <w:r w:rsidRPr="00E36744">
              <w:rPr>
                <w:rFonts w:cs="Arial" w:hint="eastAsia"/>
                <w:rtl/>
              </w:rPr>
              <w:t>الفعال</w:t>
            </w:r>
            <w:r w:rsidRPr="00E36744">
              <w:rPr>
                <w:rFonts w:cs="Arial"/>
                <w:rtl/>
              </w:rPr>
              <w:t xml:space="preserve"> </w:t>
            </w:r>
            <w:r w:rsidRPr="00E36744">
              <w:rPr>
                <w:rFonts w:cs="Arial" w:hint="eastAsia"/>
                <w:rtl/>
              </w:rPr>
              <w:t>والتوثيق</w:t>
            </w:r>
            <w:r w:rsidRPr="00E36744">
              <w:rPr>
                <w:rFonts w:cs="Arial"/>
                <w:rtl/>
              </w:rPr>
              <w:t xml:space="preserve"> </w:t>
            </w:r>
            <w:r w:rsidRPr="00E36744">
              <w:rPr>
                <w:rFonts w:cs="Arial" w:hint="eastAsia"/>
                <w:rtl/>
              </w:rPr>
              <w:t>المناسب</w:t>
            </w:r>
            <w:r w:rsidRPr="00E36744">
              <w:rPr>
                <w:rFonts w:cs="Arial"/>
                <w:rtl/>
              </w:rPr>
              <w:t xml:space="preserve"> </w:t>
            </w:r>
            <w:r w:rsidRPr="00E36744">
              <w:rPr>
                <w:rFonts w:cs="Arial" w:hint="eastAsia"/>
                <w:rtl/>
              </w:rPr>
              <w:t>لجميع</w:t>
            </w:r>
            <w:r w:rsidRPr="00E36744">
              <w:rPr>
                <w:rFonts w:cs="Arial"/>
                <w:rtl/>
              </w:rPr>
              <w:t xml:space="preserve"> </w:t>
            </w:r>
            <w:r w:rsidRPr="00E36744">
              <w:rPr>
                <w:rFonts w:cs="Arial" w:hint="eastAsia"/>
                <w:rtl/>
              </w:rPr>
              <w:t>حالات</w:t>
            </w:r>
            <w:r w:rsidRPr="00E36744">
              <w:rPr>
                <w:rFonts w:cs="Arial"/>
                <w:rtl/>
              </w:rPr>
              <w:t xml:space="preserve"> </w:t>
            </w:r>
            <w:r w:rsidRPr="00E36744">
              <w:rPr>
                <w:rFonts w:cs="Arial" w:hint="eastAsia"/>
                <w:rtl/>
              </w:rPr>
              <w:t>حماية</w:t>
            </w:r>
            <w:r w:rsidRPr="00E36744">
              <w:rPr>
                <w:rFonts w:cs="Arial"/>
                <w:rtl/>
              </w:rPr>
              <w:t xml:space="preserve"> </w:t>
            </w:r>
            <w:r w:rsidRPr="00E36744">
              <w:rPr>
                <w:rFonts w:cs="Arial" w:hint="eastAsia"/>
                <w:rtl/>
              </w:rPr>
              <w:t>الطفل</w:t>
            </w:r>
            <w:r w:rsidRPr="00E36744">
              <w:rPr>
                <w:rFonts w:cs="Arial"/>
                <w:rtl/>
              </w:rPr>
              <w:t xml:space="preserve"> </w:t>
            </w:r>
            <w:r w:rsidRPr="00E36744">
              <w:rPr>
                <w:rFonts w:cs="Arial" w:hint="eastAsia"/>
                <w:rtl/>
              </w:rPr>
              <w:t>من</w:t>
            </w:r>
            <w:r w:rsidRPr="00E36744">
              <w:rPr>
                <w:rFonts w:cs="Arial"/>
                <w:rtl/>
              </w:rPr>
              <w:t xml:space="preserve"> </w:t>
            </w:r>
            <w:r w:rsidRPr="00E36744">
              <w:rPr>
                <w:rFonts w:cs="Arial" w:hint="eastAsia"/>
                <w:rtl/>
              </w:rPr>
              <w:t>خلال</w:t>
            </w:r>
            <w:r w:rsidRPr="00E36744">
              <w:rPr>
                <w:rFonts w:cs="Arial"/>
                <w:rtl/>
              </w:rPr>
              <w:t xml:space="preserve"> </w:t>
            </w:r>
            <w:r w:rsidRPr="00E36744">
              <w:rPr>
                <w:rFonts w:cs="Arial" w:hint="eastAsia"/>
                <w:rtl/>
              </w:rPr>
              <w:t>الإشراف</w:t>
            </w:r>
            <w:r w:rsidRPr="00E36744">
              <w:rPr>
                <w:rFonts w:cs="Arial"/>
                <w:rtl/>
              </w:rPr>
              <w:t xml:space="preserve"> </w:t>
            </w:r>
            <w:r w:rsidRPr="00E36744">
              <w:rPr>
                <w:rFonts w:cs="Arial" w:hint="eastAsia"/>
                <w:rtl/>
              </w:rPr>
              <w:t>ودعم</w:t>
            </w:r>
            <w:r w:rsidRPr="00E36744">
              <w:rPr>
                <w:rFonts w:cs="Arial"/>
                <w:rtl/>
              </w:rPr>
              <w:t xml:space="preserve"> </w:t>
            </w:r>
            <w:r w:rsidRPr="00E36744">
              <w:rPr>
                <w:rFonts w:cs="Arial" w:hint="cs"/>
                <w:color w:val="00B0F0"/>
                <w:rtl/>
              </w:rPr>
              <w:t>[</w:t>
            </w:r>
            <w:r w:rsidRPr="00E36744">
              <w:rPr>
                <w:rFonts w:eastAsiaTheme="minorHAnsi" w:cs="Arial" w:hint="eastAsia"/>
                <w:color w:val="00B0F0"/>
                <w:rtl/>
              </w:rPr>
              <w:t>خم</w:t>
            </w:r>
            <w:r>
              <w:rPr>
                <w:rFonts w:eastAsiaTheme="minorHAnsi" w:cs="Arial" w:hint="cs"/>
                <w:color w:val="00B0F0"/>
                <w:rtl/>
              </w:rPr>
              <w:t>سة]</w:t>
            </w:r>
            <w:r w:rsidRPr="00E36744">
              <w:rPr>
                <w:rFonts w:cs="Arial"/>
                <w:rtl/>
              </w:rPr>
              <w:t xml:space="preserve"> </w:t>
            </w:r>
            <w:proofErr w:type="spellStart"/>
            <w:r w:rsidRPr="00E36744">
              <w:rPr>
                <w:rFonts w:cs="Arial" w:hint="eastAsia"/>
                <w:rtl/>
              </w:rPr>
              <w:t>أخصائيي</w:t>
            </w:r>
            <w:proofErr w:type="spellEnd"/>
            <w:r>
              <w:rPr>
                <w:rFonts w:cs="Arial" w:hint="cs"/>
                <w:rtl/>
              </w:rPr>
              <w:t xml:space="preserve"> ادارة</w:t>
            </w:r>
            <w:r w:rsidRPr="00E36744">
              <w:rPr>
                <w:rFonts w:cs="Arial"/>
                <w:rtl/>
              </w:rPr>
              <w:t xml:space="preserve"> </w:t>
            </w:r>
            <w:r>
              <w:rPr>
                <w:rFonts w:cs="Arial" w:hint="cs"/>
                <w:rtl/>
              </w:rPr>
              <w:t>الحالة</w:t>
            </w:r>
            <w:r w:rsidRPr="00E36744">
              <w:rPr>
                <w:rFonts w:cs="Arial"/>
                <w:rtl/>
              </w:rPr>
              <w:t>.</w:t>
            </w:r>
            <w:r w:rsidR="00D12434">
              <w:rPr>
                <w:rFonts w:eastAsiaTheme="minorHAnsi" w:cs="Arial"/>
              </w:rPr>
              <w:t xml:space="preserve"> </w:t>
            </w:r>
            <w:r w:rsidRPr="00E36744">
              <w:rPr>
                <w:rFonts w:eastAsiaTheme="minorHAnsi" w:cs="Arial" w:hint="eastAsia"/>
                <w:rtl/>
              </w:rPr>
              <w:t>يعمل</w:t>
            </w:r>
            <w:r w:rsidRPr="00E36744">
              <w:rPr>
                <w:rFonts w:eastAsiaTheme="minorHAnsi" w:cs="Arial"/>
                <w:rtl/>
              </w:rPr>
              <w:t xml:space="preserve"> </w:t>
            </w:r>
            <w:r w:rsidRPr="00E36744">
              <w:rPr>
                <w:rFonts w:eastAsiaTheme="minorHAnsi" w:cs="Arial" w:hint="eastAsia"/>
                <w:rtl/>
              </w:rPr>
              <w:t>المشرف</w:t>
            </w:r>
            <w:r w:rsidRPr="00E36744">
              <w:rPr>
                <w:rFonts w:eastAsiaTheme="minorHAnsi" w:cs="Arial"/>
                <w:rtl/>
              </w:rPr>
              <w:t xml:space="preserve"> </w:t>
            </w:r>
            <w:r w:rsidRPr="00E36744">
              <w:rPr>
                <w:rFonts w:eastAsiaTheme="minorHAnsi" w:cs="Arial" w:hint="eastAsia"/>
                <w:rtl/>
              </w:rPr>
              <w:t>على</w:t>
            </w:r>
            <w:r w:rsidRPr="00E36744">
              <w:rPr>
                <w:rFonts w:eastAsiaTheme="minorHAnsi" w:cs="Arial"/>
                <w:rtl/>
              </w:rPr>
              <w:t xml:space="preserve"> </w:t>
            </w:r>
            <w:r w:rsidRPr="00E36744">
              <w:rPr>
                <w:rFonts w:eastAsiaTheme="minorHAnsi" w:cs="Arial" w:hint="eastAsia"/>
                <w:rtl/>
              </w:rPr>
              <w:t>إدارة</w:t>
            </w:r>
            <w:r w:rsidRPr="00E36744">
              <w:rPr>
                <w:rFonts w:eastAsiaTheme="minorHAnsi" w:cs="Arial"/>
                <w:rtl/>
              </w:rPr>
              <w:t xml:space="preserve"> </w:t>
            </w:r>
            <w:r w:rsidRPr="00E36744">
              <w:rPr>
                <w:rFonts w:eastAsiaTheme="minorHAnsi" w:cs="Arial" w:hint="eastAsia"/>
                <w:rtl/>
              </w:rPr>
              <w:t>الحالات</w:t>
            </w:r>
            <w:r w:rsidRPr="00E36744">
              <w:rPr>
                <w:rFonts w:eastAsiaTheme="minorHAnsi" w:cs="Arial"/>
                <w:rtl/>
              </w:rPr>
              <w:t xml:space="preserve"> </w:t>
            </w:r>
            <w:r w:rsidRPr="00E36744">
              <w:rPr>
                <w:rFonts w:eastAsiaTheme="minorHAnsi" w:cs="Arial" w:hint="eastAsia"/>
                <w:rtl/>
              </w:rPr>
              <w:t>بالتعاون</w:t>
            </w:r>
            <w:r w:rsidRPr="00E36744">
              <w:rPr>
                <w:rFonts w:eastAsiaTheme="minorHAnsi" w:cs="Arial"/>
                <w:rtl/>
              </w:rPr>
              <w:t xml:space="preserve"> </w:t>
            </w:r>
            <w:r w:rsidRPr="00E36744">
              <w:rPr>
                <w:rFonts w:eastAsiaTheme="minorHAnsi" w:cs="Arial" w:hint="eastAsia"/>
                <w:rtl/>
              </w:rPr>
              <w:t>الوثيق</w:t>
            </w:r>
            <w:r w:rsidRPr="00E36744">
              <w:rPr>
                <w:rFonts w:eastAsiaTheme="minorHAnsi" w:cs="Arial"/>
                <w:rtl/>
              </w:rPr>
              <w:t xml:space="preserve"> </w:t>
            </w:r>
            <w:r w:rsidRPr="00E36744">
              <w:rPr>
                <w:rFonts w:eastAsiaTheme="minorHAnsi" w:cs="Arial" w:hint="eastAsia"/>
                <w:rtl/>
              </w:rPr>
              <w:t>مع</w:t>
            </w:r>
            <w:r w:rsidRPr="00E36744">
              <w:rPr>
                <w:rFonts w:eastAsiaTheme="minorHAnsi" w:cs="Arial"/>
                <w:rtl/>
              </w:rPr>
              <w:t xml:space="preserve"> </w:t>
            </w:r>
            <w:r w:rsidRPr="00E36744">
              <w:rPr>
                <w:rFonts w:eastAsiaTheme="minorHAnsi" w:cs="Arial"/>
                <w:color w:val="00B0F0"/>
                <w:rtl/>
              </w:rPr>
              <w:t>[</w:t>
            </w:r>
            <w:r w:rsidRPr="00E36744">
              <w:rPr>
                <w:rFonts w:eastAsiaTheme="minorHAnsi" w:cs="Arial" w:hint="eastAsia"/>
                <w:color w:val="00B0F0"/>
                <w:rtl/>
              </w:rPr>
              <w:t>الأعضاء</w:t>
            </w:r>
            <w:r w:rsidRPr="00E36744">
              <w:rPr>
                <w:rFonts w:eastAsiaTheme="minorHAnsi" w:cs="Arial"/>
                <w:color w:val="00B0F0"/>
                <w:rtl/>
              </w:rPr>
              <w:t xml:space="preserve"> </w:t>
            </w:r>
            <w:r w:rsidRPr="00E36744">
              <w:rPr>
                <w:rFonts w:eastAsiaTheme="minorHAnsi" w:cs="Arial" w:hint="eastAsia"/>
                <w:color w:val="00B0F0"/>
                <w:rtl/>
              </w:rPr>
              <w:t>الآخرين</w:t>
            </w:r>
            <w:r w:rsidRPr="00E36744">
              <w:rPr>
                <w:rFonts w:eastAsiaTheme="minorHAnsi" w:cs="Arial"/>
                <w:color w:val="00B0F0"/>
                <w:rtl/>
              </w:rPr>
              <w:t xml:space="preserve"> </w:t>
            </w:r>
            <w:r w:rsidRPr="00E36744">
              <w:rPr>
                <w:rFonts w:eastAsiaTheme="minorHAnsi" w:cs="Arial" w:hint="eastAsia"/>
                <w:color w:val="00B0F0"/>
                <w:rtl/>
              </w:rPr>
              <w:t>في</w:t>
            </w:r>
            <w:r w:rsidRPr="00E36744">
              <w:rPr>
                <w:rFonts w:eastAsiaTheme="minorHAnsi" w:cs="Arial"/>
                <w:color w:val="00B0F0"/>
                <w:rtl/>
              </w:rPr>
              <w:t xml:space="preserve"> </w:t>
            </w:r>
            <w:r w:rsidRPr="00E36744">
              <w:rPr>
                <w:rFonts w:eastAsiaTheme="minorHAnsi" w:cs="Arial" w:hint="eastAsia"/>
                <w:color w:val="00B0F0"/>
                <w:rtl/>
              </w:rPr>
              <w:t>فريق</w:t>
            </w:r>
            <w:r w:rsidRPr="00E36744">
              <w:rPr>
                <w:rFonts w:eastAsiaTheme="minorHAnsi" w:cs="Arial"/>
                <w:color w:val="00B0F0"/>
                <w:rtl/>
              </w:rPr>
              <w:t xml:space="preserve"> </w:t>
            </w:r>
            <w:r w:rsidRPr="00E36744">
              <w:rPr>
                <w:rFonts w:eastAsiaTheme="minorHAnsi" w:cs="Arial" w:hint="eastAsia"/>
                <w:color w:val="00B0F0"/>
                <w:rtl/>
              </w:rPr>
              <w:t>عمل</w:t>
            </w:r>
            <w:r w:rsidRPr="00E36744">
              <w:rPr>
                <w:rFonts w:eastAsiaTheme="minorHAnsi" w:cs="Arial"/>
                <w:color w:val="00B0F0"/>
                <w:rtl/>
              </w:rPr>
              <w:t xml:space="preserve"> </w:t>
            </w:r>
            <w:r w:rsidRPr="00E36744">
              <w:rPr>
                <w:rFonts w:eastAsiaTheme="minorHAnsi" w:cs="Arial" w:hint="eastAsia"/>
                <w:color w:val="00B0F0"/>
                <w:rtl/>
              </w:rPr>
              <w:t>البرنامج</w:t>
            </w:r>
            <w:r w:rsidRPr="00E36744">
              <w:rPr>
                <w:rFonts w:eastAsiaTheme="minorHAnsi" w:cs="Arial"/>
                <w:color w:val="00B0F0"/>
                <w:rtl/>
              </w:rPr>
              <w:t xml:space="preserve">] </w:t>
            </w:r>
            <w:r w:rsidRPr="00E36744">
              <w:rPr>
                <w:rFonts w:eastAsiaTheme="minorHAnsi" w:cs="Arial" w:hint="eastAsia"/>
                <w:rtl/>
              </w:rPr>
              <w:t>ويضمن</w:t>
            </w:r>
            <w:r w:rsidRPr="00E36744">
              <w:rPr>
                <w:rFonts w:eastAsiaTheme="minorHAnsi" w:cs="Arial"/>
                <w:rtl/>
              </w:rPr>
              <w:t xml:space="preserve"> </w:t>
            </w:r>
            <w:r w:rsidRPr="00E36744">
              <w:rPr>
                <w:rFonts w:eastAsiaTheme="minorHAnsi" w:cs="Arial" w:hint="eastAsia"/>
                <w:rtl/>
              </w:rPr>
              <w:t>أن</w:t>
            </w:r>
            <w:r w:rsidRPr="00E36744">
              <w:rPr>
                <w:rFonts w:eastAsiaTheme="minorHAnsi" w:cs="Arial"/>
                <w:rtl/>
              </w:rPr>
              <w:t xml:space="preserve"> </w:t>
            </w:r>
            <w:r w:rsidRPr="00E36744">
              <w:rPr>
                <w:rFonts w:eastAsiaTheme="minorHAnsi" w:cs="Arial" w:hint="eastAsia"/>
                <w:rtl/>
              </w:rPr>
              <w:t>يتم</w:t>
            </w:r>
            <w:r w:rsidRPr="00E36744">
              <w:rPr>
                <w:rFonts w:eastAsiaTheme="minorHAnsi" w:cs="Arial"/>
                <w:rtl/>
              </w:rPr>
              <w:t xml:space="preserve"> </w:t>
            </w:r>
            <w:r w:rsidRPr="00E36744">
              <w:rPr>
                <w:rFonts w:eastAsiaTheme="minorHAnsi" w:cs="Arial" w:hint="eastAsia"/>
                <w:rtl/>
              </w:rPr>
              <w:t>توثيق</w:t>
            </w:r>
            <w:r w:rsidRPr="00E36744">
              <w:rPr>
                <w:rFonts w:eastAsiaTheme="minorHAnsi" w:cs="Arial"/>
                <w:rtl/>
              </w:rPr>
              <w:t xml:space="preserve"> </w:t>
            </w:r>
            <w:r w:rsidRPr="00E36744">
              <w:rPr>
                <w:rFonts w:eastAsiaTheme="minorHAnsi" w:cs="Arial" w:hint="eastAsia"/>
                <w:rtl/>
              </w:rPr>
              <w:t>الاتجاهات</w:t>
            </w:r>
            <w:r w:rsidRPr="00E36744">
              <w:rPr>
                <w:rFonts w:eastAsiaTheme="minorHAnsi" w:cs="Arial"/>
                <w:rtl/>
              </w:rPr>
              <w:t xml:space="preserve"> </w:t>
            </w:r>
            <w:r w:rsidRPr="00E36744">
              <w:rPr>
                <w:rFonts w:eastAsiaTheme="minorHAnsi" w:cs="Arial" w:hint="eastAsia"/>
                <w:rtl/>
              </w:rPr>
              <w:t>والتحديات</w:t>
            </w:r>
            <w:r w:rsidRPr="00E36744">
              <w:rPr>
                <w:rFonts w:eastAsiaTheme="minorHAnsi" w:cs="Arial"/>
                <w:rtl/>
              </w:rPr>
              <w:t xml:space="preserve"> </w:t>
            </w:r>
            <w:r w:rsidRPr="00E36744">
              <w:rPr>
                <w:rFonts w:eastAsiaTheme="minorHAnsi" w:cs="Arial" w:hint="eastAsia"/>
                <w:rtl/>
              </w:rPr>
              <w:t>بشكل</w:t>
            </w:r>
            <w:r w:rsidRPr="00E36744">
              <w:rPr>
                <w:rFonts w:eastAsiaTheme="minorHAnsi" w:cs="Arial"/>
                <w:rtl/>
              </w:rPr>
              <w:t xml:space="preserve"> </w:t>
            </w:r>
            <w:r w:rsidRPr="00E36744">
              <w:rPr>
                <w:rFonts w:eastAsiaTheme="minorHAnsi" w:cs="Arial" w:hint="eastAsia"/>
                <w:rtl/>
              </w:rPr>
              <w:t>صحيح</w:t>
            </w:r>
            <w:r w:rsidRPr="00E36744">
              <w:rPr>
                <w:rFonts w:eastAsiaTheme="minorHAnsi" w:cs="Arial"/>
                <w:rtl/>
              </w:rPr>
              <w:t>.</w:t>
            </w:r>
            <w:r w:rsidR="00D12434" w:rsidRPr="00155B82">
              <w:rPr>
                <w:rFonts w:eastAsiaTheme="minorHAnsi" w:cs="Arial"/>
              </w:rPr>
              <w:t xml:space="preserve">  </w:t>
            </w:r>
          </w:p>
        </w:tc>
      </w:tr>
      <w:tr w:rsidR="00D12434" w:rsidRPr="00DC4E81" w14:paraId="598C4D5D" w14:textId="77777777" w:rsidTr="00D12434">
        <w:trPr>
          <w:trHeight w:val="1144"/>
        </w:trPr>
        <w:tc>
          <w:tcPr>
            <w:tcW w:w="1823" w:type="dxa"/>
            <w:tcBorders>
              <w:top w:val="single" w:sz="4" w:space="0" w:color="auto"/>
              <w:left w:val="single" w:sz="4" w:space="0" w:color="auto"/>
              <w:bottom w:val="single" w:sz="4" w:space="0" w:color="auto"/>
              <w:right w:val="single" w:sz="4" w:space="0" w:color="auto"/>
            </w:tcBorders>
          </w:tcPr>
          <w:p w14:paraId="387B5502" w14:textId="7D7C9A10" w:rsidR="00D12434" w:rsidRPr="00DC4E81" w:rsidRDefault="00D12434" w:rsidP="008C544C">
            <w:pPr>
              <w:bidi/>
              <w:spacing w:after="0" w:line="240" w:lineRule="auto"/>
              <w:ind w:left="-90"/>
              <w:contextualSpacing/>
              <w:rPr>
                <w:rFonts w:cs="Arial"/>
                <w:b/>
              </w:rPr>
            </w:pPr>
            <w:r w:rsidRPr="00892931">
              <w:rPr>
                <w:rFonts w:cs="Arial" w:hint="cs"/>
                <w:bCs/>
                <w:rtl/>
              </w:rPr>
              <w:t>الغايات</w:t>
            </w:r>
          </w:p>
        </w:tc>
        <w:tc>
          <w:tcPr>
            <w:tcW w:w="8185" w:type="dxa"/>
            <w:gridSpan w:val="3"/>
            <w:tcBorders>
              <w:top w:val="single" w:sz="4" w:space="0" w:color="auto"/>
              <w:left w:val="single" w:sz="4" w:space="0" w:color="auto"/>
              <w:bottom w:val="single" w:sz="4" w:space="0" w:color="auto"/>
              <w:right w:val="single" w:sz="4" w:space="0" w:color="auto"/>
            </w:tcBorders>
          </w:tcPr>
          <w:p w14:paraId="0F05C044" w14:textId="17C58C83" w:rsidR="00AA3DA4" w:rsidRPr="00AA3DA4" w:rsidRDefault="00AA3DA4" w:rsidP="008C544C">
            <w:pPr>
              <w:pStyle w:val="ListParagraph"/>
              <w:numPr>
                <w:ilvl w:val="0"/>
                <w:numId w:val="34"/>
              </w:numPr>
              <w:bidi/>
              <w:spacing w:after="0" w:line="240" w:lineRule="auto"/>
              <w:jc w:val="both"/>
              <w:rPr>
                <w:rFonts w:cs="Arial"/>
                <w:b/>
              </w:rPr>
            </w:pPr>
            <w:r w:rsidRPr="00AA3DA4">
              <w:rPr>
                <w:rFonts w:cs="Arial" w:hint="eastAsia"/>
                <w:b/>
                <w:rtl/>
              </w:rPr>
              <w:t>لضمان</w:t>
            </w:r>
            <w:r w:rsidRPr="00AA3DA4">
              <w:rPr>
                <w:rFonts w:cs="Arial"/>
                <w:b/>
                <w:rtl/>
              </w:rPr>
              <w:t xml:space="preserve"> </w:t>
            </w:r>
            <w:r w:rsidRPr="00AA3DA4">
              <w:rPr>
                <w:rFonts w:cs="Arial" w:hint="eastAsia"/>
                <w:b/>
                <w:rtl/>
              </w:rPr>
              <w:t>التنفيذ</w:t>
            </w:r>
            <w:r w:rsidRPr="00AA3DA4">
              <w:rPr>
                <w:rFonts w:cs="Arial"/>
                <w:b/>
                <w:rtl/>
              </w:rPr>
              <w:t xml:space="preserve"> </w:t>
            </w:r>
            <w:r w:rsidRPr="00AA3DA4">
              <w:rPr>
                <w:rFonts w:cs="Arial" w:hint="eastAsia"/>
                <w:b/>
                <w:rtl/>
              </w:rPr>
              <w:t>الفعال</w:t>
            </w:r>
            <w:r w:rsidRPr="00AA3DA4">
              <w:rPr>
                <w:rFonts w:cs="Arial"/>
                <w:b/>
                <w:rtl/>
              </w:rPr>
              <w:t xml:space="preserve"> </w:t>
            </w:r>
            <w:r w:rsidRPr="00AA3DA4">
              <w:rPr>
                <w:rFonts w:cs="Arial" w:hint="eastAsia"/>
                <w:b/>
                <w:rtl/>
              </w:rPr>
              <w:t>لخدمات</w:t>
            </w:r>
            <w:r w:rsidRPr="00AA3DA4">
              <w:rPr>
                <w:rFonts w:cs="Arial"/>
                <w:b/>
                <w:rtl/>
              </w:rPr>
              <w:t xml:space="preserve"> </w:t>
            </w:r>
            <w:r w:rsidRPr="00AA3DA4">
              <w:rPr>
                <w:rFonts w:cs="Arial" w:hint="eastAsia"/>
                <w:b/>
                <w:rtl/>
              </w:rPr>
              <w:t>إدارة</w:t>
            </w:r>
            <w:r w:rsidRPr="00AA3DA4">
              <w:rPr>
                <w:rFonts w:cs="Arial"/>
                <w:b/>
                <w:rtl/>
              </w:rPr>
              <w:t xml:space="preserve"> </w:t>
            </w:r>
            <w:r w:rsidRPr="00AA3DA4">
              <w:rPr>
                <w:rFonts w:cs="Arial" w:hint="eastAsia"/>
                <w:b/>
                <w:rtl/>
              </w:rPr>
              <w:t>الحال</w:t>
            </w:r>
            <w:r w:rsidRPr="00AA3DA4">
              <w:rPr>
                <w:rFonts w:cs="Arial" w:hint="cs"/>
                <w:b/>
                <w:rtl/>
              </w:rPr>
              <w:t xml:space="preserve">ة </w:t>
            </w:r>
            <w:r w:rsidRPr="00AA3DA4">
              <w:rPr>
                <w:rFonts w:cs="Arial" w:hint="eastAsia"/>
                <w:b/>
                <w:rtl/>
              </w:rPr>
              <w:t>للأطفال</w:t>
            </w:r>
            <w:r w:rsidRPr="00AA3DA4">
              <w:rPr>
                <w:rFonts w:cs="Arial"/>
                <w:b/>
                <w:rtl/>
              </w:rPr>
              <w:t xml:space="preserve"> </w:t>
            </w:r>
            <w:r w:rsidRPr="00AA3DA4">
              <w:rPr>
                <w:rFonts w:cs="Arial" w:hint="eastAsia"/>
                <w:b/>
                <w:rtl/>
              </w:rPr>
              <w:t>الذين</w:t>
            </w:r>
            <w:r w:rsidRPr="00AA3DA4">
              <w:rPr>
                <w:rFonts w:cs="Arial"/>
                <w:b/>
                <w:rtl/>
              </w:rPr>
              <w:t xml:space="preserve"> </w:t>
            </w:r>
            <w:r w:rsidRPr="00AA3DA4">
              <w:rPr>
                <w:rFonts w:cs="Arial" w:hint="eastAsia"/>
                <w:b/>
                <w:rtl/>
              </w:rPr>
              <w:t>يتعرضون</w:t>
            </w:r>
            <w:r w:rsidRPr="00AA3DA4">
              <w:rPr>
                <w:rFonts w:cs="Arial"/>
                <w:b/>
                <w:rtl/>
              </w:rPr>
              <w:t xml:space="preserve"> </w:t>
            </w:r>
            <w:r w:rsidRPr="00AA3DA4">
              <w:rPr>
                <w:rFonts w:cs="Arial" w:hint="eastAsia"/>
                <w:b/>
                <w:rtl/>
              </w:rPr>
              <w:t>للأذى</w:t>
            </w:r>
            <w:r w:rsidRPr="00AA3DA4">
              <w:rPr>
                <w:rFonts w:cs="Arial"/>
                <w:b/>
                <w:rtl/>
              </w:rPr>
              <w:t xml:space="preserve"> </w:t>
            </w:r>
            <w:r w:rsidRPr="00AA3DA4">
              <w:rPr>
                <w:rFonts w:cs="Arial" w:hint="eastAsia"/>
                <w:b/>
                <w:rtl/>
              </w:rPr>
              <w:t>أو</w:t>
            </w:r>
            <w:r w:rsidRPr="00AA3DA4">
              <w:rPr>
                <w:rFonts w:cs="Arial"/>
                <w:b/>
                <w:rtl/>
              </w:rPr>
              <w:t xml:space="preserve"> </w:t>
            </w:r>
            <w:r w:rsidRPr="00AA3DA4">
              <w:rPr>
                <w:rFonts w:cs="Arial" w:hint="eastAsia"/>
                <w:b/>
                <w:rtl/>
              </w:rPr>
              <w:t>المعرضين</w:t>
            </w:r>
            <w:r w:rsidRPr="00AA3DA4">
              <w:rPr>
                <w:rFonts w:cs="Arial"/>
                <w:b/>
                <w:rtl/>
              </w:rPr>
              <w:t xml:space="preserve"> </w:t>
            </w:r>
            <w:r w:rsidRPr="00AA3DA4">
              <w:rPr>
                <w:rFonts w:cs="Arial" w:hint="eastAsia"/>
                <w:b/>
                <w:rtl/>
              </w:rPr>
              <w:t>لخطر</w:t>
            </w:r>
            <w:r w:rsidRPr="00AA3DA4">
              <w:rPr>
                <w:rFonts w:cs="Arial"/>
                <w:b/>
                <w:rtl/>
              </w:rPr>
              <w:t xml:space="preserve"> </w:t>
            </w:r>
            <w:r w:rsidRPr="00AA3DA4">
              <w:rPr>
                <w:rFonts w:cs="Arial" w:hint="eastAsia"/>
                <w:b/>
                <w:rtl/>
              </w:rPr>
              <w:t>التعرض</w:t>
            </w:r>
            <w:r w:rsidRPr="00AA3DA4">
              <w:rPr>
                <w:rFonts w:cs="Arial"/>
                <w:b/>
                <w:rtl/>
              </w:rPr>
              <w:t xml:space="preserve"> </w:t>
            </w:r>
            <w:r w:rsidRPr="00AA3DA4">
              <w:rPr>
                <w:rFonts w:cs="Arial" w:hint="eastAsia"/>
                <w:b/>
                <w:rtl/>
              </w:rPr>
              <w:t>للأذى</w:t>
            </w:r>
            <w:r w:rsidRPr="00AA3DA4">
              <w:rPr>
                <w:rFonts w:cs="Arial"/>
                <w:b/>
                <w:rtl/>
              </w:rPr>
              <w:t xml:space="preserve"> </w:t>
            </w:r>
            <w:r w:rsidRPr="00AA3DA4">
              <w:rPr>
                <w:rFonts w:cs="Arial" w:hint="eastAsia"/>
                <w:b/>
                <w:rtl/>
              </w:rPr>
              <w:t>من</w:t>
            </w:r>
            <w:r w:rsidRPr="00AA3DA4">
              <w:rPr>
                <w:rFonts w:cs="Arial"/>
                <w:b/>
                <w:rtl/>
              </w:rPr>
              <w:t xml:space="preserve"> </w:t>
            </w:r>
            <w:r w:rsidRPr="00AA3DA4">
              <w:rPr>
                <w:rFonts w:cs="Arial" w:hint="eastAsia"/>
                <w:b/>
                <w:rtl/>
              </w:rPr>
              <w:t>خلال</w:t>
            </w:r>
            <w:r w:rsidRPr="00AA3DA4">
              <w:rPr>
                <w:rFonts w:cs="Arial"/>
                <w:b/>
                <w:rtl/>
              </w:rPr>
              <w:t xml:space="preserve"> </w:t>
            </w:r>
            <w:r w:rsidRPr="00AA3DA4">
              <w:rPr>
                <w:rFonts w:cs="Arial" w:hint="eastAsia"/>
                <w:b/>
                <w:rtl/>
              </w:rPr>
              <w:t>الت</w:t>
            </w:r>
            <w:r w:rsidRPr="00AA3DA4">
              <w:rPr>
                <w:rFonts w:cs="Arial" w:hint="cs"/>
                <w:b/>
                <w:rtl/>
              </w:rPr>
              <w:t>عيين</w:t>
            </w:r>
            <w:r w:rsidRPr="00AA3DA4">
              <w:rPr>
                <w:rFonts w:cs="Arial"/>
                <w:b/>
                <w:rtl/>
              </w:rPr>
              <w:t xml:space="preserve"> </w:t>
            </w:r>
            <w:r w:rsidRPr="00AA3DA4">
              <w:rPr>
                <w:rFonts w:cs="Arial" w:hint="eastAsia"/>
                <w:b/>
                <w:rtl/>
              </w:rPr>
              <w:t>المناسب</w:t>
            </w:r>
            <w:r w:rsidRPr="00AA3DA4">
              <w:rPr>
                <w:rFonts w:cs="Arial"/>
                <w:b/>
                <w:rtl/>
              </w:rPr>
              <w:t xml:space="preserve"> </w:t>
            </w:r>
            <w:r w:rsidRPr="00AA3DA4">
              <w:rPr>
                <w:rFonts w:cs="Arial" w:hint="cs"/>
                <w:b/>
                <w:rtl/>
              </w:rPr>
              <w:t>للحالات</w:t>
            </w:r>
            <w:r w:rsidRPr="00AA3DA4">
              <w:rPr>
                <w:rFonts w:cs="Arial"/>
                <w:b/>
                <w:rtl/>
              </w:rPr>
              <w:t xml:space="preserve"> </w:t>
            </w:r>
            <w:r w:rsidRPr="00AA3DA4">
              <w:rPr>
                <w:rFonts w:cs="Arial" w:hint="eastAsia"/>
                <w:b/>
                <w:rtl/>
              </w:rPr>
              <w:t>وتدريب</w:t>
            </w:r>
            <w:r w:rsidRPr="00AA3DA4">
              <w:rPr>
                <w:rFonts w:cs="Arial"/>
                <w:b/>
                <w:rtl/>
              </w:rPr>
              <w:t xml:space="preserve"> </w:t>
            </w:r>
            <w:proofErr w:type="spellStart"/>
            <w:r w:rsidRPr="00AA3DA4">
              <w:rPr>
                <w:rFonts w:cs="Arial" w:hint="eastAsia"/>
                <w:b/>
                <w:rtl/>
              </w:rPr>
              <w:t>أخصائيي</w:t>
            </w:r>
            <w:proofErr w:type="spellEnd"/>
            <w:r w:rsidRPr="00AA3DA4">
              <w:rPr>
                <w:rFonts w:cs="Arial"/>
                <w:b/>
                <w:rtl/>
              </w:rPr>
              <w:t xml:space="preserve"> </w:t>
            </w:r>
            <w:r w:rsidRPr="00AA3DA4">
              <w:rPr>
                <w:rFonts w:cs="Arial" w:hint="eastAsia"/>
                <w:b/>
                <w:rtl/>
              </w:rPr>
              <w:t>إدارة</w:t>
            </w:r>
            <w:r w:rsidRPr="00AA3DA4">
              <w:rPr>
                <w:rFonts w:cs="Arial" w:hint="cs"/>
                <w:b/>
                <w:rtl/>
              </w:rPr>
              <w:t xml:space="preserve"> </w:t>
            </w:r>
            <w:r w:rsidRPr="00AA3DA4">
              <w:rPr>
                <w:rFonts w:cs="Arial" w:hint="eastAsia"/>
                <w:b/>
                <w:rtl/>
              </w:rPr>
              <w:t>الحا</w:t>
            </w:r>
            <w:r w:rsidRPr="00AA3DA4">
              <w:rPr>
                <w:rFonts w:cs="Arial" w:hint="cs"/>
                <w:b/>
                <w:rtl/>
              </w:rPr>
              <w:t>لة</w:t>
            </w:r>
            <w:r w:rsidRPr="00AA3DA4">
              <w:rPr>
                <w:rFonts w:cs="Arial"/>
                <w:b/>
                <w:rtl/>
              </w:rPr>
              <w:t xml:space="preserve"> </w:t>
            </w:r>
            <w:r w:rsidRPr="00AA3DA4">
              <w:rPr>
                <w:rFonts w:cs="Arial" w:hint="eastAsia"/>
                <w:b/>
                <w:rtl/>
              </w:rPr>
              <w:t>والإشراف</w:t>
            </w:r>
            <w:r w:rsidRPr="00AA3DA4">
              <w:rPr>
                <w:rFonts w:cs="Arial"/>
                <w:b/>
                <w:rtl/>
              </w:rPr>
              <w:t xml:space="preserve"> </w:t>
            </w:r>
            <w:r w:rsidRPr="00AA3DA4">
              <w:rPr>
                <w:rFonts w:cs="Arial" w:hint="eastAsia"/>
                <w:b/>
                <w:rtl/>
              </w:rPr>
              <w:t>عليهم</w:t>
            </w:r>
            <w:r w:rsidRPr="00AA3DA4">
              <w:rPr>
                <w:rFonts w:cs="Arial"/>
                <w:b/>
                <w:rtl/>
              </w:rPr>
              <w:t xml:space="preserve"> </w:t>
            </w:r>
            <w:r w:rsidRPr="00AA3DA4">
              <w:rPr>
                <w:rFonts w:cs="Arial" w:hint="eastAsia"/>
                <w:b/>
                <w:rtl/>
              </w:rPr>
              <w:t>في</w:t>
            </w:r>
            <w:r w:rsidRPr="00AA3DA4">
              <w:rPr>
                <w:rFonts w:cs="Arial"/>
                <w:b/>
                <w:rtl/>
              </w:rPr>
              <w:t xml:space="preserve"> </w:t>
            </w:r>
            <w:r w:rsidRPr="00AA3DA4">
              <w:rPr>
                <w:rFonts w:cs="Arial" w:hint="eastAsia"/>
                <w:b/>
                <w:rtl/>
              </w:rPr>
              <w:t>واجباتهم</w:t>
            </w:r>
            <w:r w:rsidRPr="00AA3DA4">
              <w:rPr>
                <w:rFonts w:cs="Arial"/>
                <w:b/>
                <w:rtl/>
              </w:rPr>
              <w:t>.</w:t>
            </w:r>
          </w:p>
          <w:p w14:paraId="63449589" w14:textId="77777777" w:rsidR="00AA3DA4" w:rsidRPr="00AA3DA4" w:rsidRDefault="00AA3DA4" w:rsidP="008C544C">
            <w:pPr>
              <w:pStyle w:val="ListParagraph"/>
              <w:numPr>
                <w:ilvl w:val="0"/>
                <w:numId w:val="34"/>
              </w:numPr>
              <w:bidi/>
              <w:spacing w:after="0" w:line="240" w:lineRule="auto"/>
              <w:jc w:val="both"/>
              <w:rPr>
                <w:rFonts w:cs="Arial"/>
                <w:b/>
              </w:rPr>
            </w:pPr>
            <w:r w:rsidRPr="00AA3DA4">
              <w:rPr>
                <w:rFonts w:cs="Arial" w:hint="eastAsia"/>
                <w:b/>
                <w:rtl/>
              </w:rPr>
              <w:t>لتوفير</w:t>
            </w:r>
            <w:r w:rsidRPr="00AA3DA4">
              <w:rPr>
                <w:rFonts w:cs="Arial"/>
                <w:b/>
                <w:rtl/>
              </w:rPr>
              <w:t xml:space="preserve"> </w:t>
            </w:r>
            <w:r w:rsidRPr="00AA3DA4">
              <w:rPr>
                <w:rFonts w:cs="Arial" w:hint="eastAsia"/>
                <w:b/>
                <w:rtl/>
              </w:rPr>
              <w:t>الإشراف</w:t>
            </w:r>
            <w:r w:rsidRPr="00AA3DA4">
              <w:rPr>
                <w:rFonts w:cs="Arial"/>
                <w:b/>
                <w:rtl/>
              </w:rPr>
              <w:t xml:space="preserve"> </w:t>
            </w:r>
            <w:r w:rsidRPr="00AA3DA4">
              <w:rPr>
                <w:rFonts w:cs="Arial" w:hint="eastAsia"/>
                <w:b/>
                <w:rtl/>
              </w:rPr>
              <w:t>الإداري</w:t>
            </w:r>
            <w:r w:rsidRPr="00AA3DA4">
              <w:rPr>
                <w:rFonts w:cs="Arial"/>
                <w:b/>
                <w:rtl/>
              </w:rPr>
              <w:t xml:space="preserve"> </w:t>
            </w:r>
            <w:r w:rsidRPr="00AA3DA4">
              <w:rPr>
                <w:rFonts w:cs="Arial" w:hint="eastAsia"/>
                <w:b/>
                <w:rtl/>
              </w:rPr>
              <w:t>والتعليمي</w:t>
            </w:r>
            <w:r w:rsidRPr="00AA3DA4">
              <w:rPr>
                <w:rFonts w:cs="Arial"/>
                <w:b/>
                <w:rtl/>
              </w:rPr>
              <w:t xml:space="preserve"> </w:t>
            </w:r>
            <w:r w:rsidRPr="00AA3DA4">
              <w:rPr>
                <w:rFonts w:cs="Arial" w:hint="eastAsia"/>
                <w:b/>
                <w:rtl/>
              </w:rPr>
              <w:t>والداعم</w:t>
            </w:r>
            <w:r w:rsidRPr="00AA3DA4">
              <w:rPr>
                <w:rFonts w:cs="Arial"/>
                <w:b/>
                <w:rtl/>
              </w:rPr>
              <w:t xml:space="preserve"> </w:t>
            </w:r>
            <w:r w:rsidRPr="00AA3DA4">
              <w:rPr>
                <w:rFonts w:cs="Arial" w:hint="eastAsia"/>
                <w:b/>
                <w:rtl/>
              </w:rPr>
              <w:t>لفريق</w:t>
            </w:r>
            <w:r w:rsidRPr="00AA3DA4">
              <w:rPr>
                <w:rFonts w:cs="Arial"/>
                <w:b/>
                <w:rtl/>
              </w:rPr>
              <w:t xml:space="preserve"> </w:t>
            </w:r>
            <w:r w:rsidRPr="00AA3DA4">
              <w:rPr>
                <w:rFonts w:cs="Arial" w:hint="eastAsia"/>
                <w:b/>
                <w:rtl/>
              </w:rPr>
              <w:t>إدارة</w:t>
            </w:r>
            <w:r w:rsidRPr="00AA3DA4">
              <w:rPr>
                <w:rFonts w:cs="Arial"/>
                <w:b/>
                <w:rtl/>
              </w:rPr>
              <w:t xml:space="preserve"> </w:t>
            </w:r>
            <w:r w:rsidRPr="00AA3DA4">
              <w:rPr>
                <w:rFonts w:cs="Arial" w:hint="eastAsia"/>
                <w:b/>
                <w:rtl/>
              </w:rPr>
              <w:t>الحالة</w:t>
            </w:r>
            <w:r w:rsidRPr="00AA3DA4">
              <w:rPr>
                <w:rFonts w:cs="Arial"/>
                <w:b/>
                <w:rtl/>
              </w:rPr>
              <w:t xml:space="preserve"> </w:t>
            </w:r>
            <w:r w:rsidRPr="00AA3DA4">
              <w:rPr>
                <w:rFonts w:cs="Arial" w:hint="eastAsia"/>
                <w:b/>
                <w:rtl/>
              </w:rPr>
              <w:t>في</w:t>
            </w:r>
            <w:r w:rsidRPr="00AA3DA4">
              <w:rPr>
                <w:rFonts w:cs="Arial"/>
                <w:b/>
                <w:rtl/>
              </w:rPr>
              <w:t xml:space="preserve"> </w:t>
            </w:r>
            <w:r w:rsidRPr="00AA3DA4">
              <w:rPr>
                <w:rFonts w:cs="Arial" w:hint="eastAsia"/>
                <w:b/>
                <w:rtl/>
              </w:rPr>
              <w:t>الإعدادات</w:t>
            </w:r>
            <w:r w:rsidRPr="00AA3DA4">
              <w:rPr>
                <w:rFonts w:cs="Arial"/>
                <w:b/>
                <w:rtl/>
              </w:rPr>
              <w:t xml:space="preserve"> </w:t>
            </w:r>
            <w:r w:rsidRPr="00AA3DA4">
              <w:rPr>
                <w:rFonts w:cs="Arial" w:hint="eastAsia"/>
                <w:b/>
                <w:rtl/>
              </w:rPr>
              <w:t>الفردية</w:t>
            </w:r>
            <w:r w:rsidRPr="00AA3DA4">
              <w:rPr>
                <w:rFonts w:cs="Arial"/>
                <w:b/>
                <w:rtl/>
              </w:rPr>
              <w:t xml:space="preserve"> </w:t>
            </w:r>
            <w:r w:rsidRPr="00AA3DA4">
              <w:rPr>
                <w:rFonts w:cs="Arial" w:hint="eastAsia"/>
                <w:b/>
                <w:rtl/>
              </w:rPr>
              <w:t>والجماعية</w:t>
            </w:r>
            <w:r w:rsidRPr="00AA3DA4">
              <w:rPr>
                <w:rFonts w:cs="Arial"/>
                <w:b/>
                <w:rtl/>
              </w:rPr>
              <w:t>.</w:t>
            </w:r>
          </w:p>
          <w:p w14:paraId="75E7D2BB" w14:textId="4D4FA3C7" w:rsidR="00D12434" w:rsidRPr="00AA3DA4" w:rsidRDefault="00AA3DA4" w:rsidP="008C544C">
            <w:pPr>
              <w:pStyle w:val="ListParagraph"/>
              <w:numPr>
                <w:ilvl w:val="0"/>
                <w:numId w:val="34"/>
              </w:numPr>
              <w:bidi/>
              <w:spacing w:after="0" w:line="240" w:lineRule="auto"/>
              <w:jc w:val="both"/>
              <w:rPr>
                <w:rFonts w:cs="Arial"/>
                <w:b/>
              </w:rPr>
            </w:pPr>
            <w:r w:rsidRPr="00AA3DA4">
              <w:rPr>
                <w:rFonts w:cs="Arial" w:hint="cs"/>
                <w:b/>
                <w:rtl/>
              </w:rPr>
              <w:t>ا</w:t>
            </w:r>
            <w:r w:rsidRPr="00AA3DA4">
              <w:rPr>
                <w:rFonts w:cs="Arial" w:hint="eastAsia"/>
                <w:b/>
                <w:rtl/>
              </w:rPr>
              <w:t>لتعاون</w:t>
            </w:r>
            <w:r w:rsidRPr="00AA3DA4">
              <w:rPr>
                <w:rFonts w:cs="Arial"/>
                <w:b/>
                <w:rtl/>
              </w:rPr>
              <w:t xml:space="preserve"> </w:t>
            </w:r>
            <w:r w:rsidRPr="00AA3DA4">
              <w:rPr>
                <w:rFonts w:cs="Arial" w:hint="eastAsia"/>
                <w:b/>
                <w:rtl/>
              </w:rPr>
              <w:t>مع</w:t>
            </w:r>
            <w:r w:rsidRPr="00AA3DA4">
              <w:rPr>
                <w:rFonts w:cs="Arial"/>
                <w:b/>
                <w:rtl/>
              </w:rPr>
              <w:t xml:space="preserve"> </w:t>
            </w:r>
            <w:r w:rsidRPr="00AA3DA4">
              <w:rPr>
                <w:rFonts w:cs="Arial" w:hint="eastAsia"/>
                <w:b/>
                <w:rtl/>
              </w:rPr>
              <w:t>الزملاء</w:t>
            </w:r>
            <w:r w:rsidRPr="00AA3DA4">
              <w:rPr>
                <w:rFonts w:cs="Arial"/>
                <w:b/>
                <w:rtl/>
              </w:rPr>
              <w:t xml:space="preserve"> </w:t>
            </w:r>
            <w:r w:rsidRPr="00AA3DA4">
              <w:rPr>
                <w:rFonts w:cs="Arial" w:hint="eastAsia"/>
                <w:b/>
                <w:rtl/>
              </w:rPr>
              <w:t>الآخرين</w:t>
            </w:r>
            <w:r w:rsidRPr="00AA3DA4">
              <w:rPr>
                <w:rFonts w:cs="Arial"/>
                <w:b/>
                <w:rtl/>
              </w:rPr>
              <w:t xml:space="preserve"> </w:t>
            </w:r>
            <w:r w:rsidRPr="00AA3DA4">
              <w:rPr>
                <w:rFonts w:cs="Arial" w:hint="eastAsia"/>
                <w:b/>
                <w:rtl/>
              </w:rPr>
              <w:t>في</w:t>
            </w:r>
            <w:r w:rsidRPr="00AA3DA4">
              <w:rPr>
                <w:rFonts w:cs="Arial"/>
                <w:b/>
                <w:rtl/>
              </w:rPr>
              <w:t xml:space="preserve"> </w:t>
            </w:r>
            <w:r w:rsidRPr="00AA3DA4">
              <w:rPr>
                <w:rFonts w:cs="Arial" w:hint="eastAsia"/>
                <w:b/>
                <w:rtl/>
              </w:rPr>
              <w:t>مجال</w:t>
            </w:r>
            <w:r w:rsidRPr="00AA3DA4">
              <w:rPr>
                <w:rFonts w:cs="Arial"/>
                <w:b/>
                <w:rtl/>
              </w:rPr>
              <w:t xml:space="preserve"> </w:t>
            </w:r>
            <w:r w:rsidRPr="00AA3DA4">
              <w:rPr>
                <w:rFonts w:cs="Arial" w:hint="eastAsia"/>
                <w:b/>
                <w:rtl/>
              </w:rPr>
              <w:t>حماية</w:t>
            </w:r>
            <w:r w:rsidRPr="00AA3DA4">
              <w:rPr>
                <w:rFonts w:cs="Arial"/>
                <w:b/>
                <w:rtl/>
              </w:rPr>
              <w:t xml:space="preserve"> </w:t>
            </w:r>
            <w:r w:rsidRPr="00AA3DA4">
              <w:rPr>
                <w:rFonts w:cs="Arial" w:hint="eastAsia"/>
                <w:b/>
                <w:rtl/>
              </w:rPr>
              <w:t>الطفل</w:t>
            </w:r>
            <w:r w:rsidRPr="00AA3DA4">
              <w:rPr>
                <w:rFonts w:cs="Arial"/>
                <w:b/>
                <w:rtl/>
              </w:rPr>
              <w:t xml:space="preserve"> </w:t>
            </w:r>
            <w:r w:rsidRPr="00AA3DA4">
              <w:rPr>
                <w:rFonts w:cs="Arial" w:hint="eastAsia"/>
                <w:b/>
                <w:rtl/>
              </w:rPr>
              <w:t>وأصحاب</w:t>
            </w:r>
            <w:r w:rsidRPr="00AA3DA4">
              <w:rPr>
                <w:rFonts w:cs="Arial"/>
                <w:b/>
                <w:rtl/>
              </w:rPr>
              <w:t xml:space="preserve"> </w:t>
            </w:r>
            <w:r w:rsidRPr="00AA3DA4">
              <w:rPr>
                <w:rFonts w:cs="Arial" w:hint="eastAsia"/>
                <w:b/>
                <w:rtl/>
              </w:rPr>
              <w:t>المصلحة</w:t>
            </w:r>
            <w:r w:rsidRPr="00AA3DA4">
              <w:rPr>
                <w:rFonts w:cs="Arial"/>
                <w:b/>
                <w:rtl/>
              </w:rPr>
              <w:t xml:space="preserve"> </w:t>
            </w:r>
            <w:r w:rsidRPr="00AA3DA4">
              <w:rPr>
                <w:rFonts w:cs="Arial" w:hint="eastAsia"/>
                <w:b/>
                <w:rtl/>
              </w:rPr>
              <w:t>الرئيسيين</w:t>
            </w:r>
            <w:r w:rsidRPr="00AA3DA4">
              <w:rPr>
                <w:rFonts w:cs="Arial"/>
                <w:b/>
                <w:rtl/>
              </w:rPr>
              <w:t xml:space="preserve"> </w:t>
            </w:r>
            <w:r w:rsidRPr="00AA3DA4">
              <w:rPr>
                <w:rFonts w:cs="Arial" w:hint="eastAsia"/>
                <w:b/>
                <w:rtl/>
              </w:rPr>
              <w:t>من</w:t>
            </w:r>
            <w:r w:rsidRPr="00AA3DA4">
              <w:rPr>
                <w:rFonts w:cs="Arial"/>
                <w:b/>
                <w:rtl/>
              </w:rPr>
              <w:t xml:space="preserve"> </w:t>
            </w:r>
            <w:r w:rsidRPr="00AA3DA4">
              <w:rPr>
                <w:rFonts w:cs="Arial" w:hint="eastAsia"/>
                <w:b/>
                <w:rtl/>
              </w:rPr>
              <w:t>أجل</w:t>
            </w:r>
            <w:r w:rsidRPr="00AA3DA4">
              <w:rPr>
                <w:rFonts w:cs="Arial"/>
                <w:b/>
                <w:rtl/>
              </w:rPr>
              <w:t xml:space="preserve"> </w:t>
            </w:r>
            <w:r w:rsidRPr="00AA3DA4">
              <w:rPr>
                <w:rFonts w:cs="Arial" w:hint="eastAsia"/>
                <w:b/>
                <w:rtl/>
              </w:rPr>
              <w:t>الإبلاغ</w:t>
            </w:r>
            <w:r w:rsidRPr="00AA3DA4">
              <w:rPr>
                <w:rFonts w:cs="Arial"/>
                <w:b/>
                <w:rtl/>
              </w:rPr>
              <w:t xml:space="preserve"> </w:t>
            </w:r>
            <w:r w:rsidRPr="00AA3DA4">
              <w:rPr>
                <w:rFonts w:cs="Arial" w:hint="eastAsia"/>
                <w:b/>
                <w:rtl/>
              </w:rPr>
              <w:t>بانتظام</w:t>
            </w:r>
            <w:r w:rsidRPr="00AA3DA4">
              <w:rPr>
                <w:rFonts w:cs="Arial"/>
                <w:b/>
                <w:rtl/>
              </w:rPr>
              <w:t xml:space="preserve"> </w:t>
            </w:r>
            <w:r w:rsidRPr="00AA3DA4">
              <w:rPr>
                <w:rFonts w:cs="Arial" w:hint="eastAsia"/>
                <w:b/>
                <w:rtl/>
              </w:rPr>
              <w:t>عن</w:t>
            </w:r>
            <w:r w:rsidRPr="00AA3DA4">
              <w:rPr>
                <w:rFonts w:cs="Arial"/>
                <w:b/>
                <w:rtl/>
              </w:rPr>
              <w:t xml:space="preserve"> </w:t>
            </w:r>
            <w:r w:rsidRPr="00AA3DA4">
              <w:rPr>
                <w:rFonts w:cs="Arial" w:hint="eastAsia"/>
                <w:b/>
                <w:rtl/>
              </w:rPr>
              <w:t>ال</w:t>
            </w:r>
            <w:r w:rsidRPr="00AA3DA4">
              <w:rPr>
                <w:rFonts w:cs="Arial" w:hint="cs"/>
                <w:b/>
                <w:rtl/>
              </w:rPr>
              <w:t>توجهات الموجودة</w:t>
            </w:r>
            <w:r w:rsidRPr="00AA3DA4">
              <w:rPr>
                <w:rFonts w:cs="Arial"/>
                <w:b/>
                <w:rtl/>
              </w:rPr>
              <w:t xml:space="preserve"> </w:t>
            </w:r>
            <w:r w:rsidRPr="00AA3DA4">
              <w:rPr>
                <w:rFonts w:cs="Arial" w:hint="eastAsia"/>
                <w:b/>
                <w:rtl/>
              </w:rPr>
              <w:t>والدفاع</w:t>
            </w:r>
            <w:r w:rsidRPr="00AA3DA4">
              <w:rPr>
                <w:rFonts w:cs="Arial"/>
                <w:b/>
                <w:rtl/>
              </w:rPr>
              <w:t xml:space="preserve"> </w:t>
            </w:r>
            <w:r w:rsidRPr="00AA3DA4">
              <w:rPr>
                <w:rFonts w:cs="Arial" w:hint="eastAsia"/>
                <w:b/>
                <w:rtl/>
              </w:rPr>
              <w:t>عن</w:t>
            </w:r>
            <w:r w:rsidRPr="00AA3DA4">
              <w:rPr>
                <w:rFonts w:cs="Arial"/>
                <w:b/>
                <w:rtl/>
              </w:rPr>
              <w:t xml:space="preserve"> </w:t>
            </w:r>
            <w:r w:rsidRPr="00AA3DA4">
              <w:rPr>
                <w:rFonts w:cs="Arial" w:hint="eastAsia"/>
                <w:b/>
                <w:rtl/>
              </w:rPr>
              <w:t>الأطفال</w:t>
            </w:r>
            <w:r w:rsidRPr="00AA3DA4">
              <w:rPr>
                <w:rFonts w:cs="Arial"/>
                <w:b/>
                <w:rtl/>
              </w:rPr>
              <w:t xml:space="preserve"> </w:t>
            </w:r>
            <w:r w:rsidRPr="00AA3DA4">
              <w:rPr>
                <w:rFonts w:cs="Arial" w:hint="eastAsia"/>
                <w:b/>
                <w:rtl/>
              </w:rPr>
              <w:t>المعرضين</w:t>
            </w:r>
            <w:r w:rsidRPr="00AA3DA4">
              <w:rPr>
                <w:rFonts w:cs="Arial"/>
                <w:b/>
                <w:rtl/>
              </w:rPr>
              <w:t xml:space="preserve"> </w:t>
            </w:r>
            <w:r w:rsidRPr="00AA3DA4">
              <w:rPr>
                <w:rFonts w:cs="Arial" w:hint="eastAsia"/>
                <w:b/>
                <w:rtl/>
              </w:rPr>
              <w:t>للخطر</w:t>
            </w:r>
            <w:r w:rsidRPr="00AA3DA4">
              <w:rPr>
                <w:rFonts w:cs="Arial"/>
                <w:b/>
                <w:rtl/>
              </w:rPr>
              <w:t>.</w:t>
            </w:r>
          </w:p>
        </w:tc>
      </w:tr>
    </w:tbl>
    <w:p w14:paraId="5E18E36F" w14:textId="77777777" w:rsidR="00DC4E81" w:rsidRPr="00DC4E81" w:rsidRDefault="00DC4E81" w:rsidP="008C544C">
      <w:pPr>
        <w:pStyle w:val="ListParagraph"/>
        <w:bidi/>
        <w:spacing w:after="0" w:line="240" w:lineRule="auto"/>
        <w:ind w:left="0"/>
        <w:jc w:val="both"/>
        <w:rPr>
          <w:rFonts w:cs="Arial"/>
          <w:b/>
          <w:bCs/>
          <w:u w:val="single"/>
        </w:rPr>
      </w:pPr>
    </w:p>
    <w:p w14:paraId="3D15D88D" w14:textId="5E585659" w:rsidR="00E77787" w:rsidRPr="00E77787" w:rsidRDefault="00E77787" w:rsidP="008C544C">
      <w:pPr>
        <w:bidi/>
        <w:rPr>
          <w:rFonts w:cs="Arial"/>
          <w:bCs/>
          <w:u w:val="single"/>
        </w:rPr>
      </w:pPr>
      <w:r w:rsidRPr="00E77787">
        <w:rPr>
          <w:rFonts w:cs="Arial" w:hint="eastAsia"/>
          <w:bCs/>
          <w:u w:val="single"/>
          <w:rtl/>
        </w:rPr>
        <w:t>الأدوار</w:t>
      </w:r>
      <w:r w:rsidRPr="00E77787">
        <w:rPr>
          <w:rFonts w:cs="Arial" w:hint="cs"/>
          <w:bCs/>
          <w:u w:val="single"/>
          <w:rtl/>
        </w:rPr>
        <w:t xml:space="preserve"> </w:t>
      </w:r>
      <w:r w:rsidR="006A13B1" w:rsidRPr="00E77787">
        <w:rPr>
          <w:rFonts w:cs="Arial" w:hint="cs"/>
          <w:bCs/>
          <w:u w:val="single"/>
          <w:rtl/>
        </w:rPr>
        <w:t>والمسؤوليات</w:t>
      </w:r>
      <w:r w:rsidRPr="00E77787">
        <w:rPr>
          <w:rFonts w:cs="Arial" w:hint="cs"/>
          <w:bCs/>
          <w:u w:val="single"/>
          <w:rtl/>
        </w:rPr>
        <w:t xml:space="preserve"> المحددة</w:t>
      </w:r>
    </w:p>
    <w:p w14:paraId="53AA06B4" w14:textId="01F8C064" w:rsidR="00E51BF1" w:rsidRPr="00E51BF1" w:rsidRDefault="00E51BF1" w:rsidP="008C544C">
      <w:pPr>
        <w:bidi/>
        <w:spacing w:after="0" w:line="240" w:lineRule="auto"/>
        <w:rPr>
          <w:rFonts w:cs="Arial"/>
          <w:b/>
          <w:u w:val="single"/>
        </w:rPr>
      </w:pPr>
      <w:r w:rsidRPr="00E51BF1">
        <w:rPr>
          <w:rFonts w:cs="Arial" w:hint="eastAsia"/>
          <w:bCs/>
          <w:rtl/>
        </w:rPr>
        <w:t>الإشراف</w:t>
      </w:r>
      <w:r w:rsidRPr="00E51BF1">
        <w:rPr>
          <w:rFonts w:cs="Arial"/>
          <w:bCs/>
          <w:rtl/>
        </w:rPr>
        <w:t xml:space="preserve"> </w:t>
      </w:r>
      <w:r w:rsidRPr="00E51BF1">
        <w:rPr>
          <w:rFonts w:cs="Arial" w:hint="eastAsia"/>
          <w:bCs/>
          <w:rtl/>
        </w:rPr>
        <w:t>الإداري</w:t>
      </w:r>
      <w:r w:rsidRPr="00E51BF1">
        <w:rPr>
          <w:rFonts w:cs="Arial"/>
          <w:bCs/>
          <w:rtl/>
        </w:rPr>
        <w:t xml:space="preserve"> </w:t>
      </w:r>
      <w:r w:rsidRPr="00E51BF1">
        <w:rPr>
          <w:rFonts w:cs="Arial" w:hint="eastAsia"/>
          <w:bCs/>
          <w:rtl/>
        </w:rPr>
        <w:t>على</w:t>
      </w:r>
      <w:r w:rsidRPr="00E51BF1">
        <w:rPr>
          <w:rFonts w:cs="Arial"/>
          <w:bCs/>
          <w:rtl/>
        </w:rPr>
        <w:t xml:space="preserve"> </w:t>
      </w:r>
      <w:r w:rsidRPr="00E51BF1">
        <w:rPr>
          <w:rFonts w:cs="Arial" w:hint="eastAsia"/>
          <w:bCs/>
          <w:rtl/>
        </w:rPr>
        <w:t>إدارة</w:t>
      </w:r>
      <w:r w:rsidRPr="00E51BF1">
        <w:rPr>
          <w:rFonts w:cs="Arial"/>
          <w:bCs/>
          <w:rtl/>
        </w:rPr>
        <w:t xml:space="preserve"> </w:t>
      </w:r>
      <w:r w:rsidRPr="00E51BF1">
        <w:rPr>
          <w:rFonts w:cs="Arial" w:hint="eastAsia"/>
          <w:bCs/>
          <w:rtl/>
        </w:rPr>
        <w:t>الحالات</w:t>
      </w:r>
      <w:r w:rsidRPr="00E51BF1">
        <w:rPr>
          <w:rFonts w:cs="Arial"/>
          <w:b/>
          <w:rtl/>
        </w:rPr>
        <w:t>: (</w:t>
      </w:r>
      <w:r w:rsidRPr="00E51BF1">
        <w:rPr>
          <w:rFonts w:cs="Arial" w:hint="eastAsia"/>
          <w:b/>
          <w:rtl/>
        </w:rPr>
        <w:t>تأكد</w:t>
      </w:r>
      <w:r w:rsidRPr="00E51BF1">
        <w:rPr>
          <w:rFonts w:cs="Arial"/>
          <w:b/>
          <w:rtl/>
        </w:rPr>
        <w:t xml:space="preserve"> </w:t>
      </w:r>
      <w:r w:rsidRPr="00E51BF1">
        <w:rPr>
          <w:rFonts w:cs="Arial" w:hint="eastAsia"/>
          <w:b/>
          <w:rtl/>
        </w:rPr>
        <w:t>من</w:t>
      </w:r>
      <w:r w:rsidRPr="00E51BF1">
        <w:rPr>
          <w:rFonts w:cs="Arial"/>
          <w:b/>
          <w:rtl/>
        </w:rPr>
        <w:t xml:space="preserve"> </w:t>
      </w:r>
      <w:r w:rsidRPr="00E51BF1">
        <w:rPr>
          <w:rFonts w:cs="Arial" w:hint="eastAsia"/>
          <w:b/>
          <w:rtl/>
        </w:rPr>
        <w:t>الممارسة</w:t>
      </w:r>
      <w:r w:rsidRPr="00E51BF1">
        <w:rPr>
          <w:rFonts w:cs="Arial"/>
          <w:b/>
          <w:rtl/>
        </w:rPr>
        <w:t xml:space="preserve"> </w:t>
      </w:r>
      <w:r w:rsidRPr="00E51BF1">
        <w:rPr>
          <w:rFonts w:cs="Arial" w:hint="eastAsia"/>
          <w:b/>
          <w:rtl/>
        </w:rPr>
        <w:t>المختصة</w:t>
      </w:r>
      <w:r w:rsidRPr="00E51BF1">
        <w:rPr>
          <w:rFonts w:cs="Arial"/>
          <w:b/>
          <w:rtl/>
        </w:rPr>
        <w:t xml:space="preserve"> </w:t>
      </w:r>
      <w:r w:rsidRPr="00E51BF1">
        <w:rPr>
          <w:rFonts w:cs="Arial" w:hint="eastAsia"/>
          <w:b/>
          <w:rtl/>
        </w:rPr>
        <w:t>والمس</w:t>
      </w:r>
      <w:r>
        <w:rPr>
          <w:rFonts w:cs="Arial" w:hint="cs"/>
          <w:b/>
          <w:rtl/>
        </w:rPr>
        <w:t>ؤولة)</w:t>
      </w:r>
      <w:r w:rsidRPr="00E51BF1">
        <w:rPr>
          <w:rFonts w:cs="Arial"/>
          <w:b/>
          <w:rtl/>
        </w:rPr>
        <w:t xml:space="preserve"> </w:t>
      </w:r>
    </w:p>
    <w:p w14:paraId="15262E19" w14:textId="0050DA40" w:rsidR="00A45A88" w:rsidRPr="00A45A88" w:rsidRDefault="00A45A88" w:rsidP="008C544C">
      <w:pPr>
        <w:numPr>
          <w:ilvl w:val="0"/>
          <w:numId w:val="25"/>
        </w:numPr>
        <w:bidi/>
        <w:spacing w:after="0" w:line="240" w:lineRule="auto"/>
        <w:ind w:left="1080"/>
        <w:rPr>
          <w:rFonts w:cs="Arial"/>
          <w:b/>
          <w:u w:val="single"/>
        </w:rPr>
      </w:pPr>
      <w:r w:rsidRPr="00A45A88">
        <w:rPr>
          <w:rFonts w:cs="Arial" w:hint="eastAsia"/>
          <w:color w:val="000000"/>
          <w:rtl/>
        </w:rPr>
        <w:t>ضمان</w:t>
      </w:r>
      <w:r>
        <w:rPr>
          <w:rFonts w:cs="Arial" w:hint="cs"/>
          <w:color w:val="000000"/>
          <w:rtl/>
        </w:rPr>
        <w:t xml:space="preserve"> ان تكون</w:t>
      </w:r>
      <w:r w:rsidRPr="00A45A88">
        <w:rPr>
          <w:rFonts w:cs="Arial"/>
          <w:color w:val="000000"/>
          <w:rtl/>
        </w:rPr>
        <w:t xml:space="preserve"> </w:t>
      </w:r>
      <w:r w:rsidRPr="00A45A88">
        <w:rPr>
          <w:rFonts w:cs="Arial" w:hint="eastAsia"/>
          <w:color w:val="000000"/>
          <w:rtl/>
        </w:rPr>
        <w:t>برامج</w:t>
      </w:r>
      <w:r w:rsidRPr="00A45A88">
        <w:rPr>
          <w:rFonts w:cs="Arial"/>
          <w:color w:val="000000"/>
          <w:rtl/>
        </w:rPr>
        <w:t xml:space="preserve"> </w:t>
      </w:r>
      <w:r w:rsidRPr="00A45A88">
        <w:rPr>
          <w:rFonts w:cs="Arial" w:hint="eastAsia"/>
          <w:color w:val="000000"/>
          <w:rtl/>
        </w:rPr>
        <w:t>إدارة</w:t>
      </w:r>
      <w:r w:rsidRPr="00A45A88">
        <w:rPr>
          <w:rFonts w:cs="Arial"/>
          <w:color w:val="000000"/>
          <w:rtl/>
        </w:rPr>
        <w:t xml:space="preserve"> </w:t>
      </w:r>
      <w:r w:rsidRPr="00A45A88">
        <w:rPr>
          <w:rFonts w:cs="Arial" w:hint="eastAsia"/>
          <w:color w:val="000000"/>
          <w:rtl/>
        </w:rPr>
        <w:t>الحال</w:t>
      </w:r>
      <w:r>
        <w:rPr>
          <w:rFonts w:cs="Arial" w:hint="cs"/>
          <w:color w:val="000000"/>
          <w:rtl/>
        </w:rPr>
        <w:t>ة</w:t>
      </w:r>
      <w:r w:rsidRPr="00A45A88">
        <w:rPr>
          <w:rFonts w:cs="Arial"/>
          <w:color w:val="000000"/>
          <w:rtl/>
        </w:rPr>
        <w:t xml:space="preserve"> </w:t>
      </w:r>
      <w:r w:rsidRPr="00A45A88">
        <w:rPr>
          <w:rFonts w:cs="Arial" w:hint="eastAsia"/>
          <w:color w:val="000000"/>
          <w:rtl/>
        </w:rPr>
        <w:t>أخلاقية</w:t>
      </w:r>
      <w:r w:rsidRPr="00A45A88">
        <w:rPr>
          <w:rFonts w:cs="Arial"/>
          <w:color w:val="000000"/>
          <w:rtl/>
        </w:rPr>
        <w:t xml:space="preserve"> </w:t>
      </w:r>
      <w:r w:rsidRPr="00A45A88">
        <w:rPr>
          <w:rFonts w:cs="Arial" w:hint="eastAsia"/>
          <w:color w:val="000000"/>
          <w:rtl/>
        </w:rPr>
        <w:t>وفي</w:t>
      </w:r>
      <w:r w:rsidRPr="00A45A88">
        <w:rPr>
          <w:rFonts w:cs="Arial"/>
          <w:color w:val="000000"/>
          <w:rtl/>
        </w:rPr>
        <w:t xml:space="preserve"> </w:t>
      </w:r>
      <w:r w:rsidRPr="00A45A88">
        <w:rPr>
          <w:rFonts w:cs="Arial" w:hint="eastAsia"/>
          <w:color w:val="000000"/>
          <w:rtl/>
        </w:rPr>
        <w:t>الوقت</w:t>
      </w:r>
      <w:r w:rsidRPr="00A45A88">
        <w:rPr>
          <w:rFonts w:cs="Arial"/>
          <w:color w:val="000000"/>
          <w:rtl/>
        </w:rPr>
        <w:t xml:space="preserve"> </w:t>
      </w:r>
      <w:r w:rsidRPr="00A45A88">
        <w:rPr>
          <w:rFonts w:cs="Arial" w:hint="eastAsia"/>
          <w:color w:val="000000"/>
          <w:rtl/>
        </w:rPr>
        <w:t>المناسب</w:t>
      </w:r>
      <w:r w:rsidRPr="00A45A88">
        <w:rPr>
          <w:rFonts w:cs="Arial"/>
          <w:color w:val="000000"/>
          <w:rtl/>
        </w:rPr>
        <w:t xml:space="preserve"> </w:t>
      </w:r>
      <w:r w:rsidRPr="00A45A88">
        <w:rPr>
          <w:rFonts w:cs="Arial" w:hint="eastAsia"/>
          <w:color w:val="000000"/>
          <w:rtl/>
        </w:rPr>
        <w:t>وفعالة</w:t>
      </w:r>
      <w:r w:rsidRPr="00A45A88">
        <w:rPr>
          <w:rFonts w:cs="Arial"/>
          <w:color w:val="000000"/>
          <w:rtl/>
        </w:rPr>
        <w:t xml:space="preserve"> </w:t>
      </w:r>
      <w:r w:rsidRPr="00A45A88">
        <w:rPr>
          <w:rFonts w:cs="Arial" w:hint="eastAsia"/>
          <w:color w:val="000000"/>
          <w:rtl/>
        </w:rPr>
        <w:t>و</w:t>
      </w:r>
      <w:r>
        <w:rPr>
          <w:rFonts w:cs="Arial" w:hint="cs"/>
          <w:color w:val="000000"/>
          <w:rtl/>
        </w:rPr>
        <w:t xml:space="preserve">ذات </w:t>
      </w:r>
      <w:r w:rsidRPr="00A45A88">
        <w:rPr>
          <w:rFonts w:cs="Arial" w:hint="eastAsia"/>
          <w:color w:val="000000"/>
          <w:rtl/>
        </w:rPr>
        <w:t>الجودة</w:t>
      </w:r>
      <w:r w:rsidRPr="00A45A88">
        <w:rPr>
          <w:rFonts w:cs="Arial"/>
          <w:color w:val="000000"/>
          <w:rtl/>
        </w:rPr>
        <w:t xml:space="preserve"> </w:t>
      </w:r>
      <w:r w:rsidRPr="00A45A88">
        <w:rPr>
          <w:rFonts w:cs="Arial" w:hint="eastAsia"/>
          <w:color w:val="000000"/>
          <w:rtl/>
        </w:rPr>
        <w:t>للأطفال</w:t>
      </w:r>
      <w:r w:rsidRPr="00A45A88">
        <w:rPr>
          <w:rFonts w:cs="Arial"/>
          <w:color w:val="000000"/>
          <w:rtl/>
        </w:rPr>
        <w:t xml:space="preserve"> </w:t>
      </w:r>
      <w:r w:rsidRPr="00A45A88">
        <w:rPr>
          <w:rFonts w:cs="Arial" w:hint="eastAsia"/>
          <w:color w:val="000000"/>
          <w:rtl/>
        </w:rPr>
        <w:t>الذين</w:t>
      </w:r>
      <w:r w:rsidRPr="00A45A88">
        <w:rPr>
          <w:rFonts w:cs="Arial"/>
          <w:color w:val="000000"/>
          <w:rtl/>
        </w:rPr>
        <w:t xml:space="preserve"> </w:t>
      </w:r>
      <w:r w:rsidRPr="00A45A88">
        <w:rPr>
          <w:rFonts w:cs="Arial" w:hint="eastAsia"/>
          <w:color w:val="000000"/>
          <w:rtl/>
        </w:rPr>
        <w:t>تعرضوا</w:t>
      </w:r>
      <w:r w:rsidRPr="00A45A88">
        <w:rPr>
          <w:rFonts w:cs="Arial"/>
          <w:color w:val="000000"/>
          <w:rtl/>
        </w:rPr>
        <w:t xml:space="preserve"> </w:t>
      </w:r>
      <w:r w:rsidRPr="00A45A88">
        <w:rPr>
          <w:rFonts w:cs="Arial" w:hint="eastAsia"/>
          <w:color w:val="000000"/>
          <w:rtl/>
        </w:rPr>
        <w:t>أو</w:t>
      </w:r>
      <w:r w:rsidRPr="00A45A88">
        <w:rPr>
          <w:rFonts w:cs="Arial"/>
          <w:color w:val="000000"/>
          <w:rtl/>
        </w:rPr>
        <w:t xml:space="preserve"> </w:t>
      </w:r>
      <w:r w:rsidRPr="00A45A88">
        <w:rPr>
          <w:rFonts w:cs="Arial" w:hint="eastAsia"/>
          <w:color w:val="000000"/>
          <w:rtl/>
        </w:rPr>
        <w:t>يتعرضون</w:t>
      </w:r>
      <w:r w:rsidRPr="00A45A88">
        <w:rPr>
          <w:rFonts w:cs="Arial"/>
          <w:color w:val="000000"/>
          <w:rtl/>
        </w:rPr>
        <w:t xml:space="preserve"> </w:t>
      </w:r>
      <w:r w:rsidRPr="00A45A88">
        <w:rPr>
          <w:rFonts w:cs="Arial" w:hint="eastAsia"/>
          <w:color w:val="000000"/>
          <w:rtl/>
        </w:rPr>
        <w:t>لخطر</w:t>
      </w:r>
      <w:r w:rsidRPr="00A45A88">
        <w:rPr>
          <w:rFonts w:cs="Arial"/>
          <w:color w:val="000000"/>
          <w:rtl/>
        </w:rPr>
        <w:t xml:space="preserve"> </w:t>
      </w:r>
      <w:r w:rsidRPr="00A45A88">
        <w:rPr>
          <w:rFonts w:cs="Arial" w:hint="eastAsia"/>
          <w:color w:val="000000"/>
          <w:rtl/>
        </w:rPr>
        <w:t>العنف</w:t>
      </w:r>
      <w:r w:rsidRPr="00A45A88">
        <w:rPr>
          <w:rFonts w:cs="Arial"/>
          <w:color w:val="000000"/>
          <w:rtl/>
        </w:rPr>
        <w:t xml:space="preserve"> </w:t>
      </w:r>
      <w:r w:rsidRPr="00A45A88">
        <w:rPr>
          <w:rFonts w:cs="Arial" w:hint="eastAsia"/>
          <w:color w:val="000000"/>
          <w:rtl/>
        </w:rPr>
        <w:t>والإيذاء</w:t>
      </w:r>
      <w:r w:rsidRPr="00A45A88">
        <w:rPr>
          <w:rFonts w:cs="Arial"/>
          <w:color w:val="000000"/>
          <w:rtl/>
        </w:rPr>
        <w:t xml:space="preserve"> </w:t>
      </w:r>
      <w:r w:rsidRPr="00A45A88">
        <w:rPr>
          <w:rFonts w:cs="Arial" w:hint="eastAsia"/>
          <w:color w:val="000000"/>
          <w:rtl/>
        </w:rPr>
        <w:t>والإهمال</w:t>
      </w:r>
      <w:r w:rsidRPr="00A45A88">
        <w:rPr>
          <w:rFonts w:cs="Arial"/>
          <w:color w:val="000000"/>
          <w:rtl/>
        </w:rPr>
        <w:t xml:space="preserve"> </w:t>
      </w:r>
      <w:r w:rsidRPr="00A45A88">
        <w:rPr>
          <w:rFonts w:cs="Arial" w:hint="eastAsia"/>
          <w:color w:val="000000"/>
          <w:rtl/>
        </w:rPr>
        <w:t>والاستغلال</w:t>
      </w:r>
      <w:r w:rsidRPr="00A45A88">
        <w:rPr>
          <w:rFonts w:cs="Arial"/>
          <w:color w:val="000000"/>
          <w:rtl/>
        </w:rPr>
        <w:t xml:space="preserve"> (</w:t>
      </w:r>
      <w:r w:rsidRPr="00A45A88">
        <w:rPr>
          <w:rFonts w:cs="Arial" w:hint="eastAsia"/>
          <w:color w:val="000000"/>
          <w:rtl/>
        </w:rPr>
        <w:t>أو</w:t>
      </w:r>
      <w:r w:rsidRPr="00A45A88">
        <w:rPr>
          <w:rFonts w:cs="Arial"/>
          <w:color w:val="000000"/>
          <w:rtl/>
        </w:rPr>
        <w:t xml:space="preserve"> </w:t>
      </w:r>
      <w:r w:rsidRPr="00A45A88">
        <w:rPr>
          <w:rFonts w:cs="Arial" w:hint="eastAsia"/>
          <w:color w:val="000000"/>
          <w:rtl/>
        </w:rPr>
        <w:t>غيرهم</w:t>
      </w:r>
      <w:r w:rsidRPr="00A45A88">
        <w:rPr>
          <w:rFonts w:cs="Arial"/>
          <w:color w:val="000000"/>
          <w:rtl/>
        </w:rPr>
        <w:t xml:space="preserve"> </w:t>
      </w:r>
      <w:r>
        <w:rPr>
          <w:rFonts w:cs="Arial" w:hint="cs"/>
          <w:color w:val="000000"/>
          <w:rtl/>
        </w:rPr>
        <w:t>المعرضين</w:t>
      </w:r>
      <w:r w:rsidRPr="00A45A88">
        <w:rPr>
          <w:rFonts w:cs="Arial"/>
          <w:color w:val="000000"/>
          <w:rtl/>
        </w:rPr>
        <w:t xml:space="preserve"> </w:t>
      </w:r>
      <w:r w:rsidRPr="00A45A88">
        <w:rPr>
          <w:rFonts w:cs="Arial" w:hint="eastAsia"/>
          <w:color w:val="000000"/>
          <w:rtl/>
        </w:rPr>
        <w:t>للخطر</w:t>
      </w:r>
      <w:r w:rsidRPr="00A45A88">
        <w:rPr>
          <w:rFonts w:cs="Arial"/>
          <w:color w:val="000000"/>
          <w:rtl/>
        </w:rPr>
        <w:t xml:space="preserve"> </w:t>
      </w:r>
      <w:r w:rsidRPr="00A45A88">
        <w:rPr>
          <w:rFonts w:cs="Arial" w:hint="eastAsia"/>
          <w:color w:val="000000"/>
          <w:rtl/>
        </w:rPr>
        <w:t>بما</w:t>
      </w:r>
      <w:r w:rsidRPr="00A45A88">
        <w:rPr>
          <w:rFonts w:cs="Arial"/>
          <w:color w:val="000000"/>
          <w:rtl/>
        </w:rPr>
        <w:t xml:space="preserve"> </w:t>
      </w:r>
      <w:r w:rsidRPr="00A45A88">
        <w:rPr>
          <w:rFonts w:cs="Arial" w:hint="eastAsia"/>
          <w:color w:val="000000"/>
          <w:rtl/>
        </w:rPr>
        <w:t>يتماشى</w:t>
      </w:r>
      <w:r w:rsidRPr="00A45A88">
        <w:rPr>
          <w:rFonts w:cs="Arial"/>
          <w:color w:val="000000"/>
          <w:rtl/>
        </w:rPr>
        <w:t xml:space="preserve"> </w:t>
      </w:r>
      <w:r w:rsidRPr="00A45A88">
        <w:rPr>
          <w:rFonts w:cs="Arial" w:hint="eastAsia"/>
          <w:color w:val="000000"/>
          <w:rtl/>
        </w:rPr>
        <w:t>مع</w:t>
      </w:r>
      <w:r w:rsidRPr="00A45A88">
        <w:rPr>
          <w:rFonts w:cs="Arial"/>
          <w:color w:val="000000"/>
          <w:rtl/>
        </w:rPr>
        <w:t xml:space="preserve"> </w:t>
      </w:r>
      <w:r w:rsidRPr="00A45A88">
        <w:rPr>
          <w:rFonts w:cs="Arial" w:hint="eastAsia"/>
          <w:color w:val="000000"/>
          <w:rtl/>
        </w:rPr>
        <w:t>معايير</w:t>
      </w:r>
      <w:r w:rsidRPr="00A45A88">
        <w:rPr>
          <w:rFonts w:cs="Arial"/>
          <w:color w:val="000000"/>
          <w:rtl/>
        </w:rPr>
        <w:t xml:space="preserve"> </w:t>
      </w:r>
      <w:r w:rsidRPr="00A45A88">
        <w:rPr>
          <w:rFonts w:cs="Arial" w:hint="eastAsia"/>
          <w:color w:val="000000"/>
          <w:rtl/>
        </w:rPr>
        <w:t>الأهلية</w:t>
      </w:r>
      <w:r w:rsidRPr="00A45A88">
        <w:rPr>
          <w:rFonts w:cs="Arial"/>
          <w:color w:val="000000"/>
          <w:rtl/>
        </w:rPr>
        <w:t xml:space="preserve"> </w:t>
      </w:r>
      <w:r w:rsidRPr="00A45A88">
        <w:rPr>
          <w:rFonts w:cs="Arial" w:hint="eastAsia"/>
          <w:color w:val="000000"/>
          <w:rtl/>
        </w:rPr>
        <w:t>ودليل</w:t>
      </w:r>
      <w:r w:rsidRPr="00A45A88">
        <w:rPr>
          <w:rFonts w:cs="Arial"/>
          <w:color w:val="000000"/>
          <w:rtl/>
        </w:rPr>
        <w:t xml:space="preserve"> </w:t>
      </w:r>
      <w:r w:rsidRPr="00A45A88">
        <w:rPr>
          <w:rFonts w:cs="Arial" w:hint="eastAsia"/>
          <w:color w:val="000000"/>
          <w:rtl/>
        </w:rPr>
        <w:t>تحديد</w:t>
      </w:r>
      <w:r w:rsidRPr="00A45A88">
        <w:rPr>
          <w:rFonts w:cs="Arial"/>
          <w:color w:val="000000"/>
          <w:rtl/>
        </w:rPr>
        <w:t xml:space="preserve"> </w:t>
      </w:r>
      <w:r w:rsidRPr="00A45A88">
        <w:rPr>
          <w:rFonts w:cs="Arial" w:hint="eastAsia"/>
          <w:color w:val="000000"/>
          <w:rtl/>
        </w:rPr>
        <w:t>أولويات</w:t>
      </w:r>
      <w:r w:rsidRPr="00A45A88">
        <w:rPr>
          <w:rFonts w:cs="Arial"/>
          <w:color w:val="000000"/>
          <w:rtl/>
        </w:rPr>
        <w:t xml:space="preserve"> </w:t>
      </w:r>
      <w:r w:rsidRPr="00A45A88">
        <w:rPr>
          <w:rFonts w:cs="Arial" w:hint="eastAsia"/>
          <w:color w:val="000000"/>
          <w:rtl/>
        </w:rPr>
        <w:t>الحالة</w:t>
      </w:r>
      <w:r w:rsidRPr="00A45A88">
        <w:rPr>
          <w:rFonts w:cs="Arial"/>
          <w:color w:val="000000"/>
          <w:rtl/>
        </w:rPr>
        <w:t xml:space="preserve">) </w:t>
      </w:r>
      <w:r w:rsidRPr="00A45A88">
        <w:rPr>
          <w:rFonts w:cs="Arial" w:hint="eastAsia"/>
          <w:color w:val="000000"/>
          <w:rtl/>
        </w:rPr>
        <w:t>من</w:t>
      </w:r>
      <w:r w:rsidRPr="00A45A88">
        <w:rPr>
          <w:rFonts w:cs="Arial"/>
          <w:color w:val="000000"/>
          <w:rtl/>
        </w:rPr>
        <w:t xml:space="preserve"> </w:t>
      </w:r>
      <w:r w:rsidRPr="00A45A88">
        <w:rPr>
          <w:rFonts w:cs="Arial" w:hint="eastAsia"/>
          <w:color w:val="000000"/>
          <w:rtl/>
        </w:rPr>
        <w:t>قبل</w:t>
      </w:r>
      <w:r w:rsidRPr="00A45A88">
        <w:rPr>
          <w:rFonts w:cs="Arial"/>
          <w:color w:val="000000"/>
          <w:rtl/>
        </w:rPr>
        <w:t xml:space="preserve"> </w:t>
      </w:r>
      <w:r w:rsidRPr="00A45A88">
        <w:rPr>
          <w:rFonts w:cs="Arial" w:hint="eastAsia"/>
          <w:color w:val="000000"/>
          <w:rtl/>
        </w:rPr>
        <w:t>فريق</w:t>
      </w:r>
      <w:r w:rsidRPr="00A45A88">
        <w:rPr>
          <w:rFonts w:cs="Arial"/>
          <w:color w:val="000000"/>
          <w:rtl/>
        </w:rPr>
        <w:t xml:space="preserve"> </w:t>
      </w:r>
      <w:r w:rsidRPr="00A45A88">
        <w:rPr>
          <w:rFonts w:cs="Arial" w:hint="eastAsia"/>
          <w:color w:val="000000"/>
          <w:rtl/>
        </w:rPr>
        <w:t>إدارة</w:t>
      </w:r>
      <w:r w:rsidRPr="00A45A88">
        <w:rPr>
          <w:rFonts w:cs="Arial"/>
          <w:color w:val="000000"/>
          <w:rtl/>
        </w:rPr>
        <w:t xml:space="preserve"> </w:t>
      </w:r>
      <w:r w:rsidRPr="00A45A88">
        <w:rPr>
          <w:rFonts w:cs="Arial" w:hint="eastAsia"/>
          <w:color w:val="000000"/>
          <w:rtl/>
        </w:rPr>
        <w:t>الحالة</w:t>
      </w:r>
      <w:r w:rsidRPr="00A45A88">
        <w:rPr>
          <w:rFonts w:cs="Arial"/>
          <w:color w:val="000000"/>
          <w:rtl/>
        </w:rPr>
        <w:t>.</w:t>
      </w:r>
    </w:p>
    <w:p w14:paraId="7CE897CC" w14:textId="2ED97B94" w:rsidR="00A45A88" w:rsidRPr="00A45A88" w:rsidRDefault="00A45A88" w:rsidP="008C544C">
      <w:pPr>
        <w:numPr>
          <w:ilvl w:val="0"/>
          <w:numId w:val="25"/>
        </w:numPr>
        <w:bidi/>
        <w:spacing w:after="0" w:line="240" w:lineRule="auto"/>
        <w:ind w:left="1080"/>
        <w:rPr>
          <w:rFonts w:cs="Arial"/>
          <w:b/>
          <w:u w:val="single"/>
        </w:rPr>
      </w:pPr>
      <w:r>
        <w:rPr>
          <w:rFonts w:cs="Arial" w:hint="cs"/>
          <w:color w:val="000000"/>
          <w:rtl/>
        </w:rPr>
        <w:t>ال</w:t>
      </w:r>
      <w:r w:rsidRPr="00A45A88">
        <w:rPr>
          <w:rFonts w:cs="Arial" w:hint="eastAsia"/>
          <w:color w:val="000000"/>
          <w:rtl/>
        </w:rPr>
        <w:t>تأكد</w:t>
      </w:r>
      <w:r w:rsidRPr="00A45A88">
        <w:rPr>
          <w:rFonts w:cs="Arial"/>
          <w:color w:val="000000"/>
          <w:rtl/>
        </w:rPr>
        <w:t xml:space="preserve"> </w:t>
      </w:r>
      <w:r w:rsidRPr="00A45A88">
        <w:rPr>
          <w:rFonts w:cs="Arial" w:hint="eastAsia"/>
          <w:color w:val="000000"/>
          <w:rtl/>
        </w:rPr>
        <w:t>من</w:t>
      </w:r>
      <w:r w:rsidRPr="00A45A88">
        <w:rPr>
          <w:rFonts w:cs="Arial"/>
          <w:color w:val="000000"/>
          <w:rtl/>
        </w:rPr>
        <w:t xml:space="preserve"> </w:t>
      </w:r>
      <w:r w:rsidRPr="00A45A88">
        <w:rPr>
          <w:rFonts w:cs="Arial" w:hint="eastAsia"/>
          <w:color w:val="000000"/>
          <w:rtl/>
        </w:rPr>
        <w:t>أن</w:t>
      </w:r>
      <w:r w:rsidRPr="00A45A88">
        <w:rPr>
          <w:rFonts w:cs="Arial"/>
          <w:color w:val="000000"/>
          <w:rtl/>
        </w:rPr>
        <w:t xml:space="preserve"> </w:t>
      </w:r>
      <w:r w:rsidRPr="00A45A88">
        <w:rPr>
          <w:rFonts w:cs="Arial" w:hint="eastAsia"/>
          <w:color w:val="000000"/>
          <w:rtl/>
        </w:rPr>
        <w:t>فريق</w:t>
      </w:r>
      <w:r w:rsidRPr="00A45A88">
        <w:rPr>
          <w:rFonts w:cs="Arial"/>
          <w:color w:val="000000"/>
          <w:rtl/>
        </w:rPr>
        <w:t xml:space="preserve"> </w:t>
      </w:r>
      <w:r w:rsidRPr="00A45A88">
        <w:rPr>
          <w:rFonts w:cs="Arial" w:hint="eastAsia"/>
          <w:color w:val="000000"/>
          <w:rtl/>
        </w:rPr>
        <w:t>إدارة</w:t>
      </w:r>
      <w:r w:rsidRPr="00A45A88">
        <w:rPr>
          <w:rFonts w:cs="Arial"/>
          <w:color w:val="000000"/>
          <w:rtl/>
        </w:rPr>
        <w:t xml:space="preserve"> </w:t>
      </w:r>
      <w:r w:rsidRPr="00A45A88">
        <w:rPr>
          <w:rFonts w:cs="Arial" w:hint="eastAsia"/>
          <w:color w:val="000000"/>
          <w:rtl/>
        </w:rPr>
        <w:t>الحالة</w:t>
      </w:r>
      <w:r w:rsidRPr="00A45A88">
        <w:rPr>
          <w:rFonts w:cs="Arial"/>
          <w:color w:val="000000"/>
          <w:rtl/>
        </w:rPr>
        <w:t xml:space="preserve"> </w:t>
      </w:r>
      <w:r w:rsidRPr="00A45A88">
        <w:rPr>
          <w:rFonts w:cs="Arial" w:hint="eastAsia"/>
          <w:color w:val="000000"/>
          <w:rtl/>
        </w:rPr>
        <w:t>ينفذ</w:t>
      </w:r>
      <w:r w:rsidRPr="00A45A88">
        <w:rPr>
          <w:rFonts w:cs="Arial"/>
          <w:color w:val="000000"/>
          <w:rtl/>
        </w:rPr>
        <w:t xml:space="preserve"> </w:t>
      </w:r>
      <w:r w:rsidRPr="00A45A88">
        <w:rPr>
          <w:rFonts w:cs="Arial" w:hint="eastAsia"/>
          <w:color w:val="000000"/>
          <w:rtl/>
        </w:rPr>
        <w:t>إدارة</w:t>
      </w:r>
      <w:r w:rsidRPr="00A45A88">
        <w:rPr>
          <w:rFonts w:cs="Arial"/>
          <w:color w:val="000000"/>
          <w:rtl/>
        </w:rPr>
        <w:t xml:space="preserve"> </w:t>
      </w:r>
      <w:r w:rsidRPr="00A45A88">
        <w:rPr>
          <w:rFonts w:cs="Arial" w:hint="eastAsia"/>
          <w:color w:val="000000"/>
          <w:rtl/>
        </w:rPr>
        <w:t>الحالات</w:t>
      </w:r>
      <w:r w:rsidRPr="00A45A88">
        <w:rPr>
          <w:rFonts w:cs="Arial"/>
          <w:color w:val="000000"/>
          <w:rtl/>
        </w:rPr>
        <w:t xml:space="preserve"> </w:t>
      </w:r>
      <w:r w:rsidRPr="00A45A88">
        <w:rPr>
          <w:rFonts w:cs="Arial" w:hint="eastAsia"/>
          <w:color w:val="000000"/>
          <w:rtl/>
        </w:rPr>
        <w:t>بنجاح</w:t>
      </w:r>
      <w:r w:rsidRPr="00A45A88">
        <w:rPr>
          <w:rFonts w:cs="Arial"/>
          <w:color w:val="000000"/>
          <w:rtl/>
        </w:rPr>
        <w:t xml:space="preserve"> </w:t>
      </w:r>
      <w:r w:rsidRPr="00A45A88">
        <w:rPr>
          <w:rFonts w:cs="Arial" w:hint="eastAsia"/>
          <w:color w:val="000000"/>
          <w:rtl/>
        </w:rPr>
        <w:t>وفقًا</w:t>
      </w:r>
      <w:r w:rsidRPr="00A45A88">
        <w:rPr>
          <w:rFonts w:cs="Arial"/>
          <w:color w:val="000000"/>
          <w:rtl/>
        </w:rPr>
        <w:t xml:space="preserve"> </w:t>
      </w:r>
      <w:r w:rsidRPr="00A45A88">
        <w:rPr>
          <w:rFonts w:cs="Arial" w:hint="eastAsia"/>
          <w:color w:val="000000"/>
          <w:rtl/>
        </w:rPr>
        <w:t>لإجراءات</w:t>
      </w:r>
      <w:r w:rsidRPr="00A45A88">
        <w:rPr>
          <w:rFonts w:cs="Arial"/>
          <w:color w:val="000000"/>
          <w:rtl/>
        </w:rPr>
        <w:t xml:space="preserve"> </w:t>
      </w:r>
      <w:r w:rsidRPr="00A45A88">
        <w:rPr>
          <w:rFonts w:cs="Arial" w:hint="eastAsia"/>
          <w:color w:val="000000"/>
          <w:rtl/>
        </w:rPr>
        <w:t>ال</w:t>
      </w:r>
      <w:r>
        <w:rPr>
          <w:rFonts w:cs="Arial" w:hint="cs"/>
          <w:color w:val="000000"/>
          <w:rtl/>
        </w:rPr>
        <w:t>عمل</w:t>
      </w:r>
      <w:r w:rsidRPr="00A45A88">
        <w:rPr>
          <w:rFonts w:cs="Arial"/>
          <w:color w:val="000000"/>
          <w:rtl/>
        </w:rPr>
        <w:t xml:space="preserve"> </w:t>
      </w:r>
      <w:r w:rsidRPr="00A45A88">
        <w:rPr>
          <w:rFonts w:cs="Arial" w:hint="eastAsia"/>
          <w:color w:val="000000"/>
          <w:rtl/>
        </w:rPr>
        <w:t>القياسية</w:t>
      </w:r>
      <w:r w:rsidRPr="00A45A88">
        <w:rPr>
          <w:rFonts w:cs="Arial"/>
          <w:color w:val="000000"/>
          <w:rtl/>
        </w:rPr>
        <w:t>.</w:t>
      </w:r>
    </w:p>
    <w:p w14:paraId="3BFC0A7E" w14:textId="71169435" w:rsidR="00A45A88" w:rsidRPr="00A45A88" w:rsidRDefault="00A45A88" w:rsidP="008C544C">
      <w:pPr>
        <w:numPr>
          <w:ilvl w:val="0"/>
          <w:numId w:val="25"/>
        </w:numPr>
        <w:bidi/>
        <w:spacing w:after="0" w:line="240" w:lineRule="auto"/>
        <w:ind w:left="1080"/>
        <w:rPr>
          <w:rFonts w:cs="Arial"/>
          <w:b/>
          <w:u w:val="single"/>
        </w:rPr>
      </w:pPr>
      <w:r w:rsidRPr="00A45A88">
        <w:rPr>
          <w:rFonts w:cs="Arial" w:hint="eastAsia"/>
          <w:color w:val="000000"/>
          <w:rtl/>
        </w:rPr>
        <w:t>دعم</w:t>
      </w:r>
      <w:r w:rsidRPr="00A45A88">
        <w:rPr>
          <w:rFonts w:cs="Arial"/>
          <w:color w:val="000000"/>
          <w:rtl/>
        </w:rPr>
        <w:t xml:space="preserve"> </w:t>
      </w:r>
      <w:r w:rsidRPr="00A45A88">
        <w:rPr>
          <w:rFonts w:cs="Arial" w:hint="eastAsia"/>
          <w:color w:val="000000"/>
          <w:rtl/>
        </w:rPr>
        <w:t>تصميم</w:t>
      </w:r>
      <w:r w:rsidRPr="00A45A88">
        <w:rPr>
          <w:rFonts w:cs="Arial"/>
          <w:color w:val="000000"/>
          <w:rtl/>
        </w:rPr>
        <w:t xml:space="preserve"> </w:t>
      </w:r>
      <w:r w:rsidRPr="00A45A88">
        <w:rPr>
          <w:rFonts w:cs="Arial" w:hint="eastAsia"/>
          <w:color w:val="000000"/>
          <w:rtl/>
        </w:rPr>
        <w:t>وإعداد</w:t>
      </w:r>
      <w:r w:rsidRPr="00A45A88">
        <w:rPr>
          <w:rFonts w:cs="Arial"/>
          <w:color w:val="000000"/>
          <w:rtl/>
        </w:rPr>
        <w:t xml:space="preserve"> </w:t>
      </w:r>
      <w:r w:rsidRPr="00A45A88">
        <w:rPr>
          <w:rFonts w:cs="Arial" w:hint="eastAsia"/>
          <w:color w:val="000000"/>
          <w:rtl/>
        </w:rPr>
        <w:t>ورصد</w:t>
      </w:r>
      <w:r w:rsidRPr="00A45A88">
        <w:rPr>
          <w:rFonts w:cs="Arial"/>
          <w:color w:val="000000"/>
          <w:rtl/>
        </w:rPr>
        <w:t xml:space="preserve"> </w:t>
      </w:r>
      <w:r w:rsidRPr="00A45A88">
        <w:rPr>
          <w:rFonts w:cs="Arial" w:hint="eastAsia"/>
          <w:color w:val="000000"/>
          <w:rtl/>
        </w:rPr>
        <w:t>وتقييم</w:t>
      </w:r>
      <w:r w:rsidRPr="00A45A88">
        <w:rPr>
          <w:rFonts w:cs="Arial"/>
          <w:color w:val="000000"/>
          <w:rtl/>
        </w:rPr>
        <w:t xml:space="preserve"> </w:t>
      </w:r>
      <w:r w:rsidRPr="00A45A88">
        <w:rPr>
          <w:rFonts w:cs="Arial" w:hint="eastAsia"/>
          <w:color w:val="000000"/>
          <w:rtl/>
        </w:rPr>
        <w:t>برنامج</w:t>
      </w:r>
      <w:r w:rsidRPr="00A45A88">
        <w:rPr>
          <w:rFonts w:cs="Arial"/>
          <w:color w:val="000000"/>
          <w:rtl/>
        </w:rPr>
        <w:t xml:space="preserve"> </w:t>
      </w:r>
      <w:r w:rsidRPr="00A45A88">
        <w:rPr>
          <w:rFonts w:cs="Arial" w:hint="eastAsia"/>
          <w:color w:val="000000"/>
          <w:rtl/>
        </w:rPr>
        <w:t>إدارة</w:t>
      </w:r>
      <w:r w:rsidRPr="00A45A88">
        <w:rPr>
          <w:rFonts w:cs="Arial"/>
          <w:color w:val="000000"/>
          <w:rtl/>
        </w:rPr>
        <w:t xml:space="preserve"> </w:t>
      </w:r>
      <w:r w:rsidRPr="00A45A88">
        <w:rPr>
          <w:rFonts w:cs="Arial" w:hint="eastAsia"/>
          <w:color w:val="000000"/>
          <w:rtl/>
        </w:rPr>
        <w:t>الحالات</w:t>
      </w:r>
      <w:r w:rsidRPr="00A45A88">
        <w:rPr>
          <w:rFonts w:cs="Arial"/>
          <w:color w:val="000000"/>
          <w:rtl/>
        </w:rPr>
        <w:t xml:space="preserve"> </w:t>
      </w:r>
      <w:r w:rsidRPr="00A45A88">
        <w:rPr>
          <w:rFonts w:cs="Arial" w:hint="eastAsia"/>
          <w:color w:val="000000"/>
          <w:rtl/>
        </w:rPr>
        <w:t>بما</w:t>
      </w:r>
      <w:r w:rsidRPr="00A45A88">
        <w:rPr>
          <w:rFonts w:cs="Arial"/>
          <w:color w:val="000000"/>
          <w:rtl/>
        </w:rPr>
        <w:t xml:space="preserve"> </w:t>
      </w:r>
      <w:r w:rsidRPr="00A45A88">
        <w:rPr>
          <w:rFonts w:cs="Arial" w:hint="eastAsia"/>
          <w:color w:val="000000"/>
          <w:rtl/>
        </w:rPr>
        <w:t>في</w:t>
      </w:r>
      <w:r w:rsidRPr="00A45A88">
        <w:rPr>
          <w:rFonts w:cs="Arial"/>
          <w:color w:val="000000"/>
          <w:rtl/>
        </w:rPr>
        <w:t xml:space="preserve"> </w:t>
      </w:r>
      <w:r w:rsidRPr="00A45A88">
        <w:rPr>
          <w:rFonts w:cs="Arial" w:hint="eastAsia"/>
          <w:color w:val="000000"/>
          <w:rtl/>
        </w:rPr>
        <w:t>ذلك</w:t>
      </w:r>
      <w:r w:rsidRPr="00A45A88">
        <w:rPr>
          <w:rFonts w:cs="Arial"/>
          <w:color w:val="000000"/>
          <w:rtl/>
        </w:rPr>
        <w:t xml:space="preserve"> </w:t>
      </w:r>
      <w:r w:rsidRPr="00A45A88">
        <w:rPr>
          <w:rFonts w:cs="Arial" w:hint="eastAsia"/>
          <w:color w:val="000000"/>
          <w:rtl/>
        </w:rPr>
        <w:t>التوظيف</w:t>
      </w:r>
      <w:r w:rsidRPr="00A45A88">
        <w:rPr>
          <w:rFonts w:cs="Arial"/>
          <w:color w:val="000000"/>
          <w:rtl/>
        </w:rPr>
        <w:t xml:space="preserve"> </w:t>
      </w:r>
      <w:r w:rsidRPr="00A45A88">
        <w:rPr>
          <w:rFonts w:cs="Arial" w:hint="eastAsia"/>
          <w:color w:val="000000"/>
          <w:rtl/>
        </w:rPr>
        <w:t>وإدارة</w:t>
      </w:r>
      <w:r w:rsidRPr="00A45A88">
        <w:rPr>
          <w:rFonts w:cs="Arial"/>
          <w:color w:val="000000"/>
          <w:rtl/>
        </w:rPr>
        <w:t xml:space="preserve"> </w:t>
      </w:r>
      <w:r w:rsidRPr="00A45A88">
        <w:rPr>
          <w:rFonts w:cs="Arial" w:hint="eastAsia"/>
          <w:color w:val="000000"/>
          <w:rtl/>
        </w:rPr>
        <w:t>أداء</w:t>
      </w:r>
      <w:r w:rsidRPr="00A45A88">
        <w:rPr>
          <w:rFonts w:cs="Arial"/>
          <w:color w:val="000000"/>
          <w:rtl/>
        </w:rPr>
        <w:t xml:space="preserve"> </w:t>
      </w:r>
      <w:proofErr w:type="spellStart"/>
      <w:r w:rsidRPr="00A45A88">
        <w:rPr>
          <w:rFonts w:cs="Arial" w:hint="eastAsia"/>
          <w:color w:val="000000"/>
          <w:rtl/>
        </w:rPr>
        <w:t>أخصائيي</w:t>
      </w:r>
      <w:proofErr w:type="spellEnd"/>
      <w:r w:rsidRPr="00A45A88">
        <w:rPr>
          <w:rFonts w:cs="Arial"/>
          <w:color w:val="000000"/>
          <w:rtl/>
        </w:rPr>
        <w:t xml:space="preserve"> </w:t>
      </w:r>
      <w:r w:rsidRPr="00A45A88">
        <w:rPr>
          <w:rFonts w:cs="Arial" w:hint="eastAsia"/>
          <w:color w:val="000000"/>
          <w:rtl/>
        </w:rPr>
        <w:t>الحالات</w:t>
      </w:r>
      <w:r w:rsidRPr="00A45A88">
        <w:rPr>
          <w:rFonts w:cs="Arial"/>
          <w:color w:val="000000"/>
          <w:rtl/>
        </w:rPr>
        <w:t>.</w:t>
      </w:r>
    </w:p>
    <w:p w14:paraId="3141E8A1" w14:textId="323C3E05" w:rsidR="007E195E" w:rsidRPr="007E195E" w:rsidRDefault="007E195E" w:rsidP="008C544C">
      <w:pPr>
        <w:numPr>
          <w:ilvl w:val="0"/>
          <w:numId w:val="25"/>
        </w:numPr>
        <w:bidi/>
        <w:spacing w:after="0" w:line="240" w:lineRule="auto"/>
        <w:ind w:left="1080"/>
        <w:rPr>
          <w:rFonts w:cs="Arial"/>
          <w:b/>
          <w:u w:val="single"/>
        </w:rPr>
      </w:pPr>
      <w:r>
        <w:rPr>
          <w:rFonts w:cs="Arial" w:hint="cs"/>
          <w:color w:val="000000"/>
          <w:rtl/>
        </w:rPr>
        <w:t>ال</w:t>
      </w:r>
      <w:r w:rsidRPr="007E195E">
        <w:rPr>
          <w:rFonts w:cs="Arial" w:hint="eastAsia"/>
          <w:color w:val="000000"/>
          <w:rtl/>
        </w:rPr>
        <w:t>تأكد</w:t>
      </w:r>
      <w:r w:rsidRPr="007E195E">
        <w:rPr>
          <w:rFonts w:cs="Arial"/>
          <w:color w:val="000000"/>
          <w:rtl/>
        </w:rPr>
        <w:t xml:space="preserve"> </w:t>
      </w:r>
      <w:r w:rsidRPr="007E195E">
        <w:rPr>
          <w:rFonts w:cs="Arial" w:hint="eastAsia"/>
          <w:color w:val="000000"/>
          <w:rtl/>
        </w:rPr>
        <w:t>من</w:t>
      </w:r>
      <w:r w:rsidRPr="007E195E">
        <w:rPr>
          <w:rFonts w:cs="Arial"/>
          <w:color w:val="000000"/>
          <w:rtl/>
        </w:rPr>
        <w:t xml:space="preserve"> </w:t>
      </w:r>
      <w:r w:rsidRPr="007E195E">
        <w:rPr>
          <w:rFonts w:cs="Arial" w:hint="eastAsia"/>
          <w:color w:val="000000"/>
          <w:rtl/>
        </w:rPr>
        <w:t>استخدام</w:t>
      </w:r>
      <w:r w:rsidRPr="007E195E">
        <w:rPr>
          <w:rFonts w:cs="Arial"/>
          <w:color w:val="000000"/>
          <w:rtl/>
        </w:rPr>
        <w:t xml:space="preserve"> </w:t>
      </w:r>
      <w:r w:rsidRPr="007E195E">
        <w:rPr>
          <w:rFonts w:cs="Arial" w:hint="eastAsia"/>
          <w:color w:val="000000"/>
          <w:rtl/>
        </w:rPr>
        <w:t>أدوات</w:t>
      </w:r>
      <w:r w:rsidRPr="007E195E">
        <w:rPr>
          <w:rFonts w:cs="Arial"/>
          <w:color w:val="000000"/>
          <w:rtl/>
        </w:rPr>
        <w:t xml:space="preserve"> </w:t>
      </w:r>
      <w:r w:rsidRPr="007E195E">
        <w:rPr>
          <w:rFonts w:cs="Arial" w:hint="eastAsia"/>
          <w:color w:val="000000"/>
          <w:rtl/>
        </w:rPr>
        <w:t>المراقبة</w:t>
      </w:r>
      <w:r w:rsidRPr="007E195E">
        <w:rPr>
          <w:rFonts w:cs="Arial"/>
          <w:color w:val="000000"/>
          <w:rtl/>
        </w:rPr>
        <w:t xml:space="preserve"> </w:t>
      </w:r>
      <w:r w:rsidRPr="007E195E">
        <w:rPr>
          <w:rFonts w:cs="Arial" w:hint="eastAsia"/>
          <w:color w:val="000000"/>
          <w:rtl/>
        </w:rPr>
        <w:t>والتقييم</w:t>
      </w:r>
      <w:r w:rsidRPr="007E195E">
        <w:rPr>
          <w:rFonts w:cs="Arial"/>
          <w:color w:val="000000"/>
          <w:rtl/>
        </w:rPr>
        <w:t xml:space="preserve"> </w:t>
      </w:r>
      <w:r w:rsidRPr="007E195E">
        <w:rPr>
          <w:rFonts w:cs="Arial" w:hint="eastAsia"/>
          <w:color w:val="000000"/>
          <w:rtl/>
        </w:rPr>
        <w:t>والمساءلة</w:t>
      </w:r>
      <w:r w:rsidRPr="007E195E">
        <w:rPr>
          <w:rFonts w:cs="Arial"/>
          <w:color w:val="000000"/>
          <w:rtl/>
        </w:rPr>
        <w:t xml:space="preserve"> </w:t>
      </w:r>
      <w:r>
        <w:rPr>
          <w:rFonts w:cs="Arial" w:hint="cs"/>
          <w:color w:val="000000"/>
          <w:rtl/>
        </w:rPr>
        <w:t>من قبل فريق</w:t>
      </w:r>
      <w:r w:rsidRPr="007E195E">
        <w:rPr>
          <w:rFonts w:cs="Arial"/>
          <w:color w:val="000000"/>
          <w:rtl/>
        </w:rPr>
        <w:t xml:space="preserve"> </w:t>
      </w:r>
      <w:r w:rsidRPr="007E195E">
        <w:rPr>
          <w:rFonts w:cs="Arial" w:hint="eastAsia"/>
          <w:color w:val="000000"/>
          <w:rtl/>
        </w:rPr>
        <w:t>إدارة</w:t>
      </w:r>
      <w:r w:rsidRPr="007E195E">
        <w:rPr>
          <w:rFonts w:cs="Arial"/>
          <w:color w:val="000000"/>
          <w:rtl/>
        </w:rPr>
        <w:t xml:space="preserve"> </w:t>
      </w:r>
      <w:r w:rsidRPr="007E195E">
        <w:rPr>
          <w:rFonts w:cs="Arial" w:hint="eastAsia"/>
          <w:color w:val="000000"/>
          <w:rtl/>
        </w:rPr>
        <w:t>الحالات</w:t>
      </w:r>
      <w:r w:rsidRPr="007E195E">
        <w:rPr>
          <w:rFonts w:cs="Arial"/>
          <w:color w:val="000000"/>
          <w:rtl/>
        </w:rPr>
        <w:t>.</w:t>
      </w:r>
    </w:p>
    <w:p w14:paraId="3B5631F3" w14:textId="0E06D3EE" w:rsidR="007E195E" w:rsidRPr="007E195E" w:rsidRDefault="007E195E" w:rsidP="008C544C">
      <w:pPr>
        <w:numPr>
          <w:ilvl w:val="0"/>
          <w:numId w:val="25"/>
        </w:numPr>
        <w:bidi/>
        <w:spacing w:after="0" w:line="240" w:lineRule="auto"/>
        <w:ind w:left="1080"/>
        <w:rPr>
          <w:rFonts w:cs="Arial"/>
          <w:b/>
          <w:u w:val="single"/>
        </w:rPr>
      </w:pPr>
      <w:r>
        <w:rPr>
          <w:rFonts w:cs="Arial" w:hint="cs"/>
          <w:color w:val="000000"/>
          <w:rtl/>
        </w:rPr>
        <w:t>البقاء</w:t>
      </w:r>
      <w:r w:rsidRPr="007E195E">
        <w:rPr>
          <w:rFonts w:cs="Arial"/>
          <w:color w:val="000000"/>
          <w:rtl/>
        </w:rPr>
        <w:t xml:space="preserve"> </w:t>
      </w:r>
      <w:r w:rsidRPr="007E195E">
        <w:rPr>
          <w:rFonts w:cs="Arial" w:hint="eastAsia"/>
          <w:color w:val="000000"/>
          <w:rtl/>
        </w:rPr>
        <w:t>مواكب</w:t>
      </w:r>
      <w:r w:rsidRPr="007E195E">
        <w:rPr>
          <w:rFonts w:cs="Arial"/>
          <w:color w:val="000000"/>
          <w:rtl/>
        </w:rPr>
        <w:t xml:space="preserve"> </w:t>
      </w:r>
      <w:r w:rsidRPr="007E195E">
        <w:rPr>
          <w:rFonts w:cs="Arial" w:hint="eastAsia"/>
          <w:color w:val="000000"/>
          <w:rtl/>
        </w:rPr>
        <w:t>للتطورات</w:t>
      </w:r>
      <w:r w:rsidRPr="007E195E">
        <w:rPr>
          <w:rFonts w:cs="Arial"/>
          <w:color w:val="000000"/>
          <w:rtl/>
        </w:rPr>
        <w:t xml:space="preserve"> </w:t>
      </w:r>
      <w:r w:rsidRPr="007E195E">
        <w:rPr>
          <w:rFonts w:cs="Arial" w:hint="eastAsia"/>
          <w:color w:val="000000"/>
          <w:rtl/>
        </w:rPr>
        <w:t>في</w:t>
      </w:r>
      <w:r w:rsidRPr="007E195E">
        <w:rPr>
          <w:rFonts w:cs="Arial"/>
          <w:color w:val="000000"/>
          <w:rtl/>
        </w:rPr>
        <w:t xml:space="preserve"> </w:t>
      </w:r>
      <w:r w:rsidRPr="007E195E">
        <w:rPr>
          <w:rFonts w:cs="Arial" w:hint="eastAsia"/>
          <w:color w:val="000000"/>
          <w:rtl/>
        </w:rPr>
        <w:t>مجال</w:t>
      </w:r>
      <w:r w:rsidRPr="007E195E">
        <w:rPr>
          <w:rFonts w:cs="Arial"/>
          <w:color w:val="000000"/>
          <w:rtl/>
        </w:rPr>
        <w:t xml:space="preserve"> </w:t>
      </w:r>
      <w:r>
        <w:rPr>
          <w:rFonts w:cs="Arial" w:hint="cs"/>
          <w:color w:val="000000"/>
          <w:rtl/>
        </w:rPr>
        <w:t>توفير</w:t>
      </w:r>
      <w:r w:rsidRPr="007E195E">
        <w:rPr>
          <w:rFonts w:cs="Arial"/>
          <w:color w:val="000000"/>
          <w:rtl/>
        </w:rPr>
        <w:t xml:space="preserve"> </w:t>
      </w:r>
      <w:r w:rsidRPr="007E195E">
        <w:rPr>
          <w:rFonts w:cs="Arial" w:hint="eastAsia"/>
          <w:color w:val="000000"/>
          <w:rtl/>
        </w:rPr>
        <w:t>الخدم</w:t>
      </w:r>
      <w:r>
        <w:rPr>
          <w:rFonts w:cs="Arial" w:hint="cs"/>
          <w:color w:val="000000"/>
          <w:rtl/>
        </w:rPr>
        <w:t>ات</w:t>
      </w:r>
      <w:r w:rsidRPr="007E195E">
        <w:rPr>
          <w:rFonts w:cs="Arial"/>
          <w:color w:val="000000"/>
          <w:rtl/>
        </w:rPr>
        <w:t xml:space="preserve"> </w:t>
      </w:r>
      <w:r w:rsidRPr="007E195E">
        <w:rPr>
          <w:rFonts w:cs="Arial" w:hint="eastAsia"/>
          <w:color w:val="000000"/>
          <w:rtl/>
        </w:rPr>
        <w:t>وهذا</w:t>
      </w:r>
      <w:r w:rsidRPr="007E195E">
        <w:rPr>
          <w:rFonts w:cs="Arial"/>
          <w:color w:val="000000"/>
          <w:rtl/>
        </w:rPr>
        <w:t xml:space="preserve"> </w:t>
      </w:r>
      <w:r w:rsidRPr="007E195E">
        <w:rPr>
          <w:rFonts w:cs="Arial" w:hint="eastAsia"/>
          <w:color w:val="000000"/>
          <w:rtl/>
        </w:rPr>
        <w:t>يشمل</w:t>
      </w:r>
      <w:r w:rsidRPr="007E195E">
        <w:rPr>
          <w:rFonts w:cs="Arial"/>
          <w:color w:val="000000"/>
          <w:rtl/>
        </w:rPr>
        <w:t xml:space="preserve"> </w:t>
      </w:r>
      <w:r w:rsidRPr="007E195E">
        <w:rPr>
          <w:rFonts w:cs="Arial" w:hint="eastAsia"/>
          <w:color w:val="000000"/>
          <w:rtl/>
        </w:rPr>
        <w:t>الحفاظ</w:t>
      </w:r>
      <w:r w:rsidRPr="007E195E">
        <w:rPr>
          <w:rFonts w:cs="Arial"/>
          <w:color w:val="000000"/>
          <w:rtl/>
        </w:rPr>
        <w:t xml:space="preserve"> </w:t>
      </w:r>
      <w:r w:rsidRPr="007E195E">
        <w:rPr>
          <w:rFonts w:cs="Arial" w:hint="eastAsia"/>
          <w:color w:val="000000"/>
          <w:rtl/>
        </w:rPr>
        <w:t>على</w:t>
      </w:r>
      <w:r w:rsidRPr="007E195E">
        <w:rPr>
          <w:rFonts w:cs="Arial"/>
          <w:color w:val="000000"/>
          <w:rtl/>
        </w:rPr>
        <w:t xml:space="preserve"> </w:t>
      </w:r>
      <w:r w:rsidRPr="007E195E">
        <w:rPr>
          <w:rFonts w:cs="Arial" w:hint="eastAsia"/>
          <w:color w:val="000000"/>
          <w:rtl/>
        </w:rPr>
        <w:t>وتحديث</w:t>
      </w:r>
      <w:r w:rsidRPr="007E195E">
        <w:rPr>
          <w:rFonts w:cs="Arial"/>
          <w:color w:val="000000"/>
          <w:rtl/>
        </w:rPr>
        <w:t xml:space="preserve"> </w:t>
      </w:r>
      <w:r w:rsidRPr="007E195E">
        <w:rPr>
          <w:rFonts w:cs="Arial" w:hint="eastAsia"/>
          <w:color w:val="000000"/>
          <w:rtl/>
        </w:rPr>
        <w:t>جدول</w:t>
      </w:r>
      <w:r w:rsidRPr="007E195E">
        <w:rPr>
          <w:rFonts w:cs="Arial"/>
          <w:color w:val="000000"/>
          <w:rtl/>
        </w:rPr>
        <w:t xml:space="preserve"> </w:t>
      </w:r>
      <w:r w:rsidRPr="007E195E">
        <w:rPr>
          <w:rFonts w:cs="Arial" w:hint="eastAsia"/>
          <w:color w:val="000000"/>
          <w:rtl/>
        </w:rPr>
        <w:t>البيانات</w:t>
      </w:r>
      <w:r w:rsidRPr="007E195E">
        <w:rPr>
          <w:rFonts w:cs="Arial"/>
          <w:color w:val="000000"/>
          <w:rtl/>
        </w:rPr>
        <w:t xml:space="preserve"> </w:t>
      </w:r>
      <w:r w:rsidRPr="007E195E">
        <w:rPr>
          <w:rFonts w:cs="Arial" w:hint="eastAsia"/>
          <w:color w:val="000000"/>
          <w:rtl/>
        </w:rPr>
        <w:t>مع</w:t>
      </w:r>
      <w:r w:rsidRPr="007E195E">
        <w:rPr>
          <w:rFonts w:cs="Arial"/>
          <w:color w:val="000000"/>
          <w:rtl/>
        </w:rPr>
        <w:t xml:space="preserve"> </w:t>
      </w:r>
      <w:r w:rsidRPr="007E195E">
        <w:rPr>
          <w:rFonts w:cs="Arial" w:hint="eastAsia"/>
          <w:color w:val="000000"/>
          <w:rtl/>
        </w:rPr>
        <w:t>الخدمات</w:t>
      </w:r>
      <w:r w:rsidRPr="007E195E">
        <w:rPr>
          <w:rFonts w:cs="Arial"/>
          <w:color w:val="000000"/>
          <w:rtl/>
        </w:rPr>
        <w:t xml:space="preserve"> </w:t>
      </w:r>
      <w:r w:rsidRPr="007E195E">
        <w:rPr>
          <w:rFonts w:cs="Arial" w:hint="eastAsia"/>
          <w:color w:val="000000"/>
          <w:rtl/>
        </w:rPr>
        <w:t>المعينة</w:t>
      </w:r>
      <w:r w:rsidRPr="007E195E">
        <w:rPr>
          <w:rFonts w:cs="Arial"/>
          <w:color w:val="000000"/>
          <w:rtl/>
        </w:rPr>
        <w:t xml:space="preserve"> </w:t>
      </w:r>
      <w:r w:rsidRPr="007E195E">
        <w:rPr>
          <w:rFonts w:cs="Arial" w:hint="eastAsia"/>
          <w:color w:val="000000"/>
          <w:rtl/>
        </w:rPr>
        <w:t>ونقاط</w:t>
      </w:r>
      <w:r w:rsidRPr="007E195E">
        <w:rPr>
          <w:rFonts w:cs="Arial"/>
          <w:color w:val="000000"/>
          <w:rtl/>
        </w:rPr>
        <w:t xml:space="preserve"> </w:t>
      </w:r>
      <w:r w:rsidRPr="007E195E">
        <w:rPr>
          <w:rFonts w:cs="Arial" w:hint="eastAsia"/>
          <w:color w:val="000000"/>
          <w:rtl/>
        </w:rPr>
        <w:t>الاتصال</w:t>
      </w:r>
      <w:r w:rsidRPr="007E195E">
        <w:rPr>
          <w:rFonts w:cs="Arial"/>
          <w:color w:val="000000"/>
          <w:rtl/>
        </w:rPr>
        <w:t xml:space="preserve"> </w:t>
      </w:r>
      <w:r>
        <w:rPr>
          <w:rFonts w:cs="Arial" w:hint="cs"/>
          <w:color w:val="000000"/>
          <w:rtl/>
        </w:rPr>
        <w:t>لتوفير</w:t>
      </w:r>
      <w:r w:rsidRPr="007E195E">
        <w:rPr>
          <w:rFonts w:cs="Arial"/>
          <w:color w:val="000000"/>
          <w:rtl/>
        </w:rPr>
        <w:t xml:space="preserve"> </w:t>
      </w:r>
      <w:r w:rsidRPr="007E195E">
        <w:rPr>
          <w:rFonts w:cs="Arial" w:hint="eastAsia"/>
          <w:color w:val="000000"/>
          <w:rtl/>
        </w:rPr>
        <w:t>الخدمة</w:t>
      </w:r>
      <w:r w:rsidRPr="007E195E">
        <w:rPr>
          <w:rFonts w:cs="Arial"/>
          <w:color w:val="000000"/>
          <w:rtl/>
        </w:rPr>
        <w:t>.</w:t>
      </w:r>
    </w:p>
    <w:p w14:paraId="7449DCB2" w14:textId="51DBB09F" w:rsidR="007E195E" w:rsidRPr="007E195E" w:rsidRDefault="007E195E" w:rsidP="008C544C">
      <w:pPr>
        <w:numPr>
          <w:ilvl w:val="0"/>
          <w:numId w:val="25"/>
        </w:numPr>
        <w:bidi/>
        <w:spacing w:after="0" w:line="240" w:lineRule="auto"/>
        <w:ind w:left="1080"/>
        <w:rPr>
          <w:rFonts w:cs="Arial"/>
          <w:b/>
          <w:u w:val="single"/>
        </w:rPr>
      </w:pPr>
      <w:r w:rsidRPr="007E195E">
        <w:rPr>
          <w:rFonts w:cs="Arial" w:hint="eastAsia"/>
          <w:rtl/>
        </w:rPr>
        <w:t>إجراء</w:t>
      </w:r>
      <w:r w:rsidRPr="007E195E">
        <w:rPr>
          <w:rFonts w:cs="Arial"/>
          <w:rtl/>
        </w:rPr>
        <w:t xml:space="preserve"> </w:t>
      </w:r>
      <w:r w:rsidRPr="007E195E">
        <w:rPr>
          <w:rFonts w:cs="Arial" w:hint="eastAsia"/>
          <w:rtl/>
        </w:rPr>
        <w:t>تحليل</w:t>
      </w:r>
      <w:r w:rsidRPr="007E195E">
        <w:rPr>
          <w:rFonts w:cs="Arial"/>
          <w:rtl/>
        </w:rPr>
        <w:t xml:space="preserve"> </w:t>
      </w:r>
      <w:r w:rsidRPr="007E195E">
        <w:rPr>
          <w:rFonts w:cs="Arial" w:hint="eastAsia"/>
          <w:rtl/>
        </w:rPr>
        <w:t>الفجوات</w:t>
      </w:r>
      <w:r w:rsidRPr="007E195E">
        <w:rPr>
          <w:rFonts w:cs="Arial"/>
          <w:rtl/>
        </w:rPr>
        <w:t xml:space="preserve"> </w:t>
      </w:r>
      <w:r w:rsidRPr="007E195E">
        <w:rPr>
          <w:rFonts w:cs="Arial" w:hint="eastAsia"/>
          <w:rtl/>
        </w:rPr>
        <w:t>وتقديم</w:t>
      </w:r>
      <w:r w:rsidRPr="007E195E">
        <w:rPr>
          <w:rFonts w:cs="Arial"/>
          <w:rtl/>
        </w:rPr>
        <w:t xml:space="preserve"> </w:t>
      </w:r>
      <w:r w:rsidRPr="007E195E">
        <w:rPr>
          <w:rFonts w:cs="Arial" w:hint="eastAsia"/>
          <w:rtl/>
        </w:rPr>
        <w:t>توصيات</w:t>
      </w:r>
      <w:r w:rsidRPr="007E195E">
        <w:rPr>
          <w:rFonts w:cs="Arial"/>
          <w:rtl/>
        </w:rPr>
        <w:t xml:space="preserve"> </w:t>
      </w:r>
      <w:r w:rsidRPr="007E195E">
        <w:rPr>
          <w:rFonts w:cs="Arial" w:hint="eastAsia"/>
          <w:rtl/>
        </w:rPr>
        <w:t>بشأن</w:t>
      </w:r>
      <w:r w:rsidRPr="007E195E">
        <w:rPr>
          <w:rFonts w:cs="Arial"/>
          <w:rtl/>
        </w:rPr>
        <w:t xml:space="preserve"> </w:t>
      </w:r>
      <w:r w:rsidR="00051399" w:rsidRPr="007E195E">
        <w:rPr>
          <w:rFonts w:cs="Arial" w:hint="cs"/>
          <w:rtl/>
        </w:rPr>
        <w:t>تحسين آليات</w:t>
      </w:r>
      <w:r w:rsidRPr="007E195E">
        <w:rPr>
          <w:rFonts w:cs="Arial"/>
          <w:rtl/>
        </w:rPr>
        <w:t xml:space="preserve"> </w:t>
      </w:r>
      <w:r w:rsidRPr="007E195E">
        <w:rPr>
          <w:rFonts w:cs="Arial" w:hint="eastAsia"/>
          <w:rtl/>
        </w:rPr>
        <w:t>الإحالة</w:t>
      </w:r>
      <w:r w:rsidRPr="007E195E">
        <w:rPr>
          <w:rFonts w:cs="Arial"/>
          <w:rtl/>
        </w:rPr>
        <w:t xml:space="preserve"> </w:t>
      </w:r>
      <w:r w:rsidRPr="007E195E">
        <w:rPr>
          <w:rFonts w:cs="Arial" w:hint="eastAsia"/>
          <w:rtl/>
        </w:rPr>
        <w:t>وتقديم</w:t>
      </w:r>
      <w:r w:rsidRPr="007E195E">
        <w:rPr>
          <w:rFonts w:cs="Arial"/>
          <w:rtl/>
        </w:rPr>
        <w:t xml:space="preserve"> </w:t>
      </w:r>
      <w:r w:rsidRPr="007E195E">
        <w:rPr>
          <w:rFonts w:cs="Arial" w:hint="eastAsia"/>
          <w:rtl/>
        </w:rPr>
        <w:t>الخدمات</w:t>
      </w:r>
      <w:r w:rsidRPr="007E195E">
        <w:rPr>
          <w:rFonts w:cs="Arial"/>
          <w:rtl/>
        </w:rPr>
        <w:t xml:space="preserve"> </w:t>
      </w:r>
      <w:r w:rsidRPr="007E195E">
        <w:rPr>
          <w:rFonts w:cs="Arial" w:hint="eastAsia"/>
          <w:rtl/>
        </w:rPr>
        <w:t>المباشرة</w:t>
      </w:r>
      <w:r w:rsidRPr="007E195E">
        <w:rPr>
          <w:rFonts w:cs="Arial"/>
          <w:rtl/>
        </w:rPr>
        <w:t>.</w:t>
      </w:r>
    </w:p>
    <w:p w14:paraId="43E8CF03" w14:textId="0E25284A" w:rsidR="007E195E" w:rsidRPr="007E195E" w:rsidRDefault="007E195E" w:rsidP="008C544C">
      <w:pPr>
        <w:numPr>
          <w:ilvl w:val="0"/>
          <w:numId w:val="25"/>
        </w:numPr>
        <w:bidi/>
        <w:spacing w:after="0" w:line="240" w:lineRule="auto"/>
        <w:ind w:left="1080"/>
        <w:rPr>
          <w:rFonts w:cs="Arial"/>
        </w:rPr>
      </w:pPr>
      <w:r w:rsidRPr="007E195E">
        <w:rPr>
          <w:rFonts w:cs="Arial" w:hint="eastAsia"/>
          <w:color w:val="000000"/>
          <w:rtl/>
        </w:rPr>
        <w:t>مراجعة</w:t>
      </w:r>
      <w:r w:rsidRPr="007E195E">
        <w:rPr>
          <w:rFonts w:cs="Arial"/>
          <w:color w:val="000000"/>
          <w:rtl/>
        </w:rPr>
        <w:t xml:space="preserve"> </w:t>
      </w:r>
      <w:r w:rsidRPr="007E195E">
        <w:rPr>
          <w:rFonts w:cs="Arial" w:hint="eastAsia"/>
          <w:color w:val="000000"/>
          <w:rtl/>
        </w:rPr>
        <w:t>ملفات</w:t>
      </w:r>
      <w:r w:rsidRPr="007E195E">
        <w:rPr>
          <w:rFonts w:cs="Arial"/>
          <w:color w:val="000000"/>
          <w:rtl/>
        </w:rPr>
        <w:t xml:space="preserve"> </w:t>
      </w:r>
      <w:r w:rsidRPr="007E195E">
        <w:rPr>
          <w:rFonts w:cs="Arial" w:hint="eastAsia"/>
          <w:color w:val="000000"/>
          <w:rtl/>
        </w:rPr>
        <w:t>ا</w:t>
      </w:r>
      <w:r>
        <w:rPr>
          <w:rFonts w:cs="Arial" w:hint="cs"/>
          <w:color w:val="000000"/>
          <w:rtl/>
        </w:rPr>
        <w:t>لحالة</w:t>
      </w:r>
      <w:r w:rsidRPr="007E195E">
        <w:rPr>
          <w:rFonts w:cs="Arial"/>
          <w:color w:val="000000"/>
          <w:rtl/>
        </w:rPr>
        <w:t xml:space="preserve"> </w:t>
      </w:r>
      <w:r w:rsidRPr="007E195E">
        <w:rPr>
          <w:rFonts w:cs="Arial" w:hint="eastAsia"/>
          <w:color w:val="000000"/>
          <w:rtl/>
        </w:rPr>
        <w:t>من</w:t>
      </w:r>
      <w:r w:rsidRPr="007E195E">
        <w:rPr>
          <w:rFonts w:cs="Arial"/>
          <w:color w:val="000000"/>
          <w:rtl/>
        </w:rPr>
        <w:t xml:space="preserve"> </w:t>
      </w:r>
      <w:r w:rsidRPr="007E195E">
        <w:rPr>
          <w:rFonts w:cs="Arial" w:hint="eastAsia"/>
          <w:color w:val="000000"/>
          <w:rtl/>
        </w:rPr>
        <w:t>خلال</w:t>
      </w:r>
      <w:r w:rsidRPr="007E195E">
        <w:rPr>
          <w:rFonts w:cs="Arial"/>
          <w:color w:val="000000"/>
          <w:rtl/>
        </w:rPr>
        <w:t xml:space="preserve"> </w:t>
      </w:r>
      <w:r w:rsidRPr="007E195E">
        <w:rPr>
          <w:rFonts w:cs="Arial" w:hint="eastAsia"/>
          <w:color w:val="000000"/>
          <w:rtl/>
        </w:rPr>
        <w:t>فحص</w:t>
      </w:r>
      <w:r w:rsidRPr="007E195E">
        <w:rPr>
          <w:rFonts w:cs="Arial"/>
          <w:color w:val="000000"/>
          <w:rtl/>
        </w:rPr>
        <w:t xml:space="preserve"> </w:t>
      </w:r>
      <w:r w:rsidRPr="007E195E">
        <w:rPr>
          <w:rFonts w:cs="Arial" w:hint="eastAsia"/>
          <w:color w:val="000000"/>
          <w:rtl/>
        </w:rPr>
        <w:t>ملف</w:t>
      </w:r>
      <w:r w:rsidRPr="007E195E">
        <w:rPr>
          <w:rFonts w:cs="Arial"/>
          <w:color w:val="000000"/>
          <w:rtl/>
        </w:rPr>
        <w:t xml:space="preserve"> </w:t>
      </w:r>
      <w:r w:rsidRPr="007E195E">
        <w:rPr>
          <w:rFonts w:cs="Arial" w:hint="eastAsia"/>
          <w:color w:val="000000"/>
          <w:rtl/>
        </w:rPr>
        <w:t>ال</w:t>
      </w:r>
      <w:r>
        <w:rPr>
          <w:rFonts w:cs="Arial" w:hint="cs"/>
          <w:color w:val="000000"/>
          <w:rtl/>
        </w:rPr>
        <w:t>حالة</w:t>
      </w:r>
      <w:r w:rsidRPr="007E195E">
        <w:rPr>
          <w:rFonts w:cs="Arial"/>
          <w:color w:val="000000"/>
          <w:rtl/>
        </w:rPr>
        <w:t xml:space="preserve"> </w:t>
      </w:r>
      <w:r>
        <w:rPr>
          <w:rFonts w:cs="Arial" w:hint="cs"/>
          <w:color w:val="000000"/>
          <w:rtl/>
        </w:rPr>
        <w:t>بشكل</w:t>
      </w:r>
      <w:r w:rsidRPr="007E195E">
        <w:rPr>
          <w:rFonts w:cs="Arial"/>
          <w:color w:val="000000"/>
          <w:rtl/>
        </w:rPr>
        <w:t xml:space="preserve"> </w:t>
      </w:r>
      <w:r w:rsidRPr="007E195E">
        <w:rPr>
          <w:rFonts w:cs="Arial" w:hint="eastAsia"/>
          <w:color w:val="000000"/>
          <w:rtl/>
        </w:rPr>
        <w:t>شهري</w:t>
      </w:r>
      <w:r w:rsidRPr="007E195E">
        <w:rPr>
          <w:rFonts w:cs="Arial"/>
          <w:color w:val="000000"/>
          <w:rtl/>
        </w:rPr>
        <w:t>.</w:t>
      </w:r>
    </w:p>
    <w:p w14:paraId="3FFF7DDF" w14:textId="77777777" w:rsidR="00051399" w:rsidRPr="00051399" w:rsidRDefault="00051399" w:rsidP="008C544C">
      <w:pPr>
        <w:pStyle w:val="ListParagraph"/>
        <w:numPr>
          <w:ilvl w:val="0"/>
          <w:numId w:val="25"/>
        </w:numPr>
        <w:bidi/>
        <w:spacing w:after="0" w:line="240" w:lineRule="auto"/>
        <w:rPr>
          <w:rFonts w:cs="Arial"/>
          <w:color w:val="000000"/>
          <w:rtl/>
        </w:rPr>
      </w:pPr>
      <w:r w:rsidRPr="00051399">
        <w:rPr>
          <w:rFonts w:cs="Arial" w:hint="eastAsia"/>
          <w:color w:val="000000"/>
          <w:rtl/>
        </w:rPr>
        <w:t>صياغة</w:t>
      </w:r>
      <w:r w:rsidRPr="00051399">
        <w:rPr>
          <w:rFonts w:cs="Arial"/>
          <w:color w:val="000000"/>
          <w:rtl/>
        </w:rPr>
        <w:t xml:space="preserve"> </w:t>
      </w:r>
      <w:r w:rsidRPr="00051399">
        <w:rPr>
          <w:rFonts w:cs="Arial" w:hint="eastAsia"/>
          <w:color w:val="000000"/>
          <w:rtl/>
        </w:rPr>
        <w:t>وتقديم</w:t>
      </w:r>
      <w:r w:rsidRPr="00051399">
        <w:rPr>
          <w:rFonts w:cs="Arial"/>
          <w:color w:val="000000"/>
          <w:rtl/>
        </w:rPr>
        <w:t xml:space="preserve"> </w:t>
      </w:r>
      <w:r w:rsidRPr="00051399">
        <w:rPr>
          <w:rFonts w:cs="Arial" w:hint="eastAsia"/>
          <w:color w:val="000000"/>
          <w:rtl/>
        </w:rPr>
        <w:t>تقارير</w:t>
      </w:r>
      <w:r w:rsidRPr="00051399">
        <w:rPr>
          <w:rFonts w:cs="Arial"/>
          <w:color w:val="000000"/>
          <w:rtl/>
        </w:rPr>
        <w:t xml:space="preserve"> </w:t>
      </w:r>
      <w:r w:rsidRPr="00051399">
        <w:rPr>
          <w:rFonts w:cs="Arial" w:hint="eastAsia"/>
          <w:color w:val="000000"/>
          <w:rtl/>
        </w:rPr>
        <w:t>أسبوعية</w:t>
      </w:r>
      <w:r w:rsidRPr="00051399">
        <w:rPr>
          <w:rFonts w:cs="Arial"/>
          <w:color w:val="000000"/>
          <w:rtl/>
        </w:rPr>
        <w:t xml:space="preserve"> </w:t>
      </w:r>
      <w:r w:rsidRPr="00051399">
        <w:rPr>
          <w:rFonts w:cs="Arial" w:hint="eastAsia"/>
          <w:color w:val="000000"/>
          <w:rtl/>
        </w:rPr>
        <w:t>وشهرية</w:t>
      </w:r>
      <w:r w:rsidRPr="00051399">
        <w:rPr>
          <w:rFonts w:cs="Arial"/>
          <w:color w:val="000000"/>
          <w:rtl/>
        </w:rPr>
        <w:t xml:space="preserve"> </w:t>
      </w:r>
      <w:r w:rsidRPr="00051399">
        <w:rPr>
          <w:rFonts w:cs="Arial" w:hint="eastAsia"/>
          <w:color w:val="000000"/>
          <w:rtl/>
        </w:rPr>
        <w:t>إلى</w:t>
      </w:r>
      <w:r w:rsidRPr="00051399">
        <w:rPr>
          <w:rFonts w:cs="Arial"/>
          <w:color w:val="000000"/>
          <w:rtl/>
        </w:rPr>
        <w:t xml:space="preserve"> </w:t>
      </w:r>
      <w:r w:rsidRPr="00051399">
        <w:rPr>
          <w:rFonts w:cs="Arial" w:hint="eastAsia"/>
          <w:color w:val="000000"/>
          <w:rtl/>
        </w:rPr>
        <w:t>مدير</w:t>
      </w:r>
      <w:r w:rsidRPr="00051399">
        <w:rPr>
          <w:rFonts w:cs="Arial"/>
          <w:color w:val="000000"/>
          <w:rtl/>
        </w:rPr>
        <w:t xml:space="preserve"> </w:t>
      </w:r>
      <w:r w:rsidRPr="00051399">
        <w:rPr>
          <w:rFonts w:cs="Arial" w:hint="eastAsia"/>
          <w:color w:val="000000"/>
          <w:rtl/>
        </w:rPr>
        <w:t>حماية</w:t>
      </w:r>
      <w:r w:rsidRPr="00051399">
        <w:rPr>
          <w:rFonts w:cs="Arial"/>
          <w:color w:val="000000"/>
          <w:rtl/>
        </w:rPr>
        <w:t xml:space="preserve"> </w:t>
      </w:r>
      <w:r w:rsidRPr="00051399">
        <w:rPr>
          <w:rFonts w:cs="Arial" w:hint="eastAsia"/>
          <w:color w:val="000000"/>
          <w:rtl/>
        </w:rPr>
        <w:t>الطفل</w:t>
      </w:r>
      <w:r w:rsidRPr="00051399">
        <w:rPr>
          <w:rFonts w:cs="Arial"/>
          <w:color w:val="000000"/>
          <w:rtl/>
        </w:rPr>
        <w:t xml:space="preserve"> </w:t>
      </w:r>
      <w:r w:rsidRPr="00051399">
        <w:rPr>
          <w:rFonts w:cs="Arial" w:hint="eastAsia"/>
          <w:color w:val="000000"/>
          <w:rtl/>
        </w:rPr>
        <w:t>في</w:t>
      </w:r>
      <w:r w:rsidRPr="00051399">
        <w:rPr>
          <w:rFonts w:cs="Arial"/>
          <w:color w:val="000000"/>
          <w:rtl/>
        </w:rPr>
        <w:t xml:space="preserve"> </w:t>
      </w:r>
      <w:r w:rsidRPr="00051399">
        <w:rPr>
          <w:rFonts w:cs="Arial" w:hint="eastAsia"/>
          <w:color w:val="000000"/>
          <w:rtl/>
        </w:rPr>
        <w:t>الوقت</w:t>
      </w:r>
      <w:r w:rsidRPr="00051399">
        <w:rPr>
          <w:rFonts w:cs="Arial"/>
          <w:color w:val="000000"/>
          <w:rtl/>
        </w:rPr>
        <w:t xml:space="preserve"> </w:t>
      </w:r>
      <w:r w:rsidRPr="00051399">
        <w:rPr>
          <w:rFonts w:cs="Arial" w:hint="eastAsia"/>
          <w:color w:val="000000"/>
          <w:rtl/>
        </w:rPr>
        <w:t>المناسب</w:t>
      </w:r>
      <w:r w:rsidRPr="00051399">
        <w:rPr>
          <w:rFonts w:cs="Arial"/>
          <w:color w:val="000000"/>
          <w:rtl/>
        </w:rPr>
        <w:t>.</w:t>
      </w:r>
    </w:p>
    <w:p w14:paraId="0EB6879C" w14:textId="77777777" w:rsidR="00051399" w:rsidRDefault="00051399" w:rsidP="008C544C">
      <w:pPr>
        <w:bidi/>
        <w:spacing w:after="0" w:line="240" w:lineRule="auto"/>
        <w:rPr>
          <w:rFonts w:cs="Arial"/>
          <w:color w:val="000000"/>
          <w:rtl/>
        </w:rPr>
      </w:pPr>
    </w:p>
    <w:p w14:paraId="535BB77E" w14:textId="519340A9" w:rsidR="00377230" w:rsidRPr="00377230" w:rsidRDefault="00377230" w:rsidP="008C544C">
      <w:pPr>
        <w:bidi/>
        <w:spacing w:after="0" w:line="240" w:lineRule="auto"/>
        <w:rPr>
          <w:rFonts w:cs="Arial"/>
          <w:b/>
          <w:u w:val="single"/>
        </w:rPr>
      </w:pPr>
      <w:r w:rsidRPr="00377230">
        <w:rPr>
          <w:rFonts w:cs="Arial" w:hint="eastAsia"/>
          <w:bCs/>
          <w:rtl/>
        </w:rPr>
        <w:t>الإشراف</w:t>
      </w:r>
      <w:r w:rsidRPr="00377230">
        <w:rPr>
          <w:rFonts w:cs="Arial"/>
          <w:bCs/>
          <w:rtl/>
        </w:rPr>
        <w:t xml:space="preserve"> </w:t>
      </w:r>
      <w:r w:rsidRPr="00377230">
        <w:rPr>
          <w:rFonts w:cs="Arial" w:hint="cs"/>
          <w:bCs/>
          <w:rtl/>
        </w:rPr>
        <w:t xml:space="preserve">التطويري </w:t>
      </w:r>
      <w:r w:rsidRPr="00377230">
        <w:rPr>
          <w:rFonts w:cs="Arial" w:hint="eastAsia"/>
          <w:bCs/>
          <w:rtl/>
        </w:rPr>
        <w:t>على</w:t>
      </w:r>
      <w:r w:rsidRPr="00377230">
        <w:rPr>
          <w:rFonts w:cs="Arial"/>
          <w:bCs/>
          <w:rtl/>
        </w:rPr>
        <w:t xml:space="preserve"> </w:t>
      </w:r>
      <w:r w:rsidRPr="00377230">
        <w:rPr>
          <w:rFonts w:cs="Arial" w:hint="eastAsia"/>
          <w:bCs/>
          <w:rtl/>
        </w:rPr>
        <w:t>إدارة</w:t>
      </w:r>
      <w:r w:rsidRPr="00377230">
        <w:rPr>
          <w:rFonts w:cs="Arial"/>
          <w:bCs/>
          <w:rtl/>
        </w:rPr>
        <w:t xml:space="preserve"> </w:t>
      </w:r>
      <w:r w:rsidRPr="00377230">
        <w:rPr>
          <w:rFonts w:cs="Arial" w:hint="eastAsia"/>
          <w:bCs/>
          <w:rtl/>
        </w:rPr>
        <w:t>الحالات</w:t>
      </w:r>
      <w:r w:rsidRPr="00377230">
        <w:rPr>
          <w:rFonts w:cs="Arial"/>
          <w:b/>
          <w:rtl/>
        </w:rPr>
        <w:t>: (</w:t>
      </w:r>
      <w:r w:rsidRPr="00377230">
        <w:rPr>
          <w:rFonts w:cs="Arial" w:hint="eastAsia"/>
          <w:b/>
          <w:rtl/>
        </w:rPr>
        <w:t>تأكد</w:t>
      </w:r>
      <w:r w:rsidRPr="00377230">
        <w:rPr>
          <w:rFonts w:cs="Arial"/>
          <w:b/>
          <w:rtl/>
        </w:rPr>
        <w:t xml:space="preserve"> </w:t>
      </w:r>
      <w:r w:rsidRPr="00377230">
        <w:rPr>
          <w:rFonts w:cs="Arial" w:hint="eastAsia"/>
          <w:b/>
          <w:rtl/>
        </w:rPr>
        <w:t>من</w:t>
      </w:r>
      <w:r w:rsidRPr="00377230">
        <w:rPr>
          <w:rFonts w:cs="Arial"/>
          <w:b/>
          <w:rtl/>
        </w:rPr>
        <w:t xml:space="preserve"> </w:t>
      </w:r>
      <w:r w:rsidRPr="00377230">
        <w:rPr>
          <w:rFonts w:cs="Arial" w:hint="eastAsia"/>
          <w:b/>
          <w:rtl/>
        </w:rPr>
        <w:t>قيام</w:t>
      </w:r>
      <w:r w:rsidRPr="00377230">
        <w:rPr>
          <w:rFonts w:cs="Arial"/>
          <w:b/>
          <w:rtl/>
        </w:rPr>
        <w:t xml:space="preserve"> </w:t>
      </w:r>
      <w:proofErr w:type="spellStart"/>
      <w:r w:rsidRPr="00377230">
        <w:rPr>
          <w:rFonts w:cs="Arial" w:hint="eastAsia"/>
          <w:b/>
          <w:rtl/>
        </w:rPr>
        <w:t>أخصائيي</w:t>
      </w:r>
      <w:proofErr w:type="spellEnd"/>
      <w:r w:rsidRPr="00377230">
        <w:rPr>
          <w:rFonts w:cs="Arial"/>
          <w:b/>
          <w:rtl/>
        </w:rPr>
        <w:t xml:space="preserve"> </w:t>
      </w:r>
      <w:r w:rsidRPr="00377230">
        <w:rPr>
          <w:rFonts w:cs="Arial" w:hint="eastAsia"/>
          <w:b/>
          <w:rtl/>
        </w:rPr>
        <w:t>الحالات</w:t>
      </w:r>
      <w:r w:rsidRPr="00377230">
        <w:rPr>
          <w:rFonts w:cs="Arial"/>
          <w:b/>
          <w:rtl/>
        </w:rPr>
        <w:t xml:space="preserve"> </w:t>
      </w:r>
      <w:r w:rsidRPr="00377230">
        <w:rPr>
          <w:rFonts w:cs="Arial" w:hint="eastAsia"/>
          <w:b/>
          <w:rtl/>
        </w:rPr>
        <w:t>باستمرار</w:t>
      </w:r>
      <w:r w:rsidRPr="00377230">
        <w:rPr>
          <w:rFonts w:cs="Arial"/>
          <w:b/>
          <w:rtl/>
        </w:rPr>
        <w:t xml:space="preserve"> </w:t>
      </w:r>
      <w:r w:rsidRPr="00377230">
        <w:rPr>
          <w:rFonts w:cs="Arial" w:hint="eastAsia"/>
          <w:b/>
          <w:rtl/>
        </w:rPr>
        <w:t>بتحديث</w:t>
      </w:r>
      <w:r w:rsidRPr="00377230">
        <w:rPr>
          <w:rFonts w:cs="Arial"/>
          <w:b/>
          <w:rtl/>
        </w:rPr>
        <w:t xml:space="preserve"> </w:t>
      </w:r>
      <w:r w:rsidRPr="00377230">
        <w:rPr>
          <w:rFonts w:cs="Arial" w:hint="eastAsia"/>
          <w:b/>
          <w:rtl/>
        </w:rPr>
        <w:t>مع</w:t>
      </w:r>
      <w:r>
        <w:rPr>
          <w:rFonts w:cs="Arial" w:hint="cs"/>
          <w:b/>
          <w:rtl/>
        </w:rPr>
        <w:t>رفتهم</w:t>
      </w:r>
      <w:r w:rsidRPr="00377230">
        <w:rPr>
          <w:rFonts w:cs="Arial"/>
          <w:b/>
          <w:rtl/>
        </w:rPr>
        <w:t xml:space="preserve"> </w:t>
      </w:r>
      <w:r w:rsidRPr="00377230">
        <w:rPr>
          <w:rFonts w:cs="Arial" w:hint="eastAsia"/>
          <w:b/>
          <w:rtl/>
        </w:rPr>
        <w:t>ومهاراتهم</w:t>
      </w:r>
      <w:r w:rsidRPr="00377230">
        <w:rPr>
          <w:rFonts w:cs="Arial"/>
          <w:b/>
          <w:rtl/>
        </w:rPr>
        <w:t xml:space="preserve"> </w:t>
      </w:r>
      <w:r w:rsidRPr="00377230">
        <w:rPr>
          <w:rFonts w:cs="Arial" w:hint="eastAsia"/>
          <w:b/>
          <w:rtl/>
        </w:rPr>
        <w:t>وتطبيقها</w:t>
      </w:r>
      <w:r w:rsidRPr="00377230">
        <w:rPr>
          <w:rFonts w:cs="Arial"/>
          <w:b/>
          <w:rtl/>
        </w:rPr>
        <w:t xml:space="preserve"> </w:t>
      </w:r>
      <w:r w:rsidRPr="00377230">
        <w:rPr>
          <w:rFonts w:cs="Arial" w:hint="eastAsia"/>
          <w:b/>
          <w:rtl/>
        </w:rPr>
        <w:t>في</w:t>
      </w:r>
      <w:r w:rsidRPr="00377230">
        <w:rPr>
          <w:rFonts w:cs="Arial"/>
          <w:b/>
          <w:rtl/>
        </w:rPr>
        <w:t xml:space="preserve"> </w:t>
      </w:r>
      <w:r w:rsidRPr="00377230">
        <w:rPr>
          <w:rFonts w:cs="Arial" w:hint="eastAsia"/>
          <w:b/>
          <w:rtl/>
        </w:rPr>
        <w:t>عملهم</w:t>
      </w:r>
      <w:r w:rsidRPr="00377230">
        <w:rPr>
          <w:rFonts w:cs="Arial"/>
          <w:b/>
          <w:rtl/>
        </w:rPr>
        <w:t xml:space="preserve"> </w:t>
      </w:r>
      <w:r w:rsidRPr="00377230">
        <w:rPr>
          <w:rFonts w:cs="Arial" w:hint="eastAsia"/>
          <w:b/>
          <w:rtl/>
        </w:rPr>
        <w:t>اليومي</w:t>
      </w:r>
      <w:r w:rsidRPr="00377230">
        <w:rPr>
          <w:rFonts w:cs="Arial"/>
          <w:b/>
          <w:rtl/>
        </w:rPr>
        <w:t>)</w:t>
      </w:r>
    </w:p>
    <w:p w14:paraId="5D728BEF" w14:textId="2AA481E6" w:rsidR="00377230" w:rsidRPr="00377230" w:rsidRDefault="00377230" w:rsidP="008C544C">
      <w:pPr>
        <w:numPr>
          <w:ilvl w:val="0"/>
          <w:numId w:val="35"/>
        </w:numPr>
        <w:bidi/>
        <w:spacing w:after="0" w:line="240" w:lineRule="auto"/>
        <w:rPr>
          <w:rFonts w:cs="Arial"/>
          <w:b/>
          <w:u w:val="single"/>
        </w:rPr>
      </w:pPr>
      <w:r w:rsidRPr="00377230">
        <w:rPr>
          <w:rFonts w:cs="Arial" w:hint="eastAsia"/>
          <w:color w:val="000000"/>
          <w:rtl/>
        </w:rPr>
        <w:t>قم</w:t>
      </w:r>
      <w:r w:rsidRPr="00377230">
        <w:rPr>
          <w:rFonts w:cs="Arial"/>
          <w:color w:val="000000"/>
          <w:rtl/>
        </w:rPr>
        <w:t xml:space="preserve"> </w:t>
      </w:r>
      <w:r w:rsidRPr="00377230">
        <w:rPr>
          <w:rFonts w:cs="Arial" w:hint="eastAsia"/>
          <w:color w:val="000000"/>
          <w:rtl/>
        </w:rPr>
        <w:t>بإجراء</w:t>
      </w:r>
      <w:r w:rsidRPr="00377230">
        <w:rPr>
          <w:rFonts w:cs="Arial"/>
          <w:color w:val="000000"/>
          <w:rtl/>
        </w:rPr>
        <w:t xml:space="preserve"> </w:t>
      </w:r>
      <w:r w:rsidRPr="00377230">
        <w:rPr>
          <w:rFonts w:cs="Arial" w:hint="eastAsia"/>
          <w:color w:val="000000"/>
          <w:rtl/>
        </w:rPr>
        <w:t>تقييم</w:t>
      </w:r>
      <w:r w:rsidRPr="00377230">
        <w:rPr>
          <w:rFonts w:cs="Arial"/>
          <w:color w:val="000000"/>
          <w:rtl/>
        </w:rPr>
        <w:t xml:space="preserve"> </w:t>
      </w:r>
      <w:r w:rsidRPr="00377230">
        <w:rPr>
          <w:rFonts w:cs="Arial" w:hint="eastAsia"/>
          <w:color w:val="000000"/>
          <w:rtl/>
        </w:rPr>
        <w:t>لقدرة</w:t>
      </w:r>
      <w:r>
        <w:rPr>
          <w:rFonts w:cs="Arial" w:hint="cs"/>
          <w:color w:val="000000"/>
          <w:rtl/>
        </w:rPr>
        <w:t xml:space="preserve"> كل</w:t>
      </w:r>
      <w:r w:rsidRPr="00377230">
        <w:rPr>
          <w:rFonts w:cs="Arial"/>
          <w:color w:val="000000"/>
          <w:rtl/>
        </w:rPr>
        <w:t xml:space="preserve"> </w:t>
      </w:r>
      <w:r w:rsidRPr="00377230">
        <w:rPr>
          <w:rFonts w:cs="Arial" w:hint="eastAsia"/>
          <w:color w:val="000000"/>
          <w:rtl/>
        </w:rPr>
        <w:t>أخصائي</w:t>
      </w:r>
      <w:r>
        <w:rPr>
          <w:rFonts w:cs="Arial" w:hint="cs"/>
          <w:color w:val="000000"/>
          <w:rtl/>
        </w:rPr>
        <w:t xml:space="preserve"> ادارة</w:t>
      </w:r>
      <w:r w:rsidRPr="00377230">
        <w:rPr>
          <w:rFonts w:cs="Arial"/>
          <w:color w:val="000000"/>
          <w:rtl/>
        </w:rPr>
        <w:t xml:space="preserve"> </w:t>
      </w:r>
      <w:r w:rsidRPr="00377230">
        <w:rPr>
          <w:rFonts w:cs="Arial" w:hint="eastAsia"/>
          <w:color w:val="000000"/>
          <w:rtl/>
        </w:rPr>
        <w:t>حال</w:t>
      </w:r>
      <w:r>
        <w:rPr>
          <w:rFonts w:cs="Arial" w:hint="cs"/>
          <w:color w:val="000000"/>
          <w:rtl/>
        </w:rPr>
        <w:t>ة</w:t>
      </w:r>
      <w:r w:rsidRPr="00377230">
        <w:rPr>
          <w:rFonts w:cs="Arial"/>
          <w:color w:val="000000"/>
          <w:rtl/>
        </w:rPr>
        <w:t xml:space="preserve"> </w:t>
      </w:r>
      <w:r w:rsidRPr="00377230">
        <w:rPr>
          <w:rFonts w:cs="Arial" w:hint="eastAsia"/>
          <w:color w:val="000000"/>
          <w:rtl/>
        </w:rPr>
        <w:t>جديد</w:t>
      </w:r>
      <w:r w:rsidRPr="00377230">
        <w:rPr>
          <w:rFonts w:cs="Arial"/>
          <w:color w:val="000000"/>
          <w:rtl/>
        </w:rPr>
        <w:t xml:space="preserve"> </w:t>
      </w:r>
      <w:r w:rsidRPr="00377230">
        <w:rPr>
          <w:rFonts w:cs="Arial" w:hint="eastAsia"/>
          <w:color w:val="000000"/>
          <w:rtl/>
        </w:rPr>
        <w:t>خلال</w:t>
      </w:r>
      <w:r w:rsidRPr="00377230">
        <w:rPr>
          <w:rFonts w:cs="Arial"/>
          <w:color w:val="000000"/>
          <w:rtl/>
        </w:rPr>
        <w:t xml:space="preserve"> </w:t>
      </w:r>
      <w:r w:rsidRPr="00377230">
        <w:rPr>
          <w:rFonts w:cs="Arial" w:hint="eastAsia"/>
          <w:color w:val="000000"/>
          <w:rtl/>
        </w:rPr>
        <w:t>الشهر</w:t>
      </w:r>
      <w:r w:rsidRPr="00377230">
        <w:rPr>
          <w:rFonts w:cs="Arial"/>
          <w:color w:val="000000"/>
          <w:rtl/>
        </w:rPr>
        <w:t xml:space="preserve"> </w:t>
      </w:r>
      <w:r w:rsidRPr="00377230">
        <w:rPr>
          <w:rFonts w:cs="Arial" w:hint="eastAsia"/>
          <w:color w:val="000000"/>
          <w:rtl/>
        </w:rPr>
        <w:t>الأول</w:t>
      </w:r>
      <w:r w:rsidRPr="00377230">
        <w:rPr>
          <w:rFonts w:cs="Arial"/>
          <w:color w:val="000000"/>
          <w:rtl/>
        </w:rPr>
        <w:t xml:space="preserve"> </w:t>
      </w:r>
      <w:r w:rsidRPr="00377230">
        <w:rPr>
          <w:rFonts w:cs="Arial" w:hint="eastAsia"/>
          <w:color w:val="000000"/>
          <w:rtl/>
        </w:rPr>
        <w:t>من</w:t>
      </w:r>
      <w:r w:rsidRPr="00377230">
        <w:rPr>
          <w:rFonts w:cs="Arial"/>
          <w:color w:val="000000"/>
          <w:rtl/>
        </w:rPr>
        <w:t xml:space="preserve"> </w:t>
      </w:r>
      <w:r w:rsidRPr="00377230">
        <w:rPr>
          <w:rFonts w:cs="Arial" w:hint="eastAsia"/>
          <w:color w:val="000000"/>
          <w:rtl/>
        </w:rPr>
        <w:t>التعيين</w:t>
      </w:r>
      <w:r w:rsidRPr="00377230">
        <w:rPr>
          <w:rFonts w:cs="Arial"/>
          <w:color w:val="000000"/>
          <w:rtl/>
        </w:rPr>
        <w:t>.</w:t>
      </w:r>
    </w:p>
    <w:p w14:paraId="4768EF4F" w14:textId="6F70AA1C" w:rsidR="00377230" w:rsidRPr="00377230" w:rsidRDefault="00377230" w:rsidP="008C544C">
      <w:pPr>
        <w:numPr>
          <w:ilvl w:val="0"/>
          <w:numId w:val="35"/>
        </w:numPr>
        <w:bidi/>
        <w:spacing w:after="0" w:line="240" w:lineRule="auto"/>
        <w:rPr>
          <w:rFonts w:cs="Arial"/>
          <w:b/>
          <w:u w:val="single"/>
        </w:rPr>
      </w:pPr>
      <w:r w:rsidRPr="00377230">
        <w:rPr>
          <w:rFonts w:cs="Arial" w:hint="eastAsia"/>
          <w:color w:val="000000"/>
          <w:rtl/>
        </w:rPr>
        <w:t>توفير</w:t>
      </w:r>
      <w:r w:rsidRPr="00377230">
        <w:rPr>
          <w:rFonts w:cs="Arial"/>
          <w:color w:val="000000"/>
          <w:rtl/>
        </w:rPr>
        <w:t xml:space="preserve"> </w:t>
      </w:r>
      <w:r w:rsidRPr="00377230">
        <w:rPr>
          <w:rFonts w:cs="Arial" w:hint="cs"/>
          <w:color w:val="000000"/>
          <w:rtl/>
        </w:rPr>
        <w:t xml:space="preserve">بناء </w:t>
      </w:r>
      <w:r>
        <w:rPr>
          <w:rFonts w:cs="Arial" w:hint="cs"/>
          <w:color w:val="000000"/>
          <w:rtl/>
        </w:rPr>
        <w:t xml:space="preserve">قدرات </w:t>
      </w:r>
      <w:r w:rsidRPr="00377230">
        <w:rPr>
          <w:rFonts w:cs="Arial" w:hint="eastAsia"/>
          <w:color w:val="000000"/>
          <w:rtl/>
        </w:rPr>
        <w:t>مستم</w:t>
      </w:r>
      <w:r>
        <w:rPr>
          <w:rFonts w:cs="Arial" w:hint="cs"/>
          <w:color w:val="000000"/>
          <w:rtl/>
        </w:rPr>
        <w:t xml:space="preserve">ر </w:t>
      </w:r>
      <w:proofErr w:type="spellStart"/>
      <w:r>
        <w:rPr>
          <w:rFonts w:cs="Arial" w:hint="cs"/>
          <w:color w:val="000000"/>
          <w:rtl/>
        </w:rPr>
        <w:t>ل</w:t>
      </w:r>
      <w:r w:rsidRPr="00377230">
        <w:rPr>
          <w:rFonts w:cs="Arial" w:hint="eastAsia"/>
          <w:color w:val="000000"/>
          <w:rtl/>
        </w:rPr>
        <w:t>أخصائيي</w:t>
      </w:r>
      <w:proofErr w:type="spellEnd"/>
      <w:r>
        <w:rPr>
          <w:rFonts w:cs="Arial" w:hint="cs"/>
          <w:color w:val="000000"/>
          <w:rtl/>
        </w:rPr>
        <w:t xml:space="preserve"> ادارة</w:t>
      </w:r>
      <w:r w:rsidRPr="00377230">
        <w:rPr>
          <w:rFonts w:cs="Arial"/>
          <w:color w:val="000000"/>
          <w:rtl/>
        </w:rPr>
        <w:t xml:space="preserve"> </w:t>
      </w:r>
      <w:r w:rsidRPr="00377230">
        <w:rPr>
          <w:rFonts w:cs="Arial" w:hint="eastAsia"/>
          <w:color w:val="000000"/>
          <w:rtl/>
        </w:rPr>
        <w:t>الحا</w:t>
      </w:r>
      <w:r>
        <w:rPr>
          <w:rFonts w:cs="Arial" w:hint="cs"/>
          <w:color w:val="000000"/>
          <w:rtl/>
        </w:rPr>
        <w:t>لة</w:t>
      </w:r>
      <w:r w:rsidRPr="00377230">
        <w:rPr>
          <w:rFonts w:cs="Arial"/>
          <w:color w:val="000000"/>
          <w:rtl/>
        </w:rPr>
        <w:t xml:space="preserve"> </w:t>
      </w:r>
      <w:r w:rsidRPr="00377230">
        <w:rPr>
          <w:rFonts w:cs="Arial" w:hint="eastAsia"/>
          <w:color w:val="000000"/>
          <w:rtl/>
        </w:rPr>
        <w:t>في</w:t>
      </w:r>
      <w:r w:rsidRPr="00377230">
        <w:rPr>
          <w:rFonts w:cs="Arial"/>
          <w:color w:val="000000"/>
          <w:rtl/>
        </w:rPr>
        <w:t xml:space="preserve"> </w:t>
      </w:r>
      <w:r w:rsidRPr="00377230">
        <w:rPr>
          <w:rFonts w:cs="Arial" w:hint="eastAsia"/>
          <w:color w:val="000000"/>
          <w:rtl/>
        </w:rPr>
        <w:t>إجراءات</w:t>
      </w:r>
      <w:r w:rsidRPr="00377230">
        <w:rPr>
          <w:rFonts w:cs="Arial"/>
          <w:color w:val="000000"/>
          <w:rtl/>
        </w:rPr>
        <w:t xml:space="preserve"> </w:t>
      </w:r>
      <w:r w:rsidRPr="00377230">
        <w:rPr>
          <w:rFonts w:cs="Arial" w:hint="eastAsia"/>
          <w:color w:val="000000"/>
          <w:rtl/>
        </w:rPr>
        <w:t>التشغيل</w:t>
      </w:r>
      <w:r w:rsidRPr="00377230">
        <w:rPr>
          <w:rFonts w:cs="Arial"/>
          <w:color w:val="000000"/>
          <w:rtl/>
        </w:rPr>
        <w:t xml:space="preserve"> </w:t>
      </w:r>
      <w:r w:rsidRPr="00377230">
        <w:rPr>
          <w:rFonts w:cs="Arial" w:hint="eastAsia"/>
          <w:color w:val="000000"/>
          <w:rtl/>
        </w:rPr>
        <w:t>الموحدة</w:t>
      </w:r>
      <w:r w:rsidRPr="00377230">
        <w:rPr>
          <w:rFonts w:cs="Arial"/>
          <w:color w:val="000000"/>
          <w:rtl/>
        </w:rPr>
        <w:t xml:space="preserve"> </w:t>
      </w:r>
      <w:r w:rsidRPr="00377230">
        <w:rPr>
          <w:rFonts w:cs="Arial" w:hint="eastAsia"/>
          <w:color w:val="000000"/>
          <w:rtl/>
        </w:rPr>
        <w:t>وأدوات</w:t>
      </w:r>
      <w:r w:rsidRPr="00377230">
        <w:rPr>
          <w:rFonts w:cs="Arial"/>
          <w:color w:val="000000"/>
          <w:rtl/>
        </w:rPr>
        <w:t xml:space="preserve"> </w:t>
      </w:r>
      <w:r w:rsidRPr="00377230">
        <w:rPr>
          <w:rFonts w:cs="Arial" w:hint="eastAsia"/>
          <w:color w:val="000000"/>
          <w:rtl/>
        </w:rPr>
        <w:t>إدارة</w:t>
      </w:r>
      <w:r w:rsidRPr="00377230">
        <w:rPr>
          <w:rFonts w:cs="Arial"/>
          <w:color w:val="000000"/>
          <w:rtl/>
        </w:rPr>
        <w:t xml:space="preserve"> </w:t>
      </w:r>
      <w:r w:rsidRPr="00377230">
        <w:rPr>
          <w:rFonts w:cs="Arial" w:hint="eastAsia"/>
          <w:color w:val="000000"/>
          <w:rtl/>
        </w:rPr>
        <w:t>الحا</w:t>
      </w:r>
      <w:r>
        <w:rPr>
          <w:rFonts w:cs="Arial" w:hint="cs"/>
          <w:color w:val="000000"/>
          <w:rtl/>
        </w:rPr>
        <w:t>لة</w:t>
      </w:r>
      <w:r w:rsidRPr="00377230">
        <w:rPr>
          <w:rFonts w:cs="Arial"/>
          <w:color w:val="000000"/>
          <w:rtl/>
        </w:rPr>
        <w:t xml:space="preserve"> </w:t>
      </w:r>
      <w:r w:rsidRPr="00377230">
        <w:rPr>
          <w:rFonts w:cs="Arial" w:hint="eastAsia"/>
          <w:color w:val="000000"/>
          <w:rtl/>
        </w:rPr>
        <w:t>ومسارات</w:t>
      </w:r>
      <w:r w:rsidRPr="00377230">
        <w:rPr>
          <w:rFonts w:cs="Arial"/>
          <w:color w:val="000000"/>
          <w:rtl/>
        </w:rPr>
        <w:t xml:space="preserve"> </w:t>
      </w:r>
      <w:proofErr w:type="gramStart"/>
      <w:r w:rsidRPr="00377230">
        <w:rPr>
          <w:rFonts w:cs="Arial" w:hint="eastAsia"/>
          <w:color w:val="000000"/>
          <w:rtl/>
        </w:rPr>
        <w:t>الإحالة</w:t>
      </w:r>
      <w:r w:rsidRPr="00377230">
        <w:rPr>
          <w:rFonts w:cs="Arial"/>
          <w:color w:val="000000"/>
          <w:rtl/>
        </w:rPr>
        <w:t xml:space="preserve"> </w:t>
      </w:r>
      <w:r w:rsidRPr="00377230">
        <w:rPr>
          <w:rFonts w:cs="Arial" w:hint="eastAsia"/>
          <w:color w:val="000000"/>
          <w:rtl/>
        </w:rPr>
        <w:t>،</w:t>
      </w:r>
      <w:proofErr w:type="gramEnd"/>
      <w:r w:rsidRPr="00377230">
        <w:rPr>
          <w:rFonts w:cs="Arial"/>
          <w:color w:val="000000"/>
          <w:rtl/>
        </w:rPr>
        <w:t xml:space="preserve"> </w:t>
      </w:r>
      <w:r w:rsidRPr="00377230">
        <w:rPr>
          <w:rFonts w:cs="Arial" w:hint="eastAsia"/>
          <w:color w:val="000000"/>
          <w:rtl/>
        </w:rPr>
        <w:t>إلخ</w:t>
      </w:r>
      <w:r w:rsidRPr="00377230">
        <w:rPr>
          <w:rFonts w:cs="Arial"/>
          <w:color w:val="000000"/>
          <w:rtl/>
        </w:rPr>
        <w:t>.</w:t>
      </w:r>
    </w:p>
    <w:p w14:paraId="36FE5852" w14:textId="5BB6C689" w:rsidR="00377230" w:rsidRPr="00377230" w:rsidRDefault="00377230" w:rsidP="008C544C">
      <w:pPr>
        <w:numPr>
          <w:ilvl w:val="0"/>
          <w:numId w:val="35"/>
        </w:numPr>
        <w:bidi/>
        <w:spacing w:after="0" w:line="240" w:lineRule="auto"/>
        <w:rPr>
          <w:rFonts w:cs="Arial"/>
          <w:b/>
          <w:u w:val="single"/>
        </w:rPr>
      </w:pPr>
      <w:r w:rsidRPr="00377230">
        <w:rPr>
          <w:rFonts w:cs="Arial" w:hint="eastAsia"/>
          <w:color w:val="000000"/>
          <w:rtl/>
        </w:rPr>
        <w:t>دعم</w:t>
      </w:r>
      <w:r w:rsidRPr="00377230">
        <w:rPr>
          <w:rFonts w:cs="Arial"/>
          <w:color w:val="000000"/>
          <w:rtl/>
        </w:rPr>
        <w:t xml:space="preserve"> </w:t>
      </w:r>
      <w:proofErr w:type="spellStart"/>
      <w:r w:rsidRPr="00377230">
        <w:rPr>
          <w:rFonts w:cs="Arial" w:hint="eastAsia"/>
          <w:color w:val="000000"/>
          <w:rtl/>
        </w:rPr>
        <w:t>أخصائيي</w:t>
      </w:r>
      <w:proofErr w:type="spellEnd"/>
      <w:r>
        <w:rPr>
          <w:rFonts w:cs="Arial" w:hint="cs"/>
          <w:color w:val="000000"/>
          <w:rtl/>
        </w:rPr>
        <w:t xml:space="preserve"> ادارة</w:t>
      </w:r>
      <w:r w:rsidRPr="00377230">
        <w:rPr>
          <w:rFonts w:cs="Arial"/>
          <w:color w:val="000000"/>
          <w:rtl/>
        </w:rPr>
        <w:t xml:space="preserve"> </w:t>
      </w:r>
      <w:r w:rsidRPr="00377230">
        <w:rPr>
          <w:rFonts w:cs="Arial" w:hint="eastAsia"/>
          <w:color w:val="000000"/>
          <w:rtl/>
        </w:rPr>
        <w:t>الحال</w:t>
      </w:r>
      <w:r>
        <w:rPr>
          <w:rFonts w:cs="Arial" w:hint="cs"/>
          <w:color w:val="000000"/>
          <w:rtl/>
        </w:rPr>
        <w:t>ة</w:t>
      </w:r>
      <w:r w:rsidRPr="00377230">
        <w:rPr>
          <w:rFonts w:cs="Arial"/>
          <w:color w:val="000000"/>
          <w:rtl/>
        </w:rPr>
        <w:t xml:space="preserve"> </w:t>
      </w:r>
      <w:r w:rsidRPr="00377230">
        <w:rPr>
          <w:rFonts w:cs="Arial" w:hint="eastAsia"/>
          <w:color w:val="000000"/>
          <w:rtl/>
        </w:rPr>
        <w:t>من</w:t>
      </w:r>
      <w:r w:rsidRPr="00377230">
        <w:rPr>
          <w:rFonts w:cs="Arial"/>
          <w:color w:val="000000"/>
          <w:rtl/>
        </w:rPr>
        <w:t xml:space="preserve"> </w:t>
      </w:r>
      <w:r w:rsidRPr="00377230">
        <w:rPr>
          <w:rFonts w:cs="Arial" w:hint="eastAsia"/>
          <w:color w:val="000000"/>
          <w:rtl/>
        </w:rPr>
        <w:t>خلال</w:t>
      </w:r>
      <w:r w:rsidRPr="00377230">
        <w:rPr>
          <w:rFonts w:cs="Arial"/>
          <w:color w:val="000000"/>
          <w:rtl/>
        </w:rPr>
        <w:t xml:space="preserve"> </w:t>
      </w:r>
      <w:r w:rsidRPr="00377230">
        <w:rPr>
          <w:rFonts w:cs="Arial" w:hint="eastAsia"/>
          <w:color w:val="000000"/>
          <w:rtl/>
        </w:rPr>
        <w:t>نهج</w:t>
      </w:r>
      <w:r w:rsidRPr="00377230">
        <w:rPr>
          <w:rFonts w:cs="Arial"/>
          <w:color w:val="000000"/>
          <w:rtl/>
        </w:rPr>
        <w:t xml:space="preserve"> </w:t>
      </w:r>
      <w:r>
        <w:rPr>
          <w:rFonts w:cs="Arial" w:hint="cs"/>
          <w:color w:val="000000"/>
          <w:rtl/>
        </w:rPr>
        <w:t xml:space="preserve">تدريبي </w:t>
      </w:r>
      <w:r w:rsidRPr="00377230">
        <w:rPr>
          <w:rFonts w:cs="Arial" w:hint="eastAsia"/>
          <w:color w:val="000000"/>
          <w:rtl/>
        </w:rPr>
        <w:t>بما</w:t>
      </w:r>
      <w:r w:rsidRPr="00377230">
        <w:rPr>
          <w:rFonts w:cs="Arial"/>
          <w:color w:val="000000"/>
          <w:rtl/>
        </w:rPr>
        <w:t xml:space="preserve"> </w:t>
      </w:r>
      <w:r w:rsidRPr="00377230">
        <w:rPr>
          <w:rFonts w:cs="Arial" w:hint="eastAsia"/>
          <w:color w:val="000000"/>
          <w:rtl/>
        </w:rPr>
        <w:t>في</w:t>
      </w:r>
      <w:r w:rsidRPr="00377230">
        <w:rPr>
          <w:rFonts w:cs="Arial"/>
          <w:color w:val="000000"/>
          <w:rtl/>
        </w:rPr>
        <w:t xml:space="preserve"> </w:t>
      </w:r>
      <w:r w:rsidRPr="00377230">
        <w:rPr>
          <w:rFonts w:cs="Arial" w:hint="eastAsia"/>
          <w:color w:val="000000"/>
          <w:rtl/>
        </w:rPr>
        <w:t>ذلك</w:t>
      </w:r>
      <w:r w:rsidRPr="00377230">
        <w:rPr>
          <w:rFonts w:cs="Arial"/>
          <w:color w:val="000000"/>
          <w:rtl/>
        </w:rPr>
        <w:t xml:space="preserve"> </w:t>
      </w:r>
      <w:r w:rsidRPr="00377230">
        <w:rPr>
          <w:rFonts w:cs="Arial" w:hint="eastAsia"/>
          <w:color w:val="000000"/>
          <w:rtl/>
        </w:rPr>
        <w:t>الوعي</w:t>
      </w:r>
      <w:r w:rsidRPr="00377230">
        <w:rPr>
          <w:rFonts w:cs="Arial"/>
          <w:color w:val="000000"/>
          <w:rtl/>
        </w:rPr>
        <w:t xml:space="preserve"> </w:t>
      </w:r>
      <w:r w:rsidRPr="00377230">
        <w:rPr>
          <w:rFonts w:cs="Arial" w:hint="eastAsia"/>
          <w:color w:val="000000"/>
          <w:rtl/>
        </w:rPr>
        <w:t>الذاتي</w:t>
      </w:r>
      <w:r w:rsidRPr="00377230">
        <w:rPr>
          <w:rFonts w:cs="Arial"/>
          <w:color w:val="000000"/>
          <w:rtl/>
        </w:rPr>
        <w:t xml:space="preserve"> </w:t>
      </w:r>
      <w:r w:rsidRPr="00377230">
        <w:rPr>
          <w:rFonts w:cs="Arial" w:hint="eastAsia"/>
          <w:color w:val="000000"/>
          <w:rtl/>
        </w:rPr>
        <w:t>وحل</w:t>
      </w:r>
      <w:r w:rsidRPr="00377230">
        <w:rPr>
          <w:rFonts w:cs="Arial"/>
          <w:color w:val="000000"/>
          <w:rtl/>
        </w:rPr>
        <w:t xml:space="preserve"> </w:t>
      </w:r>
      <w:r w:rsidRPr="00377230">
        <w:rPr>
          <w:rFonts w:cs="Arial" w:hint="eastAsia"/>
          <w:color w:val="000000"/>
          <w:rtl/>
        </w:rPr>
        <w:t>المشكلات</w:t>
      </w:r>
      <w:r w:rsidRPr="00377230">
        <w:rPr>
          <w:rFonts w:cs="Arial"/>
          <w:color w:val="000000"/>
          <w:rtl/>
        </w:rPr>
        <w:t xml:space="preserve"> </w:t>
      </w:r>
      <w:r w:rsidRPr="00377230">
        <w:rPr>
          <w:rFonts w:cs="Arial" w:hint="eastAsia"/>
          <w:color w:val="000000"/>
          <w:rtl/>
        </w:rPr>
        <w:t>التعاوني</w:t>
      </w:r>
      <w:r w:rsidRPr="00377230">
        <w:rPr>
          <w:rFonts w:cs="Arial"/>
          <w:color w:val="000000"/>
          <w:rtl/>
        </w:rPr>
        <w:t xml:space="preserve"> </w:t>
      </w:r>
      <w:r w:rsidRPr="00377230">
        <w:rPr>
          <w:rFonts w:cs="Arial" w:hint="eastAsia"/>
          <w:color w:val="000000"/>
          <w:rtl/>
        </w:rPr>
        <w:t>وتطبيق</w:t>
      </w:r>
      <w:r w:rsidRPr="00377230">
        <w:rPr>
          <w:rFonts w:cs="Arial"/>
          <w:color w:val="000000"/>
          <w:rtl/>
        </w:rPr>
        <w:t xml:space="preserve"> </w:t>
      </w:r>
      <w:r w:rsidRPr="00377230">
        <w:rPr>
          <w:rFonts w:cs="Arial" w:hint="eastAsia"/>
          <w:color w:val="000000"/>
          <w:rtl/>
        </w:rPr>
        <w:t>المبادئ</w:t>
      </w:r>
      <w:r w:rsidRPr="00377230">
        <w:rPr>
          <w:rFonts w:cs="Arial"/>
          <w:color w:val="000000"/>
          <w:rtl/>
        </w:rPr>
        <w:t xml:space="preserve"> </w:t>
      </w:r>
      <w:r w:rsidRPr="00377230">
        <w:rPr>
          <w:rFonts w:cs="Arial" w:hint="eastAsia"/>
          <w:color w:val="000000"/>
          <w:rtl/>
        </w:rPr>
        <w:t>التوجيهية</w:t>
      </w:r>
      <w:r w:rsidRPr="00377230">
        <w:rPr>
          <w:rFonts w:cs="Arial"/>
          <w:color w:val="000000"/>
          <w:rtl/>
        </w:rPr>
        <w:t xml:space="preserve"> </w:t>
      </w:r>
      <w:r w:rsidRPr="00377230">
        <w:rPr>
          <w:rFonts w:cs="Arial" w:hint="eastAsia"/>
          <w:color w:val="000000"/>
          <w:rtl/>
        </w:rPr>
        <w:t>لإدارة</w:t>
      </w:r>
      <w:r w:rsidRPr="00377230">
        <w:rPr>
          <w:rFonts w:cs="Arial"/>
          <w:color w:val="000000"/>
          <w:rtl/>
        </w:rPr>
        <w:t xml:space="preserve"> </w:t>
      </w:r>
      <w:r w:rsidRPr="00377230">
        <w:rPr>
          <w:rFonts w:cs="Arial" w:hint="eastAsia"/>
          <w:color w:val="000000"/>
          <w:rtl/>
        </w:rPr>
        <w:t>الحالات</w:t>
      </w:r>
      <w:r w:rsidRPr="00377230">
        <w:rPr>
          <w:rFonts w:cs="Arial"/>
          <w:color w:val="000000"/>
          <w:rtl/>
        </w:rPr>
        <w:t>.</w:t>
      </w:r>
    </w:p>
    <w:p w14:paraId="49A61D06" w14:textId="6F2BF5F4" w:rsidR="00DC4E81" w:rsidRPr="00377230" w:rsidRDefault="00377230" w:rsidP="008C544C">
      <w:pPr>
        <w:pStyle w:val="ListParagraph"/>
        <w:numPr>
          <w:ilvl w:val="0"/>
          <w:numId w:val="35"/>
        </w:numPr>
        <w:bidi/>
        <w:spacing w:after="0" w:line="240" w:lineRule="auto"/>
        <w:rPr>
          <w:rFonts w:cs="Arial"/>
          <w:color w:val="000000"/>
          <w:rtl/>
        </w:rPr>
      </w:pPr>
      <w:r w:rsidRPr="00377230">
        <w:rPr>
          <w:rFonts w:cs="Arial" w:hint="eastAsia"/>
          <w:color w:val="000000"/>
          <w:rtl/>
        </w:rPr>
        <w:t>ت</w:t>
      </w:r>
      <w:r w:rsidRPr="00377230">
        <w:rPr>
          <w:rFonts w:cs="Arial" w:hint="cs"/>
          <w:color w:val="000000"/>
          <w:rtl/>
        </w:rPr>
        <w:t>يسير</w:t>
      </w:r>
      <w:r w:rsidRPr="00377230">
        <w:rPr>
          <w:rFonts w:cs="Arial"/>
          <w:color w:val="000000"/>
          <w:rtl/>
        </w:rPr>
        <w:t xml:space="preserve"> </w:t>
      </w:r>
      <w:r w:rsidRPr="00377230">
        <w:rPr>
          <w:rFonts w:cs="Arial" w:hint="cs"/>
          <w:color w:val="000000"/>
          <w:rtl/>
        </w:rPr>
        <w:t>ال</w:t>
      </w:r>
      <w:r w:rsidRPr="00377230">
        <w:rPr>
          <w:rFonts w:cs="Arial" w:hint="eastAsia"/>
          <w:color w:val="000000"/>
          <w:rtl/>
        </w:rPr>
        <w:t>زيارات</w:t>
      </w:r>
      <w:r w:rsidRPr="00377230">
        <w:rPr>
          <w:rFonts w:cs="Arial"/>
          <w:color w:val="000000"/>
          <w:rtl/>
        </w:rPr>
        <w:t xml:space="preserve"> </w:t>
      </w:r>
      <w:r w:rsidRPr="00377230">
        <w:rPr>
          <w:rFonts w:cs="Arial" w:hint="eastAsia"/>
          <w:color w:val="000000"/>
          <w:rtl/>
        </w:rPr>
        <w:t>الت</w:t>
      </w:r>
      <w:r w:rsidRPr="00377230">
        <w:rPr>
          <w:rFonts w:cs="Arial" w:hint="cs"/>
          <w:color w:val="000000"/>
          <w:rtl/>
        </w:rPr>
        <w:t>دريبية</w:t>
      </w:r>
      <w:r w:rsidRPr="00377230">
        <w:rPr>
          <w:rFonts w:cs="Arial"/>
          <w:color w:val="000000"/>
          <w:rtl/>
        </w:rPr>
        <w:t xml:space="preserve"> </w:t>
      </w:r>
      <w:proofErr w:type="spellStart"/>
      <w:r w:rsidRPr="00377230">
        <w:rPr>
          <w:rFonts w:cs="Arial" w:hint="eastAsia"/>
          <w:color w:val="000000"/>
          <w:rtl/>
        </w:rPr>
        <w:t>لأخصائيي</w:t>
      </w:r>
      <w:proofErr w:type="spellEnd"/>
      <w:r>
        <w:rPr>
          <w:rFonts w:cs="Arial" w:hint="cs"/>
          <w:color w:val="000000"/>
          <w:rtl/>
        </w:rPr>
        <w:t xml:space="preserve"> ادارة</w:t>
      </w:r>
      <w:r w:rsidRPr="00377230">
        <w:rPr>
          <w:rFonts w:cs="Arial"/>
          <w:color w:val="000000"/>
          <w:rtl/>
        </w:rPr>
        <w:t xml:space="preserve"> </w:t>
      </w:r>
      <w:r w:rsidRPr="00377230">
        <w:rPr>
          <w:rFonts w:cs="Arial" w:hint="eastAsia"/>
          <w:color w:val="000000"/>
          <w:rtl/>
        </w:rPr>
        <w:t>الحال</w:t>
      </w:r>
      <w:r>
        <w:rPr>
          <w:rFonts w:cs="Arial" w:hint="cs"/>
          <w:color w:val="000000"/>
          <w:rtl/>
        </w:rPr>
        <w:t>ة</w:t>
      </w:r>
      <w:r w:rsidRPr="00377230">
        <w:rPr>
          <w:rFonts w:cs="Arial"/>
          <w:color w:val="000000"/>
          <w:rtl/>
        </w:rPr>
        <w:t xml:space="preserve"> </w:t>
      </w:r>
      <w:r w:rsidRPr="00377230">
        <w:rPr>
          <w:rFonts w:cs="Arial" w:hint="eastAsia"/>
          <w:color w:val="000000"/>
          <w:rtl/>
        </w:rPr>
        <w:t>الجدد</w:t>
      </w:r>
      <w:r w:rsidRPr="00377230">
        <w:rPr>
          <w:rFonts w:cs="Arial"/>
          <w:color w:val="000000"/>
          <w:rtl/>
        </w:rPr>
        <w:t xml:space="preserve"> </w:t>
      </w:r>
      <w:r w:rsidRPr="00377230">
        <w:rPr>
          <w:rFonts w:cs="Arial" w:hint="eastAsia"/>
          <w:color w:val="000000"/>
          <w:rtl/>
        </w:rPr>
        <w:t>وإ</w:t>
      </w:r>
      <w:r>
        <w:rPr>
          <w:rFonts w:cs="Arial" w:hint="cs"/>
          <w:color w:val="000000"/>
          <w:rtl/>
        </w:rPr>
        <w:t>عطاء</w:t>
      </w:r>
      <w:r w:rsidRPr="00377230">
        <w:rPr>
          <w:rFonts w:cs="Arial"/>
          <w:color w:val="000000"/>
          <w:rtl/>
        </w:rPr>
        <w:t xml:space="preserve"> </w:t>
      </w:r>
      <w:r w:rsidRPr="00377230">
        <w:rPr>
          <w:rFonts w:cs="Arial" w:hint="eastAsia"/>
          <w:color w:val="000000"/>
          <w:rtl/>
        </w:rPr>
        <w:t>ملاحظات</w:t>
      </w:r>
      <w:r w:rsidRPr="00377230">
        <w:rPr>
          <w:rFonts w:cs="Arial"/>
          <w:color w:val="000000"/>
          <w:rtl/>
        </w:rPr>
        <w:t xml:space="preserve"> </w:t>
      </w:r>
      <w:proofErr w:type="spellStart"/>
      <w:r w:rsidRPr="00377230">
        <w:rPr>
          <w:rFonts w:cs="Arial" w:hint="eastAsia"/>
          <w:color w:val="000000"/>
          <w:rtl/>
        </w:rPr>
        <w:t>لأخصائيي</w:t>
      </w:r>
      <w:proofErr w:type="spellEnd"/>
      <w:r w:rsidRPr="00377230">
        <w:rPr>
          <w:rFonts w:cs="Arial"/>
          <w:color w:val="000000"/>
          <w:rtl/>
        </w:rPr>
        <w:t xml:space="preserve"> </w:t>
      </w:r>
      <w:r>
        <w:rPr>
          <w:rFonts w:cs="Arial" w:hint="eastAsia"/>
          <w:color w:val="000000"/>
          <w:rtl/>
        </w:rPr>
        <w:t>إدارة</w:t>
      </w:r>
      <w:r>
        <w:rPr>
          <w:rFonts w:cs="Arial" w:hint="cs"/>
          <w:color w:val="000000"/>
          <w:rtl/>
        </w:rPr>
        <w:t xml:space="preserve"> </w:t>
      </w:r>
      <w:r w:rsidRPr="00377230">
        <w:rPr>
          <w:rFonts w:cs="Arial" w:hint="eastAsia"/>
          <w:color w:val="000000"/>
          <w:rtl/>
        </w:rPr>
        <w:t>الحال</w:t>
      </w:r>
      <w:r>
        <w:rPr>
          <w:rFonts w:cs="Arial" w:hint="cs"/>
          <w:color w:val="000000"/>
          <w:rtl/>
        </w:rPr>
        <w:t>ة</w:t>
      </w:r>
      <w:r w:rsidRPr="00377230">
        <w:rPr>
          <w:rFonts w:cs="Arial"/>
          <w:color w:val="000000"/>
          <w:rtl/>
        </w:rPr>
        <w:t xml:space="preserve"> </w:t>
      </w:r>
      <w:r>
        <w:rPr>
          <w:rFonts w:cs="Arial" w:hint="cs"/>
          <w:color w:val="000000"/>
          <w:rtl/>
        </w:rPr>
        <w:t>بشكل</w:t>
      </w:r>
      <w:r w:rsidRPr="00377230">
        <w:rPr>
          <w:rFonts w:cs="Arial"/>
          <w:color w:val="000000"/>
          <w:rtl/>
        </w:rPr>
        <w:t xml:space="preserve"> </w:t>
      </w:r>
      <w:r w:rsidRPr="00377230">
        <w:rPr>
          <w:rFonts w:cs="Arial" w:hint="eastAsia"/>
          <w:color w:val="000000"/>
          <w:rtl/>
        </w:rPr>
        <w:t>منتظم</w:t>
      </w:r>
      <w:r w:rsidRPr="00377230">
        <w:rPr>
          <w:rFonts w:cs="Arial"/>
          <w:color w:val="000000"/>
          <w:rtl/>
        </w:rPr>
        <w:t>.</w:t>
      </w:r>
    </w:p>
    <w:p w14:paraId="696643CD" w14:textId="04878602" w:rsidR="00377230" w:rsidRDefault="00377230" w:rsidP="008C544C">
      <w:pPr>
        <w:bidi/>
        <w:spacing w:after="0" w:line="240" w:lineRule="auto"/>
        <w:rPr>
          <w:rFonts w:cs="Arial"/>
          <w:b/>
          <w:rtl/>
        </w:rPr>
      </w:pPr>
    </w:p>
    <w:p w14:paraId="5E2CB1A6" w14:textId="5449731C" w:rsidR="00377230" w:rsidRDefault="00377230" w:rsidP="008C544C">
      <w:pPr>
        <w:bidi/>
        <w:spacing w:after="0" w:line="240" w:lineRule="auto"/>
        <w:rPr>
          <w:rFonts w:cs="Arial"/>
          <w:b/>
        </w:rPr>
      </w:pPr>
    </w:p>
    <w:p w14:paraId="20D1D99B" w14:textId="77777777" w:rsidR="00B56085" w:rsidRPr="007D1D59" w:rsidRDefault="00B56085" w:rsidP="008C544C">
      <w:pPr>
        <w:bidi/>
        <w:spacing w:after="0" w:line="240" w:lineRule="auto"/>
        <w:rPr>
          <w:rFonts w:cs="Arial"/>
          <w:b/>
        </w:rPr>
      </w:pPr>
    </w:p>
    <w:p w14:paraId="3B3AA7F0" w14:textId="1D586EDB" w:rsidR="00B56085" w:rsidRPr="00B56085" w:rsidRDefault="00B56085" w:rsidP="008C544C">
      <w:pPr>
        <w:autoSpaceDE w:val="0"/>
        <w:autoSpaceDN w:val="0"/>
        <w:bidi/>
        <w:adjustRightInd w:val="0"/>
        <w:spacing w:after="0" w:line="288" w:lineRule="auto"/>
        <w:rPr>
          <w:rFonts w:cs="Arial"/>
        </w:rPr>
      </w:pPr>
      <w:r w:rsidRPr="00B56085">
        <w:rPr>
          <w:rFonts w:cs="Arial" w:hint="eastAsia"/>
          <w:bCs/>
          <w:rtl/>
        </w:rPr>
        <w:lastRenderedPageBreak/>
        <w:t>الإشراف</w:t>
      </w:r>
      <w:r w:rsidRPr="00B56085">
        <w:rPr>
          <w:rFonts w:cs="Arial"/>
          <w:bCs/>
          <w:rtl/>
        </w:rPr>
        <w:t xml:space="preserve"> </w:t>
      </w:r>
      <w:r w:rsidRPr="00B56085">
        <w:rPr>
          <w:rFonts w:cs="Arial" w:hint="eastAsia"/>
          <w:bCs/>
          <w:rtl/>
        </w:rPr>
        <w:t>الداعم</w:t>
      </w:r>
      <w:r w:rsidRPr="00B56085">
        <w:rPr>
          <w:rFonts w:cs="Arial"/>
          <w:bCs/>
          <w:rtl/>
        </w:rPr>
        <w:t xml:space="preserve"> </w:t>
      </w:r>
      <w:r w:rsidRPr="00B56085">
        <w:rPr>
          <w:rFonts w:cs="Arial" w:hint="eastAsia"/>
          <w:bCs/>
          <w:rtl/>
        </w:rPr>
        <w:t>لإدارة</w:t>
      </w:r>
      <w:r w:rsidRPr="00B56085">
        <w:rPr>
          <w:rFonts w:cs="Arial"/>
          <w:bCs/>
          <w:rtl/>
        </w:rPr>
        <w:t xml:space="preserve"> </w:t>
      </w:r>
      <w:r w:rsidRPr="00B56085">
        <w:rPr>
          <w:rFonts w:cs="Arial" w:hint="eastAsia"/>
          <w:bCs/>
          <w:rtl/>
        </w:rPr>
        <w:t>الحالة</w:t>
      </w:r>
      <w:r w:rsidRPr="00B56085">
        <w:rPr>
          <w:rFonts w:cs="Arial"/>
          <w:b/>
          <w:rtl/>
        </w:rPr>
        <w:t>: (</w:t>
      </w:r>
      <w:r w:rsidRPr="00B56085">
        <w:rPr>
          <w:rFonts w:cs="Arial" w:hint="eastAsia"/>
          <w:b/>
          <w:rtl/>
        </w:rPr>
        <w:t>ضمان</w:t>
      </w:r>
      <w:r w:rsidRPr="00B56085">
        <w:rPr>
          <w:rFonts w:cs="Arial"/>
          <w:b/>
          <w:rtl/>
        </w:rPr>
        <w:t xml:space="preserve"> </w:t>
      </w:r>
      <w:r>
        <w:rPr>
          <w:rFonts w:cs="Arial" w:hint="cs"/>
          <w:b/>
          <w:rtl/>
        </w:rPr>
        <w:t>السلامة</w:t>
      </w:r>
      <w:r w:rsidRPr="00B56085">
        <w:rPr>
          <w:rFonts w:cs="Arial"/>
          <w:b/>
          <w:rtl/>
        </w:rPr>
        <w:t xml:space="preserve"> </w:t>
      </w:r>
      <w:r w:rsidRPr="00B56085">
        <w:rPr>
          <w:rFonts w:cs="Arial" w:hint="eastAsia"/>
          <w:b/>
          <w:rtl/>
        </w:rPr>
        <w:t>العاطفية</w:t>
      </w:r>
      <w:r w:rsidRPr="00B56085">
        <w:rPr>
          <w:rFonts w:cs="Arial"/>
          <w:b/>
          <w:rtl/>
        </w:rPr>
        <w:t xml:space="preserve"> </w:t>
      </w:r>
      <w:r w:rsidRPr="00B56085">
        <w:rPr>
          <w:rFonts w:cs="Arial" w:hint="eastAsia"/>
          <w:b/>
          <w:rtl/>
        </w:rPr>
        <w:t>والنفسية</w:t>
      </w:r>
      <w:r w:rsidRPr="00B56085">
        <w:rPr>
          <w:rFonts w:cs="Arial"/>
          <w:b/>
          <w:rtl/>
        </w:rPr>
        <w:t xml:space="preserve"> </w:t>
      </w:r>
      <w:r w:rsidRPr="00B56085">
        <w:rPr>
          <w:rFonts w:cs="Arial" w:hint="eastAsia"/>
          <w:b/>
          <w:rtl/>
        </w:rPr>
        <w:t>لفريق</w:t>
      </w:r>
      <w:r w:rsidRPr="00B56085">
        <w:rPr>
          <w:rFonts w:cs="Arial"/>
          <w:b/>
          <w:rtl/>
        </w:rPr>
        <w:t xml:space="preserve"> </w:t>
      </w:r>
      <w:r w:rsidRPr="00B56085">
        <w:rPr>
          <w:rFonts w:cs="Arial" w:hint="eastAsia"/>
          <w:b/>
          <w:rtl/>
        </w:rPr>
        <w:t>إدارة</w:t>
      </w:r>
      <w:r w:rsidRPr="00B56085">
        <w:rPr>
          <w:rFonts w:cs="Arial"/>
          <w:b/>
          <w:rtl/>
        </w:rPr>
        <w:t xml:space="preserve"> </w:t>
      </w:r>
      <w:r w:rsidRPr="00B56085">
        <w:rPr>
          <w:rFonts w:cs="Arial" w:hint="eastAsia"/>
          <w:b/>
          <w:rtl/>
        </w:rPr>
        <w:t>الحالة</w:t>
      </w:r>
      <w:r w:rsidRPr="00B56085">
        <w:rPr>
          <w:rFonts w:cs="Arial"/>
          <w:b/>
          <w:rtl/>
        </w:rPr>
        <w:t>)</w:t>
      </w:r>
    </w:p>
    <w:p w14:paraId="52611939" w14:textId="5BDFD604" w:rsidR="00B56085" w:rsidRDefault="00B56085" w:rsidP="008C544C">
      <w:pPr>
        <w:numPr>
          <w:ilvl w:val="0"/>
          <w:numId w:val="36"/>
        </w:numPr>
        <w:autoSpaceDE w:val="0"/>
        <w:autoSpaceDN w:val="0"/>
        <w:bidi/>
        <w:adjustRightInd w:val="0"/>
        <w:spacing w:after="0" w:line="288" w:lineRule="auto"/>
        <w:rPr>
          <w:rFonts w:cs="Arial"/>
        </w:rPr>
      </w:pPr>
      <w:r w:rsidRPr="00B56085">
        <w:rPr>
          <w:rFonts w:cs="Arial" w:hint="eastAsia"/>
          <w:rtl/>
        </w:rPr>
        <w:t>ضمان</w:t>
      </w:r>
      <w:r w:rsidRPr="00B56085">
        <w:rPr>
          <w:rFonts w:cs="Arial"/>
          <w:rtl/>
        </w:rPr>
        <w:t xml:space="preserve"> </w:t>
      </w:r>
      <w:r w:rsidRPr="00B56085">
        <w:rPr>
          <w:rFonts w:cs="Arial" w:hint="eastAsia"/>
          <w:rtl/>
        </w:rPr>
        <w:t>سلامة</w:t>
      </w:r>
      <w:r w:rsidRPr="00B56085">
        <w:rPr>
          <w:rFonts w:cs="Arial"/>
          <w:rtl/>
        </w:rPr>
        <w:t xml:space="preserve"> </w:t>
      </w:r>
      <w:r w:rsidRPr="00B56085">
        <w:rPr>
          <w:rFonts w:cs="Arial" w:hint="eastAsia"/>
          <w:rtl/>
        </w:rPr>
        <w:t>فريق</w:t>
      </w:r>
      <w:r w:rsidRPr="00B56085">
        <w:rPr>
          <w:rFonts w:cs="Arial"/>
          <w:rtl/>
        </w:rPr>
        <w:t xml:space="preserve"> </w:t>
      </w:r>
      <w:r w:rsidRPr="00B56085">
        <w:rPr>
          <w:rFonts w:cs="Arial" w:hint="eastAsia"/>
          <w:rtl/>
        </w:rPr>
        <w:t>إدارة</w:t>
      </w:r>
      <w:r w:rsidRPr="00B56085">
        <w:rPr>
          <w:rFonts w:cs="Arial"/>
          <w:rtl/>
        </w:rPr>
        <w:t xml:space="preserve"> </w:t>
      </w:r>
      <w:r w:rsidRPr="00B56085">
        <w:rPr>
          <w:rFonts w:cs="Arial" w:hint="eastAsia"/>
          <w:rtl/>
        </w:rPr>
        <w:t>الحال</w:t>
      </w:r>
      <w:r>
        <w:rPr>
          <w:rFonts w:cs="Arial" w:hint="cs"/>
          <w:rtl/>
        </w:rPr>
        <w:t xml:space="preserve">ة </w:t>
      </w:r>
      <w:r w:rsidRPr="00B56085">
        <w:rPr>
          <w:rFonts w:cs="Arial" w:hint="eastAsia"/>
          <w:rtl/>
        </w:rPr>
        <w:t>داخل</w:t>
      </w:r>
      <w:r w:rsidRPr="00B56085">
        <w:rPr>
          <w:rFonts w:cs="Arial"/>
          <w:rtl/>
        </w:rPr>
        <w:t xml:space="preserve"> </w:t>
      </w:r>
      <w:r w:rsidRPr="00B56085">
        <w:rPr>
          <w:rFonts w:cs="Arial" w:hint="eastAsia"/>
          <w:rtl/>
        </w:rPr>
        <w:t>المجتمعات</w:t>
      </w:r>
      <w:r w:rsidRPr="00B56085">
        <w:rPr>
          <w:rFonts w:cs="Arial"/>
          <w:rtl/>
        </w:rPr>
        <w:t xml:space="preserve"> </w:t>
      </w:r>
      <w:r w:rsidRPr="00B56085">
        <w:rPr>
          <w:rFonts w:cs="Arial" w:hint="eastAsia"/>
          <w:rtl/>
        </w:rPr>
        <w:t>التي</w:t>
      </w:r>
      <w:r w:rsidRPr="00B56085">
        <w:rPr>
          <w:rFonts w:cs="Arial"/>
          <w:rtl/>
        </w:rPr>
        <w:t xml:space="preserve"> </w:t>
      </w:r>
      <w:r w:rsidRPr="00B56085">
        <w:rPr>
          <w:rFonts w:cs="Arial" w:hint="eastAsia"/>
          <w:rtl/>
        </w:rPr>
        <w:t>يعملون</w:t>
      </w:r>
      <w:r w:rsidRPr="00B56085">
        <w:rPr>
          <w:rFonts w:cs="Arial"/>
          <w:rtl/>
        </w:rPr>
        <w:t xml:space="preserve"> </w:t>
      </w:r>
      <w:r w:rsidRPr="00B56085">
        <w:rPr>
          <w:rFonts w:cs="Arial" w:hint="eastAsia"/>
          <w:rtl/>
        </w:rPr>
        <w:t>فيها</w:t>
      </w:r>
      <w:r w:rsidRPr="00B56085">
        <w:rPr>
          <w:rFonts w:cs="Arial"/>
          <w:rtl/>
        </w:rPr>
        <w:t>.</w:t>
      </w:r>
    </w:p>
    <w:p w14:paraId="7C78558B" w14:textId="7DA69746" w:rsidR="00DC4E81" w:rsidRPr="00B56085" w:rsidRDefault="00B56085" w:rsidP="008C544C">
      <w:pPr>
        <w:pStyle w:val="ListParagraph"/>
        <w:numPr>
          <w:ilvl w:val="0"/>
          <w:numId w:val="36"/>
        </w:numPr>
        <w:bidi/>
        <w:spacing w:after="0" w:line="240" w:lineRule="auto"/>
        <w:rPr>
          <w:rFonts w:cs="Arial"/>
          <w:rtl/>
        </w:rPr>
      </w:pPr>
      <w:r w:rsidRPr="00B56085">
        <w:rPr>
          <w:rFonts w:cs="Arial" w:hint="eastAsia"/>
          <w:rtl/>
        </w:rPr>
        <w:t>تعزيز</w:t>
      </w:r>
      <w:r w:rsidRPr="00B56085">
        <w:rPr>
          <w:rFonts w:cs="Arial"/>
          <w:rtl/>
        </w:rPr>
        <w:t xml:space="preserve"> </w:t>
      </w:r>
      <w:r w:rsidRPr="00B56085">
        <w:rPr>
          <w:rFonts w:cs="Arial" w:hint="eastAsia"/>
          <w:rtl/>
        </w:rPr>
        <w:t>الرعاية</w:t>
      </w:r>
      <w:r w:rsidRPr="00B56085">
        <w:rPr>
          <w:rFonts w:cs="Arial"/>
          <w:rtl/>
        </w:rPr>
        <w:t xml:space="preserve"> </w:t>
      </w:r>
      <w:r w:rsidRPr="00B56085">
        <w:rPr>
          <w:rFonts w:cs="Arial" w:hint="eastAsia"/>
          <w:rtl/>
        </w:rPr>
        <w:t>الذاتية</w:t>
      </w:r>
      <w:r w:rsidRPr="00B56085">
        <w:rPr>
          <w:rFonts w:cs="Arial"/>
          <w:rtl/>
        </w:rPr>
        <w:t xml:space="preserve"> </w:t>
      </w:r>
      <w:r w:rsidRPr="00B56085">
        <w:rPr>
          <w:rFonts w:cs="Arial" w:hint="eastAsia"/>
          <w:rtl/>
        </w:rPr>
        <w:t>وبناء</w:t>
      </w:r>
      <w:r w:rsidRPr="00B56085">
        <w:rPr>
          <w:rFonts w:cs="Arial"/>
          <w:rtl/>
        </w:rPr>
        <w:t xml:space="preserve"> </w:t>
      </w:r>
      <w:r w:rsidRPr="00B56085">
        <w:rPr>
          <w:rFonts w:cs="Arial" w:hint="eastAsia"/>
          <w:rtl/>
        </w:rPr>
        <w:t>فريق</w:t>
      </w:r>
      <w:r w:rsidRPr="00B56085">
        <w:rPr>
          <w:rFonts w:cs="Arial"/>
          <w:rtl/>
        </w:rPr>
        <w:t xml:space="preserve"> </w:t>
      </w:r>
      <w:r w:rsidRPr="00B56085">
        <w:rPr>
          <w:rFonts w:cs="Arial" w:hint="eastAsia"/>
          <w:rtl/>
        </w:rPr>
        <w:t>إدارة</w:t>
      </w:r>
      <w:r w:rsidRPr="00B56085">
        <w:rPr>
          <w:rFonts w:cs="Arial"/>
          <w:rtl/>
        </w:rPr>
        <w:t xml:space="preserve"> </w:t>
      </w:r>
      <w:r w:rsidRPr="00B56085">
        <w:rPr>
          <w:rFonts w:cs="Arial" w:hint="eastAsia"/>
          <w:rtl/>
        </w:rPr>
        <w:t>الحالة</w:t>
      </w:r>
      <w:r w:rsidRPr="00B56085">
        <w:rPr>
          <w:rFonts w:cs="Arial"/>
          <w:rtl/>
        </w:rPr>
        <w:t>.</w:t>
      </w:r>
    </w:p>
    <w:p w14:paraId="4C828C76" w14:textId="77777777" w:rsidR="00B56085" w:rsidRPr="007D1D59" w:rsidRDefault="00B56085" w:rsidP="008C544C">
      <w:pPr>
        <w:bidi/>
        <w:spacing w:after="0" w:line="240" w:lineRule="auto"/>
        <w:rPr>
          <w:rFonts w:cs="Arial"/>
          <w:b/>
        </w:rPr>
      </w:pPr>
    </w:p>
    <w:p w14:paraId="36BBEF40" w14:textId="4457CC96" w:rsidR="001737E0" w:rsidRPr="001737E0" w:rsidRDefault="001737E0" w:rsidP="008C544C">
      <w:pPr>
        <w:bidi/>
        <w:spacing w:after="0" w:line="240" w:lineRule="auto"/>
        <w:rPr>
          <w:rFonts w:cs="Arial"/>
          <w:bCs/>
        </w:rPr>
      </w:pPr>
      <w:r w:rsidRPr="001737E0">
        <w:rPr>
          <w:rFonts w:cs="Arial" w:hint="eastAsia"/>
          <w:bCs/>
          <w:rtl/>
        </w:rPr>
        <w:t>التنسيق</w:t>
      </w:r>
      <w:r w:rsidRPr="001737E0">
        <w:rPr>
          <w:rFonts w:cs="Arial"/>
          <w:bCs/>
          <w:rtl/>
        </w:rPr>
        <w:t xml:space="preserve"> </w:t>
      </w:r>
      <w:r w:rsidRPr="001737E0">
        <w:rPr>
          <w:rFonts w:cs="Arial" w:hint="eastAsia"/>
          <w:bCs/>
          <w:rtl/>
        </w:rPr>
        <w:t>بين</w:t>
      </w:r>
      <w:r w:rsidRPr="001737E0">
        <w:rPr>
          <w:rFonts w:cs="Arial"/>
          <w:bCs/>
          <w:rtl/>
        </w:rPr>
        <w:t xml:space="preserve"> </w:t>
      </w:r>
      <w:r w:rsidRPr="001737E0">
        <w:rPr>
          <w:rFonts w:cs="Arial" w:hint="eastAsia"/>
          <w:bCs/>
          <w:rtl/>
        </w:rPr>
        <w:t>المجتمعات</w:t>
      </w:r>
      <w:r w:rsidRPr="001737E0">
        <w:rPr>
          <w:rFonts w:cs="Arial"/>
          <w:bCs/>
          <w:rtl/>
        </w:rPr>
        <w:t xml:space="preserve"> </w:t>
      </w:r>
      <w:r w:rsidRPr="001737E0">
        <w:rPr>
          <w:rFonts w:cs="Arial" w:hint="eastAsia"/>
          <w:bCs/>
          <w:rtl/>
        </w:rPr>
        <w:t>وال</w:t>
      </w:r>
      <w:r>
        <w:rPr>
          <w:rFonts w:cs="Arial" w:hint="cs"/>
          <w:bCs/>
          <w:rtl/>
        </w:rPr>
        <w:t>وكالات</w:t>
      </w:r>
      <w:r w:rsidRPr="001737E0">
        <w:rPr>
          <w:rFonts w:cs="Arial"/>
          <w:bCs/>
          <w:rtl/>
        </w:rPr>
        <w:t>:</w:t>
      </w:r>
    </w:p>
    <w:p w14:paraId="45078252" w14:textId="5F35BA7D" w:rsidR="00B56085" w:rsidRDefault="00B56085" w:rsidP="008C544C">
      <w:pPr>
        <w:numPr>
          <w:ilvl w:val="0"/>
          <w:numId w:val="25"/>
        </w:numPr>
        <w:bidi/>
        <w:spacing w:after="0" w:line="240" w:lineRule="auto"/>
        <w:ind w:left="1080"/>
        <w:rPr>
          <w:rFonts w:cs="Arial"/>
        </w:rPr>
      </w:pPr>
      <w:r w:rsidRPr="00B56085">
        <w:rPr>
          <w:rFonts w:cs="Arial" w:hint="eastAsia"/>
          <w:rtl/>
        </w:rPr>
        <w:t>الاتصال</w:t>
      </w:r>
      <w:r w:rsidRPr="00B56085">
        <w:rPr>
          <w:rFonts w:cs="Arial"/>
          <w:rtl/>
        </w:rPr>
        <w:t xml:space="preserve"> </w:t>
      </w:r>
      <w:r w:rsidRPr="00B56085">
        <w:rPr>
          <w:rFonts w:cs="Arial" w:hint="eastAsia"/>
          <w:rtl/>
        </w:rPr>
        <w:t>بموفري</w:t>
      </w:r>
      <w:r w:rsidRPr="00B56085">
        <w:rPr>
          <w:rFonts w:cs="Arial"/>
          <w:rtl/>
        </w:rPr>
        <w:t xml:space="preserve"> </w:t>
      </w:r>
      <w:r w:rsidRPr="00B56085">
        <w:rPr>
          <w:rFonts w:cs="Arial" w:hint="eastAsia"/>
          <w:rtl/>
        </w:rPr>
        <w:t>الخدمات</w:t>
      </w:r>
      <w:r w:rsidRPr="00B56085">
        <w:rPr>
          <w:rFonts w:cs="Arial"/>
          <w:rtl/>
        </w:rPr>
        <w:t xml:space="preserve"> </w:t>
      </w:r>
      <w:r w:rsidRPr="00B56085">
        <w:rPr>
          <w:rFonts w:cs="Arial" w:hint="eastAsia"/>
          <w:rtl/>
        </w:rPr>
        <w:t>وشركاء</w:t>
      </w:r>
      <w:r w:rsidRPr="00B56085">
        <w:rPr>
          <w:rFonts w:cs="Arial"/>
          <w:rtl/>
        </w:rPr>
        <w:t xml:space="preserve"> </w:t>
      </w:r>
      <w:r w:rsidRPr="00B56085">
        <w:rPr>
          <w:rFonts w:cs="Arial" w:hint="eastAsia"/>
          <w:rtl/>
        </w:rPr>
        <w:t>حماية</w:t>
      </w:r>
      <w:r w:rsidRPr="00B56085">
        <w:rPr>
          <w:rFonts w:cs="Arial"/>
          <w:rtl/>
        </w:rPr>
        <w:t xml:space="preserve"> </w:t>
      </w:r>
      <w:r w:rsidRPr="00B56085">
        <w:rPr>
          <w:rFonts w:cs="Arial" w:hint="eastAsia"/>
          <w:rtl/>
        </w:rPr>
        <w:t>الطفل</w:t>
      </w:r>
      <w:r w:rsidRPr="00B56085">
        <w:rPr>
          <w:rFonts w:cs="Arial"/>
          <w:rtl/>
        </w:rPr>
        <w:t xml:space="preserve"> </w:t>
      </w:r>
      <w:r w:rsidRPr="00B56085">
        <w:rPr>
          <w:rFonts w:cs="Arial" w:hint="eastAsia"/>
          <w:rtl/>
        </w:rPr>
        <w:t>وأصحاب</w:t>
      </w:r>
      <w:r w:rsidRPr="00B56085">
        <w:rPr>
          <w:rFonts w:cs="Arial"/>
          <w:rtl/>
        </w:rPr>
        <w:t xml:space="preserve"> </w:t>
      </w:r>
      <w:r w:rsidRPr="00B56085">
        <w:rPr>
          <w:rFonts w:cs="Arial" w:hint="eastAsia"/>
          <w:rtl/>
        </w:rPr>
        <w:t>المصلحة</w:t>
      </w:r>
      <w:r w:rsidRPr="00B56085">
        <w:rPr>
          <w:rFonts w:cs="Arial"/>
          <w:rtl/>
        </w:rPr>
        <w:t xml:space="preserve"> </w:t>
      </w:r>
      <w:r w:rsidRPr="00B56085">
        <w:rPr>
          <w:rFonts w:cs="Arial" w:hint="eastAsia"/>
          <w:rtl/>
        </w:rPr>
        <w:t>الحكوميين</w:t>
      </w:r>
      <w:r w:rsidRPr="00B56085">
        <w:rPr>
          <w:rFonts w:cs="Arial"/>
          <w:rtl/>
        </w:rPr>
        <w:t xml:space="preserve"> </w:t>
      </w:r>
      <w:r w:rsidRPr="00B56085">
        <w:rPr>
          <w:rFonts w:cs="Arial" w:hint="eastAsia"/>
          <w:rtl/>
        </w:rPr>
        <w:t>لضمان</w:t>
      </w:r>
      <w:r w:rsidRPr="00B56085">
        <w:rPr>
          <w:rFonts w:cs="Arial"/>
          <w:rtl/>
        </w:rPr>
        <w:t xml:space="preserve"> </w:t>
      </w:r>
      <w:r w:rsidRPr="00B56085">
        <w:rPr>
          <w:rFonts w:cs="Arial" w:hint="eastAsia"/>
          <w:rtl/>
        </w:rPr>
        <w:t>التعر</w:t>
      </w:r>
      <w:r>
        <w:rPr>
          <w:rFonts w:cs="Arial" w:hint="cs"/>
          <w:rtl/>
        </w:rPr>
        <w:t>ي</w:t>
      </w:r>
      <w:r w:rsidRPr="00B56085">
        <w:rPr>
          <w:rFonts w:cs="Arial" w:hint="eastAsia"/>
          <w:rtl/>
        </w:rPr>
        <w:t>ف</w:t>
      </w:r>
      <w:r w:rsidRPr="00B56085">
        <w:rPr>
          <w:rFonts w:cs="Arial"/>
          <w:rtl/>
        </w:rPr>
        <w:t xml:space="preserve"> </w:t>
      </w:r>
      <w:r w:rsidRPr="00B56085">
        <w:rPr>
          <w:rFonts w:cs="Arial" w:hint="eastAsia"/>
          <w:rtl/>
        </w:rPr>
        <w:t>الآمن</w:t>
      </w:r>
      <w:r w:rsidRPr="00B56085">
        <w:rPr>
          <w:rFonts w:cs="Arial"/>
          <w:rtl/>
        </w:rPr>
        <w:t xml:space="preserve"> </w:t>
      </w:r>
      <w:r w:rsidRPr="00B56085">
        <w:rPr>
          <w:rFonts w:cs="Arial" w:hint="eastAsia"/>
          <w:rtl/>
        </w:rPr>
        <w:t>وإحالة</w:t>
      </w:r>
      <w:r w:rsidRPr="00B56085">
        <w:rPr>
          <w:rFonts w:cs="Arial"/>
          <w:rtl/>
        </w:rPr>
        <w:t xml:space="preserve"> </w:t>
      </w:r>
      <w:r w:rsidRPr="00B56085">
        <w:rPr>
          <w:rFonts w:cs="Arial" w:hint="eastAsia"/>
          <w:rtl/>
        </w:rPr>
        <w:t>الأطفال</w:t>
      </w:r>
      <w:r w:rsidRPr="00B56085">
        <w:rPr>
          <w:rFonts w:cs="Arial"/>
          <w:rtl/>
        </w:rPr>
        <w:t xml:space="preserve"> </w:t>
      </w:r>
      <w:r w:rsidRPr="00B56085">
        <w:rPr>
          <w:rFonts w:cs="Arial" w:hint="eastAsia"/>
          <w:rtl/>
        </w:rPr>
        <w:t>المعرضين</w:t>
      </w:r>
      <w:r w:rsidRPr="00B56085">
        <w:rPr>
          <w:rFonts w:cs="Arial"/>
          <w:rtl/>
        </w:rPr>
        <w:t xml:space="preserve"> </w:t>
      </w:r>
      <w:r w:rsidRPr="00B56085">
        <w:rPr>
          <w:rFonts w:cs="Arial" w:hint="eastAsia"/>
          <w:rtl/>
        </w:rPr>
        <w:t>للخطر</w:t>
      </w:r>
      <w:r w:rsidRPr="00B56085">
        <w:rPr>
          <w:rFonts w:cs="Arial"/>
          <w:rtl/>
        </w:rPr>
        <w:t xml:space="preserve"> </w:t>
      </w:r>
      <w:r w:rsidRPr="00B56085">
        <w:rPr>
          <w:rFonts w:cs="Arial" w:hint="eastAsia"/>
          <w:rtl/>
        </w:rPr>
        <w:t>وفقًا</w:t>
      </w:r>
      <w:r w:rsidRPr="00B56085">
        <w:rPr>
          <w:rFonts w:cs="Arial"/>
          <w:rtl/>
        </w:rPr>
        <w:t xml:space="preserve"> </w:t>
      </w:r>
      <w:r w:rsidRPr="00B56085">
        <w:rPr>
          <w:rFonts w:cs="Arial" w:hint="eastAsia"/>
          <w:rtl/>
        </w:rPr>
        <w:t>لمعايير</w:t>
      </w:r>
      <w:r w:rsidRPr="00B56085">
        <w:rPr>
          <w:rFonts w:cs="Arial"/>
          <w:rtl/>
        </w:rPr>
        <w:t xml:space="preserve"> </w:t>
      </w:r>
      <w:r w:rsidRPr="00B56085">
        <w:rPr>
          <w:rFonts w:cs="Arial" w:hint="eastAsia"/>
          <w:rtl/>
        </w:rPr>
        <w:t>الأهلية</w:t>
      </w:r>
      <w:r w:rsidRPr="00B56085">
        <w:rPr>
          <w:rFonts w:cs="Arial"/>
          <w:rtl/>
        </w:rPr>
        <w:t>.</w:t>
      </w:r>
    </w:p>
    <w:p w14:paraId="78BF46DC" w14:textId="77777777" w:rsidR="00B56085" w:rsidRDefault="00B56085" w:rsidP="008C544C">
      <w:pPr>
        <w:numPr>
          <w:ilvl w:val="0"/>
          <w:numId w:val="25"/>
        </w:numPr>
        <w:bidi/>
        <w:spacing w:after="0" w:line="240" w:lineRule="auto"/>
        <w:ind w:left="1080"/>
        <w:rPr>
          <w:rFonts w:cs="Arial"/>
        </w:rPr>
      </w:pPr>
      <w:r>
        <w:rPr>
          <w:rFonts w:cs="Arial" w:hint="cs"/>
          <w:rtl/>
        </w:rPr>
        <w:t>الحفاظ</w:t>
      </w:r>
      <w:r w:rsidRPr="00147528">
        <w:rPr>
          <w:rFonts w:cs="Arial"/>
          <w:rtl/>
        </w:rPr>
        <w:t xml:space="preserve"> </w:t>
      </w:r>
      <w:r w:rsidRPr="00147528">
        <w:rPr>
          <w:rFonts w:cs="Arial" w:hint="eastAsia"/>
          <w:rtl/>
        </w:rPr>
        <w:t>على</w:t>
      </w:r>
      <w:r w:rsidRPr="00147528">
        <w:rPr>
          <w:rFonts w:cs="Arial"/>
          <w:rtl/>
        </w:rPr>
        <w:t xml:space="preserve"> </w:t>
      </w:r>
      <w:r>
        <w:rPr>
          <w:rFonts w:cs="Arial" w:hint="cs"/>
          <w:rtl/>
        </w:rPr>
        <w:t>خارطة</w:t>
      </w:r>
      <w:r w:rsidRPr="00147528">
        <w:rPr>
          <w:rFonts w:cs="Arial"/>
          <w:rtl/>
        </w:rPr>
        <w:t xml:space="preserve"> </w:t>
      </w:r>
      <w:r>
        <w:rPr>
          <w:rFonts w:cs="Arial" w:hint="cs"/>
          <w:rtl/>
        </w:rPr>
        <w:t>خدمات</w:t>
      </w:r>
      <w:r w:rsidRPr="00147528">
        <w:rPr>
          <w:rFonts w:cs="Arial"/>
          <w:rtl/>
        </w:rPr>
        <w:t xml:space="preserve"> </w:t>
      </w:r>
      <w:r w:rsidRPr="00147528">
        <w:rPr>
          <w:rFonts w:cs="Arial" w:hint="eastAsia"/>
          <w:rtl/>
        </w:rPr>
        <w:t>محدّث</w:t>
      </w:r>
      <w:r>
        <w:rPr>
          <w:rFonts w:cs="Arial" w:hint="cs"/>
          <w:rtl/>
        </w:rPr>
        <w:t>ة</w:t>
      </w:r>
      <w:r w:rsidRPr="00147528">
        <w:rPr>
          <w:rFonts w:cs="Arial"/>
          <w:rtl/>
        </w:rPr>
        <w:t xml:space="preserve"> </w:t>
      </w:r>
      <w:r w:rsidRPr="00147528">
        <w:rPr>
          <w:rFonts w:cs="Arial" w:hint="eastAsia"/>
          <w:rtl/>
        </w:rPr>
        <w:t>لمنطقتك</w:t>
      </w:r>
      <w:r w:rsidRPr="00147528">
        <w:rPr>
          <w:rFonts w:cs="Arial"/>
          <w:rtl/>
        </w:rPr>
        <w:t xml:space="preserve"> </w:t>
      </w:r>
      <w:r w:rsidRPr="00147528">
        <w:rPr>
          <w:rFonts w:cs="Arial" w:hint="eastAsia"/>
          <w:rtl/>
        </w:rPr>
        <w:t>الجغرافية</w:t>
      </w:r>
      <w:r w:rsidRPr="00147528">
        <w:rPr>
          <w:rFonts w:cs="Arial"/>
          <w:rtl/>
        </w:rPr>
        <w:t>.</w:t>
      </w:r>
    </w:p>
    <w:p w14:paraId="5192CDD6" w14:textId="79A4B364" w:rsidR="00B56085" w:rsidRDefault="00B56085" w:rsidP="008C544C">
      <w:pPr>
        <w:numPr>
          <w:ilvl w:val="0"/>
          <w:numId w:val="25"/>
        </w:numPr>
        <w:bidi/>
        <w:spacing w:after="0" w:line="240" w:lineRule="auto"/>
        <w:ind w:left="1080"/>
        <w:rPr>
          <w:rFonts w:cs="Arial"/>
        </w:rPr>
      </w:pPr>
      <w:r>
        <w:rPr>
          <w:rFonts w:cs="Arial" w:hint="cs"/>
          <w:rtl/>
        </w:rPr>
        <w:t>قيادة</w:t>
      </w:r>
      <w:r w:rsidRPr="00E107CE">
        <w:rPr>
          <w:rFonts w:cs="Arial"/>
          <w:rtl/>
        </w:rPr>
        <w:t xml:space="preserve"> </w:t>
      </w:r>
      <w:r w:rsidRPr="00E107CE">
        <w:rPr>
          <w:rFonts w:cs="Arial" w:hint="eastAsia"/>
          <w:rtl/>
        </w:rPr>
        <w:t>اجتماعات</w:t>
      </w:r>
      <w:r w:rsidRPr="00E107CE">
        <w:rPr>
          <w:rFonts w:cs="Arial"/>
          <w:rtl/>
        </w:rPr>
        <w:t xml:space="preserve"> </w:t>
      </w:r>
      <w:r w:rsidRPr="00E107CE">
        <w:rPr>
          <w:rFonts w:cs="Arial" w:hint="eastAsia"/>
          <w:rtl/>
        </w:rPr>
        <w:t>إدارة</w:t>
      </w:r>
      <w:r w:rsidRPr="00E107CE">
        <w:rPr>
          <w:rFonts w:cs="Arial"/>
          <w:rtl/>
        </w:rPr>
        <w:t xml:space="preserve"> </w:t>
      </w:r>
      <w:r w:rsidRPr="00E107CE">
        <w:rPr>
          <w:rFonts w:cs="Arial" w:hint="eastAsia"/>
          <w:rtl/>
        </w:rPr>
        <w:t>الحال</w:t>
      </w:r>
      <w:r>
        <w:rPr>
          <w:rFonts w:cs="Arial" w:hint="cs"/>
          <w:rtl/>
        </w:rPr>
        <w:t>ة ال</w:t>
      </w:r>
      <w:r w:rsidRPr="00B56085">
        <w:rPr>
          <w:rFonts w:cs="Arial" w:hint="eastAsia"/>
          <w:rtl/>
        </w:rPr>
        <w:t>مشتركة</w:t>
      </w:r>
      <w:r w:rsidRPr="00B56085">
        <w:rPr>
          <w:rFonts w:cs="Arial"/>
          <w:rtl/>
        </w:rPr>
        <w:t xml:space="preserve"> </w:t>
      </w:r>
      <w:r w:rsidRPr="00B56085">
        <w:rPr>
          <w:rFonts w:cs="Arial" w:hint="eastAsia"/>
          <w:rtl/>
        </w:rPr>
        <w:t>بين</w:t>
      </w:r>
      <w:r w:rsidRPr="00B56085">
        <w:rPr>
          <w:rFonts w:cs="Arial"/>
          <w:rtl/>
        </w:rPr>
        <w:t xml:space="preserve"> </w:t>
      </w:r>
      <w:r w:rsidRPr="00B56085">
        <w:rPr>
          <w:rFonts w:cs="Arial" w:hint="eastAsia"/>
          <w:rtl/>
        </w:rPr>
        <w:t>الوكالات</w:t>
      </w:r>
      <w:r w:rsidRPr="00B56085">
        <w:rPr>
          <w:rFonts w:cs="Arial"/>
          <w:rtl/>
        </w:rPr>
        <w:t xml:space="preserve"> (</w:t>
      </w:r>
      <w:r w:rsidRPr="00B56085">
        <w:rPr>
          <w:rFonts w:cs="Arial" w:hint="eastAsia"/>
          <w:rtl/>
        </w:rPr>
        <w:t>عرض</w:t>
      </w:r>
      <w:r w:rsidRPr="00B56085">
        <w:rPr>
          <w:rFonts w:cs="Arial"/>
          <w:rtl/>
        </w:rPr>
        <w:t xml:space="preserve"> </w:t>
      </w:r>
      <w:r w:rsidRPr="00B56085">
        <w:rPr>
          <w:rFonts w:cs="Arial" w:hint="eastAsia"/>
          <w:rtl/>
        </w:rPr>
        <w:t>الحالات</w:t>
      </w:r>
      <w:r w:rsidRPr="00B56085">
        <w:rPr>
          <w:rFonts w:cs="Arial"/>
          <w:rtl/>
        </w:rPr>
        <w:t xml:space="preserve"> </w:t>
      </w:r>
      <w:r w:rsidRPr="00B56085">
        <w:rPr>
          <w:rFonts w:cs="Arial" w:hint="eastAsia"/>
          <w:rtl/>
        </w:rPr>
        <w:t>ونشر</w:t>
      </w:r>
      <w:r w:rsidRPr="00B56085">
        <w:rPr>
          <w:rFonts w:cs="Arial"/>
          <w:rtl/>
        </w:rPr>
        <w:t xml:space="preserve"> </w:t>
      </w:r>
      <w:r w:rsidRPr="00B56085">
        <w:rPr>
          <w:rFonts w:cs="Arial" w:hint="eastAsia"/>
          <w:rtl/>
        </w:rPr>
        <w:t>التحديات</w:t>
      </w:r>
      <w:r w:rsidRPr="00B56085">
        <w:rPr>
          <w:rFonts w:cs="Arial"/>
          <w:rtl/>
        </w:rPr>
        <w:t xml:space="preserve">) </w:t>
      </w:r>
      <w:r w:rsidRPr="00B56085">
        <w:rPr>
          <w:rFonts w:cs="Arial" w:hint="eastAsia"/>
          <w:rtl/>
        </w:rPr>
        <w:t>حسب</w:t>
      </w:r>
      <w:r w:rsidRPr="00B56085">
        <w:rPr>
          <w:rFonts w:cs="Arial"/>
          <w:rtl/>
        </w:rPr>
        <w:t xml:space="preserve"> </w:t>
      </w:r>
      <w:r w:rsidRPr="00B56085">
        <w:rPr>
          <w:rFonts w:cs="Arial" w:hint="eastAsia"/>
          <w:rtl/>
        </w:rPr>
        <w:t>إجراءات</w:t>
      </w:r>
      <w:r w:rsidRPr="00B56085">
        <w:rPr>
          <w:rFonts w:cs="Arial"/>
          <w:rtl/>
        </w:rPr>
        <w:t xml:space="preserve"> </w:t>
      </w:r>
      <w:r w:rsidRPr="00B56085">
        <w:rPr>
          <w:rFonts w:cs="Arial" w:hint="eastAsia"/>
          <w:rtl/>
        </w:rPr>
        <w:t>العمل</w:t>
      </w:r>
      <w:r w:rsidRPr="00B56085">
        <w:rPr>
          <w:rFonts w:cs="Arial"/>
          <w:rtl/>
        </w:rPr>
        <w:t xml:space="preserve"> </w:t>
      </w:r>
      <w:r w:rsidRPr="00B56085">
        <w:rPr>
          <w:rFonts w:cs="Arial" w:hint="eastAsia"/>
          <w:rtl/>
        </w:rPr>
        <w:t>الموحدة</w:t>
      </w:r>
      <w:r w:rsidRPr="00B56085">
        <w:rPr>
          <w:rFonts w:cs="Arial"/>
          <w:rtl/>
        </w:rPr>
        <w:t>.</w:t>
      </w:r>
      <w:r w:rsidRPr="00E107CE">
        <w:rPr>
          <w:rFonts w:cs="Arial"/>
          <w:rtl/>
        </w:rPr>
        <w:t>.</w:t>
      </w:r>
    </w:p>
    <w:p w14:paraId="31CBD9C1" w14:textId="45E1C76E" w:rsidR="00DC4E81" w:rsidRPr="00B56085" w:rsidRDefault="00B56085" w:rsidP="008C544C">
      <w:pPr>
        <w:pStyle w:val="ListParagraph"/>
        <w:numPr>
          <w:ilvl w:val="0"/>
          <w:numId w:val="25"/>
        </w:numPr>
        <w:bidi/>
        <w:spacing w:after="0" w:line="240" w:lineRule="auto"/>
        <w:rPr>
          <w:rFonts w:cs="Arial"/>
          <w:rtl/>
        </w:rPr>
      </w:pPr>
      <w:r w:rsidRPr="00B56085">
        <w:rPr>
          <w:rFonts w:cs="Arial" w:hint="eastAsia"/>
          <w:rtl/>
        </w:rPr>
        <w:t>المشاركة</w:t>
      </w:r>
      <w:r w:rsidRPr="00B56085">
        <w:rPr>
          <w:rFonts w:cs="Arial"/>
          <w:rtl/>
        </w:rPr>
        <w:t xml:space="preserve"> </w:t>
      </w:r>
      <w:r w:rsidRPr="00B56085">
        <w:rPr>
          <w:rFonts w:cs="Arial" w:hint="eastAsia"/>
          <w:rtl/>
        </w:rPr>
        <w:t>ب</w:t>
      </w:r>
      <w:r>
        <w:rPr>
          <w:rFonts w:cs="Arial" w:hint="cs"/>
          <w:rtl/>
        </w:rPr>
        <w:t>فعالية</w:t>
      </w:r>
      <w:r w:rsidRPr="00B56085">
        <w:rPr>
          <w:rFonts w:cs="Arial"/>
          <w:rtl/>
        </w:rPr>
        <w:t xml:space="preserve"> </w:t>
      </w:r>
      <w:r w:rsidRPr="00B56085">
        <w:rPr>
          <w:rFonts w:cs="Arial" w:hint="eastAsia"/>
          <w:rtl/>
        </w:rPr>
        <w:t>في</w:t>
      </w:r>
      <w:r w:rsidRPr="00B56085">
        <w:rPr>
          <w:rFonts w:cs="Arial"/>
          <w:rtl/>
        </w:rPr>
        <w:t xml:space="preserve"> </w:t>
      </w:r>
      <w:r w:rsidRPr="00B56085">
        <w:rPr>
          <w:rFonts w:cs="Arial" w:hint="eastAsia"/>
          <w:rtl/>
        </w:rPr>
        <w:t>جميع</w:t>
      </w:r>
      <w:r w:rsidRPr="00B56085">
        <w:rPr>
          <w:rFonts w:cs="Arial"/>
          <w:rtl/>
        </w:rPr>
        <w:t xml:space="preserve"> </w:t>
      </w:r>
      <w:r w:rsidRPr="00B56085">
        <w:rPr>
          <w:rFonts w:cs="Arial" w:hint="eastAsia"/>
          <w:rtl/>
        </w:rPr>
        <w:t>اجتماعات</w:t>
      </w:r>
      <w:r w:rsidRPr="00B56085">
        <w:rPr>
          <w:rFonts w:cs="Arial"/>
          <w:rtl/>
        </w:rPr>
        <w:t xml:space="preserve"> </w:t>
      </w:r>
      <w:r w:rsidRPr="00B56085">
        <w:rPr>
          <w:rFonts w:cs="Arial" w:hint="eastAsia"/>
          <w:rtl/>
        </w:rPr>
        <w:t>مجموعة</w:t>
      </w:r>
      <w:r w:rsidRPr="00B56085">
        <w:rPr>
          <w:rFonts w:cs="Arial"/>
          <w:rtl/>
        </w:rPr>
        <w:t xml:space="preserve"> </w:t>
      </w:r>
      <w:r w:rsidRPr="00B56085">
        <w:rPr>
          <w:rFonts w:cs="Arial" w:hint="eastAsia"/>
          <w:rtl/>
        </w:rPr>
        <w:t>العمل</w:t>
      </w:r>
      <w:r w:rsidRPr="00B56085">
        <w:rPr>
          <w:rFonts w:cs="Arial"/>
          <w:rtl/>
        </w:rPr>
        <w:t xml:space="preserve"> </w:t>
      </w:r>
      <w:r w:rsidRPr="00B56085">
        <w:rPr>
          <w:rFonts w:cs="Arial" w:hint="eastAsia"/>
          <w:rtl/>
        </w:rPr>
        <w:t>ذات</w:t>
      </w:r>
      <w:r w:rsidRPr="00B56085">
        <w:rPr>
          <w:rFonts w:cs="Arial"/>
          <w:rtl/>
        </w:rPr>
        <w:t xml:space="preserve"> </w:t>
      </w:r>
      <w:r w:rsidRPr="00B56085">
        <w:rPr>
          <w:rFonts w:cs="Arial" w:hint="eastAsia"/>
          <w:rtl/>
        </w:rPr>
        <w:t>الصلة</w:t>
      </w:r>
      <w:r w:rsidRPr="00B56085">
        <w:rPr>
          <w:rFonts w:cs="Arial"/>
          <w:rtl/>
        </w:rPr>
        <w:t xml:space="preserve"> </w:t>
      </w:r>
      <w:r w:rsidRPr="00B56085">
        <w:rPr>
          <w:rFonts w:cs="Arial" w:hint="eastAsia"/>
          <w:rtl/>
        </w:rPr>
        <w:t>وكذلك</w:t>
      </w:r>
      <w:r w:rsidRPr="00B56085">
        <w:rPr>
          <w:rFonts w:cs="Arial"/>
          <w:rtl/>
        </w:rPr>
        <w:t xml:space="preserve"> </w:t>
      </w:r>
      <w:r w:rsidRPr="00B56085">
        <w:rPr>
          <w:rFonts w:cs="Arial" w:hint="eastAsia"/>
          <w:rtl/>
        </w:rPr>
        <w:t>الاجتماعات</w:t>
      </w:r>
      <w:r w:rsidRPr="00B56085">
        <w:rPr>
          <w:rFonts w:cs="Arial"/>
          <w:rtl/>
        </w:rPr>
        <w:t xml:space="preserve"> </w:t>
      </w:r>
      <w:r w:rsidRPr="00B56085">
        <w:rPr>
          <w:rFonts w:cs="Arial" w:hint="eastAsia"/>
          <w:rtl/>
        </w:rPr>
        <w:t>الثنائية</w:t>
      </w:r>
      <w:r w:rsidRPr="00B56085">
        <w:rPr>
          <w:rFonts w:cs="Arial"/>
          <w:rtl/>
        </w:rPr>
        <w:t xml:space="preserve"> </w:t>
      </w:r>
      <w:r w:rsidRPr="00B56085">
        <w:rPr>
          <w:rFonts w:cs="Arial" w:hint="eastAsia"/>
          <w:rtl/>
        </w:rPr>
        <w:t>مع</w:t>
      </w:r>
      <w:r w:rsidRPr="00B56085">
        <w:rPr>
          <w:rFonts w:cs="Arial"/>
          <w:rtl/>
        </w:rPr>
        <w:t xml:space="preserve"> </w:t>
      </w:r>
      <w:r w:rsidRPr="00B56085">
        <w:rPr>
          <w:rFonts w:cs="Arial" w:hint="eastAsia"/>
          <w:rtl/>
        </w:rPr>
        <w:t>الوكالات</w:t>
      </w:r>
      <w:r w:rsidRPr="00B56085">
        <w:rPr>
          <w:rFonts w:cs="Arial"/>
          <w:rtl/>
        </w:rPr>
        <w:t xml:space="preserve"> </w:t>
      </w:r>
      <w:r w:rsidRPr="00B56085">
        <w:rPr>
          <w:rFonts w:cs="Arial" w:hint="eastAsia"/>
          <w:rtl/>
        </w:rPr>
        <w:t>الأخرى</w:t>
      </w:r>
      <w:r w:rsidRPr="00B56085">
        <w:rPr>
          <w:rFonts w:cs="Arial"/>
          <w:rtl/>
        </w:rPr>
        <w:t xml:space="preserve"> </w:t>
      </w:r>
      <w:r w:rsidRPr="00B56085">
        <w:rPr>
          <w:rFonts w:cs="Arial" w:hint="eastAsia"/>
          <w:rtl/>
        </w:rPr>
        <w:t>نيابة</w:t>
      </w:r>
      <w:r w:rsidRPr="00B56085">
        <w:rPr>
          <w:rFonts w:cs="Arial"/>
          <w:rtl/>
        </w:rPr>
        <w:t xml:space="preserve"> </w:t>
      </w:r>
      <w:r w:rsidRPr="00B56085">
        <w:rPr>
          <w:rFonts w:cs="Arial" w:hint="eastAsia"/>
          <w:rtl/>
        </w:rPr>
        <w:t>عن</w:t>
      </w:r>
      <w:r w:rsidRPr="00B56085">
        <w:rPr>
          <w:rFonts w:cs="Arial"/>
          <w:rtl/>
        </w:rPr>
        <w:t xml:space="preserve"> </w:t>
      </w:r>
      <w:r w:rsidRPr="00B56085">
        <w:rPr>
          <w:rFonts w:cs="Arial" w:hint="eastAsia"/>
          <w:rtl/>
        </w:rPr>
        <w:t>برنامج</w:t>
      </w:r>
      <w:r w:rsidRPr="00B56085">
        <w:rPr>
          <w:rFonts w:cs="Arial"/>
          <w:rtl/>
        </w:rPr>
        <w:t xml:space="preserve"> </w:t>
      </w:r>
      <w:r w:rsidRPr="00B56085">
        <w:rPr>
          <w:rFonts w:cs="Arial" w:hint="eastAsia"/>
          <w:rtl/>
        </w:rPr>
        <w:t>إدارة</w:t>
      </w:r>
      <w:r w:rsidRPr="00B56085">
        <w:rPr>
          <w:rFonts w:cs="Arial"/>
          <w:rtl/>
        </w:rPr>
        <w:t xml:space="preserve"> </w:t>
      </w:r>
      <w:r w:rsidRPr="00B56085">
        <w:rPr>
          <w:rFonts w:cs="Arial" w:hint="eastAsia"/>
          <w:rtl/>
        </w:rPr>
        <w:t>الحال</w:t>
      </w:r>
      <w:r>
        <w:rPr>
          <w:rFonts w:cs="Arial" w:hint="cs"/>
          <w:rtl/>
        </w:rPr>
        <w:t>ة</w:t>
      </w:r>
      <w:r w:rsidRPr="00B56085">
        <w:rPr>
          <w:rFonts w:cs="Arial"/>
          <w:rtl/>
        </w:rPr>
        <w:t xml:space="preserve"> </w:t>
      </w:r>
      <w:r w:rsidRPr="00B56085">
        <w:rPr>
          <w:rFonts w:cs="Arial" w:hint="eastAsia"/>
          <w:rtl/>
        </w:rPr>
        <w:t>بالتشاور</w:t>
      </w:r>
      <w:r w:rsidRPr="00B56085">
        <w:rPr>
          <w:rFonts w:cs="Arial"/>
          <w:rtl/>
        </w:rPr>
        <w:t xml:space="preserve"> </w:t>
      </w:r>
      <w:r w:rsidRPr="00B56085">
        <w:rPr>
          <w:rFonts w:cs="Arial" w:hint="eastAsia"/>
          <w:rtl/>
        </w:rPr>
        <w:t>الوثيق</w:t>
      </w:r>
      <w:r w:rsidRPr="00B56085">
        <w:rPr>
          <w:rFonts w:cs="Arial"/>
          <w:rtl/>
        </w:rPr>
        <w:t xml:space="preserve"> </w:t>
      </w:r>
      <w:r w:rsidRPr="00B56085">
        <w:rPr>
          <w:rFonts w:cs="Arial" w:hint="eastAsia"/>
          <w:rtl/>
        </w:rPr>
        <w:t>مع</w:t>
      </w:r>
      <w:r w:rsidRPr="00B56085">
        <w:rPr>
          <w:rFonts w:cs="Arial"/>
          <w:rtl/>
        </w:rPr>
        <w:t xml:space="preserve"> </w:t>
      </w:r>
      <w:r w:rsidRPr="00B56085">
        <w:rPr>
          <w:rFonts w:cs="Arial" w:hint="eastAsia"/>
          <w:rtl/>
        </w:rPr>
        <w:t>مدير</w:t>
      </w:r>
      <w:r w:rsidRPr="00B56085">
        <w:rPr>
          <w:rFonts w:cs="Arial"/>
          <w:rtl/>
        </w:rPr>
        <w:t xml:space="preserve"> </w:t>
      </w:r>
      <w:r w:rsidRPr="00B56085">
        <w:rPr>
          <w:rFonts w:cs="Arial" w:hint="eastAsia"/>
          <w:rtl/>
        </w:rPr>
        <w:t>حماية</w:t>
      </w:r>
      <w:r w:rsidRPr="00B56085">
        <w:rPr>
          <w:rFonts w:cs="Arial"/>
          <w:rtl/>
        </w:rPr>
        <w:t xml:space="preserve"> </w:t>
      </w:r>
      <w:r w:rsidRPr="00B56085">
        <w:rPr>
          <w:rFonts w:cs="Arial" w:hint="eastAsia"/>
          <w:rtl/>
        </w:rPr>
        <w:t>الطفل</w:t>
      </w:r>
      <w:r w:rsidRPr="00B56085">
        <w:rPr>
          <w:rFonts w:cs="Arial"/>
          <w:rtl/>
        </w:rPr>
        <w:t>.</w:t>
      </w:r>
    </w:p>
    <w:p w14:paraId="25F35CA5" w14:textId="77777777" w:rsidR="00B56085" w:rsidRPr="007D1D59" w:rsidRDefault="00B56085" w:rsidP="008C544C">
      <w:pPr>
        <w:bidi/>
        <w:spacing w:after="0" w:line="240" w:lineRule="auto"/>
        <w:rPr>
          <w:rFonts w:cs="Arial"/>
        </w:rPr>
      </w:pPr>
    </w:p>
    <w:p w14:paraId="746D7DF4" w14:textId="06609DA2" w:rsidR="00DC4E81" w:rsidRPr="00E77787" w:rsidRDefault="00E77787" w:rsidP="008C544C">
      <w:pPr>
        <w:bidi/>
        <w:spacing w:after="0" w:line="240" w:lineRule="auto"/>
        <w:rPr>
          <w:rFonts w:cs="Arial"/>
          <w:bCs/>
        </w:rPr>
      </w:pPr>
      <w:r w:rsidRPr="00E77787">
        <w:rPr>
          <w:rFonts w:cs="Arial" w:hint="cs"/>
          <w:bCs/>
          <w:rtl/>
        </w:rPr>
        <w:t xml:space="preserve">العمل الجماعي في </w:t>
      </w:r>
      <w:r w:rsidRPr="00E77787">
        <w:rPr>
          <w:rFonts w:cs="Arial" w:hint="eastAsia"/>
          <w:bCs/>
          <w:rtl/>
        </w:rPr>
        <w:t>إدارة</w:t>
      </w:r>
      <w:r w:rsidRPr="00E77787">
        <w:rPr>
          <w:rFonts w:cs="Arial" w:hint="cs"/>
          <w:bCs/>
          <w:rtl/>
        </w:rPr>
        <w:t xml:space="preserve"> الحالة</w:t>
      </w:r>
    </w:p>
    <w:p w14:paraId="2AE7EF96" w14:textId="63684D23" w:rsidR="001737E0" w:rsidRDefault="000322C6" w:rsidP="008C544C">
      <w:pPr>
        <w:numPr>
          <w:ilvl w:val="0"/>
          <w:numId w:val="25"/>
        </w:numPr>
        <w:bidi/>
        <w:spacing w:after="0" w:line="240" w:lineRule="auto"/>
        <w:ind w:left="1080"/>
        <w:rPr>
          <w:rFonts w:cs="Arial"/>
        </w:rPr>
      </w:pPr>
      <w:r>
        <w:rPr>
          <w:rFonts w:cs="Arial" w:hint="cs"/>
          <w:rtl/>
        </w:rPr>
        <w:t>قيادة</w:t>
      </w:r>
      <w:r w:rsidR="001737E0" w:rsidRPr="001737E0">
        <w:rPr>
          <w:rFonts w:cs="Arial"/>
          <w:rtl/>
        </w:rPr>
        <w:t xml:space="preserve"> </w:t>
      </w:r>
      <w:r w:rsidR="001737E0" w:rsidRPr="001737E0">
        <w:rPr>
          <w:rFonts w:cs="Arial" w:hint="eastAsia"/>
          <w:rtl/>
        </w:rPr>
        <w:t>اجتماعات</w:t>
      </w:r>
      <w:r w:rsidR="001737E0" w:rsidRPr="001737E0">
        <w:rPr>
          <w:rFonts w:cs="Arial"/>
          <w:rtl/>
        </w:rPr>
        <w:t xml:space="preserve"> </w:t>
      </w:r>
      <w:r w:rsidR="001737E0" w:rsidRPr="001737E0">
        <w:rPr>
          <w:rFonts w:cs="Arial" w:hint="eastAsia"/>
          <w:rtl/>
        </w:rPr>
        <w:t>منتظمة</w:t>
      </w:r>
      <w:r w:rsidR="001737E0" w:rsidRPr="001737E0">
        <w:rPr>
          <w:rFonts w:cs="Arial"/>
          <w:rtl/>
        </w:rPr>
        <w:t xml:space="preserve"> </w:t>
      </w:r>
      <w:r w:rsidR="001737E0" w:rsidRPr="001737E0">
        <w:rPr>
          <w:rFonts w:cs="Arial" w:hint="eastAsia"/>
          <w:rtl/>
        </w:rPr>
        <w:t>لإدارة</w:t>
      </w:r>
      <w:r w:rsidR="001737E0" w:rsidRPr="001737E0">
        <w:rPr>
          <w:rFonts w:cs="Arial"/>
          <w:rtl/>
        </w:rPr>
        <w:t xml:space="preserve"> </w:t>
      </w:r>
      <w:r w:rsidR="001737E0" w:rsidRPr="001737E0">
        <w:rPr>
          <w:rFonts w:cs="Arial" w:hint="eastAsia"/>
          <w:rtl/>
        </w:rPr>
        <w:t>الحالات</w:t>
      </w:r>
      <w:r w:rsidR="001737E0" w:rsidRPr="001737E0">
        <w:rPr>
          <w:rFonts w:cs="Arial"/>
          <w:rtl/>
        </w:rPr>
        <w:t xml:space="preserve"> </w:t>
      </w:r>
      <w:r w:rsidR="001737E0" w:rsidRPr="001737E0">
        <w:rPr>
          <w:rFonts w:cs="Arial" w:hint="eastAsia"/>
          <w:rtl/>
        </w:rPr>
        <w:t>مع</w:t>
      </w:r>
      <w:r w:rsidR="001737E0" w:rsidRPr="001737E0">
        <w:rPr>
          <w:rFonts w:cs="Arial"/>
          <w:rtl/>
        </w:rPr>
        <w:t xml:space="preserve"> </w:t>
      </w:r>
      <w:r w:rsidR="001737E0" w:rsidRPr="001737E0">
        <w:rPr>
          <w:rFonts w:cs="Arial" w:hint="eastAsia"/>
          <w:rtl/>
        </w:rPr>
        <w:t>فريق</w:t>
      </w:r>
      <w:r w:rsidR="001737E0" w:rsidRPr="001737E0">
        <w:rPr>
          <w:rFonts w:cs="Arial"/>
          <w:rtl/>
        </w:rPr>
        <w:t xml:space="preserve"> </w:t>
      </w:r>
      <w:r w:rsidR="001737E0" w:rsidRPr="001737E0">
        <w:rPr>
          <w:rFonts w:cs="Arial" w:hint="eastAsia"/>
          <w:rtl/>
        </w:rPr>
        <w:t>إدارة</w:t>
      </w:r>
      <w:r w:rsidR="001737E0" w:rsidRPr="001737E0">
        <w:rPr>
          <w:rFonts w:cs="Arial"/>
          <w:rtl/>
        </w:rPr>
        <w:t xml:space="preserve"> </w:t>
      </w:r>
      <w:r w:rsidR="001737E0" w:rsidRPr="001737E0">
        <w:rPr>
          <w:rFonts w:cs="Arial" w:hint="eastAsia"/>
          <w:rtl/>
        </w:rPr>
        <w:t>ا</w:t>
      </w:r>
      <w:r w:rsidR="001737E0">
        <w:rPr>
          <w:rFonts w:cs="Arial" w:hint="cs"/>
          <w:rtl/>
        </w:rPr>
        <w:t>لحالة</w:t>
      </w:r>
      <w:r w:rsidR="001737E0" w:rsidRPr="001737E0">
        <w:rPr>
          <w:rFonts w:cs="Arial"/>
          <w:rtl/>
        </w:rPr>
        <w:t xml:space="preserve"> (</w:t>
      </w:r>
      <w:r w:rsidR="001737E0" w:rsidRPr="001737E0">
        <w:rPr>
          <w:rFonts w:cs="Arial" w:hint="eastAsia"/>
          <w:rtl/>
        </w:rPr>
        <w:t>اجتماع</w:t>
      </w:r>
      <w:r w:rsidR="001737E0" w:rsidRPr="001737E0">
        <w:rPr>
          <w:rFonts w:cs="Arial"/>
          <w:rtl/>
        </w:rPr>
        <w:t xml:space="preserve"> </w:t>
      </w:r>
      <w:r w:rsidR="001737E0" w:rsidRPr="001737E0">
        <w:rPr>
          <w:rFonts w:cs="Arial" w:hint="eastAsia"/>
          <w:rtl/>
        </w:rPr>
        <w:t>واحد</w:t>
      </w:r>
      <w:r w:rsidR="001737E0" w:rsidRPr="001737E0">
        <w:rPr>
          <w:rFonts w:cs="Arial"/>
          <w:rtl/>
        </w:rPr>
        <w:t xml:space="preserve"> </w:t>
      </w:r>
      <w:r w:rsidR="001737E0" w:rsidRPr="001737E0">
        <w:rPr>
          <w:rFonts w:cs="Arial" w:hint="eastAsia"/>
          <w:rtl/>
        </w:rPr>
        <w:t>كل</w:t>
      </w:r>
      <w:r w:rsidR="001737E0" w:rsidRPr="001737E0">
        <w:rPr>
          <w:rFonts w:cs="Arial"/>
          <w:rtl/>
        </w:rPr>
        <w:t xml:space="preserve"> 1-2 </w:t>
      </w:r>
      <w:r w:rsidR="001737E0" w:rsidRPr="001737E0">
        <w:rPr>
          <w:rFonts w:cs="Arial" w:hint="eastAsia"/>
          <w:rtl/>
        </w:rPr>
        <w:t>أسابيع</w:t>
      </w:r>
      <w:r w:rsidR="001737E0" w:rsidRPr="001737E0">
        <w:rPr>
          <w:rFonts w:cs="Arial"/>
          <w:rtl/>
        </w:rPr>
        <w:t>).</w:t>
      </w:r>
    </w:p>
    <w:p w14:paraId="11D5B17E" w14:textId="49FEE37E" w:rsidR="007D1D59" w:rsidRPr="001737E0" w:rsidRDefault="001737E0" w:rsidP="008C544C">
      <w:pPr>
        <w:pStyle w:val="ListParagraph"/>
        <w:numPr>
          <w:ilvl w:val="0"/>
          <w:numId w:val="25"/>
        </w:numPr>
        <w:bidi/>
        <w:spacing w:after="0" w:line="240" w:lineRule="auto"/>
        <w:rPr>
          <w:rFonts w:cs="Arial"/>
          <w:rtl/>
        </w:rPr>
      </w:pPr>
      <w:r w:rsidRPr="001737E0">
        <w:rPr>
          <w:rFonts w:cs="Arial" w:hint="eastAsia"/>
          <w:rtl/>
        </w:rPr>
        <w:t>تحضير</w:t>
      </w:r>
      <w:r w:rsidRPr="001737E0">
        <w:rPr>
          <w:rFonts w:cs="Arial"/>
          <w:rtl/>
        </w:rPr>
        <w:t xml:space="preserve"> </w:t>
      </w:r>
      <w:r>
        <w:rPr>
          <w:rFonts w:cs="Arial" w:hint="cs"/>
          <w:rtl/>
        </w:rPr>
        <w:t>و</w:t>
      </w:r>
      <w:r w:rsidRPr="001737E0">
        <w:rPr>
          <w:rFonts w:cs="Arial" w:hint="eastAsia"/>
          <w:rtl/>
        </w:rPr>
        <w:t>قيادة</w:t>
      </w:r>
      <w:r w:rsidRPr="001737E0">
        <w:rPr>
          <w:rFonts w:cs="Arial"/>
          <w:rtl/>
        </w:rPr>
        <w:t xml:space="preserve"> </w:t>
      </w:r>
      <w:r w:rsidRPr="001737E0">
        <w:rPr>
          <w:rFonts w:cs="Arial" w:hint="eastAsia"/>
          <w:rtl/>
        </w:rPr>
        <w:t>جلسات</w:t>
      </w:r>
      <w:r w:rsidRPr="001737E0">
        <w:rPr>
          <w:rFonts w:cs="Arial"/>
          <w:rtl/>
        </w:rPr>
        <w:t xml:space="preserve"> </w:t>
      </w:r>
      <w:r w:rsidRPr="001737E0">
        <w:rPr>
          <w:rFonts w:cs="Arial" w:hint="eastAsia"/>
          <w:rtl/>
        </w:rPr>
        <w:t>إشراف</w:t>
      </w:r>
      <w:r w:rsidRPr="001737E0">
        <w:rPr>
          <w:rFonts w:cs="Arial"/>
          <w:rtl/>
        </w:rPr>
        <w:t xml:space="preserve"> </w:t>
      </w:r>
      <w:r w:rsidRPr="001737E0">
        <w:rPr>
          <w:rFonts w:cs="Arial" w:hint="eastAsia"/>
          <w:rtl/>
        </w:rPr>
        <w:t>فردية</w:t>
      </w:r>
      <w:r w:rsidRPr="001737E0">
        <w:rPr>
          <w:rFonts w:cs="Arial"/>
          <w:rtl/>
        </w:rPr>
        <w:t xml:space="preserve"> </w:t>
      </w:r>
      <w:r w:rsidRPr="001737E0">
        <w:rPr>
          <w:rFonts w:cs="Arial" w:hint="eastAsia"/>
          <w:rtl/>
        </w:rPr>
        <w:t>منتظمة</w:t>
      </w:r>
      <w:r w:rsidRPr="001737E0">
        <w:rPr>
          <w:rFonts w:cs="Arial"/>
          <w:rtl/>
        </w:rPr>
        <w:t xml:space="preserve"> </w:t>
      </w:r>
      <w:r w:rsidRPr="001737E0">
        <w:rPr>
          <w:rFonts w:cs="Arial" w:hint="eastAsia"/>
          <w:rtl/>
        </w:rPr>
        <w:t>مع</w:t>
      </w:r>
      <w:r w:rsidRPr="001737E0">
        <w:rPr>
          <w:rFonts w:cs="Arial"/>
          <w:rtl/>
        </w:rPr>
        <w:t xml:space="preserve"> </w:t>
      </w:r>
      <w:r w:rsidRPr="001737E0">
        <w:rPr>
          <w:rFonts w:cs="Arial" w:hint="eastAsia"/>
          <w:rtl/>
        </w:rPr>
        <w:t>أخصائي</w:t>
      </w:r>
      <w:r>
        <w:rPr>
          <w:rFonts w:cs="Arial" w:hint="cs"/>
          <w:rtl/>
        </w:rPr>
        <w:t xml:space="preserve"> </w:t>
      </w:r>
      <w:r>
        <w:rPr>
          <w:rFonts w:cs="Arial" w:hint="eastAsia"/>
          <w:rtl/>
        </w:rPr>
        <w:t>إدارة</w:t>
      </w:r>
      <w:r>
        <w:rPr>
          <w:rFonts w:cs="Arial" w:hint="cs"/>
          <w:rtl/>
        </w:rPr>
        <w:t xml:space="preserve"> الحالة</w:t>
      </w:r>
      <w:r w:rsidRPr="001737E0">
        <w:rPr>
          <w:rFonts w:cs="Arial"/>
          <w:rtl/>
        </w:rPr>
        <w:t xml:space="preserve"> (</w:t>
      </w:r>
      <w:r w:rsidRPr="001737E0">
        <w:rPr>
          <w:rFonts w:cs="Arial" w:hint="eastAsia"/>
          <w:rtl/>
        </w:rPr>
        <w:t>ساعة</w:t>
      </w:r>
      <w:r w:rsidRPr="001737E0">
        <w:rPr>
          <w:rFonts w:cs="Arial"/>
          <w:rtl/>
        </w:rPr>
        <w:t xml:space="preserve"> </w:t>
      </w:r>
      <w:r w:rsidRPr="001737E0">
        <w:rPr>
          <w:rFonts w:cs="Arial" w:hint="eastAsia"/>
          <w:rtl/>
        </w:rPr>
        <w:t>واحدة</w:t>
      </w:r>
      <w:r w:rsidRPr="001737E0">
        <w:rPr>
          <w:rFonts w:cs="Arial"/>
          <w:rtl/>
        </w:rPr>
        <w:t xml:space="preserve"> </w:t>
      </w:r>
      <w:r w:rsidRPr="001737E0">
        <w:rPr>
          <w:rFonts w:cs="Arial" w:hint="eastAsia"/>
          <w:rtl/>
        </w:rPr>
        <w:t>لكل</w:t>
      </w:r>
      <w:r w:rsidRPr="001737E0">
        <w:rPr>
          <w:rFonts w:cs="Arial"/>
          <w:rtl/>
        </w:rPr>
        <w:t xml:space="preserve"> </w:t>
      </w:r>
      <w:r w:rsidRPr="001737E0">
        <w:rPr>
          <w:rFonts w:cs="Arial" w:hint="eastAsia"/>
          <w:rtl/>
        </w:rPr>
        <w:t>أخصائي</w:t>
      </w:r>
      <w:r w:rsidRPr="001737E0">
        <w:rPr>
          <w:rFonts w:cs="Arial"/>
          <w:rtl/>
        </w:rPr>
        <w:t xml:space="preserve"> </w:t>
      </w:r>
      <w:r>
        <w:rPr>
          <w:rFonts w:cs="Arial" w:hint="eastAsia"/>
          <w:rtl/>
        </w:rPr>
        <w:t>إدارة</w:t>
      </w:r>
      <w:r>
        <w:rPr>
          <w:rFonts w:cs="Arial" w:hint="cs"/>
          <w:rtl/>
        </w:rPr>
        <w:t xml:space="preserve"> الحالة ل</w:t>
      </w:r>
      <w:r w:rsidRPr="001737E0">
        <w:rPr>
          <w:rFonts w:cs="Arial" w:hint="eastAsia"/>
          <w:rtl/>
        </w:rPr>
        <w:t>كل</w:t>
      </w:r>
      <w:r w:rsidRPr="001737E0">
        <w:rPr>
          <w:rFonts w:cs="Arial"/>
          <w:rtl/>
        </w:rPr>
        <w:t xml:space="preserve"> </w:t>
      </w:r>
      <w:r w:rsidRPr="001737E0">
        <w:rPr>
          <w:rFonts w:cs="Arial" w:hint="eastAsia"/>
          <w:rtl/>
        </w:rPr>
        <w:t>أسبوع</w:t>
      </w:r>
      <w:r w:rsidRPr="001737E0">
        <w:rPr>
          <w:rFonts w:cs="Arial"/>
          <w:rtl/>
        </w:rPr>
        <w:t xml:space="preserve"> </w:t>
      </w:r>
      <w:r w:rsidRPr="001737E0">
        <w:rPr>
          <w:rFonts w:cs="Arial" w:hint="eastAsia"/>
          <w:rtl/>
        </w:rPr>
        <w:t>إلى</w:t>
      </w:r>
      <w:r w:rsidRPr="001737E0">
        <w:rPr>
          <w:rFonts w:cs="Arial"/>
          <w:rtl/>
        </w:rPr>
        <w:t xml:space="preserve"> </w:t>
      </w:r>
      <w:r w:rsidRPr="001737E0">
        <w:rPr>
          <w:rFonts w:cs="Arial" w:hint="eastAsia"/>
          <w:rtl/>
        </w:rPr>
        <w:t>أسبوعين</w:t>
      </w:r>
      <w:r w:rsidRPr="001737E0">
        <w:rPr>
          <w:rFonts w:cs="Arial"/>
          <w:rtl/>
        </w:rPr>
        <w:t>).</w:t>
      </w:r>
    </w:p>
    <w:p w14:paraId="7AE3B24F" w14:textId="77777777" w:rsidR="001737E0" w:rsidRPr="00123791" w:rsidRDefault="001737E0" w:rsidP="008C544C">
      <w:pPr>
        <w:bidi/>
        <w:spacing w:after="0" w:line="240" w:lineRule="auto"/>
        <w:ind w:left="1080"/>
        <w:rPr>
          <w:rFonts w:cs="Arial"/>
        </w:rPr>
      </w:pPr>
    </w:p>
    <w:p w14:paraId="7B2CC44D" w14:textId="4FE5EDBC" w:rsidR="00DC4E81" w:rsidRPr="00E77787" w:rsidRDefault="006A13B1" w:rsidP="008C544C">
      <w:pPr>
        <w:bidi/>
        <w:spacing w:after="0" w:line="240" w:lineRule="auto"/>
        <w:contextualSpacing/>
        <w:jc w:val="both"/>
        <w:rPr>
          <w:rFonts w:cs="Arial"/>
          <w:bCs/>
        </w:rPr>
      </w:pPr>
      <w:r w:rsidRPr="00E77787">
        <w:rPr>
          <w:rFonts w:cs="Arial" w:hint="cs"/>
          <w:bCs/>
          <w:rtl/>
        </w:rPr>
        <w:t>الواجبات</w:t>
      </w:r>
      <w:r w:rsidR="00E77787" w:rsidRPr="00E77787">
        <w:rPr>
          <w:rFonts w:cs="Arial" w:hint="cs"/>
          <w:bCs/>
          <w:rtl/>
        </w:rPr>
        <w:t xml:space="preserve"> </w:t>
      </w:r>
      <w:r w:rsidR="00E77787" w:rsidRPr="00E77787">
        <w:rPr>
          <w:rFonts w:cs="Arial" w:hint="eastAsia"/>
          <w:bCs/>
          <w:rtl/>
        </w:rPr>
        <w:t>الأخرى</w:t>
      </w:r>
      <w:r w:rsidR="00E77787" w:rsidRPr="00E77787">
        <w:rPr>
          <w:rFonts w:cs="Arial" w:hint="cs"/>
          <w:bCs/>
          <w:rtl/>
        </w:rPr>
        <w:t>:</w:t>
      </w:r>
    </w:p>
    <w:p w14:paraId="3CDA0E54" w14:textId="0624EAAB" w:rsidR="000322C6" w:rsidRDefault="000322C6" w:rsidP="008C544C">
      <w:pPr>
        <w:numPr>
          <w:ilvl w:val="0"/>
          <w:numId w:val="25"/>
        </w:numPr>
        <w:bidi/>
        <w:spacing w:after="0" w:line="240" w:lineRule="auto"/>
        <w:ind w:left="1080"/>
        <w:contextualSpacing/>
        <w:rPr>
          <w:rFonts w:cs="Arial"/>
        </w:rPr>
      </w:pPr>
      <w:r>
        <w:rPr>
          <w:rFonts w:cs="Arial" w:hint="cs"/>
          <w:rtl/>
        </w:rPr>
        <w:t>الالتزام</w:t>
      </w:r>
      <w:r w:rsidRPr="00041D85">
        <w:rPr>
          <w:rFonts w:cs="Arial"/>
          <w:rtl/>
        </w:rPr>
        <w:t xml:space="preserve"> </w:t>
      </w:r>
      <w:r w:rsidRPr="00041D85">
        <w:rPr>
          <w:rFonts w:cs="Arial" w:hint="eastAsia"/>
          <w:rtl/>
        </w:rPr>
        <w:t>بسياسة</w:t>
      </w:r>
      <w:r w:rsidRPr="00041D85">
        <w:rPr>
          <w:rFonts w:cs="Arial"/>
          <w:rtl/>
        </w:rPr>
        <w:t xml:space="preserve"> </w:t>
      </w:r>
      <w:r w:rsidRPr="00041D85">
        <w:rPr>
          <w:rFonts w:cs="Arial" w:hint="eastAsia"/>
          <w:rtl/>
        </w:rPr>
        <w:t>حماية</w:t>
      </w:r>
      <w:r w:rsidRPr="00041D85">
        <w:rPr>
          <w:rFonts w:cs="Arial"/>
          <w:rtl/>
        </w:rPr>
        <w:t xml:space="preserve"> </w:t>
      </w:r>
      <w:r w:rsidRPr="00041D85">
        <w:rPr>
          <w:rFonts w:cs="Arial" w:hint="eastAsia"/>
          <w:rtl/>
        </w:rPr>
        <w:t>الطفل</w:t>
      </w:r>
      <w:r>
        <w:rPr>
          <w:rFonts w:cs="Arial" w:hint="cs"/>
          <w:rtl/>
        </w:rPr>
        <w:t xml:space="preserve"> </w:t>
      </w:r>
      <w:r w:rsidRPr="00041D85">
        <w:rPr>
          <w:rFonts w:cs="Arial" w:hint="eastAsia"/>
          <w:rtl/>
        </w:rPr>
        <w:t>ومدونة</w:t>
      </w:r>
      <w:r w:rsidRPr="00041D85">
        <w:rPr>
          <w:rFonts w:cs="Arial"/>
          <w:rtl/>
        </w:rPr>
        <w:t xml:space="preserve"> </w:t>
      </w:r>
      <w:r w:rsidRPr="00041D85">
        <w:rPr>
          <w:rFonts w:cs="Arial" w:hint="eastAsia"/>
          <w:rtl/>
        </w:rPr>
        <w:t>قواعد</w:t>
      </w:r>
      <w:r w:rsidRPr="00041D85">
        <w:rPr>
          <w:rFonts w:cs="Arial"/>
          <w:rtl/>
        </w:rPr>
        <w:t xml:space="preserve"> </w:t>
      </w:r>
      <w:r w:rsidRPr="00041D85">
        <w:rPr>
          <w:rFonts w:cs="Arial" w:hint="eastAsia"/>
          <w:rtl/>
        </w:rPr>
        <w:t>السلوك</w:t>
      </w:r>
      <w:r w:rsidRPr="00041D85">
        <w:rPr>
          <w:rFonts w:cs="Arial"/>
          <w:rtl/>
        </w:rPr>
        <w:t>.</w:t>
      </w:r>
    </w:p>
    <w:p w14:paraId="4D9433A9" w14:textId="581FBB8E" w:rsidR="000322C6" w:rsidRDefault="000322C6" w:rsidP="008C544C">
      <w:pPr>
        <w:pStyle w:val="ListParagraph"/>
        <w:numPr>
          <w:ilvl w:val="0"/>
          <w:numId w:val="25"/>
        </w:numPr>
        <w:bidi/>
        <w:spacing w:after="0" w:line="240" w:lineRule="auto"/>
        <w:rPr>
          <w:rFonts w:cs="Arial"/>
        </w:rPr>
      </w:pPr>
      <w:r w:rsidRPr="000322C6">
        <w:rPr>
          <w:rFonts w:cs="Arial" w:hint="eastAsia"/>
          <w:rtl/>
        </w:rPr>
        <w:t>مراقبة</w:t>
      </w:r>
      <w:r w:rsidRPr="000322C6">
        <w:rPr>
          <w:rFonts w:cs="Arial"/>
          <w:rtl/>
        </w:rPr>
        <w:t xml:space="preserve"> / </w:t>
      </w:r>
      <w:r w:rsidRPr="000322C6">
        <w:rPr>
          <w:rFonts w:cs="Arial" w:hint="eastAsia"/>
          <w:rtl/>
        </w:rPr>
        <w:t>تقييم</w:t>
      </w:r>
      <w:r w:rsidRPr="000322C6">
        <w:rPr>
          <w:rFonts w:cs="Arial"/>
          <w:rtl/>
        </w:rPr>
        <w:t xml:space="preserve"> </w:t>
      </w:r>
      <w:r w:rsidRPr="000322C6">
        <w:rPr>
          <w:rFonts w:cs="Arial" w:hint="eastAsia"/>
          <w:rtl/>
        </w:rPr>
        <w:t>مستمر</w:t>
      </w:r>
      <w:r w:rsidRPr="000322C6">
        <w:rPr>
          <w:rFonts w:cs="Arial"/>
          <w:rtl/>
        </w:rPr>
        <w:t xml:space="preserve"> / </w:t>
      </w:r>
      <w:r w:rsidRPr="000322C6">
        <w:rPr>
          <w:rFonts w:cs="Arial" w:hint="eastAsia"/>
          <w:rtl/>
        </w:rPr>
        <w:t>استباقي</w:t>
      </w:r>
      <w:r w:rsidRPr="000322C6">
        <w:rPr>
          <w:rFonts w:cs="Arial"/>
          <w:rtl/>
        </w:rPr>
        <w:t xml:space="preserve"> </w:t>
      </w:r>
      <w:r>
        <w:rPr>
          <w:rFonts w:cs="Arial" w:hint="cs"/>
          <w:rtl/>
        </w:rPr>
        <w:t>ل</w:t>
      </w:r>
      <w:r w:rsidRPr="000322C6">
        <w:rPr>
          <w:rFonts w:cs="Arial" w:hint="eastAsia"/>
          <w:rtl/>
        </w:rPr>
        <w:t>سلامة</w:t>
      </w:r>
      <w:r w:rsidRPr="000322C6">
        <w:rPr>
          <w:rFonts w:cs="Arial"/>
          <w:rtl/>
        </w:rPr>
        <w:t xml:space="preserve"> </w:t>
      </w:r>
      <w:r w:rsidRPr="000322C6">
        <w:rPr>
          <w:rFonts w:cs="Arial" w:hint="eastAsia"/>
          <w:rtl/>
        </w:rPr>
        <w:t>وأمن</w:t>
      </w:r>
      <w:r w:rsidRPr="000322C6">
        <w:rPr>
          <w:rFonts w:cs="Arial"/>
          <w:rtl/>
        </w:rPr>
        <w:t xml:space="preserve"> </w:t>
      </w:r>
      <w:r w:rsidRPr="000322C6">
        <w:rPr>
          <w:rFonts w:cs="Arial" w:hint="eastAsia"/>
          <w:rtl/>
        </w:rPr>
        <w:t>الفرق</w:t>
      </w:r>
      <w:r w:rsidRPr="000322C6">
        <w:rPr>
          <w:rFonts w:cs="Arial"/>
          <w:rtl/>
        </w:rPr>
        <w:t xml:space="preserve"> </w:t>
      </w:r>
      <w:r w:rsidRPr="000322C6">
        <w:rPr>
          <w:rFonts w:cs="Arial" w:hint="eastAsia"/>
          <w:rtl/>
        </w:rPr>
        <w:t>الميدانية</w:t>
      </w:r>
      <w:r w:rsidRPr="000322C6">
        <w:rPr>
          <w:rFonts w:cs="Arial"/>
          <w:rtl/>
        </w:rPr>
        <w:t xml:space="preserve"> </w:t>
      </w:r>
      <w:r>
        <w:rPr>
          <w:rFonts w:cs="Arial" w:hint="cs"/>
          <w:rtl/>
        </w:rPr>
        <w:t>و</w:t>
      </w:r>
      <w:r w:rsidRPr="000322C6">
        <w:rPr>
          <w:rFonts w:cs="Arial" w:hint="eastAsia"/>
          <w:rtl/>
        </w:rPr>
        <w:t>الإبلاغ</w:t>
      </w:r>
      <w:r w:rsidRPr="000322C6">
        <w:rPr>
          <w:rFonts w:cs="Arial"/>
          <w:rtl/>
        </w:rPr>
        <w:t xml:space="preserve"> </w:t>
      </w:r>
      <w:r w:rsidRPr="000322C6">
        <w:rPr>
          <w:rFonts w:cs="Arial" w:hint="eastAsia"/>
          <w:rtl/>
        </w:rPr>
        <w:t>الفوري</w:t>
      </w:r>
      <w:r w:rsidRPr="000322C6">
        <w:rPr>
          <w:rFonts w:cs="Arial"/>
          <w:rtl/>
        </w:rPr>
        <w:t xml:space="preserve"> </w:t>
      </w:r>
      <w:r w:rsidRPr="000322C6">
        <w:rPr>
          <w:rFonts w:cs="Arial" w:hint="eastAsia"/>
          <w:rtl/>
        </w:rPr>
        <w:t>عن</w:t>
      </w:r>
      <w:r w:rsidRPr="000322C6">
        <w:rPr>
          <w:rFonts w:cs="Arial"/>
          <w:rtl/>
        </w:rPr>
        <w:t xml:space="preserve"> </w:t>
      </w:r>
      <w:r w:rsidRPr="000322C6">
        <w:rPr>
          <w:rFonts w:cs="Arial" w:hint="eastAsia"/>
          <w:rtl/>
        </w:rPr>
        <w:t>المخاوف</w:t>
      </w:r>
      <w:r w:rsidRPr="000322C6">
        <w:rPr>
          <w:rFonts w:cs="Arial"/>
          <w:rtl/>
        </w:rPr>
        <w:t xml:space="preserve"> </w:t>
      </w:r>
      <w:r w:rsidRPr="000322C6">
        <w:rPr>
          <w:rFonts w:cs="Arial" w:hint="eastAsia"/>
          <w:rtl/>
        </w:rPr>
        <w:t>أو</w:t>
      </w:r>
      <w:r w:rsidRPr="000322C6">
        <w:rPr>
          <w:rFonts w:cs="Arial"/>
          <w:rtl/>
        </w:rPr>
        <w:t xml:space="preserve"> </w:t>
      </w:r>
      <w:r w:rsidRPr="000322C6">
        <w:rPr>
          <w:rFonts w:cs="Arial" w:hint="eastAsia"/>
          <w:rtl/>
        </w:rPr>
        <w:t>الحوادث</w:t>
      </w:r>
      <w:r w:rsidRPr="000322C6">
        <w:rPr>
          <w:rFonts w:cs="Arial"/>
          <w:rtl/>
        </w:rPr>
        <w:t xml:space="preserve"> </w:t>
      </w:r>
      <w:r w:rsidRPr="000322C6">
        <w:rPr>
          <w:rFonts w:cs="Arial" w:hint="eastAsia"/>
          <w:rtl/>
        </w:rPr>
        <w:t>إلى</w:t>
      </w:r>
      <w:r w:rsidRPr="000322C6">
        <w:rPr>
          <w:rFonts w:cs="Arial"/>
          <w:rtl/>
        </w:rPr>
        <w:t xml:space="preserve"> </w:t>
      </w:r>
      <w:r w:rsidRPr="000322C6">
        <w:rPr>
          <w:rFonts w:cs="Arial" w:hint="eastAsia"/>
          <w:rtl/>
        </w:rPr>
        <w:t>مدير</w:t>
      </w:r>
      <w:r w:rsidRPr="000322C6">
        <w:rPr>
          <w:rFonts w:cs="Arial"/>
          <w:rtl/>
        </w:rPr>
        <w:t xml:space="preserve"> </w:t>
      </w:r>
      <w:r w:rsidRPr="000322C6">
        <w:rPr>
          <w:rFonts w:cs="Arial" w:hint="eastAsia"/>
          <w:rtl/>
        </w:rPr>
        <w:t>حماية</w:t>
      </w:r>
      <w:r w:rsidRPr="000322C6">
        <w:rPr>
          <w:rFonts w:cs="Arial"/>
          <w:rtl/>
        </w:rPr>
        <w:t xml:space="preserve"> </w:t>
      </w:r>
      <w:r w:rsidRPr="000322C6">
        <w:rPr>
          <w:rFonts w:cs="Arial" w:hint="eastAsia"/>
          <w:rtl/>
        </w:rPr>
        <w:t>الطفل</w:t>
      </w:r>
      <w:r w:rsidRPr="000322C6">
        <w:rPr>
          <w:rFonts w:cs="Arial"/>
          <w:rtl/>
        </w:rPr>
        <w:t xml:space="preserve"> </w:t>
      </w:r>
      <w:r w:rsidRPr="000322C6">
        <w:rPr>
          <w:rFonts w:cs="Arial" w:hint="eastAsia"/>
          <w:rtl/>
        </w:rPr>
        <w:t>والاتصال</w:t>
      </w:r>
      <w:r w:rsidRPr="000322C6">
        <w:rPr>
          <w:rFonts w:cs="Arial"/>
          <w:rtl/>
        </w:rPr>
        <w:t xml:space="preserve"> </w:t>
      </w:r>
      <w:r w:rsidRPr="000322C6">
        <w:rPr>
          <w:rFonts w:cs="Arial" w:hint="eastAsia"/>
          <w:rtl/>
        </w:rPr>
        <w:t>بالأطراف</w:t>
      </w:r>
      <w:r w:rsidRPr="000322C6">
        <w:rPr>
          <w:rFonts w:cs="Arial"/>
          <w:rtl/>
        </w:rPr>
        <w:t xml:space="preserve"> </w:t>
      </w:r>
      <w:r w:rsidRPr="000322C6">
        <w:rPr>
          <w:rFonts w:cs="Arial" w:hint="eastAsia"/>
          <w:rtl/>
        </w:rPr>
        <w:t>الخارجية</w:t>
      </w:r>
      <w:r w:rsidRPr="000322C6">
        <w:rPr>
          <w:rFonts w:cs="Arial"/>
          <w:rtl/>
        </w:rPr>
        <w:t xml:space="preserve"> </w:t>
      </w:r>
      <w:r w:rsidRPr="000322C6">
        <w:rPr>
          <w:rFonts w:cs="Arial" w:hint="eastAsia"/>
          <w:rtl/>
        </w:rPr>
        <w:t>كما</w:t>
      </w:r>
      <w:r w:rsidRPr="000322C6">
        <w:rPr>
          <w:rFonts w:cs="Arial"/>
          <w:rtl/>
        </w:rPr>
        <w:t xml:space="preserve"> </w:t>
      </w:r>
      <w:r w:rsidRPr="000322C6">
        <w:rPr>
          <w:rFonts w:cs="Arial" w:hint="eastAsia"/>
          <w:rtl/>
        </w:rPr>
        <w:t>هو</w:t>
      </w:r>
      <w:r w:rsidRPr="000322C6">
        <w:rPr>
          <w:rFonts w:cs="Arial"/>
          <w:rtl/>
        </w:rPr>
        <w:t xml:space="preserve"> </w:t>
      </w:r>
      <w:r w:rsidRPr="000322C6">
        <w:rPr>
          <w:rFonts w:cs="Arial" w:hint="eastAsia"/>
          <w:rtl/>
        </w:rPr>
        <w:t>مطلوب</w:t>
      </w:r>
      <w:r w:rsidRPr="000322C6">
        <w:rPr>
          <w:rFonts w:cs="Arial"/>
          <w:rtl/>
        </w:rPr>
        <w:t xml:space="preserve"> </w:t>
      </w:r>
      <w:r w:rsidRPr="000322C6">
        <w:rPr>
          <w:rFonts w:cs="Arial" w:hint="eastAsia"/>
          <w:rtl/>
        </w:rPr>
        <w:t>للحفاظ</w:t>
      </w:r>
      <w:r w:rsidRPr="000322C6">
        <w:rPr>
          <w:rFonts w:cs="Arial"/>
          <w:rtl/>
        </w:rPr>
        <w:t xml:space="preserve"> </w:t>
      </w:r>
      <w:r w:rsidRPr="000322C6">
        <w:rPr>
          <w:rFonts w:cs="Arial" w:hint="eastAsia"/>
          <w:rtl/>
        </w:rPr>
        <w:t>على</w:t>
      </w:r>
      <w:r w:rsidRPr="000322C6">
        <w:rPr>
          <w:rFonts w:cs="Arial"/>
          <w:rtl/>
        </w:rPr>
        <w:t xml:space="preserve"> / </w:t>
      </w:r>
      <w:r w:rsidRPr="000322C6">
        <w:rPr>
          <w:rFonts w:cs="Arial" w:hint="eastAsia"/>
          <w:rtl/>
        </w:rPr>
        <w:t>تحسين</w:t>
      </w:r>
      <w:r w:rsidRPr="000322C6">
        <w:rPr>
          <w:rFonts w:cs="Arial"/>
          <w:rtl/>
        </w:rPr>
        <w:t xml:space="preserve"> </w:t>
      </w:r>
      <w:r w:rsidRPr="000322C6">
        <w:rPr>
          <w:rFonts w:cs="Arial" w:hint="eastAsia"/>
          <w:rtl/>
        </w:rPr>
        <w:t>البيئة</w:t>
      </w:r>
      <w:r w:rsidRPr="000322C6">
        <w:rPr>
          <w:rFonts w:cs="Arial"/>
          <w:rtl/>
        </w:rPr>
        <w:t xml:space="preserve"> </w:t>
      </w:r>
      <w:r w:rsidRPr="000322C6">
        <w:rPr>
          <w:rFonts w:cs="Arial" w:hint="eastAsia"/>
          <w:rtl/>
        </w:rPr>
        <w:t>الأمنية</w:t>
      </w:r>
      <w:r w:rsidRPr="000322C6">
        <w:rPr>
          <w:rFonts w:cs="Arial"/>
          <w:rtl/>
        </w:rPr>
        <w:t xml:space="preserve"> </w:t>
      </w:r>
      <w:r w:rsidRPr="000322C6">
        <w:rPr>
          <w:rFonts w:cs="Arial" w:hint="eastAsia"/>
          <w:rtl/>
        </w:rPr>
        <w:t>للبرنامج</w:t>
      </w:r>
      <w:r w:rsidRPr="000322C6">
        <w:rPr>
          <w:rFonts w:cs="Arial"/>
          <w:rtl/>
        </w:rPr>
        <w:t>.</w:t>
      </w:r>
    </w:p>
    <w:p w14:paraId="48B9ADBD" w14:textId="30126AB3" w:rsidR="000322C6" w:rsidRDefault="000322C6" w:rsidP="008C544C">
      <w:pPr>
        <w:pStyle w:val="ListParagraph"/>
        <w:numPr>
          <w:ilvl w:val="0"/>
          <w:numId w:val="25"/>
        </w:numPr>
        <w:bidi/>
        <w:spacing w:after="0" w:line="240" w:lineRule="auto"/>
        <w:rPr>
          <w:rFonts w:cs="Arial"/>
        </w:rPr>
      </w:pPr>
      <w:r w:rsidRPr="00041D85">
        <w:rPr>
          <w:rFonts w:cs="Arial" w:hint="eastAsia"/>
          <w:rtl/>
        </w:rPr>
        <w:t>أي</w:t>
      </w:r>
      <w:r w:rsidRPr="00041D85">
        <w:rPr>
          <w:rFonts w:cs="Arial"/>
          <w:rtl/>
        </w:rPr>
        <w:t xml:space="preserve"> </w:t>
      </w:r>
      <w:r w:rsidRPr="00041D85">
        <w:rPr>
          <w:rFonts w:cs="Arial" w:hint="eastAsia"/>
          <w:rtl/>
        </w:rPr>
        <w:t>واجب</w:t>
      </w:r>
      <w:r w:rsidRPr="00041D85">
        <w:rPr>
          <w:rFonts w:cs="Arial"/>
          <w:rtl/>
        </w:rPr>
        <w:t xml:space="preserve"> </w:t>
      </w:r>
      <w:r w:rsidRPr="00041D85">
        <w:rPr>
          <w:rFonts w:cs="Arial" w:hint="eastAsia"/>
          <w:rtl/>
        </w:rPr>
        <w:t>آخر</w:t>
      </w:r>
      <w:r w:rsidRPr="00041D85">
        <w:rPr>
          <w:rFonts w:cs="Arial"/>
          <w:rtl/>
        </w:rPr>
        <w:t xml:space="preserve"> </w:t>
      </w:r>
      <w:r w:rsidRPr="00041D85">
        <w:rPr>
          <w:rFonts w:cs="Arial" w:hint="eastAsia"/>
          <w:rtl/>
        </w:rPr>
        <w:t>مفوض</w:t>
      </w:r>
      <w:r w:rsidRPr="00041D85">
        <w:rPr>
          <w:rFonts w:cs="Arial"/>
          <w:rtl/>
        </w:rPr>
        <w:t xml:space="preserve"> </w:t>
      </w:r>
      <w:r w:rsidRPr="00041D85">
        <w:rPr>
          <w:rFonts w:cs="Arial" w:hint="eastAsia"/>
          <w:rtl/>
        </w:rPr>
        <w:t>من</w:t>
      </w:r>
      <w:r w:rsidRPr="00041D85">
        <w:rPr>
          <w:rFonts w:cs="Arial"/>
          <w:rtl/>
        </w:rPr>
        <w:t xml:space="preserve"> </w:t>
      </w:r>
      <w:r w:rsidRPr="00041D85">
        <w:rPr>
          <w:rFonts w:cs="Arial" w:hint="eastAsia"/>
          <w:rtl/>
        </w:rPr>
        <w:t>قبل</w:t>
      </w:r>
      <w:r w:rsidRPr="00041D85">
        <w:rPr>
          <w:rFonts w:cs="Arial"/>
          <w:rtl/>
        </w:rPr>
        <w:t xml:space="preserve"> </w:t>
      </w:r>
      <w:r>
        <w:rPr>
          <w:rFonts w:cs="Arial" w:hint="cs"/>
          <w:rtl/>
        </w:rPr>
        <w:t>مدير حماية الطفل</w:t>
      </w:r>
      <w:r w:rsidRPr="00041D85">
        <w:rPr>
          <w:rFonts w:cs="Arial"/>
          <w:rtl/>
        </w:rPr>
        <w:t xml:space="preserve"> </w:t>
      </w:r>
      <w:r>
        <w:rPr>
          <w:rFonts w:cs="Arial" w:hint="cs"/>
          <w:rtl/>
        </w:rPr>
        <w:t>لتطوير البرامج</w:t>
      </w:r>
      <w:r w:rsidRPr="00041D85">
        <w:rPr>
          <w:rFonts w:cs="Arial"/>
          <w:rtl/>
        </w:rPr>
        <w:t>.</w:t>
      </w:r>
    </w:p>
    <w:p w14:paraId="5332B884" w14:textId="77777777" w:rsidR="00DC4E81" w:rsidRPr="000322C6" w:rsidRDefault="00DC4E81" w:rsidP="008C544C">
      <w:pPr>
        <w:bidi/>
        <w:spacing w:after="0" w:line="240" w:lineRule="auto"/>
        <w:jc w:val="both"/>
        <w:rPr>
          <w:rFonts w:cs="Arial"/>
          <w:b/>
          <w:bCs/>
        </w:rPr>
      </w:pPr>
    </w:p>
    <w:p w14:paraId="022183CA" w14:textId="77777777" w:rsidR="00E77787" w:rsidRPr="000322C6" w:rsidRDefault="00E77787" w:rsidP="008C544C">
      <w:pPr>
        <w:bidi/>
        <w:spacing w:after="0" w:line="240" w:lineRule="auto"/>
        <w:rPr>
          <w:rFonts w:cs="Arial"/>
        </w:rPr>
      </w:pPr>
      <w:r w:rsidRPr="000322C6">
        <w:rPr>
          <w:rFonts w:cs="Arial" w:hint="cs"/>
          <w:b/>
          <w:bCs/>
          <w:rtl/>
          <w:lang w:val="en-GB"/>
        </w:rPr>
        <w:t>التواصل وعلاقات العمل:</w:t>
      </w:r>
    </w:p>
    <w:p w14:paraId="4942D5AD" w14:textId="615FB0BA" w:rsidR="007D1D59" w:rsidRPr="007D1D59" w:rsidRDefault="00766ADE" w:rsidP="008C544C">
      <w:pPr>
        <w:numPr>
          <w:ilvl w:val="0"/>
          <w:numId w:val="25"/>
        </w:numPr>
        <w:bidi/>
        <w:spacing w:after="0" w:line="240" w:lineRule="auto"/>
        <w:ind w:left="1080"/>
        <w:rPr>
          <w:rFonts w:cs="Arial"/>
        </w:rPr>
      </w:pPr>
      <w:r>
        <w:rPr>
          <w:rFonts w:cs="Arial" w:hint="cs"/>
          <w:rtl/>
        </w:rPr>
        <w:t>المنصب تحت اشراف: مد</w:t>
      </w:r>
      <w:r w:rsidR="006A13B1">
        <w:rPr>
          <w:rFonts w:cs="Arial" w:hint="cs"/>
          <w:rtl/>
        </w:rPr>
        <w:t>ي</w:t>
      </w:r>
      <w:r>
        <w:rPr>
          <w:rFonts w:cs="Arial" w:hint="cs"/>
          <w:rtl/>
        </w:rPr>
        <w:t>ر حماية الطفل</w:t>
      </w:r>
    </w:p>
    <w:p w14:paraId="06265883" w14:textId="2C5A59B7" w:rsidR="007D1D59" w:rsidRPr="007D1D59" w:rsidRDefault="00766ADE" w:rsidP="008C544C">
      <w:pPr>
        <w:numPr>
          <w:ilvl w:val="0"/>
          <w:numId w:val="25"/>
        </w:numPr>
        <w:bidi/>
        <w:spacing w:after="0" w:line="240" w:lineRule="auto"/>
        <w:ind w:left="1080"/>
        <w:rPr>
          <w:rFonts w:cs="Arial"/>
        </w:rPr>
      </w:pPr>
      <w:r>
        <w:rPr>
          <w:rFonts w:cs="Arial" w:hint="cs"/>
          <w:rtl/>
        </w:rPr>
        <w:t xml:space="preserve">المنصب يشرف مباشرة على: </w:t>
      </w:r>
      <w:proofErr w:type="spellStart"/>
      <w:r>
        <w:rPr>
          <w:rFonts w:cs="Arial" w:hint="cs"/>
          <w:rtl/>
        </w:rPr>
        <w:t>اخصائيي</w:t>
      </w:r>
      <w:proofErr w:type="spellEnd"/>
      <w:r>
        <w:rPr>
          <w:rFonts w:cs="Arial" w:hint="cs"/>
          <w:rtl/>
        </w:rPr>
        <w:t xml:space="preserve"> </w:t>
      </w:r>
      <w:r>
        <w:rPr>
          <w:rFonts w:cs="Arial" w:hint="eastAsia"/>
          <w:rtl/>
        </w:rPr>
        <w:t>إدارة</w:t>
      </w:r>
      <w:r>
        <w:rPr>
          <w:rFonts w:cs="Arial" w:hint="cs"/>
          <w:rtl/>
        </w:rPr>
        <w:t xml:space="preserve"> الحالة</w:t>
      </w:r>
    </w:p>
    <w:p w14:paraId="67393977" w14:textId="0EBCB936" w:rsidR="00DC4E81" w:rsidRPr="007D1D59" w:rsidRDefault="00766ADE" w:rsidP="008C544C">
      <w:pPr>
        <w:numPr>
          <w:ilvl w:val="0"/>
          <w:numId w:val="25"/>
        </w:numPr>
        <w:bidi/>
        <w:spacing w:after="0" w:line="240" w:lineRule="auto"/>
        <w:ind w:left="1080"/>
        <w:rPr>
          <w:rFonts w:cs="Arial"/>
        </w:rPr>
      </w:pPr>
      <w:r>
        <w:rPr>
          <w:rFonts w:cs="Arial" w:hint="cs"/>
          <w:rtl/>
        </w:rPr>
        <w:t>الاشراف الغير مباشر: لا يوجد</w:t>
      </w:r>
    </w:p>
    <w:p w14:paraId="028A47E7" w14:textId="77777777" w:rsidR="007D1D59" w:rsidRPr="007D1D59" w:rsidRDefault="007D1D59" w:rsidP="008C544C">
      <w:pPr>
        <w:bidi/>
        <w:spacing w:after="0" w:line="240" w:lineRule="auto"/>
        <w:ind w:left="1080"/>
        <w:rPr>
          <w:rFonts w:cs="Arial"/>
        </w:rPr>
      </w:pPr>
    </w:p>
    <w:p w14:paraId="5A845AE9" w14:textId="69FB9F70" w:rsidR="00DC4E81" w:rsidRPr="007D1D59" w:rsidRDefault="006B7F66" w:rsidP="008C544C">
      <w:pPr>
        <w:bidi/>
        <w:spacing w:after="0" w:line="240" w:lineRule="auto"/>
        <w:rPr>
          <w:rFonts w:cs="Arial"/>
        </w:rPr>
      </w:pPr>
      <w:r w:rsidRPr="006B7F66">
        <w:rPr>
          <w:rFonts w:cs="Arial" w:hint="eastAsia"/>
          <w:b/>
          <w:bCs/>
          <w:u w:val="single"/>
          <w:rtl/>
          <w:lang w:val="en-GB"/>
        </w:rPr>
        <w:t>المعرفة</w:t>
      </w:r>
      <w:r w:rsidRPr="006B7F66">
        <w:rPr>
          <w:rFonts w:cs="Arial"/>
          <w:b/>
          <w:bCs/>
          <w:u w:val="single"/>
          <w:rtl/>
          <w:lang w:val="en-GB"/>
        </w:rPr>
        <w:t xml:space="preserve"> </w:t>
      </w:r>
      <w:r w:rsidRPr="006B7F66">
        <w:rPr>
          <w:rFonts w:cs="Arial" w:hint="eastAsia"/>
          <w:b/>
          <w:bCs/>
          <w:u w:val="single"/>
          <w:rtl/>
          <w:lang w:val="en-GB"/>
        </w:rPr>
        <w:t>والمهارات</w:t>
      </w:r>
      <w:r w:rsidRPr="006B7F66">
        <w:rPr>
          <w:rFonts w:cs="Arial"/>
          <w:b/>
          <w:bCs/>
          <w:u w:val="single"/>
          <w:rtl/>
          <w:lang w:val="en-GB"/>
        </w:rPr>
        <w:t xml:space="preserve"> </w:t>
      </w:r>
      <w:r w:rsidRPr="006B7F66">
        <w:rPr>
          <w:rFonts w:cs="Arial" w:hint="eastAsia"/>
          <w:b/>
          <w:bCs/>
          <w:u w:val="single"/>
          <w:rtl/>
          <w:lang w:val="en-GB"/>
        </w:rPr>
        <w:t>والخبرات</w:t>
      </w:r>
      <w:r w:rsidRPr="006B7F66">
        <w:rPr>
          <w:rFonts w:cs="Arial"/>
          <w:b/>
          <w:bCs/>
          <w:u w:val="single"/>
          <w:rtl/>
          <w:lang w:val="en-GB"/>
        </w:rPr>
        <w:t xml:space="preserve"> </w:t>
      </w:r>
      <w:r w:rsidRPr="006B7F66">
        <w:rPr>
          <w:rFonts w:cs="Arial" w:hint="eastAsia"/>
          <w:b/>
          <w:bCs/>
          <w:u w:val="single"/>
          <w:rtl/>
          <w:lang w:val="en-GB"/>
        </w:rPr>
        <w:t>والسلوكيات</w:t>
      </w:r>
      <w:r w:rsidRPr="006B7F66">
        <w:rPr>
          <w:rFonts w:cs="Arial"/>
          <w:b/>
          <w:bCs/>
          <w:u w:val="single"/>
          <w:rtl/>
          <w:lang w:val="en-GB"/>
        </w:rPr>
        <w:t xml:space="preserve"> </w:t>
      </w:r>
      <w:r w:rsidRPr="006B7F66">
        <w:rPr>
          <w:rFonts w:cs="Arial" w:hint="eastAsia"/>
          <w:b/>
          <w:bCs/>
          <w:u w:val="single"/>
          <w:rtl/>
          <w:lang w:val="en-GB"/>
        </w:rPr>
        <w:t>المطلوبة</w:t>
      </w:r>
      <w:r w:rsidRPr="006B7F66">
        <w:rPr>
          <w:rFonts w:cs="Arial"/>
          <w:b/>
          <w:bCs/>
          <w:u w:val="single"/>
          <w:rtl/>
          <w:lang w:val="en-GB"/>
        </w:rPr>
        <w:t>:</w:t>
      </w:r>
    </w:p>
    <w:p w14:paraId="22A0792F" w14:textId="15525F4F" w:rsidR="00DC4E81" w:rsidRPr="00123791" w:rsidRDefault="00E77787" w:rsidP="008C544C">
      <w:pPr>
        <w:bidi/>
        <w:spacing w:after="0" w:line="240" w:lineRule="auto"/>
        <w:rPr>
          <w:rFonts w:cs="Arial"/>
          <w:b/>
        </w:rPr>
      </w:pPr>
      <w:r>
        <w:rPr>
          <w:rFonts w:cs="Arial" w:hint="cs"/>
          <w:b/>
          <w:bCs/>
          <w:rtl/>
          <w:lang w:val="en-GB"/>
        </w:rPr>
        <w:t>المعرفة:</w:t>
      </w:r>
    </w:p>
    <w:p w14:paraId="593A677A" w14:textId="3D99C819" w:rsidR="006B7F66" w:rsidRDefault="006B7F66" w:rsidP="008C544C">
      <w:pPr>
        <w:numPr>
          <w:ilvl w:val="0"/>
          <w:numId w:val="25"/>
        </w:numPr>
        <w:bidi/>
        <w:spacing w:after="0" w:line="240" w:lineRule="auto"/>
        <w:ind w:left="1080"/>
        <w:jc w:val="both"/>
        <w:rPr>
          <w:rFonts w:cs="Arial"/>
        </w:rPr>
      </w:pPr>
      <w:r w:rsidRPr="006B7F66">
        <w:rPr>
          <w:rFonts w:cs="Arial"/>
          <w:rtl/>
        </w:rPr>
        <w:t xml:space="preserve"> </w:t>
      </w:r>
      <w:r w:rsidRPr="006B7F66">
        <w:rPr>
          <w:rFonts w:cs="Arial" w:hint="eastAsia"/>
          <w:rtl/>
        </w:rPr>
        <w:t>دبلوم</w:t>
      </w:r>
      <w:r w:rsidRPr="006B7F66">
        <w:rPr>
          <w:rFonts w:cs="Arial"/>
          <w:rtl/>
        </w:rPr>
        <w:t xml:space="preserve"> </w:t>
      </w:r>
      <w:r w:rsidRPr="006B7F66">
        <w:rPr>
          <w:rFonts w:cs="Arial" w:hint="eastAsia"/>
          <w:rtl/>
        </w:rPr>
        <w:t>تقني</w:t>
      </w:r>
      <w:r w:rsidRPr="006B7F66">
        <w:rPr>
          <w:rFonts w:cs="Arial"/>
          <w:rtl/>
        </w:rPr>
        <w:t xml:space="preserve"> </w:t>
      </w:r>
      <w:r w:rsidRPr="006B7F66">
        <w:rPr>
          <w:rFonts w:cs="Arial" w:hint="eastAsia"/>
          <w:rtl/>
        </w:rPr>
        <w:t>أو</w:t>
      </w:r>
      <w:r w:rsidRPr="006B7F66">
        <w:rPr>
          <w:rFonts w:cs="Arial"/>
          <w:rtl/>
        </w:rPr>
        <w:t xml:space="preserve"> </w:t>
      </w:r>
      <w:r>
        <w:rPr>
          <w:rFonts w:cs="Arial" w:hint="cs"/>
          <w:rtl/>
        </w:rPr>
        <w:t>شهادة</w:t>
      </w:r>
      <w:r w:rsidRPr="006B7F66">
        <w:rPr>
          <w:rFonts w:cs="Arial"/>
          <w:rtl/>
        </w:rPr>
        <w:t xml:space="preserve"> </w:t>
      </w:r>
      <w:r w:rsidRPr="006B7F66">
        <w:rPr>
          <w:rFonts w:cs="Arial" w:hint="eastAsia"/>
          <w:rtl/>
        </w:rPr>
        <w:t>في</w:t>
      </w:r>
      <w:r w:rsidRPr="006B7F66">
        <w:rPr>
          <w:rFonts w:cs="Arial"/>
          <w:rtl/>
        </w:rPr>
        <w:t xml:space="preserve"> </w:t>
      </w:r>
      <w:r w:rsidRPr="006B7F66">
        <w:rPr>
          <w:rFonts w:cs="Arial" w:hint="eastAsia"/>
          <w:rtl/>
        </w:rPr>
        <w:t>العمل</w:t>
      </w:r>
      <w:r w:rsidRPr="006B7F66">
        <w:rPr>
          <w:rFonts w:cs="Arial"/>
          <w:rtl/>
        </w:rPr>
        <w:t xml:space="preserve"> </w:t>
      </w:r>
      <w:r w:rsidRPr="006B7F66">
        <w:rPr>
          <w:rFonts w:cs="Arial" w:hint="eastAsia"/>
          <w:rtl/>
        </w:rPr>
        <w:t>الاجتماعي</w:t>
      </w:r>
      <w:r w:rsidRPr="006B7F66">
        <w:rPr>
          <w:rFonts w:cs="Arial"/>
          <w:rtl/>
        </w:rPr>
        <w:t xml:space="preserve"> </w:t>
      </w:r>
      <w:r w:rsidRPr="006B7F66">
        <w:rPr>
          <w:rFonts w:cs="Arial" w:hint="eastAsia"/>
          <w:rtl/>
        </w:rPr>
        <w:t>وحقوق</w:t>
      </w:r>
      <w:r w:rsidRPr="006B7F66">
        <w:rPr>
          <w:rFonts w:cs="Arial"/>
          <w:rtl/>
        </w:rPr>
        <w:t xml:space="preserve"> </w:t>
      </w:r>
      <w:r w:rsidRPr="006B7F66">
        <w:rPr>
          <w:rFonts w:cs="Arial" w:hint="eastAsia"/>
          <w:rtl/>
        </w:rPr>
        <w:t>الإنسان</w:t>
      </w:r>
      <w:r w:rsidRPr="006B7F66">
        <w:rPr>
          <w:rFonts w:cs="Arial"/>
          <w:rtl/>
        </w:rPr>
        <w:t xml:space="preserve"> </w:t>
      </w:r>
      <w:r w:rsidRPr="006B7F66">
        <w:rPr>
          <w:rFonts w:cs="Arial" w:hint="eastAsia"/>
          <w:rtl/>
        </w:rPr>
        <w:t>أو</w:t>
      </w:r>
      <w:r w:rsidRPr="006B7F66">
        <w:rPr>
          <w:rFonts w:cs="Arial"/>
          <w:rtl/>
        </w:rPr>
        <w:t xml:space="preserve"> </w:t>
      </w:r>
      <w:r>
        <w:rPr>
          <w:rFonts w:cs="Arial" w:hint="cs"/>
          <w:rtl/>
        </w:rPr>
        <w:t>الاختصاصات</w:t>
      </w:r>
      <w:r w:rsidRPr="006B7F66">
        <w:rPr>
          <w:rFonts w:cs="Arial"/>
          <w:rtl/>
        </w:rPr>
        <w:t xml:space="preserve"> </w:t>
      </w:r>
      <w:r w:rsidRPr="006B7F66">
        <w:rPr>
          <w:rFonts w:cs="Arial" w:hint="eastAsia"/>
          <w:rtl/>
        </w:rPr>
        <w:t>ذات</w:t>
      </w:r>
      <w:r w:rsidRPr="006B7F66">
        <w:rPr>
          <w:rFonts w:cs="Arial"/>
          <w:rtl/>
        </w:rPr>
        <w:t xml:space="preserve"> </w:t>
      </w:r>
      <w:r w:rsidRPr="006B7F66">
        <w:rPr>
          <w:rFonts w:cs="Arial" w:hint="eastAsia"/>
          <w:rtl/>
        </w:rPr>
        <w:t>الصلة</w:t>
      </w:r>
      <w:r w:rsidRPr="006B7F66">
        <w:rPr>
          <w:rFonts w:cs="Arial"/>
          <w:rtl/>
        </w:rPr>
        <w:t>.</w:t>
      </w:r>
    </w:p>
    <w:p w14:paraId="11046952" w14:textId="54CDD812" w:rsidR="006B7F66" w:rsidRDefault="006B7F66" w:rsidP="008C544C">
      <w:pPr>
        <w:numPr>
          <w:ilvl w:val="0"/>
          <w:numId w:val="25"/>
        </w:numPr>
        <w:bidi/>
        <w:spacing w:after="0" w:line="240" w:lineRule="auto"/>
        <w:ind w:left="1080"/>
        <w:jc w:val="both"/>
        <w:rPr>
          <w:rFonts w:cs="Arial"/>
        </w:rPr>
      </w:pPr>
      <w:r w:rsidRPr="006B7F66">
        <w:rPr>
          <w:rFonts w:cs="Arial" w:hint="eastAsia"/>
          <w:rtl/>
        </w:rPr>
        <w:t>خبرة</w:t>
      </w:r>
      <w:r w:rsidRPr="006B7F66">
        <w:rPr>
          <w:rFonts w:cs="Arial"/>
          <w:rtl/>
        </w:rPr>
        <w:t xml:space="preserve"> </w:t>
      </w:r>
      <w:r w:rsidRPr="006B7F66">
        <w:rPr>
          <w:rFonts w:cs="Arial" w:hint="eastAsia"/>
          <w:rtl/>
        </w:rPr>
        <w:t>لا</w:t>
      </w:r>
      <w:r w:rsidRPr="006B7F66">
        <w:rPr>
          <w:rFonts w:cs="Arial"/>
          <w:rtl/>
        </w:rPr>
        <w:t xml:space="preserve"> </w:t>
      </w:r>
      <w:r w:rsidRPr="006B7F66">
        <w:rPr>
          <w:rFonts w:cs="Arial" w:hint="eastAsia"/>
          <w:rtl/>
        </w:rPr>
        <w:t>تقل</w:t>
      </w:r>
      <w:r w:rsidRPr="006B7F66">
        <w:rPr>
          <w:rFonts w:cs="Arial"/>
          <w:rtl/>
        </w:rPr>
        <w:t xml:space="preserve"> </w:t>
      </w:r>
      <w:r w:rsidRPr="006B7F66">
        <w:rPr>
          <w:rFonts w:cs="Arial" w:hint="eastAsia"/>
          <w:rtl/>
        </w:rPr>
        <w:t>عن</w:t>
      </w:r>
      <w:r w:rsidRPr="006B7F66">
        <w:rPr>
          <w:rFonts w:cs="Arial"/>
          <w:rtl/>
        </w:rPr>
        <w:t xml:space="preserve"> </w:t>
      </w:r>
      <w:r w:rsidRPr="006B7F66">
        <w:rPr>
          <w:rFonts w:cs="Arial" w:hint="eastAsia"/>
          <w:rtl/>
        </w:rPr>
        <w:t>سنتين</w:t>
      </w:r>
      <w:r w:rsidRPr="006B7F66">
        <w:rPr>
          <w:rFonts w:cs="Arial"/>
          <w:rtl/>
        </w:rPr>
        <w:t xml:space="preserve"> </w:t>
      </w:r>
      <w:r w:rsidRPr="006B7F66">
        <w:rPr>
          <w:rFonts w:cs="Arial" w:hint="eastAsia"/>
          <w:rtl/>
        </w:rPr>
        <w:t>في</w:t>
      </w:r>
      <w:r w:rsidRPr="006B7F66">
        <w:rPr>
          <w:rFonts w:cs="Arial"/>
          <w:rtl/>
        </w:rPr>
        <w:t xml:space="preserve"> </w:t>
      </w:r>
      <w:r w:rsidRPr="006B7F66">
        <w:rPr>
          <w:rFonts w:cs="Arial" w:hint="eastAsia"/>
          <w:rtl/>
        </w:rPr>
        <w:t>تنفيذ</w:t>
      </w:r>
      <w:r w:rsidRPr="006B7F66">
        <w:rPr>
          <w:rFonts w:cs="Arial"/>
          <w:rtl/>
        </w:rPr>
        <w:t xml:space="preserve"> </w:t>
      </w:r>
      <w:r w:rsidRPr="006B7F66">
        <w:rPr>
          <w:rFonts w:cs="Arial" w:hint="eastAsia"/>
          <w:rtl/>
        </w:rPr>
        <w:t>إدارة</w:t>
      </w:r>
      <w:r w:rsidRPr="006B7F66">
        <w:rPr>
          <w:rFonts w:cs="Arial"/>
          <w:rtl/>
        </w:rPr>
        <w:t xml:space="preserve"> </w:t>
      </w:r>
      <w:r w:rsidRPr="006B7F66">
        <w:rPr>
          <w:rFonts w:cs="Arial" w:hint="eastAsia"/>
          <w:rtl/>
        </w:rPr>
        <w:t>الحال</w:t>
      </w:r>
      <w:r>
        <w:rPr>
          <w:rFonts w:cs="Arial" w:hint="cs"/>
          <w:rtl/>
        </w:rPr>
        <w:t>ة</w:t>
      </w:r>
      <w:r w:rsidRPr="006B7F66">
        <w:rPr>
          <w:rFonts w:cs="Arial"/>
          <w:rtl/>
        </w:rPr>
        <w:t xml:space="preserve"> </w:t>
      </w:r>
      <w:r w:rsidRPr="006B7F66">
        <w:rPr>
          <w:rFonts w:cs="Arial" w:hint="eastAsia"/>
          <w:rtl/>
        </w:rPr>
        <w:t>في</w:t>
      </w:r>
      <w:r w:rsidRPr="006B7F66">
        <w:rPr>
          <w:rFonts w:cs="Arial"/>
          <w:rtl/>
        </w:rPr>
        <w:t xml:space="preserve"> </w:t>
      </w:r>
      <w:r w:rsidRPr="006B7F66">
        <w:rPr>
          <w:rFonts w:cs="Arial" w:hint="eastAsia"/>
          <w:rtl/>
        </w:rPr>
        <w:t>الظروف</w:t>
      </w:r>
      <w:r w:rsidRPr="006B7F66">
        <w:rPr>
          <w:rFonts w:cs="Arial"/>
          <w:rtl/>
        </w:rPr>
        <w:t xml:space="preserve"> </w:t>
      </w:r>
      <w:r w:rsidRPr="006B7F66">
        <w:rPr>
          <w:rFonts w:cs="Arial" w:hint="eastAsia"/>
          <w:rtl/>
        </w:rPr>
        <w:t>الإنسانية</w:t>
      </w:r>
      <w:r w:rsidRPr="006B7F66">
        <w:rPr>
          <w:rFonts w:cs="Arial"/>
          <w:rtl/>
        </w:rPr>
        <w:t xml:space="preserve"> </w:t>
      </w:r>
      <w:r w:rsidRPr="006B7F66">
        <w:rPr>
          <w:rFonts w:cs="Arial" w:hint="eastAsia"/>
          <w:rtl/>
        </w:rPr>
        <w:t>أو</w:t>
      </w:r>
      <w:r w:rsidRPr="006B7F66">
        <w:rPr>
          <w:rFonts w:cs="Arial"/>
          <w:rtl/>
        </w:rPr>
        <w:t xml:space="preserve"> </w:t>
      </w:r>
      <w:r w:rsidRPr="006B7F66">
        <w:rPr>
          <w:rFonts w:cs="Arial" w:hint="eastAsia"/>
          <w:rtl/>
        </w:rPr>
        <w:t>التطويرية</w:t>
      </w:r>
      <w:r w:rsidRPr="006B7F66">
        <w:rPr>
          <w:rFonts w:cs="Arial"/>
          <w:rtl/>
        </w:rPr>
        <w:t>.</w:t>
      </w:r>
    </w:p>
    <w:p w14:paraId="52F76763" w14:textId="77777777" w:rsidR="005D7852" w:rsidRDefault="005D7852" w:rsidP="008C544C">
      <w:pPr>
        <w:numPr>
          <w:ilvl w:val="0"/>
          <w:numId w:val="25"/>
        </w:numPr>
        <w:bidi/>
        <w:spacing w:after="0" w:line="240" w:lineRule="auto"/>
        <w:ind w:left="1080"/>
        <w:jc w:val="both"/>
        <w:rPr>
          <w:rFonts w:cs="Arial"/>
        </w:rPr>
      </w:pPr>
      <w:r w:rsidRPr="005D7852">
        <w:rPr>
          <w:rFonts w:cs="Arial" w:hint="eastAsia"/>
          <w:rtl/>
        </w:rPr>
        <w:t>فهم</w:t>
      </w:r>
      <w:r w:rsidRPr="005D7852">
        <w:rPr>
          <w:rFonts w:cs="Arial"/>
          <w:rtl/>
        </w:rPr>
        <w:t xml:space="preserve"> </w:t>
      </w:r>
      <w:r w:rsidRPr="005D7852">
        <w:rPr>
          <w:rFonts w:cs="Arial" w:hint="eastAsia"/>
          <w:rtl/>
        </w:rPr>
        <w:t>جيد</w:t>
      </w:r>
      <w:r w:rsidRPr="005D7852">
        <w:rPr>
          <w:rFonts w:cs="Arial"/>
          <w:rtl/>
        </w:rPr>
        <w:t xml:space="preserve"> </w:t>
      </w:r>
      <w:r w:rsidRPr="005D7852">
        <w:rPr>
          <w:rFonts w:cs="Arial" w:hint="eastAsia"/>
          <w:rtl/>
        </w:rPr>
        <w:t>لأنظمة</w:t>
      </w:r>
      <w:r w:rsidRPr="005D7852">
        <w:rPr>
          <w:rFonts w:cs="Arial"/>
          <w:rtl/>
        </w:rPr>
        <w:t xml:space="preserve"> </w:t>
      </w:r>
      <w:r w:rsidRPr="005D7852">
        <w:rPr>
          <w:rFonts w:cs="Arial" w:hint="eastAsia"/>
          <w:rtl/>
        </w:rPr>
        <w:t>الرعاية</w:t>
      </w:r>
      <w:r w:rsidRPr="005D7852">
        <w:rPr>
          <w:rFonts w:cs="Arial"/>
          <w:rtl/>
        </w:rPr>
        <w:t xml:space="preserve"> </w:t>
      </w:r>
      <w:r w:rsidRPr="005D7852">
        <w:rPr>
          <w:rFonts w:cs="Arial" w:hint="eastAsia"/>
          <w:rtl/>
        </w:rPr>
        <w:t>الاجتماعية</w:t>
      </w:r>
      <w:r w:rsidRPr="005D7852">
        <w:rPr>
          <w:rFonts w:cs="Arial"/>
          <w:rtl/>
        </w:rPr>
        <w:t xml:space="preserve"> </w:t>
      </w:r>
      <w:r w:rsidRPr="005D7852">
        <w:rPr>
          <w:rFonts w:cs="Arial" w:hint="eastAsia"/>
          <w:rtl/>
        </w:rPr>
        <w:t>الوطنية</w:t>
      </w:r>
      <w:r w:rsidRPr="005D7852">
        <w:rPr>
          <w:rFonts w:cs="Arial"/>
          <w:rtl/>
        </w:rPr>
        <w:t xml:space="preserve"> </w:t>
      </w:r>
      <w:r w:rsidRPr="005D7852">
        <w:rPr>
          <w:rFonts w:cs="Arial" w:hint="eastAsia"/>
          <w:rtl/>
        </w:rPr>
        <w:t>وأنظمة</w:t>
      </w:r>
      <w:r w:rsidRPr="005D7852">
        <w:rPr>
          <w:rFonts w:cs="Arial"/>
          <w:rtl/>
        </w:rPr>
        <w:t xml:space="preserve"> </w:t>
      </w:r>
      <w:r w:rsidRPr="005D7852">
        <w:rPr>
          <w:rFonts w:cs="Arial" w:hint="eastAsia"/>
          <w:rtl/>
        </w:rPr>
        <w:t>الرعاية</w:t>
      </w:r>
      <w:r w:rsidRPr="005D7852">
        <w:rPr>
          <w:rFonts w:cs="Arial"/>
          <w:rtl/>
        </w:rPr>
        <w:t xml:space="preserve"> </w:t>
      </w:r>
      <w:r w:rsidRPr="005D7852">
        <w:rPr>
          <w:rFonts w:cs="Arial" w:hint="eastAsia"/>
          <w:rtl/>
        </w:rPr>
        <w:t>البديلة</w:t>
      </w:r>
      <w:r w:rsidRPr="005D7852">
        <w:rPr>
          <w:rFonts w:cs="Arial"/>
          <w:rtl/>
        </w:rPr>
        <w:t xml:space="preserve"> </w:t>
      </w:r>
      <w:r w:rsidRPr="005D7852">
        <w:rPr>
          <w:rFonts w:cs="Arial" w:hint="eastAsia"/>
          <w:rtl/>
        </w:rPr>
        <w:t>ونظام</w:t>
      </w:r>
      <w:r w:rsidRPr="005D7852">
        <w:rPr>
          <w:rFonts w:cs="Arial"/>
          <w:rtl/>
        </w:rPr>
        <w:t xml:space="preserve"> </w:t>
      </w:r>
      <w:r w:rsidRPr="005D7852">
        <w:rPr>
          <w:rFonts w:cs="Arial" w:hint="eastAsia"/>
          <w:rtl/>
        </w:rPr>
        <w:t>قضاء</w:t>
      </w:r>
      <w:r w:rsidRPr="005D7852">
        <w:rPr>
          <w:rFonts w:cs="Arial"/>
          <w:rtl/>
        </w:rPr>
        <w:t xml:space="preserve"> </w:t>
      </w:r>
      <w:r w:rsidRPr="005D7852">
        <w:rPr>
          <w:rFonts w:cs="Arial" w:hint="eastAsia"/>
          <w:rtl/>
        </w:rPr>
        <w:t>الأحداث</w:t>
      </w:r>
      <w:r w:rsidRPr="005D7852">
        <w:rPr>
          <w:rFonts w:cs="Arial"/>
          <w:rtl/>
        </w:rPr>
        <w:t xml:space="preserve"> </w:t>
      </w:r>
      <w:r w:rsidRPr="005D7852">
        <w:rPr>
          <w:rFonts w:cs="Arial" w:hint="eastAsia"/>
          <w:rtl/>
        </w:rPr>
        <w:t>وآليات</w:t>
      </w:r>
      <w:r w:rsidRPr="005D7852">
        <w:rPr>
          <w:rFonts w:cs="Arial"/>
          <w:rtl/>
        </w:rPr>
        <w:t xml:space="preserve"> </w:t>
      </w:r>
      <w:r w:rsidRPr="005D7852">
        <w:rPr>
          <w:rFonts w:cs="Arial" w:hint="eastAsia"/>
          <w:rtl/>
        </w:rPr>
        <w:t>حماية</w:t>
      </w:r>
      <w:r w:rsidRPr="005D7852">
        <w:rPr>
          <w:rFonts w:cs="Arial"/>
          <w:rtl/>
        </w:rPr>
        <w:t xml:space="preserve"> </w:t>
      </w:r>
      <w:r w:rsidRPr="005D7852">
        <w:rPr>
          <w:rFonts w:cs="Arial" w:hint="eastAsia"/>
          <w:rtl/>
        </w:rPr>
        <w:t>الطفل</w:t>
      </w:r>
      <w:r w:rsidRPr="005D7852">
        <w:rPr>
          <w:rFonts w:cs="Arial"/>
          <w:rtl/>
        </w:rPr>
        <w:t>.</w:t>
      </w:r>
    </w:p>
    <w:p w14:paraId="2C250712" w14:textId="28863AEE" w:rsidR="005D7852" w:rsidRDefault="005D7852" w:rsidP="008C544C">
      <w:pPr>
        <w:numPr>
          <w:ilvl w:val="0"/>
          <w:numId w:val="25"/>
        </w:numPr>
        <w:bidi/>
        <w:spacing w:after="0" w:line="240" w:lineRule="auto"/>
        <w:ind w:left="1080"/>
        <w:jc w:val="both"/>
        <w:rPr>
          <w:rFonts w:cs="Arial"/>
        </w:rPr>
      </w:pPr>
      <w:r w:rsidRPr="005D7852">
        <w:rPr>
          <w:rFonts w:cs="Arial" w:hint="eastAsia"/>
          <w:rtl/>
        </w:rPr>
        <w:t>خبرة</w:t>
      </w:r>
      <w:r w:rsidRPr="005D7852">
        <w:rPr>
          <w:rFonts w:cs="Arial"/>
          <w:rtl/>
        </w:rPr>
        <w:t xml:space="preserve"> </w:t>
      </w:r>
      <w:r w:rsidRPr="005D7852">
        <w:rPr>
          <w:rFonts w:cs="Arial" w:hint="eastAsia"/>
          <w:rtl/>
        </w:rPr>
        <w:t>في</w:t>
      </w:r>
      <w:r w:rsidRPr="005D7852">
        <w:rPr>
          <w:rFonts w:cs="Arial"/>
          <w:rtl/>
        </w:rPr>
        <w:t xml:space="preserve"> </w:t>
      </w:r>
      <w:r w:rsidRPr="005D7852">
        <w:rPr>
          <w:rFonts w:cs="Arial" w:hint="eastAsia"/>
          <w:rtl/>
        </w:rPr>
        <w:t>بناء</w:t>
      </w:r>
      <w:r w:rsidRPr="005D7852">
        <w:rPr>
          <w:rFonts w:cs="Arial"/>
          <w:rtl/>
        </w:rPr>
        <w:t xml:space="preserve"> </w:t>
      </w:r>
      <w:r w:rsidRPr="005D7852">
        <w:rPr>
          <w:rFonts w:cs="Arial" w:hint="eastAsia"/>
          <w:rtl/>
        </w:rPr>
        <w:t>القدرات</w:t>
      </w:r>
      <w:r w:rsidRPr="005D7852">
        <w:rPr>
          <w:rFonts w:cs="Arial"/>
          <w:rtl/>
        </w:rPr>
        <w:t xml:space="preserve"> </w:t>
      </w:r>
      <w:r w:rsidRPr="005D7852">
        <w:rPr>
          <w:rFonts w:cs="Arial" w:hint="eastAsia"/>
          <w:rtl/>
        </w:rPr>
        <w:t>وإجراء</w:t>
      </w:r>
      <w:r w:rsidRPr="005D7852">
        <w:rPr>
          <w:rFonts w:cs="Arial"/>
          <w:rtl/>
        </w:rPr>
        <w:t xml:space="preserve"> </w:t>
      </w:r>
      <w:r w:rsidRPr="005D7852">
        <w:rPr>
          <w:rFonts w:cs="Arial" w:hint="eastAsia"/>
          <w:rtl/>
        </w:rPr>
        <w:t>التدريبات</w:t>
      </w:r>
      <w:r w:rsidRPr="005D7852">
        <w:rPr>
          <w:rFonts w:cs="Arial"/>
          <w:rtl/>
        </w:rPr>
        <w:t xml:space="preserve"> </w:t>
      </w:r>
      <w:r w:rsidRPr="005D7852">
        <w:rPr>
          <w:rFonts w:cs="Arial" w:hint="eastAsia"/>
          <w:rtl/>
        </w:rPr>
        <w:t>والتدريب</w:t>
      </w:r>
      <w:r w:rsidRPr="005D7852">
        <w:rPr>
          <w:rFonts w:cs="Arial"/>
          <w:rtl/>
        </w:rPr>
        <w:t xml:space="preserve"> </w:t>
      </w:r>
      <w:r w:rsidRPr="005D7852">
        <w:rPr>
          <w:rFonts w:cs="Arial" w:hint="eastAsia"/>
          <w:rtl/>
        </w:rPr>
        <w:t>أثناء</w:t>
      </w:r>
      <w:r w:rsidRPr="005D7852">
        <w:rPr>
          <w:rFonts w:cs="Arial"/>
          <w:rtl/>
        </w:rPr>
        <w:t xml:space="preserve"> </w:t>
      </w:r>
      <w:r w:rsidRPr="005D7852">
        <w:rPr>
          <w:rFonts w:cs="Arial" w:hint="eastAsia"/>
          <w:rtl/>
        </w:rPr>
        <w:t>العمل</w:t>
      </w:r>
      <w:r w:rsidRPr="005D7852">
        <w:rPr>
          <w:rFonts w:cs="Arial"/>
          <w:rtl/>
        </w:rPr>
        <w:t xml:space="preserve"> </w:t>
      </w:r>
      <w:r w:rsidRPr="005D7852">
        <w:rPr>
          <w:rFonts w:cs="Arial" w:hint="eastAsia"/>
          <w:rtl/>
        </w:rPr>
        <w:t>والإشراف</w:t>
      </w:r>
      <w:r w:rsidRPr="005D7852">
        <w:rPr>
          <w:rFonts w:cs="Arial"/>
          <w:rtl/>
        </w:rPr>
        <w:t xml:space="preserve"> </w:t>
      </w:r>
      <w:r w:rsidRPr="005D7852">
        <w:rPr>
          <w:rFonts w:cs="Arial" w:hint="eastAsia"/>
          <w:rtl/>
        </w:rPr>
        <w:t>الفني</w:t>
      </w:r>
      <w:r w:rsidRPr="005D7852">
        <w:rPr>
          <w:rFonts w:cs="Arial"/>
          <w:rtl/>
        </w:rPr>
        <w:t>.</w:t>
      </w:r>
    </w:p>
    <w:p w14:paraId="5A5DEBB4" w14:textId="315E5E9C" w:rsidR="005D7852" w:rsidRDefault="005D7852" w:rsidP="008C544C">
      <w:pPr>
        <w:numPr>
          <w:ilvl w:val="0"/>
          <w:numId w:val="25"/>
        </w:numPr>
        <w:bidi/>
        <w:spacing w:after="0" w:line="240" w:lineRule="auto"/>
        <w:ind w:left="1080"/>
        <w:rPr>
          <w:rFonts w:cs="Arial"/>
        </w:rPr>
      </w:pPr>
      <w:r w:rsidRPr="005D7852">
        <w:rPr>
          <w:rFonts w:cs="Arial" w:hint="eastAsia"/>
          <w:rtl/>
        </w:rPr>
        <w:t>خبرة</w:t>
      </w:r>
      <w:r w:rsidRPr="005D7852">
        <w:rPr>
          <w:rFonts w:cs="Arial"/>
          <w:rtl/>
        </w:rPr>
        <w:t xml:space="preserve"> </w:t>
      </w:r>
      <w:r w:rsidRPr="005D7852">
        <w:rPr>
          <w:rFonts w:cs="Arial" w:hint="eastAsia"/>
          <w:rtl/>
        </w:rPr>
        <w:t>في</w:t>
      </w:r>
      <w:r w:rsidRPr="005D7852">
        <w:rPr>
          <w:rFonts w:cs="Arial"/>
          <w:rtl/>
        </w:rPr>
        <w:t xml:space="preserve"> </w:t>
      </w:r>
      <w:r w:rsidRPr="005D7852">
        <w:rPr>
          <w:rFonts w:cs="Arial" w:hint="eastAsia"/>
          <w:rtl/>
        </w:rPr>
        <w:t>تعبئة</w:t>
      </w:r>
      <w:r w:rsidRPr="005D7852">
        <w:rPr>
          <w:rFonts w:cs="Arial"/>
          <w:rtl/>
        </w:rPr>
        <w:t xml:space="preserve"> </w:t>
      </w:r>
      <w:r w:rsidRPr="005D7852">
        <w:rPr>
          <w:rFonts w:cs="Arial" w:hint="eastAsia"/>
          <w:rtl/>
        </w:rPr>
        <w:t>المجتمع</w:t>
      </w:r>
      <w:r w:rsidRPr="005D7852">
        <w:rPr>
          <w:rFonts w:cs="Arial"/>
          <w:rtl/>
        </w:rPr>
        <w:t xml:space="preserve"> </w:t>
      </w:r>
      <w:r w:rsidRPr="005D7852">
        <w:rPr>
          <w:rFonts w:cs="Arial" w:hint="eastAsia"/>
          <w:rtl/>
        </w:rPr>
        <w:t>وإجراء</w:t>
      </w:r>
      <w:r w:rsidRPr="005D7852">
        <w:rPr>
          <w:rFonts w:cs="Arial"/>
          <w:rtl/>
        </w:rPr>
        <w:t xml:space="preserve"> </w:t>
      </w:r>
      <w:r w:rsidRPr="005D7852">
        <w:rPr>
          <w:rFonts w:cs="Arial" w:hint="eastAsia"/>
          <w:rtl/>
        </w:rPr>
        <w:t>أنشطة</w:t>
      </w:r>
      <w:r w:rsidRPr="005D7852">
        <w:rPr>
          <w:rFonts w:cs="Arial"/>
          <w:rtl/>
        </w:rPr>
        <w:t xml:space="preserve"> </w:t>
      </w:r>
      <w:r w:rsidRPr="005D7852">
        <w:rPr>
          <w:rFonts w:cs="Arial" w:hint="eastAsia"/>
          <w:rtl/>
        </w:rPr>
        <w:t>التوعية</w:t>
      </w:r>
      <w:r w:rsidRPr="005D7852">
        <w:rPr>
          <w:rFonts w:cs="Arial"/>
          <w:rtl/>
        </w:rPr>
        <w:t xml:space="preserve"> </w:t>
      </w:r>
      <w:r w:rsidRPr="005D7852">
        <w:rPr>
          <w:rFonts w:cs="Arial" w:hint="eastAsia"/>
          <w:rtl/>
        </w:rPr>
        <w:t>بما</w:t>
      </w:r>
      <w:r w:rsidRPr="005D7852">
        <w:rPr>
          <w:rFonts w:cs="Arial"/>
          <w:rtl/>
        </w:rPr>
        <w:t xml:space="preserve"> </w:t>
      </w:r>
      <w:r w:rsidRPr="005D7852">
        <w:rPr>
          <w:rFonts w:cs="Arial" w:hint="eastAsia"/>
          <w:rtl/>
        </w:rPr>
        <w:t>في</w:t>
      </w:r>
      <w:r w:rsidRPr="005D7852">
        <w:rPr>
          <w:rFonts w:cs="Arial"/>
          <w:rtl/>
        </w:rPr>
        <w:t xml:space="preserve"> </w:t>
      </w:r>
      <w:r w:rsidRPr="005D7852">
        <w:rPr>
          <w:rFonts w:cs="Arial" w:hint="eastAsia"/>
          <w:rtl/>
        </w:rPr>
        <w:t>ذلك</w:t>
      </w:r>
      <w:r w:rsidRPr="005D7852">
        <w:rPr>
          <w:rFonts w:cs="Arial"/>
          <w:rtl/>
        </w:rPr>
        <w:t xml:space="preserve"> </w:t>
      </w:r>
      <w:r w:rsidRPr="005D7852">
        <w:rPr>
          <w:rFonts w:cs="Arial" w:hint="eastAsia"/>
          <w:rtl/>
        </w:rPr>
        <w:t>القدرة</w:t>
      </w:r>
      <w:r w:rsidRPr="005D7852">
        <w:rPr>
          <w:rFonts w:cs="Arial"/>
          <w:rtl/>
        </w:rPr>
        <w:t xml:space="preserve"> </w:t>
      </w:r>
      <w:r w:rsidRPr="005D7852">
        <w:rPr>
          <w:rFonts w:cs="Arial" w:hint="eastAsia"/>
          <w:rtl/>
        </w:rPr>
        <w:t>على</w:t>
      </w:r>
      <w:r w:rsidRPr="005D7852">
        <w:rPr>
          <w:rFonts w:cs="Arial"/>
          <w:rtl/>
        </w:rPr>
        <w:t xml:space="preserve"> </w:t>
      </w:r>
      <w:r w:rsidRPr="005D7852">
        <w:rPr>
          <w:rFonts w:cs="Arial" w:hint="eastAsia"/>
          <w:rtl/>
        </w:rPr>
        <w:t>دعم</w:t>
      </w:r>
      <w:r w:rsidRPr="005D7852">
        <w:rPr>
          <w:rFonts w:cs="Arial"/>
          <w:rtl/>
        </w:rPr>
        <w:t xml:space="preserve"> </w:t>
      </w:r>
      <w:r w:rsidRPr="005D7852">
        <w:rPr>
          <w:rFonts w:cs="Arial" w:hint="eastAsia"/>
          <w:rtl/>
        </w:rPr>
        <w:t>أعمال</w:t>
      </w:r>
      <w:r w:rsidRPr="005D7852">
        <w:rPr>
          <w:rFonts w:cs="Arial"/>
          <w:rtl/>
        </w:rPr>
        <w:t xml:space="preserve"> </w:t>
      </w:r>
      <w:r w:rsidRPr="005D7852">
        <w:rPr>
          <w:rFonts w:cs="Arial" w:hint="eastAsia"/>
          <w:rtl/>
        </w:rPr>
        <w:t>إدارة</w:t>
      </w:r>
      <w:r w:rsidRPr="005D7852">
        <w:rPr>
          <w:rFonts w:cs="Arial"/>
          <w:rtl/>
        </w:rPr>
        <w:t xml:space="preserve"> </w:t>
      </w:r>
      <w:r w:rsidRPr="005D7852">
        <w:rPr>
          <w:rFonts w:cs="Arial" w:hint="eastAsia"/>
          <w:rtl/>
        </w:rPr>
        <w:t>الحالات</w:t>
      </w:r>
      <w:r w:rsidRPr="005D7852">
        <w:rPr>
          <w:rFonts w:cs="Arial"/>
          <w:rtl/>
        </w:rPr>
        <w:t xml:space="preserve"> </w:t>
      </w:r>
      <w:r w:rsidRPr="005D7852">
        <w:rPr>
          <w:rFonts w:cs="Arial" w:hint="eastAsia"/>
          <w:rtl/>
        </w:rPr>
        <w:t>للأطفال</w:t>
      </w:r>
      <w:r w:rsidRPr="005D7852">
        <w:rPr>
          <w:rFonts w:cs="Arial"/>
          <w:rtl/>
        </w:rPr>
        <w:t xml:space="preserve"> </w:t>
      </w:r>
      <w:r w:rsidRPr="005D7852">
        <w:rPr>
          <w:rFonts w:cs="Arial" w:hint="eastAsia"/>
          <w:rtl/>
        </w:rPr>
        <w:t>المعرضين</w:t>
      </w:r>
      <w:r w:rsidRPr="005D7852">
        <w:rPr>
          <w:rFonts w:cs="Arial"/>
          <w:rtl/>
        </w:rPr>
        <w:t xml:space="preserve"> </w:t>
      </w:r>
      <w:r w:rsidRPr="005D7852">
        <w:rPr>
          <w:rFonts w:cs="Arial" w:hint="eastAsia"/>
          <w:rtl/>
        </w:rPr>
        <w:t>للخطر</w:t>
      </w:r>
      <w:r w:rsidRPr="005D7852">
        <w:rPr>
          <w:rFonts w:cs="Arial"/>
          <w:rtl/>
        </w:rPr>
        <w:t>.</w:t>
      </w:r>
    </w:p>
    <w:p w14:paraId="789362B6" w14:textId="77777777" w:rsidR="00C50C40" w:rsidRDefault="00C50C40" w:rsidP="008C544C">
      <w:pPr>
        <w:numPr>
          <w:ilvl w:val="0"/>
          <w:numId w:val="25"/>
        </w:numPr>
        <w:bidi/>
        <w:spacing w:after="0" w:line="240" w:lineRule="auto"/>
        <w:ind w:left="1080"/>
        <w:rPr>
          <w:rFonts w:cs="Arial"/>
        </w:rPr>
      </w:pPr>
      <w:r w:rsidRPr="00C50C40">
        <w:rPr>
          <w:rFonts w:cs="Arial" w:hint="eastAsia"/>
          <w:rtl/>
        </w:rPr>
        <w:t>مهارات</w:t>
      </w:r>
      <w:r w:rsidRPr="00C50C40">
        <w:rPr>
          <w:rFonts w:cs="Arial"/>
          <w:rtl/>
        </w:rPr>
        <w:t xml:space="preserve"> </w:t>
      </w:r>
      <w:r w:rsidRPr="00C50C40">
        <w:rPr>
          <w:rFonts w:cs="Arial" w:hint="eastAsia"/>
          <w:rtl/>
        </w:rPr>
        <w:t>ممتازة</w:t>
      </w:r>
      <w:r w:rsidRPr="00C50C40">
        <w:rPr>
          <w:rFonts w:cs="Arial"/>
          <w:rtl/>
        </w:rPr>
        <w:t xml:space="preserve"> </w:t>
      </w:r>
      <w:r w:rsidRPr="00C50C40">
        <w:rPr>
          <w:rFonts w:cs="Arial" w:hint="eastAsia"/>
          <w:rtl/>
        </w:rPr>
        <w:t>في</w:t>
      </w:r>
      <w:r w:rsidRPr="00C50C40">
        <w:rPr>
          <w:rFonts w:cs="Arial"/>
          <w:rtl/>
        </w:rPr>
        <w:t xml:space="preserve"> </w:t>
      </w:r>
      <w:r w:rsidRPr="00C50C40">
        <w:rPr>
          <w:rFonts w:cs="Arial" w:hint="eastAsia"/>
          <w:rtl/>
        </w:rPr>
        <w:t>الكتابة</w:t>
      </w:r>
      <w:r w:rsidRPr="00C50C40">
        <w:rPr>
          <w:rFonts w:cs="Arial"/>
          <w:rtl/>
        </w:rPr>
        <w:t xml:space="preserve"> </w:t>
      </w:r>
      <w:r w:rsidRPr="00C50C40">
        <w:rPr>
          <w:rFonts w:cs="Arial" w:hint="eastAsia"/>
          <w:rtl/>
        </w:rPr>
        <w:t>والتيسير</w:t>
      </w:r>
      <w:r w:rsidRPr="00C50C40">
        <w:rPr>
          <w:rFonts w:cs="Arial"/>
          <w:rtl/>
        </w:rPr>
        <w:t xml:space="preserve"> </w:t>
      </w:r>
      <w:r w:rsidRPr="00C50C40">
        <w:rPr>
          <w:rFonts w:cs="Arial" w:hint="eastAsia"/>
          <w:rtl/>
        </w:rPr>
        <w:t>والمهارات</w:t>
      </w:r>
      <w:r w:rsidRPr="00C50C40">
        <w:rPr>
          <w:rFonts w:cs="Arial"/>
          <w:rtl/>
        </w:rPr>
        <w:t xml:space="preserve"> </w:t>
      </w:r>
      <w:r w:rsidRPr="00C50C40">
        <w:rPr>
          <w:rFonts w:cs="Arial" w:hint="eastAsia"/>
          <w:rtl/>
        </w:rPr>
        <w:t>التنظيمية</w:t>
      </w:r>
      <w:r w:rsidRPr="00C50C40">
        <w:rPr>
          <w:rFonts w:cs="Arial"/>
          <w:rtl/>
        </w:rPr>
        <w:t>.</w:t>
      </w:r>
    </w:p>
    <w:p w14:paraId="6C8B02D6" w14:textId="77777777" w:rsidR="00C50C40" w:rsidRDefault="00C50C40" w:rsidP="008C544C">
      <w:pPr>
        <w:numPr>
          <w:ilvl w:val="0"/>
          <w:numId w:val="25"/>
        </w:numPr>
        <w:bidi/>
        <w:spacing w:after="0" w:line="240" w:lineRule="auto"/>
        <w:ind w:left="1080"/>
        <w:rPr>
          <w:rFonts w:cs="Arial"/>
        </w:rPr>
      </w:pPr>
      <w:r w:rsidRPr="00C50C40">
        <w:rPr>
          <w:rFonts w:cs="Arial" w:hint="eastAsia"/>
          <w:rtl/>
        </w:rPr>
        <w:t>إجادة</w:t>
      </w:r>
      <w:r w:rsidRPr="00C50C40">
        <w:rPr>
          <w:rFonts w:cs="Arial"/>
          <w:rtl/>
        </w:rPr>
        <w:t xml:space="preserve"> </w:t>
      </w:r>
      <w:r w:rsidRPr="00C50C40">
        <w:rPr>
          <w:rFonts w:cs="Arial" w:hint="eastAsia"/>
          <w:rtl/>
        </w:rPr>
        <w:t>اللغة</w:t>
      </w:r>
      <w:r w:rsidRPr="00C50C40">
        <w:rPr>
          <w:rFonts w:cs="Arial"/>
          <w:rtl/>
        </w:rPr>
        <w:t xml:space="preserve"> </w:t>
      </w:r>
      <w:r w:rsidRPr="00C50C40">
        <w:rPr>
          <w:rFonts w:cs="Arial" w:hint="eastAsia"/>
          <w:rtl/>
        </w:rPr>
        <w:t>الإنجليزية</w:t>
      </w:r>
      <w:r w:rsidRPr="00C50C40">
        <w:rPr>
          <w:rFonts w:cs="Arial"/>
          <w:rtl/>
        </w:rPr>
        <w:t xml:space="preserve"> </w:t>
      </w:r>
      <w:r w:rsidRPr="00C50C40">
        <w:rPr>
          <w:rFonts w:cs="Arial" w:hint="eastAsia"/>
          <w:rtl/>
        </w:rPr>
        <w:t>واللغة</w:t>
      </w:r>
      <w:r w:rsidRPr="00C50C40">
        <w:rPr>
          <w:rFonts w:cs="Arial"/>
          <w:rtl/>
        </w:rPr>
        <w:t xml:space="preserve"> </w:t>
      </w:r>
      <w:r w:rsidRPr="00C50C40">
        <w:rPr>
          <w:rFonts w:cs="Arial" w:hint="eastAsia"/>
          <w:rtl/>
        </w:rPr>
        <w:t>المحلية</w:t>
      </w:r>
      <w:r w:rsidRPr="00C50C40">
        <w:rPr>
          <w:rFonts w:cs="Arial"/>
          <w:rtl/>
        </w:rPr>
        <w:t xml:space="preserve"> </w:t>
      </w:r>
      <w:r w:rsidRPr="00C50C40">
        <w:rPr>
          <w:rFonts w:cs="Arial" w:hint="eastAsia"/>
          <w:rtl/>
        </w:rPr>
        <w:t>للسكان</w:t>
      </w:r>
      <w:r w:rsidRPr="00C50C40">
        <w:rPr>
          <w:rFonts w:cs="Arial"/>
          <w:rtl/>
        </w:rPr>
        <w:t xml:space="preserve"> </w:t>
      </w:r>
      <w:r w:rsidRPr="00C50C40">
        <w:rPr>
          <w:rFonts w:cs="Arial" w:hint="eastAsia"/>
          <w:rtl/>
        </w:rPr>
        <w:t>المتضررين</w:t>
      </w:r>
      <w:r w:rsidRPr="00C50C40">
        <w:rPr>
          <w:rFonts w:cs="Arial"/>
          <w:rtl/>
        </w:rPr>
        <w:t>.</w:t>
      </w:r>
    </w:p>
    <w:p w14:paraId="6F010F7E" w14:textId="77777777" w:rsidR="00C50C40" w:rsidRDefault="00C50C40" w:rsidP="008C544C">
      <w:pPr>
        <w:numPr>
          <w:ilvl w:val="0"/>
          <w:numId w:val="25"/>
        </w:numPr>
        <w:bidi/>
        <w:spacing w:after="0" w:line="240" w:lineRule="auto"/>
        <w:ind w:left="1080"/>
        <w:rPr>
          <w:rFonts w:cs="Arial"/>
        </w:rPr>
      </w:pPr>
      <w:r>
        <w:rPr>
          <w:rFonts w:cs="Arial" w:hint="cs"/>
          <w:rtl/>
        </w:rPr>
        <w:t>دافع</w:t>
      </w:r>
      <w:r w:rsidRPr="00095B68">
        <w:rPr>
          <w:rFonts w:cs="Arial"/>
          <w:rtl/>
        </w:rPr>
        <w:t xml:space="preserve"> </w:t>
      </w:r>
      <w:r w:rsidRPr="00095B68">
        <w:rPr>
          <w:rFonts w:cs="Arial" w:hint="eastAsia"/>
          <w:rtl/>
        </w:rPr>
        <w:t>قوي</w:t>
      </w:r>
      <w:r w:rsidRPr="00095B68">
        <w:rPr>
          <w:rFonts w:cs="Arial"/>
          <w:rtl/>
        </w:rPr>
        <w:t xml:space="preserve"> </w:t>
      </w:r>
      <w:r w:rsidRPr="00095B68">
        <w:rPr>
          <w:rFonts w:cs="Arial" w:hint="eastAsia"/>
          <w:rtl/>
        </w:rPr>
        <w:t>لتحقيق</w:t>
      </w:r>
      <w:r w:rsidRPr="00095B68">
        <w:rPr>
          <w:rFonts w:cs="Arial"/>
          <w:rtl/>
        </w:rPr>
        <w:t xml:space="preserve"> </w:t>
      </w:r>
      <w:r w:rsidRPr="00095B68">
        <w:rPr>
          <w:rFonts w:cs="Arial" w:hint="eastAsia"/>
          <w:rtl/>
        </w:rPr>
        <w:t>النتائج</w:t>
      </w:r>
      <w:r w:rsidRPr="00095B68">
        <w:rPr>
          <w:rFonts w:cs="Arial"/>
          <w:rtl/>
        </w:rPr>
        <w:t xml:space="preserve"> </w:t>
      </w:r>
      <w:r w:rsidRPr="00095B68">
        <w:rPr>
          <w:rFonts w:cs="Arial" w:hint="eastAsia"/>
          <w:rtl/>
        </w:rPr>
        <w:t>وضمان</w:t>
      </w:r>
      <w:r w:rsidRPr="00095B68">
        <w:rPr>
          <w:rFonts w:cs="Arial"/>
          <w:rtl/>
        </w:rPr>
        <w:t xml:space="preserve"> </w:t>
      </w:r>
      <w:r w:rsidRPr="00095B68">
        <w:rPr>
          <w:rFonts w:cs="Arial" w:hint="eastAsia"/>
          <w:rtl/>
        </w:rPr>
        <w:t>تسليم</w:t>
      </w:r>
      <w:r w:rsidRPr="00095B68">
        <w:rPr>
          <w:rFonts w:cs="Arial"/>
          <w:rtl/>
        </w:rPr>
        <w:t xml:space="preserve"> </w:t>
      </w:r>
      <w:r>
        <w:rPr>
          <w:rFonts w:cs="Arial" w:hint="cs"/>
          <w:rtl/>
        </w:rPr>
        <w:t>نتائج</w:t>
      </w:r>
      <w:r w:rsidRPr="00095B68">
        <w:rPr>
          <w:rFonts w:cs="Arial"/>
          <w:rtl/>
        </w:rPr>
        <w:t xml:space="preserve"> </w:t>
      </w:r>
      <w:r w:rsidRPr="00095B68">
        <w:rPr>
          <w:rFonts w:cs="Arial" w:hint="eastAsia"/>
          <w:rtl/>
        </w:rPr>
        <w:t>عالية</w:t>
      </w:r>
      <w:r w:rsidRPr="00095B68">
        <w:rPr>
          <w:rFonts w:cs="Arial"/>
          <w:rtl/>
        </w:rPr>
        <w:t xml:space="preserve"> </w:t>
      </w:r>
      <w:r w:rsidRPr="00095B68">
        <w:rPr>
          <w:rFonts w:cs="Arial" w:hint="eastAsia"/>
          <w:rtl/>
        </w:rPr>
        <w:t>الجودة</w:t>
      </w:r>
      <w:r w:rsidRPr="00095B68">
        <w:rPr>
          <w:rFonts w:cs="Arial"/>
          <w:rtl/>
        </w:rPr>
        <w:t xml:space="preserve"> </w:t>
      </w:r>
      <w:r w:rsidRPr="00095B68">
        <w:rPr>
          <w:rFonts w:cs="Arial" w:hint="eastAsia"/>
          <w:rtl/>
        </w:rPr>
        <w:t>في</w:t>
      </w:r>
      <w:r w:rsidRPr="00095B68">
        <w:rPr>
          <w:rFonts w:cs="Arial"/>
          <w:rtl/>
        </w:rPr>
        <w:t xml:space="preserve"> </w:t>
      </w:r>
      <w:r w:rsidRPr="00095B68">
        <w:rPr>
          <w:rFonts w:cs="Arial" w:hint="eastAsia"/>
          <w:rtl/>
        </w:rPr>
        <w:t>الوقت</w:t>
      </w:r>
      <w:r w:rsidRPr="00095B68">
        <w:rPr>
          <w:rFonts w:cs="Arial"/>
          <w:rtl/>
        </w:rPr>
        <w:t xml:space="preserve"> </w:t>
      </w:r>
      <w:r w:rsidRPr="00095B68">
        <w:rPr>
          <w:rFonts w:cs="Arial" w:hint="eastAsia"/>
          <w:rtl/>
        </w:rPr>
        <w:t>المناسب</w:t>
      </w:r>
      <w:r w:rsidRPr="00095B68">
        <w:rPr>
          <w:rFonts w:cs="Arial"/>
          <w:rtl/>
        </w:rPr>
        <w:t>.</w:t>
      </w:r>
    </w:p>
    <w:p w14:paraId="16BC4505" w14:textId="77777777" w:rsidR="00C50C40" w:rsidRPr="00095B68" w:rsidRDefault="00C50C40" w:rsidP="008C544C">
      <w:pPr>
        <w:pStyle w:val="ListParagraph"/>
        <w:numPr>
          <w:ilvl w:val="0"/>
          <w:numId w:val="25"/>
        </w:numPr>
        <w:bidi/>
        <w:spacing w:after="0" w:line="240" w:lineRule="auto"/>
        <w:rPr>
          <w:rFonts w:cs="Arial"/>
          <w:rtl/>
        </w:rPr>
      </w:pPr>
      <w:r>
        <w:rPr>
          <w:rFonts w:cs="Arial" w:hint="cs"/>
          <w:rtl/>
        </w:rPr>
        <w:t>خبرة</w:t>
      </w:r>
      <w:r w:rsidRPr="00095B68">
        <w:rPr>
          <w:rFonts w:cs="Arial"/>
          <w:rtl/>
        </w:rPr>
        <w:t xml:space="preserve"> </w:t>
      </w:r>
      <w:r w:rsidRPr="00095B68">
        <w:rPr>
          <w:rFonts w:cs="Arial" w:hint="eastAsia"/>
          <w:rtl/>
        </w:rPr>
        <w:t>إدارة</w:t>
      </w:r>
      <w:r w:rsidRPr="00095B68">
        <w:rPr>
          <w:rFonts w:cs="Arial"/>
          <w:rtl/>
        </w:rPr>
        <w:t xml:space="preserve"> </w:t>
      </w:r>
      <w:r w:rsidRPr="00095B68">
        <w:rPr>
          <w:rFonts w:cs="Arial" w:hint="eastAsia"/>
          <w:rtl/>
        </w:rPr>
        <w:t>حال</w:t>
      </w:r>
      <w:r>
        <w:rPr>
          <w:rFonts w:cs="Arial" w:hint="cs"/>
          <w:rtl/>
        </w:rPr>
        <w:t>ة</w:t>
      </w:r>
      <w:r w:rsidRPr="00095B68">
        <w:rPr>
          <w:rFonts w:cs="Arial"/>
          <w:rtl/>
        </w:rPr>
        <w:t xml:space="preserve"> </w:t>
      </w:r>
      <w:r w:rsidRPr="00095B68">
        <w:rPr>
          <w:rFonts w:cs="Arial" w:hint="eastAsia"/>
          <w:rtl/>
        </w:rPr>
        <w:t>حماية</w:t>
      </w:r>
      <w:r w:rsidRPr="00095B68">
        <w:rPr>
          <w:rFonts w:cs="Arial"/>
          <w:rtl/>
        </w:rPr>
        <w:t xml:space="preserve"> </w:t>
      </w:r>
      <w:r w:rsidRPr="00095B68">
        <w:rPr>
          <w:rFonts w:cs="Arial" w:hint="eastAsia"/>
          <w:rtl/>
        </w:rPr>
        <w:t>الطفل</w:t>
      </w:r>
      <w:r w:rsidRPr="00095B68">
        <w:rPr>
          <w:rFonts w:cs="Arial"/>
          <w:rtl/>
        </w:rPr>
        <w:t xml:space="preserve"> </w:t>
      </w:r>
      <w:r w:rsidRPr="00095B68">
        <w:rPr>
          <w:rFonts w:cs="Arial" w:hint="eastAsia"/>
          <w:rtl/>
        </w:rPr>
        <w:t>بطريقة</w:t>
      </w:r>
      <w:r w:rsidRPr="00095B68">
        <w:rPr>
          <w:rFonts w:cs="Arial"/>
          <w:rtl/>
        </w:rPr>
        <w:t xml:space="preserve"> </w:t>
      </w:r>
      <w:r w:rsidRPr="00095B68">
        <w:rPr>
          <w:rFonts w:cs="Arial" w:hint="eastAsia"/>
          <w:rtl/>
        </w:rPr>
        <w:t>حساسة</w:t>
      </w:r>
      <w:r w:rsidRPr="00095B68">
        <w:rPr>
          <w:rFonts w:cs="Arial"/>
          <w:rtl/>
        </w:rPr>
        <w:t xml:space="preserve"> </w:t>
      </w:r>
      <w:r w:rsidRPr="00095B68">
        <w:rPr>
          <w:rFonts w:cs="Arial" w:hint="eastAsia"/>
          <w:rtl/>
        </w:rPr>
        <w:t>وصديقة</w:t>
      </w:r>
      <w:r w:rsidRPr="00095B68">
        <w:rPr>
          <w:rFonts w:cs="Arial"/>
          <w:rtl/>
        </w:rPr>
        <w:t xml:space="preserve"> </w:t>
      </w:r>
      <w:r w:rsidRPr="00095B68">
        <w:rPr>
          <w:rFonts w:cs="Arial" w:hint="eastAsia"/>
          <w:rtl/>
        </w:rPr>
        <w:t>للطفل</w:t>
      </w:r>
      <w:r w:rsidRPr="00095B68">
        <w:rPr>
          <w:rFonts w:cs="Arial"/>
          <w:rtl/>
        </w:rPr>
        <w:t>.</w:t>
      </w:r>
    </w:p>
    <w:p w14:paraId="7B360C40" w14:textId="7520739C" w:rsidR="00DC4E81" w:rsidRDefault="00DC4E81" w:rsidP="008C544C">
      <w:pPr>
        <w:bidi/>
        <w:spacing w:after="0" w:line="240" w:lineRule="auto"/>
        <w:rPr>
          <w:rFonts w:cs="Arial"/>
          <w:bCs/>
          <w:u w:val="single"/>
          <w:rtl/>
          <w:lang w:val="en-GB"/>
        </w:rPr>
      </w:pPr>
    </w:p>
    <w:p w14:paraId="79002566" w14:textId="77777777" w:rsidR="006B7F66" w:rsidRPr="007D1D59" w:rsidRDefault="006B7F66" w:rsidP="008C544C">
      <w:pPr>
        <w:bidi/>
        <w:spacing w:after="0" w:line="240" w:lineRule="auto"/>
        <w:rPr>
          <w:rFonts w:cs="Arial"/>
          <w:bCs/>
          <w:u w:val="single"/>
          <w:lang w:val="en-GB"/>
        </w:rPr>
      </w:pPr>
    </w:p>
    <w:p w14:paraId="616244FE" w14:textId="47469CCC" w:rsidR="00DC4E81" w:rsidRPr="00123791" w:rsidRDefault="00E77787" w:rsidP="008C544C">
      <w:pPr>
        <w:bidi/>
        <w:spacing w:after="0" w:line="240" w:lineRule="auto"/>
        <w:contextualSpacing/>
        <w:rPr>
          <w:rFonts w:cs="Arial"/>
          <w:b/>
        </w:rPr>
      </w:pPr>
      <w:r>
        <w:rPr>
          <w:rFonts w:cs="Arial" w:hint="cs"/>
          <w:b/>
          <w:bCs/>
          <w:rtl/>
          <w:lang w:val="en-GB"/>
        </w:rPr>
        <w:t>المهارات:</w:t>
      </w:r>
    </w:p>
    <w:p w14:paraId="11FDA83B" w14:textId="3F4E4369" w:rsidR="00DC4E81" w:rsidRPr="007D1D59" w:rsidRDefault="00766ADE" w:rsidP="008C544C">
      <w:pPr>
        <w:numPr>
          <w:ilvl w:val="0"/>
          <w:numId w:val="25"/>
        </w:numPr>
        <w:bidi/>
        <w:spacing w:after="0" w:line="240" w:lineRule="auto"/>
        <w:ind w:left="1080"/>
        <w:contextualSpacing/>
        <w:rPr>
          <w:rFonts w:cs="Arial"/>
        </w:rPr>
      </w:pPr>
      <w:r>
        <w:rPr>
          <w:rFonts w:cs="Arial" w:hint="cs"/>
          <w:rtl/>
        </w:rPr>
        <w:t xml:space="preserve">مهارات القيادة والتوجيه </w:t>
      </w:r>
      <w:r w:rsidR="00E36744">
        <w:rPr>
          <w:rFonts w:cs="Arial" w:hint="cs"/>
          <w:rtl/>
        </w:rPr>
        <w:t>وبناء</w:t>
      </w:r>
      <w:r>
        <w:rPr>
          <w:rFonts w:cs="Arial" w:hint="cs"/>
          <w:rtl/>
        </w:rPr>
        <w:t xml:space="preserve"> الفريق</w:t>
      </w:r>
    </w:p>
    <w:p w14:paraId="1FA531DE" w14:textId="77777777" w:rsidR="00766ADE" w:rsidRDefault="00766ADE" w:rsidP="008C544C">
      <w:pPr>
        <w:numPr>
          <w:ilvl w:val="0"/>
          <w:numId w:val="25"/>
        </w:numPr>
        <w:bidi/>
        <w:spacing w:after="0" w:line="240" w:lineRule="auto"/>
        <w:ind w:left="1080"/>
        <w:rPr>
          <w:rFonts w:cs="Arial"/>
        </w:rPr>
      </w:pPr>
      <w:r w:rsidRPr="00C9684E">
        <w:rPr>
          <w:rFonts w:cs="Arial" w:hint="eastAsia"/>
          <w:rtl/>
        </w:rPr>
        <w:t>مهارات</w:t>
      </w:r>
      <w:r w:rsidRPr="00C9684E">
        <w:rPr>
          <w:rFonts w:cs="Arial"/>
          <w:rtl/>
        </w:rPr>
        <w:t xml:space="preserve"> </w:t>
      </w:r>
      <w:r>
        <w:rPr>
          <w:rFonts w:cs="Arial" w:hint="cs"/>
          <w:rtl/>
        </w:rPr>
        <w:t>تواصل وتعامل</w:t>
      </w:r>
      <w:r w:rsidRPr="00C9684E">
        <w:rPr>
          <w:rFonts w:cs="Arial"/>
          <w:rtl/>
        </w:rPr>
        <w:t xml:space="preserve"> </w:t>
      </w:r>
      <w:r w:rsidRPr="00C9684E">
        <w:rPr>
          <w:rFonts w:cs="Arial" w:hint="eastAsia"/>
          <w:rtl/>
        </w:rPr>
        <w:t>ممتازة</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الأطفال</w:t>
      </w:r>
      <w:r w:rsidRPr="00C9684E">
        <w:rPr>
          <w:rFonts w:cs="Arial"/>
          <w:rtl/>
        </w:rPr>
        <w:t xml:space="preserve"> </w:t>
      </w:r>
      <w:r w:rsidRPr="00C9684E">
        <w:rPr>
          <w:rFonts w:cs="Arial" w:hint="eastAsia"/>
          <w:rtl/>
        </w:rPr>
        <w:t>ومقدمي</w:t>
      </w:r>
      <w:r w:rsidRPr="00C9684E">
        <w:rPr>
          <w:rFonts w:cs="Arial"/>
          <w:rtl/>
        </w:rPr>
        <w:t xml:space="preserve"> </w:t>
      </w:r>
      <w:r w:rsidRPr="00C9684E">
        <w:rPr>
          <w:rFonts w:cs="Arial" w:hint="eastAsia"/>
          <w:rtl/>
        </w:rPr>
        <w:t>الرعاية</w:t>
      </w:r>
      <w:r w:rsidRPr="00C9684E">
        <w:rPr>
          <w:rFonts w:cs="Arial"/>
          <w:rtl/>
        </w:rPr>
        <w:t xml:space="preserve"> </w:t>
      </w:r>
      <w:r w:rsidRPr="00C9684E">
        <w:rPr>
          <w:rFonts w:cs="Arial" w:hint="eastAsia"/>
          <w:rtl/>
        </w:rPr>
        <w:t>لهم</w:t>
      </w:r>
      <w:r w:rsidRPr="00C9684E">
        <w:rPr>
          <w:rFonts w:cs="Arial"/>
          <w:rtl/>
        </w:rPr>
        <w:t>.</w:t>
      </w:r>
    </w:p>
    <w:p w14:paraId="1F76D05E" w14:textId="77777777" w:rsidR="00766ADE" w:rsidRDefault="00766ADE" w:rsidP="008C544C">
      <w:pPr>
        <w:numPr>
          <w:ilvl w:val="0"/>
          <w:numId w:val="25"/>
        </w:numPr>
        <w:bidi/>
        <w:spacing w:after="0" w:line="240" w:lineRule="auto"/>
        <w:ind w:left="1080"/>
        <w:rPr>
          <w:rFonts w:cs="Arial"/>
        </w:rPr>
      </w:pPr>
      <w:r w:rsidRPr="00C9684E">
        <w:rPr>
          <w:rFonts w:cs="Arial" w:hint="eastAsia"/>
          <w:rtl/>
        </w:rPr>
        <w:t>القدرة</w:t>
      </w:r>
      <w:r w:rsidRPr="00C9684E">
        <w:rPr>
          <w:rFonts w:cs="Arial"/>
          <w:rtl/>
        </w:rPr>
        <w:t xml:space="preserve"> </w:t>
      </w:r>
      <w:r w:rsidRPr="00C9684E">
        <w:rPr>
          <w:rFonts w:cs="Arial" w:hint="eastAsia"/>
          <w:rtl/>
        </w:rPr>
        <w:t>على</w:t>
      </w:r>
      <w:r w:rsidRPr="00C9684E">
        <w:rPr>
          <w:rFonts w:cs="Arial"/>
          <w:rtl/>
        </w:rPr>
        <w:t xml:space="preserve"> </w:t>
      </w:r>
      <w:r w:rsidRPr="00C9684E">
        <w:rPr>
          <w:rFonts w:cs="Arial" w:hint="eastAsia"/>
          <w:rtl/>
        </w:rPr>
        <w:t>التعاطف</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الأطفال</w:t>
      </w:r>
      <w:r w:rsidRPr="00C9684E">
        <w:rPr>
          <w:rFonts w:cs="Arial"/>
          <w:rtl/>
        </w:rPr>
        <w:t xml:space="preserve"> </w:t>
      </w:r>
      <w:r w:rsidRPr="00C9684E">
        <w:rPr>
          <w:rFonts w:cs="Arial" w:hint="eastAsia"/>
          <w:rtl/>
        </w:rPr>
        <w:t>والأسر</w:t>
      </w:r>
      <w:r w:rsidRPr="00C9684E">
        <w:rPr>
          <w:rFonts w:cs="Arial"/>
          <w:rtl/>
        </w:rPr>
        <w:t xml:space="preserve"> </w:t>
      </w:r>
      <w:r w:rsidRPr="00C9684E">
        <w:rPr>
          <w:rFonts w:cs="Arial" w:hint="eastAsia"/>
          <w:rtl/>
        </w:rPr>
        <w:t>التي</w:t>
      </w:r>
      <w:r w:rsidRPr="00C9684E">
        <w:rPr>
          <w:rFonts w:cs="Arial"/>
          <w:rtl/>
        </w:rPr>
        <w:t xml:space="preserve"> </w:t>
      </w:r>
      <w:r w:rsidRPr="00C9684E">
        <w:rPr>
          <w:rFonts w:cs="Arial" w:hint="eastAsia"/>
          <w:rtl/>
        </w:rPr>
        <w:t>تأثرت</w:t>
      </w:r>
      <w:r w:rsidRPr="00C9684E">
        <w:rPr>
          <w:rFonts w:cs="Arial"/>
          <w:rtl/>
        </w:rPr>
        <w:t xml:space="preserve"> </w:t>
      </w:r>
      <w:r w:rsidRPr="00C9684E">
        <w:rPr>
          <w:rFonts w:cs="Arial" w:hint="eastAsia"/>
          <w:rtl/>
        </w:rPr>
        <w:t>بالطوارئ</w:t>
      </w:r>
      <w:r w:rsidRPr="00C9684E">
        <w:rPr>
          <w:rFonts w:cs="Arial"/>
          <w:rtl/>
        </w:rPr>
        <w:t xml:space="preserve"> </w:t>
      </w:r>
      <w:r w:rsidRPr="00C9684E">
        <w:rPr>
          <w:rFonts w:cs="Arial" w:hint="cs"/>
          <w:rtl/>
        </w:rPr>
        <w:t>الإنسانية.</w:t>
      </w:r>
    </w:p>
    <w:p w14:paraId="1C9E633A" w14:textId="77777777" w:rsidR="00766ADE" w:rsidRDefault="00766ADE" w:rsidP="008C544C">
      <w:pPr>
        <w:numPr>
          <w:ilvl w:val="0"/>
          <w:numId w:val="25"/>
        </w:numPr>
        <w:bidi/>
        <w:spacing w:after="0" w:line="240" w:lineRule="auto"/>
        <w:ind w:left="1080"/>
        <w:rPr>
          <w:rFonts w:cs="Arial"/>
        </w:rPr>
      </w:pPr>
      <w:r w:rsidRPr="00C9684E">
        <w:rPr>
          <w:rFonts w:cs="Arial" w:hint="eastAsia"/>
          <w:rtl/>
        </w:rPr>
        <w:t>مهارات</w:t>
      </w:r>
      <w:r w:rsidRPr="00C9684E">
        <w:rPr>
          <w:rFonts w:cs="Arial"/>
          <w:rtl/>
        </w:rPr>
        <w:t xml:space="preserve"> </w:t>
      </w:r>
      <w:r w:rsidRPr="00C9684E">
        <w:rPr>
          <w:rFonts w:cs="Arial" w:hint="eastAsia"/>
          <w:rtl/>
        </w:rPr>
        <w:t>قوية</w:t>
      </w:r>
      <w:r w:rsidRPr="00C9684E">
        <w:rPr>
          <w:rFonts w:cs="Arial"/>
          <w:rtl/>
        </w:rPr>
        <w:t xml:space="preserve"> </w:t>
      </w:r>
      <w:r w:rsidRPr="00C9684E">
        <w:rPr>
          <w:rFonts w:cs="Arial" w:hint="eastAsia"/>
          <w:rtl/>
        </w:rPr>
        <w:t>في</w:t>
      </w:r>
      <w:r w:rsidRPr="00C9684E">
        <w:rPr>
          <w:rFonts w:cs="Arial"/>
          <w:rtl/>
        </w:rPr>
        <w:t xml:space="preserve"> </w:t>
      </w:r>
      <w:r w:rsidRPr="00C9684E">
        <w:rPr>
          <w:rFonts w:cs="Arial" w:hint="eastAsia"/>
          <w:rtl/>
        </w:rPr>
        <w:t>ا</w:t>
      </w:r>
      <w:r>
        <w:rPr>
          <w:rFonts w:cs="Arial" w:hint="cs"/>
          <w:rtl/>
        </w:rPr>
        <w:t>لمتابعة</w:t>
      </w:r>
      <w:r w:rsidRPr="00C9684E">
        <w:rPr>
          <w:rFonts w:cs="Arial"/>
          <w:rtl/>
        </w:rPr>
        <w:t xml:space="preserve"> </w:t>
      </w:r>
      <w:r w:rsidRPr="00C9684E">
        <w:rPr>
          <w:rFonts w:cs="Arial" w:hint="eastAsia"/>
          <w:rtl/>
        </w:rPr>
        <w:t>والتقييم</w:t>
      </w:r>
      <w:r w:rsidRPr="00C9684E">
        <w:rPr>
          <w:rFonts w:cs="Arial"/>
          <w:rtl/>
        </w:rPr>
        <w:t xml:space="preserve"> </w:t>
      </w:r>
      <w:r w:rsidRPr="00C9684E">
        <w:rPr>
          <w:rFonts w:cs="Arial" w:hint="eastAsia"/>
          <w:rtl/>
        </w:rPr>
        <w:t>والبحث</w:t>
      </w:r>
      <w:r w:rsidRPr="00C9684E">
        <w:rPr>
          <w:rFonts w:cs="Arial"/>
          <w:rtl/>
        </w:rPr>
        <w:t xml:space="preserve"> </w:t>
      </w:r>
      <w:r w:rsidRPr="00C9684E">
        <w:rPr>
          <w:rFonts w:cs="Arial" w:hint="eastAsia"/>
          <w:rtl/>
        </w:rPr>
        <w:t>وإجراء</w:t>
      </w:r>
      <w:r w:rsidRPr="00C9684E">
        <w:rPr>
          <w:rFonts w:cs="Arial"/>
          <w:rtl/>
        </w:rPr>
        <w:t xml:space="preserve"> </w:t>
      </w:r>
      <w:r w:rsidRPr="00C9684E">
        <w:rPr>
          <w:rFonts w:cs="Arial" w:hint="eastAsia"/>
          <w:rtl/>
        </w:rPr>
        <w:t>تقييمات</w:t>
      </w:r>
      <w:r w:rsidRPr="00C9684E">
        <w:rPr>
          <w:rFonts w:cs="Arial"/>
          <w:rtl/>
        </w:rPr>
        <w:t xml:space="preserve"> </w:t>
      </w:r>
      <w:r w:rsidRPr="00C9684E">
        <w:rPr>
          <w:rFonts w:cs="Arial" w:hint="eastAsia"/>
          <w:rtl/>
        </w:rPr>
        <w:t>تشاركية</w:t>
      </w:r>
      <w:r w:rsidRPr="00C9684E">
        <w:rPr>
          <w:rFonts w:cs="Arial"/>
          <w:rtl/>
        </w:rPr>
        <w:t xml:space="preserve"> </w:t>
      </w:r>
      <w:r w:rsidRPr="00C9684E">
        <w:rPr>
          <w:rFonts w:cs="Arial" w:hint="eastAsia"/>
          <w:rtl/>
        </w:rPr>
        <w:t>يقودها</w:t>
      </w:r>
      <w:r w:rsidRPr="00C9684E">
        <w:rPr>
          <w:rFonts w:cs="Arial"/>
          <w:rtl/>
        </w:rPr>
        <w:t xml:space="preserve"> </w:t>
      </w:r>
      <w:r w:rsidRPr="00C9684E">
        <w:rPr>
          <w:rFonts w:cs="Arial" w:hint="eastAsia"/>
          <w:rtl/>
        </w:rPr>
        <w:t>المجتمع</w:t>
      </w:r>
      <w:r w:rsidRPr="00C9684E">
        <w:rPr>
          <w:rFonts w:cs="Arial"/>
          <w:rtl/>
        </w:rPr>
        <w:t>.</w:t>
      </w:r>
    </w:p>
    <w:p w14:paraId="0351649E" w14:textId="77777777" w:rsidR="00766ADE" w:rsidRDefault="00766ADE" w:rsidP="008C544C">
      <w:pPr>
        <w:numPr>
          <w:ilvl w:val="0"/>
          <w:numId w:val="25"/>
        </w:numPr>
        <w:bidi/>
        <w:spacing w:after="0" w:line="240" w:lineRule="auto"/>
        <w:ind w:left="1080"/>
        <w:rPr>
          <w:rFonts w:cs="Arial"/>
        </w:rPr>
      </w:pPr>
      <w:r>
        <w:rPr>
          <w:rFonts w:cs="Arial" w:hint="cs"/>
          <w:rtl/>
        </w:rPr>
        <w:t>خبرة</w:t>
      </w:r>
      <w:r w:rsidRPr="00C9684E">
        <w:rPr>
          <w:rFonts w:cs="Arial"/>
          <w:rtl/>
        </w:rPr>
        <w:t xml:space="preserve"> </w:t>
      </w:r>
      <w:r w:rsidRPr="00C9684E">
        <w:rPr>
          <w:rFonts w:cs="Arial" w:hint="eastAsia"/>
          <w:rtl/>
        </w:rPr>
        <w:t>العمل</w:t>
      </w:r>
      <w:r w:rsidRPr="00C9684E">
        <w:rPr>
          <w:rFonts w:cs="Arial"/>
          <w:rtl/>
        </w:rPr>
        <w:t xml:space="preserve"> </w:t>
      </w:r>
      <w:r w:rsidRPr="00C9684E">
        <w:rPr>
          <w:rFonts w:cs="Arial" w:hint="eastAsia"/>
          <w:rtl/>
        </w:rPr>
        <w:t>مع</w:t>
      </w:r>
      <w:r w:rsidRPr="00C9684E">
        <w:rPr>
          <w:rFonts w:cs="Arial"/>
          <w:rtl/>
        </w:rPr>
        <w:t xml:space="preserve"> </w:t>
      </w:r>
      <w:r w:rsidRPr="00C9684E">
        <w:rPr>
          <w:rFonts w:cs="Arial" w:hint="eastAsia"/>
          <w:rtl/>
        </w:rPr>
        <w:t>ملفات</w:t>
      </w:r>
      <w:r w:rsidRPr="00C9684E">
        <w:rPr>
          <w:rFonts w:cs="Arial"/>
          <w:rtl/>
        </w:rPr>
        <w:t xml:space="preserve"> </w:t>
      </w:r>
      <w:r w:rsidRPr="00C9684E">
        <w:rPr>
          <w:rFonts w:cs="Arial" w:hint="eastAsia"/>
          <w:rtl/>
        </w:rPr>
        <w:t>ال</w:t>
      </w:r>
      <w:r>
        <w:rPr>
          <w:rFonts w:cs="Arial" w:hint="cs"/>
          <w:rtl/>
        </w:rPr>
        <w:t>حالة</w:t>
      </w:r>
      <w:r w:rsidRPr="00C9684E">
        <w:rPr>
          <w:rFonts w:cs="Arial"/>
          <w:rtl/>
        </w:rPr>
        <w:t xml:space="preserve"> </w:t>
      </w:r>
      <w:r w:rsidRPr="00C9684E">
        <w:rPr>
          <w:rFonts w:cs="Arial" w:hint="eastAsia"/>
          <w:rtl/>
        </w:rPr>
        <w:t>وقواعد</w:t>
      </w:r>
      <w:r w:rsidRPr="00C9684E">
        <w:rPr>
          <w:rFonts w:cs="Arial"/>
          <w:rtl/>
        </w:rPr>
        <w:t xml:space="preserve"> </w:t>
      </w:r>
      <w:r w:rsidRPr="00C9684E">
        <w:rPr>
          <w:rFonts w:cs="Arial" w:hint="eastAsia"/>
          <w:rtl/>
        </w:rPr>
        <w:t>البيانات</w:t>
      </w:r>
      <w:r w:rsidRPr="00C9684E">
        <w:rPr>
          <w:rFonts w:cs="Arial"/>
          <w:rtl/>
        </w:rPr>
        <w:t xml:space="preserve"> </w:t>
      </w:r>
      <w:r w:rsidRPr="00C9684E">
        <w:rPr>
          <w:rFonts w:cs="Arial" w:hint="eastAsia"/>
          <w:rtl/>
        </w:rPr>
        <w:t>و</w:t>
      </w:r>
      <w:r>
        <w:rPr>
          <w:rFonts w:cs="Arial" w:hint="cs"/>
          <w:rtl/>
        </w:rPr>
        <w:t>التوثيق الاعتيادي</w:t>
      </w:r>
      <w:r w:rsidRPr="00C9684E">
        <w:rPr>
          <w:rFonts w:cs="Arial"/>
          <w:rtl/>
        </w:rPr>
        <w:t>.</w:t>
      </w:r>
    </w:p>
    <w:p w14:paraId="648DABE2" w14:textId="77777777" w:rsidR="00766ADE" w:rsidRDefault="00766ADE" w:rsidP="008C544C">
      <w:pPr>
        <w:numPr>
          <w:ilvl w:val="0"/>
          <w:numId w:val="25"/>
        </w:numPr>
        <w:bidi/>
        <w:spacing w:after="0" w:line="240" w:lineRule="auto"/>
        <w:ind w:left="1080"/>
        <w:rPr>
          <w:rFonts w:cs="Arial"/>
        </w:rPr>
      </w:pPr>
      <w:r w:rsidRPr="00F009D2">
        <w:rPr>
          <w:rFonts w:cs="Arial" w:hint="eastAsia"/>
          <w:rtl/>
        </w:rPr>
        <w:t>مهارات</w:t>
      </w:r>
      <w:r w:rsidRPr="00F009D2">
        <w:rPr>
          <w:rFonts w:cs="Arial"/>
          <w:rtl/>
        </w:rPr>
        <w:t xml:space="preserve"> </w:t>
      </w:r>
      <w:r w:rsidRPr="00F009D2">
        <w:rPr>
          <w:rFonts w:cs="Arial" w:hint="eastAsia"/>
          <w:rtl/>
        </w:rPr>
        <w:t>تعبئة</w:t>
      </w:r>
      <w:r w:rsidRPr="00F009D2">
        <w:rPr>
          <w:rFonts w:cs="Arial"/>
          <w:rtl/>
        </w:rPr>
        <w:t xml:space="preserve"> </w:t>
      </w:r>
      <w:r w:rsidRPr="00F009D2">
        <w:rPr>
          <w:rFonts w:cs="Arial" w:hint="eastAsia"/>
          <w:rtl/>
        </w:rPr>
        <w:t>مجتمعية</w:t>
      </w:r>
      <w:r w:rsidRPr="00F009D2">
        <w:rPr>
          <w:rFonts w:cs="Arial"/>
          <w:rtl/>
        </w:rPr>
        <w:t xml:space="preserve"> </w:t>
      </w:r>
      <w:r w:rsidRPr="00F009D2">
        <w:rPr>
          <w:rFonts w:cs="Arial" w:hint="eastAsia"/>
          <w:rtl/>
        </w:rPr>
        <w:t>ممتازة</w:t>
      </w:r>
      <w:r w:rsidRPr="00F009D2">
        <w:rPr>
          <w:rFonts w:cs="Arial"/>
          <w:rtl/>
        </w:rPr>
        <w:t>.</w:t>
      </w:r>
    </w:p>
    <w:p w14:paraId="2A07D692" w14:textId="77777777" w:rsidR="00766ADE" w:rsidRDefault="00766ADE" w:rsidP="008C544C">
      <w:pPr>
        <w:numPr>
          <w:ilvl w:val="0"/>
          <w:numId w:val="25"/>
        </w:numPr>
        <w:bidi/>
        <w:spacing w:after="0" w:line="240" w:lineRule="auto"/>
        <w:ind w:left="1080"/>
        <w:rPr>
          <w:rFonts w:cs="Arial"/>
        </w:rPr>
      </w:pPr>
      <w:r w:rsidRPr="00F009D2">
        <w:rPr>
          <w:rFonts w:cs="Arial" w:hint="eastAsia"/>
          <w:rtl/>
        </w:rPr>
        <w:lastRenderedPageBreak/>
        <w:t>القدرة</w:t>
      </w:r>
      <w:r w:rsidRPr="00F009D2">
        <w:rPr>
          <w:rFonts w:cs="Arial"/>
          <w:rtl/>
        </w:rPr>
        <w:t xml:space="preserve"> </w:t>
      </w:r>
      <w:r w:rsidRPr="00F009D2">
        <w:rPr>
          <w:rFonts w:cs="Arial" w:hint="eastAsia"/>
          <w:rtl/>
        </w:rPr>
        <w:t>على</w:t>
      </w:r>
      <w:r w:rsidRPr="00F009D2">
        <w:rPr>
          <w:rFonts w:cs="Arial"/>
          <w:rtl/>
        </w:rPr>
        <w:t xml:space="preserve"> </w:t>
      </w:r>
      <w:r w:rsidRPr="00F009D2">
        <w:rPr>
          <w:rFonts w:cs="Arial" w:hint="eastAsia"/>
          <w:rtl/>
        </w:rPr>
        <w:t>العمل</w:t>
      </w:r>
      <w:r w:rsidRPr="00F009D2">
        <w:rPr>
          <w:rFonts w:cs="Arial"/>
          <w:rtl/>
        </w:rPr>
        <w:t xml:space="preserve"> </w:t>
      </w:r>
      <w:r w:rsidRPr="00F009D2">
        <w:rPr>
          <w:rFonts w:cs="Arial" w:hint="eastAsia"/>
          <w:rtl/>
        </w:rPr>
        <w:t>بشكل</w:t>
      </w:r>
      <w:r w:rsidRPr="00F009D2">
        <w:rPr>
          <w:rFonts w:cs="Arial"/>
          <w:rtl/>
        </w:rPr>
        <w:t xml:space="preserve"> </w:t>
      </w:r>
      <w:r w:rsidRPr="00F009D2">
        <w:rPr>
          <w:rFonts w:cs="Arial" w:hint="eastAsia"/>
          <w:rtl/>
        </w:rPr>
        <w:t>فردي</w:t>
      </w:r>
      <w:r w:rsidRPr="00F009D2">
        <w:rPr>
          <w:rFonts w:cs="Arial"/>
          <w:rtl/>
        </w:rPr>
        <w:t xml:space="preserve"> </w:t>
      </w:r>
      <w:r w:rsidRPr="00F009D2">
        <w:rPr>
          <w:rFonts w:cs="Arial" w:hint="eastAsia"/>
          <w:rtl/>
        </w:rPr>
        <w:t>وضمن</w:t>
      </w:r>
      <w:r w:rsidRPr="00F009D2">
        <w:rPr>
          <w:rFonts w:cs="Arial"/>
          <w:rtl/>
        </w:rPr>
        <w:t xml:space="preserve"> </w:t>
      </w:r>
      <w:r w:rsidRPr="00F009D2">
        <w:rPr>
          <w:rFonts w:cs="Arial" w:hint="eastAsia"/>
          <w:rtl/>
        </w:rPr>
        <w:t>فريق</w:t>
      </w:r>
      <w:r w:rsidRPr="00F009D2">
        <w:rPr>
          <w:rFonts w:cs="Arial"/>
          <w:rtl/>
        </w:rPr>
        <w:t>.</w:t>
      </w:r>
    </w:p>
    <w:p w14:paraId="09BF64E0" w14:textId="77777777" w:rsidR="00766ADE" w:rsidRDefault="00766ADE" w:rsidP="008C544C">
      <w:pPr>
        <w:numPr>
          <w:ilvl w:val="0"/>
          <w:numId w:val="25"/>
        </w:numPr>
        <w:bidi/>
        <w:spacing w:after="0" w:line="240" w:lineRule="auto"/>
        <w:ind w:left="1080"/>
        <w:rPr>
          <w:rFonts w:cs="Arial"/>
        </w:rPr>
      </w:pPr>
      <w:r w:rsidRPr="00F009D2">
        <w:rPr>
          <w:rFonts w:cs="Arial" w:hint="eastAsia"/>
          <w:rtl/>
        </w:rPr>
        <w:t>مهارات</w:t>
      </w:r>
      <w:r w:rsidRPr="00F009D2">
        <w:rPr>
          <w:rFonts w:cs="Arial"/>
          <w:rtl/>
        </w:rPr>
        <w:t xml:space="preserve"> </w:t>
      </w:r>
      <w:r w:rsidRPr="00F009D2">
        <w:rPr>
          <w:rFonts w:cs="Arial" w:hint="eastAsia"/>
          <w:rtl/>
        </w:rPr>
        <w:t>تحليلية</w:t>
      </w:r>
      <w:r w:rsidRPr="00F009D2">
        <w:rPr>
          <w:rFonts w:cs="Arial"/>
          <w:rtl/>
        </w:rPr>
        <w:t xml:space="preserve"> </w:t>
      </w:r>
      <w:r w:rsidRPr="00F009D2">
        <w:rPr>
          <w:rFonts w:cs="Arial" w:hint="eastAsia"/>
          <w:rtl/>
        </w:rPr>
        <w:t>جيدة</w:t>
      </w:r>
      <w:r w:rsidRPr="00F009D2">
        <w:rPr>
          <w:rFonts w:cs="Arial"/>
          <w:rtl/>
        </w:rPr>
        <w:t xml:space="preserve"> </w:t>
      </w:r>
      <w:r w:rsidRPr="00F009D2">
        <w:rPr>
          <w:rFonts w:cs="Arial" w:hint="cs"/>
          <w:rtl/>
        </w:rPr>
        <w:t>و</w:t>
      </w:r>
      <w:r>
        <w:rPr>
          <w:rFonts w:cs="Arial" w:hint="cs"/>
          <w:rtl/>
        </w:rPr>
        <w:t xml:space="preserve">مهارات </w:t>
      </w:r>
      <w:r w:rsidRPr="00F009D2">
        <w:rPr>
          <w:rFonts w:cs="Arial" w:hint="eastAsia"/>
          <w:rtl/>
        </w:rPr>
        <w:t>حل</w:t>
      </w:r>
      <w:r w:rsidRPr="00F009D2">
        <w:rPr>
          <w:rFonts w:cs="Arial"/>
          <w:rtl/>
        </w:rPr>
        <w:t xml:space="preserve"> </w:t>
      </w:r>
      <w:r w:rsidRPr="00F009D2">
        <w:rPr>
          <w:rFonts w:cs="Arial" w:hint="eastAsia"/>
          <w:rtl/>
        </w:rPr>
        <w:t>المشكلات</w:t>
      </w:r>
      <w:r w:rsidRPr="00F009D2">
        <w:rPr>
          <w:rFonts w:cs="Arial"/>
          <w:rtl/>
        </w:rPr>
        <w:t xml:space="preserve"> </w:t>
      </w:r>
      <w:r w:rsidRPr="00F009D2">
        <w:rPr>
          <w:rFonts w:cs="Arial" w:hint="eastAsia"/>
          <w:rtl/>
        </w:rPr>
        <w:t>وتخطيط</w:t>
      </w:r>
      <w:r w:rsidRPr="00F009D2">
        <w:rPr>
          <w:rFonts w:cs="Arial"/>
          <w:rtl/>
        </w:rPr>
        <w:t xml:space="preserve"> </w:t>
      </w:r>
      <w:r w:rsidRPr="00F009D2">
        <w:rPr>
          <w:rFonts w:cs="Arial" w:hint="eastAsia"/>
          <w:rtl/>
        </w:rPr>
        <w:t>المشاريع</w:t>
      </w:r>
      <w:r w:rsidRPr="00F009D2">
        <w:rPr>
          <w:rFonts w:cs="Arial"/>
          <w:rtl/>
        </w:rPr>
        <w:t>.</w:t>
      </w:r>
    </w:p>
    <w:p w14:paraId="0E8DA3F2" w14:textId="77777777" w:rsidR="00766ADE" w:rsidRDefault="00766ADE" w:rsidP="008C544C">
      <w:pPr>
        <w:numPr>
          <w:ilvl w:val="0"/>
          <w:numId w:val="25"/>
        </w:numPr>
        <w:bidi/>
        <w:spacing w:after="0" w:line="240" w:lineRule="auto"/>
        <w:ind w:left="1080"/>
        <w:rPr>
          <w:rFonts w:cs="Arial"/>
        </w:rPr>
      </w:pPr>
      <w:r w:rsidRPr="00F009D2">
        <w:rPr>
          <w:rFonts w:cs="Arial" w:hint="eastAsia"/>
          <w:rtl/>
        </w:rPr>
        <w:t>القدرة</w:t>
      </w:r>
      <w:r w:rsidRPr="00F009D2">
        <w:rPr>
          <w:rFonts w:cs="Arial"/>
          <w:rtl/>
        </w:rPr>
        <w:t xml:space="preserve"> </w:t>
      </w:r>
      <w:r w:rsidRPr="00F009D2">
        <w:rPr>
          <w:rFonts w:cs="Arial" w:hint="eastAsia"/>
          <w:rtl/>
        </w:rPr>
        <w:t>على</w:t>
      </w:r>
      <w:r w:rsidRPr="00F009D2">
        <w:rPr>
          <w:rFonts w:cs="Arial"/>
          <w:rtl/>
        </w:rPr>
        <w:t xml:space="preserve"> </w:t>
      </w:r>
      <w:r w:rsidRPr="00F009D2">
        <w:rPr>
          <w:rFonts w:cs="Arial" w:hint="eastAsia"/>
          <w:rtl/>
        </w:rPr>
        <w:t>التواصل</w:t>
      </w:r>
      <w:r w:rsidRPr="00F009D2">
        <w:rPr>
          <w:rFonts w:cs="Arial"/>
          <w:rtl/>
        </w:rPr>
        <w:t xml:space="preserve"> </w:t>
      </w:r>
      <w:r w:rsidRPr="00F009D2">
        <w:rPr>
          <w:rFonts w:cs="Arial" w:hint="eastAsia"/>
          <w:rtl/>
        </w:rPr>
        <w:t>بشكل</w:t>
      </w:r>
      <w:r w:rsidRPr="00F009D2">
        <w:rPr>
          <w:rFonts w:cs="Arial"/>
          <w:rtl/>
        </w:rPr>
        <w:t xml:space="preserve"> </w:t>
      </w:r>
      <w:r w:rsidRPr="00F009D2">
        <w:rPr>
          <w:rFonts w:cs="Arial" w:hint="eastAsia"/>
          <w:rtl/>
        </w:rPr>
        <w:t>واضح</w:t>
      </w:r>
      <w:r w:rsidRPr="00F009D2">
        <w:rPr>
          <w:rFonts w:cs="Arial"/>
          <w:rtl/>
        </w:rPr>
        <w:t xml:space="preserve"> </w:t>
      </w:r>
      <w:r w:rsidRPr="00F009D2">
        <w:rPr>
          <w:rFonts w:cs="Arial" w:hint="eastAsia"/>
          <w:rtl/>
        </w:rPr>
        <w:t>واستراتيجي</w:t>
      </w:r>
      <w:r w:rsidRPr="00F009D2">
        <w:rPr>
          <w:rFonts w:cs="Arial"/>
          <w:rtl/>
        </w:rPr>
        <w:t xml:space="preserve"> </w:t>
      </w:r>
      <w:r w:rsidRPr="00F009D2">
        <w:rPr>
          <w:rFonts w:cs="Arial" w:hint="eastAsia"/>
          <w:rtl/>
        </w:rPr>
        <w:t>مع</w:t>
      </w:r>
      <w:r w:rsidRPr="00F009D2">
        <w:rPr>
          <w:rFonts w:cs="Arial"/>
          <w:rtl/>
        </w:rPr>
        <w:t xml:space="preserve"> </w:t>
      </w:r>
      <w:r w:rsidRPr="00F009D2">
        <w:rPr>
          <w:rFonts w:cs="Arial" w:hint="eastAsia"/>
          <w:rtl/>
        </w:rPr>
        <w:t>أصحاب</w:t>
      </w:r>
      <w:r w:rsidRPr="00F009D2">
        <w:rPr>
          <w:rFonts w:cs="Arial"/>
          <w:rtl/>
        </w:rPr>
        <w:t xml:space="preserve"> </w:t>
      </w:r>
      <w:r w:rsidRPr="00F009D2">
        <w:rPr>
          <w:rFonts w:cs="Arial" w:hint="eastAsia"/>
          <w:rtl/>
        </w:rPr>
        <w:t>المصلحة</w:t>
      </w:r>
      <w:r w:rsidRPr="00F009D2">
        <w:rPr>
          <w:rFonts w:cs="Arial"/>
          <w:rtl/>
        </w:rPr>
        <w:t xml:space="preserve"> </w:t>
      </w:r>
      <w:r w:rsidRPr="00F009D2">
        <w:rPr>
          <w:rFonts w:cs="Arial" w:hint="eastAsia"/>
          <w:rtl/>
        </w:rPr>
        <w:t>الداخلية</w:t>
      </w:r>
      <w:r w:rsidRPr="00F009D2">
        <w:rPr>
          <w:rFonts w:cs="Arial"/>
          <w:rtl/>
        </w:rPr>
        <w:t xml:space="preserve"> </w:t>
      </w:r>
      <w:r w:rsidRPr="00F009D2">
        <w:rPr>
          <w:rFonts w:cs="Arial" w:hint="eastAsia"/>
          <w:rtl/>
        </w:rPr>
        <w:t>والخارجية</w:t>
      </w:r>
      <w:r w:rsidRPr="00F009D2">
        <w:rPr>
          <w:rFonts w:cs="Arial"/>
          <w:rtl/>
        </w:rPr>
        <w:t xml:space="preserve"> </w:t>
      </w:r>
      <w:r w:rsidRPr="00F009D2">
        <w:rPr>
          <w:rFonts w:cs="Arial" w:hint="eastAsia"/>
          <w:rtl/>
        </w:rPr>
        <w:t>كممثل</w:t>
      </w:r>
      <w:r>
        <w:rPr>
          <w:rFonts w:cs="Arial" w:hint="cs"/>
          <w:rtl/>
        </w:rPr>
        <w:t xml:space="preserve"> رسمي</w:t>
      </w:r>
      <w:r w:rsidRPr="00F009D2">
        <w:rPr>
          <w:rFonts w:cs="Arial"/>
          <w:rtl/>
        </w:rPr>
        <w:t xml:space="preserve">. </w:t>
      </w:r>
      <w:r w:rsidRPr="00F009D2">
        <w:rPr>
          <w:rFonts w:cs="Arial" w:hint="eastAsia"/>
          <w:rtl/>
        </w:rPr>
        <w:t>وهذا</w:t>
      </w:r>
      <w:r w:rsidRPr="00F009D2">
        <w:rPr>
          <w:rFonts w:cs="Arial"/>
          <w:rtl/>
        </w:rPr>
        <w:t xml:space="preserve"> </w:t>
      </w:r>
      <w:r w:rsidRPr="00F009D2">
        <w:rPr>
          <w:rFonts w:cs="Arial" w:hint="eastAsia"/>
          <w:rtl/>
        </w:rPr>
        <w:t>يشمل</w:t>
      </w:r>
      <w:r w:rsidRPr="00F009D2">
        <w:rPr>
          <w:rFonts w:cs="Arial"/>
          <w:rtl/>
        </w:rPr>
        <w:t xml:space="preserve"> </w:t>
      </w:r>
      <w:r w:rsidRPr="00F009D2">
        <w:rPr>
          <w:rFonts w:cs="Arial" w:hint="eastAsia"/>
          <w:rtl/>
        </w:rPr>
        <w:t>مهارات</w:t>
      </w:r>
      <w:r w:rsidRPr="00F009D2">
        <w:rPr>
          <w:rFonts w:cs="Arial"/>
          <w:rtl/>
        </w:rPr>
        <w:t xml:space="preserve"> </w:t>
      </w:r>
      <w:r w:rsidRPr="00F009D2">
        <w:rPr>
          <w:rFonts w:cs="Arial" w:hint="eastAsia"/>
          <w:rtl/>
        </w:rPr>
        <w:t>التفاوض</w:t>
      </w:r>
      <w:r w:rsidRPr="00F009D2">
        <w:rPr>
          <w:rFonts w:cs="Arial"/>
          <w:rtl/>
        </w:rPr>
        <w:t xml:space="preserve"> </w:t>
      </w:r>
      <w:r w:rsidRPr="00F009D2">
        <w:rPr>
          <w:rFonts w:cs="Arial" w:hint="eastAsia"/>
          <w:rtl/>
        </w:rPr>
        <w:t>والتمثيل</w:t>
      </w:r>
      <w:r w:rsidRPr="00F009D2">
        <w:rPr>
          <w:rFonts w:cs="Arial"/>
          <w:rtl/>
        </w:rPr>
        <w:t xml:space="preserve"> </w:t>
      </w:r>
      <w:r w:rsidRPr="00F009D2">
        <w:rPr>
          <w:rFonts w:cs="Arial" w:hint="eastAsia"/>
          <w:rtl/>
        </w:rPr>
        <w:t>الفعال</w:t>
      </w:r>
      <w:r w:rsidRPr="00F009D2">
        <w:rPr>
          <w:rFonts w:cs="Arial"/>
          <w:rtl/>
        </w:rPr>
        <w:t>.</w:t>
      </w:r>
    </w:p>
    <w:p w14:paraId="546C329E" w14:textId="77777777" w:rsidR="00766ADE" w:rsidRPr="00F009D2" w:rsidRDefault="00766ADE" w:rsidP="008C544C">
      <w:pPr>
        <w:pStyle w:val="ListParagraph"/>
        <w:numPr>
          <w:ilvl w:val="0"/>
          <w:numId w:val="25"/>
        </w:numPr>
        <w:bidi/>
        <w:spacing w:after="0" w:line="240" w:lineRule="auto"/>
        <w:rPr>
          <w:rFonts w:cs="Arial"/>
          <w:rtl/>
        </w:rPr>
      </w:pPr>
      <w:r w:rsidRPr="00F009D2">
        <w:rPr>
          <w:rFonts w:cs="Arial" w:hint="eastAsia"/>
          <w:rtl/>
        </w:rPr>
        <w:t>معرفة</w:t>
      </w:r>
      <w:r w:rsidRPr="00F009D2">
        <w:rPr>
          <w:rFonts w:cs="Arial"/>
          <w:rtl/>
        </w:rPr>
        <w:t xml:space="preserve"> </w:t>
      </w:r>
      <w:r w:rsidRPr="00F009D2">
        <w:rPr>
          <w:rFonts w:cs="Arial" w:hint="cs"/>
          <w:rtl/>
        </w:rPr>
        <w:t xml:space="preserve">استخدام </w:t>
      </w:r>
      <w:r w:rsidRPr="00F009D2">
        <w:rPr>
          <w:rFonts w:cs="Arial" w:hint="eastAsia"/>
          <w:rtl/>
        </w:rPr>
        <w:t>الكمبيوتر</w:t>
      </w:r>
      <w:r w:rsidRPr="00F009D2">
        <w:rPr>
          <w:rFonts w:cs="Arial"/>
          <w:rtl/>
        </w:rPr>
        <w:t xml:space="preserve"> - </w:t>
      </w:r>
      <w:r>
        <w:rPr>
          <w:rFonts w:cs="Arial" w:hint="cs"/>
          <w:rtl/>
        </w:rPr>
        <w:t>ال</w:t>
      </w:r>
      <w:r w:rsidRPr="00F009D2">
        <w:rPr>
          <w:rFonts w:cs="Arial" w:hint="eastAsia"/>
          <w:rtl/>
        </w:rPr>
        <w:t>مايكروسوفت</w:t>
      </w:r>
      <w:r w:rsidRPr="00F009D2">
        <w:rPr>
          <w:rFonts w:cs="Arial"/>
          <w:rtl/>
        </w:rPr>
        <w:t xml:space="preserve"> </w:t>
      </w:r>
      <w:r w:rsidRPr="00F009D2">
        <w:rPr>
          <w:rFonts w:cs="Arial" w:hint="cs"/>
          <w:rtl/>
        </w:rPr>
        <w:t>وورد،</w:t>
      </w:r>
      <w:r w:rsidRPr="00F009D2">
        <w:rPr>
          <w:rFonts w:cs="Arial"/>
          <w:rtl/>
        </w:rPr>
        <w:t xml:space="preserve"> </w:t>
      </w:r>
      <w:proofErr w:type="spellStart"/>
      <w:r w:rsidRPr="00F009D2">
        <w:rPr>
          <w:rFonts w:cs="Arial" w:hint="cs"/>
          <w:rtl/>
        </w:rPr>
        <w:t>إكسل</w:t>
      </w:r>
      <w:proofErr w:type="spellEnd"/>
      <w:r w:rsidRPr="00F009D2">
        <w:rPr>
          <w:rFonts w:cs="Arial" w:hint="cs"/>
          <w:rtl/>
        </w:rPr>
        <w:t>،</w:t>
      </w:r>
      <w:r w:rsidRPr="00F009D2">
        <w:rPr>
          <w:rFonts w:cs="Arial"/>
          <w:rtl/>
        </w:rPr>
        <w:t xml:space="preserve"> </w:t>
      </w:r>
      <w:r w:rsidRPr="00F009D2">
        <w:rPr>
          <w:rFonts w:cs="Arial"/>
        </w:rPr>
        <w:t>Outlook</w:t>
      </w:r>
      <w:r w:rsidRPr="00F009D2">
        <w:rPr>
          <w:rFonts w:cs="Arial"/>
          <w:rtl/>
        </w:rPr>
        <w:t>.</w:t>
      </w:r>
    </w:p>
    <w:p w14:paraId="430A9B8F" w14:textId="77777777" w:rsidR="00DC4E81" w:rsidRPr="007D1D59" w:rsidRDefault="00DC4E81" w:rsidP="008C544C">
      <w:pPr>
        <w:bidi/>
        <w:spacing w:after="0" w:line="240" w:lineRule="auto"/>
        <w:rPr>
          <w:rFonts w:cs="Arial"/>
        </w:rPr>
      </w:pPr>
    </w:p>
    <w:p w14:paraId="08FEA661" w14:textId="31EFB2A3" w:rsidR="00DC4E81" w:rsidRPr="00123791" w:rsidRDefault="00E77787" w:rsidP="008C544C">
      <w:pPr>
        <w:bidi/>
        <w:spacing w:after="0" w:line="240" w:lineRule="auto"/>
        <w:rPr>
          <w:rFonts w:cs="Arial"/>
          <w:b/>
        </w:rPr>
      </w:pPr>
      <w:r>
        <w:rPr>
          <w:rFonts w:cs="Arial" w:hint="cs"/>
          <w:b/>
          <w:bCs/>
          <w:rtl/>
          <w:lang w:val="en-GB"/>
        </w:rPr>
        <w:t>السلوك:</w:t>
      </w:r>
    </w:p>
    <w:p w14:paraId="32A6A563" w14:textId="77777777" w:rsidR="000E168E" w:rsidRPr="00A819D6" w:rsidRDefault="000E168E" w:rsidP="008C544C">
      <w:pPr>
        <w:numPr>
          <w:ilvl w:val="0"/>
          <w:numId w:val="25"/>
        </w:numPr>
        <w:bidi/>
        <w:spacing w:after="0" w:line="240" w:lineRule="auto"/>
        <w:ind w:left="1080"/>
        <w:rPr>
          <w:rFonts w:cs="Arial"/>
        </w:rPr>
      </w:pPr>
      <w:r w:rsidRPr="00A819D6">
        <w:rPr>
          <w:rFonts w:cs="Arial" w:hint="eastAsia"/>
          <w:rtl/>
          <w:lang w:val="en-GB"/>
        </w:rPr>
        <w:t>المدافع</w:t>
      </w:r>
      <w:r>
        <w:rPr>
          <w:rFonts w:cs="Arial" w:hint="cs"/>
          <w:rtl/>
          <w:lang w:val="en-GB"/>
        </w:rPr>
        <w:t>ة</w:t>
      </w:r>
      <w:r w:rsidRPr="00A819D6">
        <w:rPr>
          <w:rFonts w:cs="Arial"/>
          <w:rtl/>
          <w:lang w:val="en-GB"/>
        </w:rPr>
        <w:t xml:space="preserve"> </w:t>
      </w:r>
      <w:r w:rsidRPr="00A819D6">
        <w:rPr>
          <w:rFonts w:cs="Arial" w:hint="eastAsia"/>
          <w:rtl/>
          <w:lang w:val="en-GB"/>
        </w:rPr>
        <w:t>عن</w:t>
      </w:r>
      <w:r w:rsidRPr="00A819D6">
        <w:rPr>
          <w:rFonts w:cs="Arial"/>
          <w:rtl/>
          <w:lang w:val="en-GB"/>
        </w:rPr>
        <w:t xml:space="preserve"> </w:t>
      </w:r>
      <w:r w:rsidRPr="00A819D6">
        <w:rPr>
          <w:rFonts w:cs="Arial" w:hint="eastAsia"/>
          <w:rtl/>
          <w:lang w:val="en-GB"/>
        </w:rPr>
        <w:t>حقوق</w:t>
      </w:r>
      <w:r w:rsidRPr="00A819D6">
        <w:rPr>
          <w:rFonts w:cs="Arial"/>
          <w:rtl/>
          <w:lang w:val="en-GB"/>
        </w:rPr>
        <w:t xml:space="preserve"> </w:t>
      </w:r>
      <w:r w:rsidRPr="00A819D6">
        <w:rPr>
          <w:rFonts w:cs="Arial" w:hint="eastAsia"/>
          <w:rtl/>
          <w:lang w:val="en-GB"/>
        </w:rPr>
        <w:t>الطفل</w:t>
      </w:r>
      <w:r w:rsidRPr="00A819D6">
        <w:rPr>
          <w:rFonts w:cs="Arial"/>
          <w:rtl/>
          <w:lang w:val="en-GB"/>
        </w:rPr>
        <w:t xml:space="preserve"> </w:t>
      </w:r>
      <w:r w:rsidRPr="00A819D6">
        <w:rPr>
          <w:rFonts w:cs="Arial" w:hint="eastAsia"/>
          <w:rtl/>
          <w:lang w:val="en-GB"/>
        </w:rPr>
        <w:t>ومشاركة</w:t>
      </w:r>
      <w:r w:rsidRPr="00A819D6">
        <w:rPr>
          <w:rFonts w:cs="Arial"/>
          <w:rtl/>
          <w:lang w:val="en-GB"/>
        </w:rPr>
        <w:t xml:space="preserve"> </w:t>
      </w:r>
      <w:r w:rsidRPr="00A819D6">
        <w:rPr>
          <w:rFonts w:cs="Arial" w:hint="eastAsia"/>
          <w:rtl/>
          <w:lang w:val="en-GB"/>
        </w:rPr>
        <w:t>الطفل</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Pr="00A819D6">
        <w:rPr>
          <w:rFonts w:cs="Arial" w:hint="eastAsia"/>
          <w:rtl/>
          <w:lang w:val="en-GB"/>
        </w:rPr>
        <w:t>جميع</w:t>
      </w:r>
      <w:r w:rsidRPr="00A819D6">
        <w:rPr>
          <w:rFonts w:cs="Arial"/>
          <w:rtl/>
          <w:lang w:val="en-GB"/>
        </w:rPr>
        <w:t xml:space="preserve"> </w:t>
      </w:r>
      <w:r w:rsidRPr="00A819D6">
        <w:rPr>
          <w:rFonts w:cs="Arial" w:hint="eastAsia"/>
          <w:rtl/>
          <w:lang w:val="en-GB"/>
        </w:rPr>
        <w:t>القرارات</w:t>
      </w:r>
      <w:r w:rsidRPr="00A819D6">
        <w:rPr>
          <w:rFonts w:cs="Arial"/>
          <w:rtl/>
          <w:lang w:val="en-GB"/>
        </w:rPr>
        <w:t xml:space="preserve"> </w:t>
      </w:r>
      <w:r w:rsidRPr="00A819D6">
        <w:rPr>
          <w:rFonts w:cs="Arial" w:hint="eastAsia"/>
          <w:rtl/>
          <w:lang w:val="en-GB"/>
        </w:rPr>
        <w:t>التي</w:t>
      </w:r>
      <w:r w:rsidRPr="00A819D6">
        <w:rPr>
          <w:rFonts w:cs="Arial"/>
          <w:rtl/>
          <w:lang w:val="en-GB"/>
        </w:rPr>
        <w:t xml:space="preserve"> </w:t>
      </w:r>
      <w:r w:rsidRPr="00A819D6">
        <w:rPr>
          <w:rFonts w:cs="Arial" w:hint="eastAsia"/>
          <w:rtl/>
          <w:lang w:val="en-GB"/>
        </w:rPr>
        <w:t>تؤثر</w:t>
      </w:r>
      <w:r w:rsidRPr="00A819D6">
        <w:rPr>
          <w:rFonts w:cs="Arial"/>
          <w:rtl/>
          <w:lang w:val="en-GB"/>
        </w:rPr>
        <w:t xml:space="preserve"> </w:t>
      </w:r>
      <w:r w:rsidRPr="00A819D6">
        <w:rPr>
          <w:rFonts w:cs="Arial" w:hint="eastAsia"/>
          <w:rtl/>
          <w:lang w:val="en-GB"/>
        </w:rPr>
        <w:t>عليه</w:t>
      </w:r>
      <w:r w:rsidRPr="00A819D6">
        <w:rPr>
          <w:rFonts w:cs="Arial"/>
          <w:rtl/>
          <w:lang w:val="en-GB"/>
        </w:rPr>
        <w:t>.</w:t>
      </w:r>
    </w:p>
    <w:p w14:paraId="3E239989" w14:textId="77777777" w:rsidR="000E168E" w:rsidRPr="00A819D6" w:rsidRDefault="000E168E" w:rsidP="008C544C">
      <w:pPr>
        <w:numPr>
          <w:ilvl w:val="0"/>
          <w:numId w:val="25"/>
        </w:numPr>
        <w:bidi/>
        <w:spacing w:after="0" w:line="240" w:lineRule="auto"/>
        <w:ind w:left="1080"/>
        <w:rPr>
          <w:rFonts w:cs="Arial"/>
        </w:rPr>
      </w:pPr>
      <w:r w:rsidRPr="00A819D6">
        <w:rPr>
          <w:rFonts w:cs="Arial" w:hint="eastAsia"/>
          <w:rtl/>
          <w:lang w:val="en-GB"/>
        </w:rPr>
        <w:t>يدفع</w:t>
      </w:r>
      <w:r w:rsidRPr="00A819D6">
        <w:rPr>
          <w:rFonts w:cs="Arial"/>
          <w:rtl/>
          <w:lang w:val="en-GB"/>
        </w:rPr>
        <w:t xml:space="preserve"> </w:t>
      </w:r>
      <w:r w:rsidRPr="00A819D6">
        <w:rPr>
          <w:rFonts w:cs="Arial" w:hint="eastAsia"/>
          <w:rtl/>
          <w:lang w:val="en-GB"/>
        </w:rPr>
        <w:t>الأداء</w:t>
      </w:r>
      <w:r>
        <w:rPr>
          <w:rFonts w:cs="Arial" w:hint="cs"/>
          <w:rtl/>
          <w:lang w:val="en-GB"/>
        </w:rPr>
        <w:t xml:space="preserve"> </w:t>
      </w:r>
      <w:r w:rsidRPr="00A819D6">
        <w:rPr>
          <w:rFonts w:cs="Arial" w:hint="eastAsia"/>
          <w:rtl/>
          <w:lang w:val="en-GB"/>
        </w:rPr>
        <w:t>بقوة</w:t>
      </w:r>
      <w:r w:rsidRPr="00A819D6">
        <w:rPr>
          <w:rFonts w:cs="Arial"/>
          <w:rtl/>
          <w:lang w:val="en-GB"/>
        </w:rPr>
        <w:t xml:space="preserve"> </w:t>
      </w:r>
      <w:r w:rsidRPr="00A819D6">
        <w:rPr>
          <w:rFonts w:cs="Arial" w:hint="eastAsia"/>
          <w:rtl/>
          <w:lang w:val="en-GB"/>
        </w:rPr>
        <w:t>إلى</w:t>
      </w:r>
      <w:r w:rsidRPr="00A819D6">
        <w:rPr>
          <w:rFonts w:cs="Arial"/>
          <w:rtl/>
          <w:lang w:val="en-GB"/>
        </w:rPr>
        <w:t xml:space="preserve"> </w:t>
      </w:r>
      <w:r w:rsidRPr="00A819D6">
        <w:rPr>
          <w:rFonts w:cs="Arial" w:hint="eastAsia"/>
          <w:rtl/>
          <w:lang w:val="en-GB"/>
        </w:rPr>
        <w:t>الأمام</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Pr="00A819D6">
        <w:rPr>
          <w:rFonts w:cs="Arial" w:hint="eastAsia"/>
          <w:rtl/>
          <w:lang w:val="en-GB"/>
        </w:rPr>
        <w:t>مجال</w:t>
      </w:r>
      <w:r w:rsidRPr="00A819D6">
        <w:rPr>
          <w:rFonts w:cs="Arial"/>
          <w:rtl/>
          <w:lang w:val="en-GB"/>
        </w:rPr>
        <w:t xml:space="preserve"> </w:t>
      </w:r>
      <w:r w:rsidRPr="00A819D6">
        <w:rPr>
          <w:rFonts w:cs="Arial" w:hint="eastAsia"/>
          <w:rtl/>
          <w:lang w:val="en-GB"/>
        </w:rPr>
        <w:t>العمل</w:t>
      </w:r>
      <w:r w:rsidRPr="00A819D6">
        <w:rPr>
          <w:rFonts w:cs="Arial"/>
          <w:rtl/>
          <w:lang w:val="en-GB"/>
        </w:rPr>
        <w:t xml:space="preserve"> </w:t>
      </w:r>
      <w:r w:rsidRPr="00A819D6">
        <w:rPr>
          <w:rFonts w:cs="Arial" w:hint="eastAsia"/>
          <w:rtl/>
          <w:lang w:val="en-GB"/>
        </w:rPr>
        <w:t>الذي</w:t>
      </w:r>
      <w:r>
        <w:rPr>
          <w:rFonts w:cs="Arial" w:hint="cs"/>
          <w:rtl/>
          <w:lang w:val="en-GB"/>
        </w:rPr>
        <w:t xml:space="preserve"> يعمل به</w:t>
      </w:r>
      <w:r w:rsidRPr="00A819D6">
        <w:rPr>
          <w:rFonts w:cs="Arial"/>
          <w:rtl/>
          <w:lang w:val="en-GB"/>
        </w:rPr>
        <w:t xml:space="preserve"> </w:t>
      </w:r>
      <w:r w:rsidRPr="00A819D6">
        <w:rPr>
          <w:rFonts w:cs="Arial" w:hint="eastAsia"/>
          <w:rtl/>
          <w:lang w:val="en-GB"/>
        </w:rPr>
        <w:t>مع</w:t>
      </w:r>
      <w:r w:rsidRPr="00A819D6">
        <w:rPr>
          <w:rFonts w:cs="Arial"/>
          <w:rtl/>
          <w:lang w:val="en-GB"/>
        </w:rPr>
        <w:t xml:space="preserve"> </w:t>
      </w:r>
      <w:r w:rsidRPr="00A819D6">
        <w:rPr>
          <w:rFonts w:cs="Arial" w:hint="eastAsia"/>
          <w:rtl/>
          <w:lang w:val="en-GB"/>
        </w:rPr>
        <w:t>الفريق</w:t>
      </w:r>
      <w:r w:rsidRPr="00A819D6">
        <w:rPr>
          <w:rFonts w:cs="Arial"/>
          <w:rtl/>
          <w:lang w:val="en-GB"/>
        </w:rPr>
        <w:t>.</w:t>
      </w:r>
    </w:p>
    <w:p w14:paraId="76C5FD0D" w14:textId="77777777" w:rsidR="000E168E" w:rsidRPr="00A819D6" w:rsidRDefault="000E168E" w:rsidP="008C544C">
      <w:pPr>
        <w:numPr>
          <w:ilvl w:val="0"/>
          <w:numId w:val="25"/>
        </w:numPr>
        <w:bidi/>
        <w:spacing w:after="0" w:line="240" w:lineRule="auto"/>
        <w:ind w:left="1080"/>
        <w:rPr>
          <w:rFonts w:cs="Arial"/>
        </w:rPr>
      </w:pPr>
      <w:r w:rsidRPr="00A819D6">
        <w:rPr>
          <w:rFonts w:cs="Arial" w:hint="eastAsia"/>
          <w:color w:val="000000"/>
          <w:rtl/>
        </w:rPr>
        <w:t>القدرة</w:t>
      </w:r>
      <w:r w:rsidRPr="00A819D6">
        <w:rPr>
          <w:rFonts w:cs="Arial"/>
          <w:color w:val="000000"/>
          <w:rtl/>
        </w:rPr>
        <w:t xml:space="preserve"> </w:t>
      </w:r>
      <w:r w:rsidRPr="00A819D6">
        <w:rPr>
          <w:rFonts w:cs="Arial" w:hint="eastAsia"/>
          <w:color w:val="000000"/>
          <w:rtl/>
        </w:rPr>
        <w:t>على</w:t>
      </w:r>
      <w:r w:rsidRPr="00A819D6">
        <w:rPr>
          <w:rFonts w:cs="Arial"/>
          <w:color w:val="000000"/>
          <w:rtl/>
        </w:rPr>
        <w:t xml:space="preserve"> </w:t>
      </w:r>
      <w:r w:rsidRPr="00A819D6">
        <w:rPr>
          <w:rFonts w:cs="Arial" w:hint="eastAsia"/>
          <w:color w:val="000000"/>
          <w:rtl/>
        </w:rPr>
        <w:t>العمل</w:t>
      </w:r>
      <w:r w:rsidRPr="00A819D6">
        <w:rPr>
          <w:rFonts w:cs="Arial"/>
          <w:color w:val="000000"/>
          <w:rtl/>
        </w:rPr>
        <w:t xml:space="preserve"> </w:t>
      </w:r>
      <w:r w:rsidRPr="00A819D6">
        <w:rPr>
          <w:rFonts w:cs="Arial" w:hint="eastAsia"/>
          <w:color w:val="000000"/>
          <w:rtl/>
        </w:rPr>
        <w:t>في</w:t>
      </w:r>
      <w:r w:rsidRPr="00A819D6">
        <w:rPr>
          <w:rFonts w:cs="Arial"/>
          <w:color w:val="000000"/>
          <w:rtl/>
        </w:rPr>
        <w:t xml:space="preserve"> </w:t>
      </w:r>
      <w:r w:rsidRPr="00A819D6">
        <w:rPr>
          <w:rFonts w:cs="Arial" w:hint="eastAsia"/>
          <w:color w:val="000000"/>
          <w:rtl/>
        </w:rPr>
        <w:t>بيئة</w:t>
      </w:r>
      <w:r w:rsidRPr="00A819D6">
        <w:rPr>
          <w:rFonts w:cs="Arial"/>
          <w:color w:val="000000"/>
          <w:rtl/>
        </w:rPr>
        <w:t xml:space="preserve"> </w:t>
      </w:r>
      <w:r w:rsidRPr="00A819D6">
        <w:rPr>
          <w:rFonts w:cs="Arial" w:hint="eastAsia"/>
          <w:color w:val="000000"/>
          <w:rtl/>
        </w:rPr>
        <w:t>متعددة</w:t>
      </w:r>
      <w:r w:rsidRPr="00A819D6">
        <w:rPr>
          <w:rFonts w:cs="Arial"/>
          <w:color w:val="000000"/>
          <w:rtl/>
        </w:rPr>
        <w:t xml:space="preserve"> </w:t>
      </w:r>
      <w:r w:rsidRPr="00A819D6">
        <w:rPr>
          <w:rFonts w:cs="Arial" w:hint="eastAsia"/>
          <w:color w:val="000000"/>
          <w:rtl/>
        </w:rPr>
        <w:t>الثقافات</w:t>
      </w:r>
      <w:r w:rsidRPr="00A819D6">
        <w:rPr>
          <w:rFonts w:cs="Arial"/>
          <w:color w:val="000000"/>
          <w:rtl/>
        </w:rPr>
        <w:t xml:space="preserve"> </w:t>
      </w:r>
      <w:r w:rsidRPr="00A819D6">
        <w:rPr>
          <w:rFonts w:cs="Arial" w:hint="eastAsia"/>
          <w:color w:val="000000"/>
          <w:rtl/>
        </w:rPr>
        <w:t>وإقامة</w:t>
      </w:r>
      <w:r w:rsidRPr="00A819D6">
        <w:rPr>
          <w:rFonts w:cs="Arial"/>
          <w:color w:val="000000"/>
          <w:rtl/>
        </w:rPr>
        <w:t xml:space="preserve"> </w:t>
      </w:r>
      <w:r w:rsidRPr="00A819D6">
        <w:rPr>
          <w:rFonts w:cs="Arial" w:hint="eastAsia"/>
          <w:color w:val="000000"/>
          <w:rtl/>
        </w:rPr>
        <w:t>علاقات</w:t>
      </w:r>
      <w:r w:rsidRPr="00A819D6">
        <w:rPr>
          <w:rFonts w:cs="Arial"/>
          <w:color w:val="000000"/>
          <w:rtl/>
        </w:rPr>
        <w:t xml:space="preserve"> </w:t>
      </w:r>
      <w:r w:rsidRPr="00A819D6">
        <w:rPr>
          <w:rFonts w:cs="Arial" w:hint="eastAsia"/>
          <w:color w:val="000000"/>
          <w:rtl/>
        </w:rPr>
        <w:t>عمل</w:t>
      </w:r>
      <w:r w:rsidRPr="00A819D6">
        <w:rPr>
          <w:rFonts w:cs="Arial"/>
          <w:color w:val="000000"/>
          <w:rtl/>
        </w:rPr>
        <w:t xml:space="preserve"> </w:t>
      </w:r>
      <w:r w:rsidRPr="00A819D6">
        <w:rPr>
          <w:rFonts w:cs="Arial" w:hint="eastAsia"/>
          <w:color w:val="000000"/>
          <w:rtl/>
        </w:rPr>
        <w:t>متناغمة</w:t>
      </w:r>
      <w:r w:rsidRPr="00A819D6">
        <w:rPr>
          <w:rFonts w:cs="Arial"/>
          <w:color w:val="000000"/>
          <w:rtl/>
        </w:rPr>
        <w:t xml:space="preserve"> </w:t>
      </w:r>
      <w:r w:rsidRPr="00A819D6">
        <w:rPr>
          <w:rFonts w:cs="Arial" w:hint="eastAsia"/>
          <w:color w:val="000000"/>
          <w:rtl/>
        </w:rPr>
        <w:t>وفعالة</w:t>
      </w:r>
      <w:r w:rsidRPr="00A819D6">
        <w:rPr>
          <w:rFonts w:cs="Arial"/>
          <w:color w:val="000000"/>
          <w:rtl/>
        </w:rPr>
        <w:t>.</w:t>
      </w:r>
    </w:p>
    <w:p w14:paraId="2489C539" w14:textId="77777777" w:rsidR="000E168E" w:rsidRPr="00A819D6" w:rsidRDefault="000E168E" w:rsidP="008C544C">
      <w:pPr>
        <w:numPr>
          <w:ilvl w:val="0"/>
          <w:numId w:val="25"/>
        </w:numPr>
        <w:bidi/>
        <w:spacing w:after="0" w:line="240" w:lineRule="auto"/>
        <w:ind w:left="1080"/>
        <w:rPr>
          <w:rFonts w:cs="Arial"/>
        </w:rPr>
      </w:pPr>
      <w:r w:rsidRPr="00A819D6">
        <w:rPr>
          <w:rFonts w:cs="Arial" w:hint="eastAsia"/>
          <w:color w:val="000000"/>
          <w:rtl/>
        </w:rPr>
        <w:t>الفهم</w:t>
      </w:r>
      <w:r w:rsidRPr="00A819D6">
        <w:rPr>
          <w:rFonts w:cs="Arial"/>
          <w:color w:val="000000"/>
          <w:rtl/>
        </w:rPr>
        <w:t xml:space="preserve"> </w:t>
      </w:r>
      <w:r w:rsidRPr="00A819D6">
        <w:rPr>
          <w:rFonts w:cs="Arial" w:hint="eastAsia"/>
          <w:color w:val="000000"/>
          <w:rtl/>
        </w:rPr>
        <w:t>التصوري</w:t>
      </w:r>
      <w:r w:rsidRPr="00A819D6">
        <w:rPr>
          <w:rFonts w:cs="Arial"/>
          <w:color w:val="000000"/>
          <w:rtl/>
        </w:rPr>
        <w:t xml:space="preserve"> </w:t>
      </w:r>
      <w:r w:rsidRPr="00A819D6">
        <w:rPr>
          <w:rFonts w:cs="Arial" w:hint="eastAsia"/>
          <w:color w:val="000000"/>
          <w:rtl/>
        </w:rPr>
        <w:t>وال</w:t>
      </w:r>
      <w:r>
        <w:rPr>
          <w:rFonts w:cs="Arial" w:hint="cs"/>
          <w:color w:val="000000"/>
          <w:rtl/>
        </w:rPr>
        <w:t>ال</w:t>
      </w:r>
      <w:r w:rsidRPr="00A819D6">
        <w:rPr>
          <w:rFonts w:cs="Arial" w:hint="eastAsia"/>
          <w:color w:val="000000"/>
          <w:rtl/>
        </w:rPr>
        <w:t>تزام</w:t>
      </w:r>
      <w:r w:rsidRPr="00A819D6">
        <w:rPr>
          <w:rFonts w:cs="Arial"/>
          <w:color w:val="000000"/>
          <w:rtl/>
        </w:rPr>
        <w:t xml:space="preserve"> </w:t>
      </w:r>
      <w:r>
        <w:rPr>
          <w:rFonts w:cs="Arial" w:hint="cs"/>
          <w:color w:val="000000"/>
          <w:rtl/>
        </w:rPr>
        <w:t>ب</w:t>
      </w:r>
      <w:r w:rsidRPr="00A819D6">
        <w:rPr>
          <w:rFonts w:cs="Arial" w:hint="eastAsia"/>
          <w:color w:val="000000"/>
          <w:rtl/>
        </w:rPr>
        <w:t>العمل</w:t>
      </w:r>
      <w:r w:rsidRPr="00A819D6">
        <w:rPr>
          <w:rFonts w:cs="Arial"/>
          <w:color w:val="000000"/>
          <w:rtl/>
        </w:rPr>
        <w:t xml:space="preserve"> </w:t>
      </w:r>
      <w:r w:rsidRPr="00A819D6">
        <w:rPr>
          <w:rFonts w:cs="Arial" w:hint="eastAsia"/>
          <w:color w:val="000000"/>
          <w:rtl/>
        </w:rPr>
        <w:t>الإنساني</w:t>
      </w:r>
      <w:r w:rsidRPr="00A819D6">
        <w:rPr>
          <w:rFonts w:cs="Arial"/>
          <w:color w:val="000000"/>
          <w:rtl/>
        </w:rPr>
        <w:t>.</w:t>
      </w:r>
    </w:p>
    <w:p w14:paraId="545FEBF4" w14:textId="77777777" w:rsidR="000E168E" w:rsidRPr="00A819D6" w:rsidRDefault="000E168E" w:rsidP="008C544C">
      <w:pPr>
        <w:numPr>
          <w:ilvl w:val="0"/>
          <w:numId w:val="25"/>
        </w:numPr>
        <w:bidi/>
        <w:spacing w:after="0" w:line="240" w:lineRule="auto"/>
        <w:ind w:left="1080"/>
        <w:rPr>
          <w:rFonts w:cs="Arial"/>
        </w:rPr>
      </w:pPr>
      <w:r w:rsidRPr="00A819D6">
        <w:rPr>
          <w:rFonts w:cs="Arial" w:hint="eastAsia"/>
          <w:rtl/>
          <w:lang w:val="en-GB"/>
        </w:rPr>
        <w:t>ي</w:t>
      </w:r>
      <w:r>
        <w:rPr>
          <w:rFonts w:cs="Arial" w:hint="cs"/>
          <w:rtl/>
          <w:lang w:val="en-GB"/>
        </w:rPr>
        <w:t>ضع</w:t>
      </w:r>
      <w:r w:rsidRPr="00A819D6">
        <w:rPr>
          <w:rFonts w:cs="Arial"/>
          <w:rtl/>
          <w:lang w:val="en-GB"/>
        </w:rPr>
        <w:t xml:space="preserve"> </w:t>
      </w:r>
      <w:r w:rsidRPr="00A819D6">
        <w:rPr>
          <w:rFonts w:cs="Arial" w:hint="eastAsia"/>
          <w:rtl/>
          <w:lang w:val="en-GB"/>
        </w:rPr>
        <w:t>ثقافة</w:t>
      </w:r>
      <w:r w:rsidRPr="00A819D6">
        <w:rPr>
          <w:rFonts w:cs="Arial"/>
          <w:rtl/>
          <w:lang w:val="en-GB"/>
        </w:rPr>
        <w:t xml:space="preserve"> </w:t>
      </w:r>
      <w:r w:rsidRPr="00A819D6">
        <w:rPr>
          <w:rFonts w:cs="Arial" w:hint="eastAsia"/>
          <w:rtl/>
          <w:lang w:val="en-GB"/>
        </w:rPr>
        <w:t>تعلم</w:t>
      </w:r>
      <w:r w:rsidRPr="00A819D6">
        <w:rPr>
          <w:rFonts w:cs="Arial"/>
          <w:rtl/>
          <w:lang w:val="en-GB"/>
        </w:rPr>
        <w:t xml:space="preserve"> </w:t>
      </w:r>
      <w:r w:rsidRPr="00A819D6">
        <w:rPr>
          <w:rFonts w:cs="Arial" w:hint="eastAsia"/>
          <w:rtl/>
          <w:lang w:val="en-GB"/>
        </w:rPr>
        <w:t>قوية</w:t>
      </w:r>
      <w:r w:rsidRPr="00A819D6">
        <w:rPr>
          <w:rFonts w:cs="Arial"/>
          <w:rtl/>
          <w:lang w:val="en-GB"/>
        </w:rPr>
        <w:t xml:space="preserve"> </w:t>
      </w:r>
      <w:r w:rsidRPr="00A819D6">
        <w:rPr>
          <w:rFonts w:cs="Arial" w:hint="eastAsia"/>
          <w:rtl/>
          <w:lang w:val="en-GB"/>
        </w:rPr>
        <w:t>في</w:t>
      </w:r>
      <w:r w:rsidRPr="00A819D6">
        <w:rPr>
          <w:rFonts w:cs="Arial"/>
          <w:rtl/>
          <w:lang w:val="en-GB"/>
        </w:rPr>
        <w:t xml:space="preserve"> </w:t>
      </w:r>
      <w:r w:rsidRPr="00A819D6">
        <w:rPr>
          <w:rFonts w:cs="Arial" w:hint="cs"/>
          <w:rtl/>
          <w:lang w:val="en-GB"/>
        </w:rPr>
        <w:t>جزؤه</w:t>
      </w:r>
      <w:r w:rsidRPr="00A819D6">
        <w:rPr>
          <w:rFonts w:cs="Arial"/>
          <w:rtl/>
          <w:lang w:val="en-GB"/>
        </w:rPr>
        <w:t xml:space="preserve"> </w:t>
      </w:r>
      <w:r w:rsidRPr="00A819D6">
        <w:rPr>
          <w:rFonts w:cs="Arial" w:hint="eastAsia"/>
          <w:rtl/>
          <w:lang w:val="en-GB"/>
        </w:rPr>
        <w:t>من</w:t>
      </w:r>
      <w:r w:rsidRPr="00A819D6">
        <w:rPr>
          <w:rFonts w:cs="Arial"/>
          <w:rtl/>
          <w:lang w:val="en-GB"/>
        </w:rPr>
        <w:t xml:space="preserve"> </w:t>
      </w:r>
      <w:r w:rsidRPr="00A819D6">
        <w:rPr>
          <w:rFonts w:cs="Arial" w:hint="eastAsia"/>
          <w:rtl/>
          <w:lang w:val="en-GB"/>
        </w:rPr>
        <w:t>المنظمة</w:t>
      </w:r>
      <w:r w:rsidRPr="00A819D6">
        <w:rPr>
          <w:rFonts w:cs="Arial"/>
          <w:rtl/>
          <w:lang w:val="en-GB"/>
        </w:rPr>
        <w:t>.</w:t>
      </w:r>
    </w:p>
    <w:p w14:paraId="7EEBDE15" w14:textId="77777777" w:rsidR="000E168E" w:rsidRPr="00A819D6" w:rsidRDefault="000E168E" w:rsidP="008C544C">
      <w:pPr>
        <w:numPr>
          <w:ilvl w:val="0"/>
          <w:numId w:val="25"/>
        </w:numPr>
        <w:bidi/>
        <w:spacing w:after="0" w:line="240" w:lineRule="auto"/>
        <w:ind w:left="1080"/>
        <w:rPr>
          <w:rFonts w:cs="Arial"/>
        </w:rPr>
      </w:pPr>
      <w:r>
        <w:rPr>
          <w:rFonts w:cs="Arial" w:hint="cs"/>
          <w:rtl/>
          <w:lang w:val="en-GB"/>
        </w:rPr>
        <w:t>يبقى</w:t>
      </w:r>
      <w:r w:rsidRPr="00A819D6">
        <w:rPr>
          <w:rFonts w:cs="Arial"/>
          <w:rtl/>
          <w:lang w:val="en-GB"/>
        </w:rPr>
        <w:t xml:space="preserve"> </w:t>
      </w:r>
      <w:r w:rsidRPr="00A819D6">
        <w:rPr>
          <w:rFonts w:cs="Arial" w:hint="eastAsia"/>
          <w:rtl/>
          <w:lang w:val="en-GB"/>
        </w:rPr>
        <w:t>هادئًا</w:t>
      </w:r>
      <w:r w:rsidRPr="00A819D6">
        <w:rPr>
          <w:rFonts w:cs="Arial"/>
          <w:rtl/>
          <w:lang w:val="en-GB"/>
        </w:rPr>
        <w:t xml:space="preserve"> </w:t>
      </w:r>
      <w:r w:rsidRPr="00A819D6">
        <w:rPr>
          <w:rFonts w:cs="Arial" w:hint="eastAsia"/>
          <w:rtl/>
          <w:lang w:val="en-GB"/>
        </w:rPr>
        <w:t>وإيجابيًا</w:t>
      </w:r>
      <w:r w:rsidRPr="00A819D6">
        <w:rPr>
          <w:rFonts w:cs="Arial"/>
          <w:rtl/>
          <w:lang w:val="en-GB"/>
        </w:rPr>
        <w:t xml:space="preserve"> </w:t>
      </w:r>
      <w:r w:rsidRPr="00A819D6">
        <w:rPr>
          <w:rFonts w:cs="Arial" w:hint="eastAsia"/>
          <w:rtl/>
          <w:lang w:val="en-GB"/>
        </w:rPr>
        <w:t>تحت</w:t>
      </w:r>
      <w:r w:rsidRPr="00A819D6">
        <w:rPr>
          <w:rFonts w:cs="Arial"/>
          <w:rtl/>
          <w:lang w:val="en-GB"/>
        </w:rPr>
        <w:t xml:space="preserve"> </w:t>
      </w:r>
      <w:r w:rsidRPr="00A819D6">
        <w:rPr>
          <w:rFonts w:cs="Arial" w:hint="eastAsia"/>
          <w:rtl/>
          <w:lang w:val="en-GB"/>
        </w:rPr>
        <w:t>الضغط</w:t>
      </w:r>
      <w:r w:rsidRPr="00A819D6">
        <w:rPr>
          <w:rFonts w:cs="Arial"/>
          <w:rtl/>
          <w:lang w:val="en-GB"/>
        </w:rPr>
        <w:t xml:space="preserve"> </w:t>
      </w:r>
      <w:r w:rsidRPr="00A819D6">
        <w:rPr>
          <w:rFonts w:cs="Arial" w:hint="eastAsia"/>
          <w:rtl/>
          <w:lang w:val="en-GB"/>
        </w:rPr>
        <w:t>وفي</w:t>
      </w:r>
      <w:r w:rsidRPr="00A819D6">
        <w:rPr>
          <w:rFonts w:cs="Arial"/>
          <w:rtl/>
          <w:lang w:val="en-GB"/>
        </w:rPr>
        <w:t xml:space="preserve"> </w:t>
      </w:r>
      <w:r w:rsidRPr="00A819D6">
        <w:rPr>
          <w:rFonts w:cs="Arial" w:hint="eastAsia"/>
          <w:rtl/>
          <w:lang w:val="en-GB"/>
        </w:rPr>
        <w:t>المواقف</w:t>
      </w:r>
      <w:r w:rsidRPr="00A819D6">
        <w:rPr>
          <w:rFonts w:cs="Arial"/>
          <w:rtl/>
          <w:lang w:val="en-GB"/>
        </w:rPr>
        <w:t xml:space="preserve"> </w:t>
      </w:r>
      <w:r w:rsidRPr="00A819D6">
        <w:rPr>
          <w:rFonts w:cs="Arial" w:hint="eastAsia"/>
          <w:rtl/>
          <w:lang w:val="en-GB"/>
        </w:rPr>
        <w:t>الصعبة</w:t>
      </w:r>
      <w:r w:rsidRPr="00A819D6">
        <w:rPr>
          <w:rFonts w:cs="Arial"/>
          <w:rtl/>
          <w:lang w:val="en-GB"/>
        </w:rPr>
        <w:t>.</w:t>
      </w:r>
    </w:p>
    <w:p w14:paraId="39B3C1CB" w14:textId="77777777" w:rsidR="000E168E" w:rsidRPr="00A819D6" w:rsidRDefault="000E168E" w:rsidP="008C544C">
      <w:pPr>
        <w:pStyle w:val="ListParagraph"/>
        <w:numPr>
          <w:ilvl w:val="0"/>
          <w:numId w:val="25"/>
        </w:numPr>
        <w:bidi/>
        <w:spacing w:after="0" w:line="240" w:lineRule="auto"/>
        <w:rPr>
          <w:rFonts w:cs="Arial"/>
          <w:b/>
        </w:rPr>
      </w:pPr>
      <w:r w:rsidRPr="00A819D6">
        <w:rPr>
          <w:rFonts w:cs="Arial" w:hint="cs"/>
          <w:rtl/>
          <w:lang w:val="en-GB"/>
        </w:rPr>
        <w:t>م</w:t>
      </w:r>
      <w:r w:rsidRPr="00A819D6">
        <w:rPr>
          <w:rFonts w:cs="Arial" w:hint="eastAsia"/>
          <w:rtl/>
          <w:lang w:val="en-GB"/>
        </w:rPr>
        <w:t>دركًا</w:t>
      </w:r>
      <w:r w:rsidRPr="00A819D6">
        <w:rPr>
          <w:rFonts w:cs="Arial"/>
          <w:rtl/>
          <w:lang w:val="en-GB"/>
        </w:rPr>
        <w:t xml:space="preserve"> </w:t>
      </w:r>
      <w:r w:rsidRPr="00A819D6">
        <w:rPr>
          <w:rFonts w:cs="Arial" w:hint="eastAsia"/>
          <w:rtl/>
          <w:lang w:val="en-GB"/>
        </w:rPr>
        <w:t>للتأثير</w:t>
      </w:r>
      <w:r w:rsidRPr="00A819D6">
        <w:rPr>
          <w:rFonts w:cs="Arial"/>
          <w:rtl/>
          <w:lang w:val="en-GB"/>
        </w:rPr>
        <w:t xml:space="preserve"> </w:t>
      </w:r>
      <w:r w:rsidRPr="00A819D6">
        <w:rPr>
          <w:rFonts w:cs="Arial" w:hint="eastAsia"/>
          <w:rtl/>
          <w:lang w:val="en-GB"/>
        </w:rPr>
        <w:t>على</w:t>
      </w:r>
      <w:r w:rsidRPr="00A819D6">
        <w:rPr>
          <w:rFonts w:cs="Arial"/>
          <w:rtl/>
          <w:lang w:val="en-GB"/>
        </w:rPr>
        <w:t xml:space="preserve"> </w:t>
      </w:r>
      <w:r w:rsidRPr="00A819D6">
        <w:rPr>
          <w:rFonts w:cs="Arial" w:hint="eastAsia"/>
          <w:rtl/>
          <w:lang w:val="en-GB"/>
        </w:rPr>
        <w:t>الآخرين</w:t>
      </w:r>
      <w:r w:rsidRPr="00A819D6">
        <w:rPr>
          <w:rFonts w:cs="Arial"/>
          <w:rtl/>
          <w:lang w:val="en-GB"/>
        </w:rPr>
        <w:t xml:space="preserve"> </w:t>
      </w:r>
      <w:r w:rsidRPr="00A819D6">
        <w:rPr>
          <w:rFonts w:cs="Arial" w:hint="eastAsia"/>
          <w:rtl/>
          <w:lang w:val="en-GB"/>
        </w:rPr>
        <w:t>وضبط</w:t>
      </w:r>
      <w:r w:rsidRPr="00A819D6">
        <w:rPr>
          <w:rFonts w:cs="Arial"/>
          <w:rtl/>
          <w:lang w:val="en-GB"/>
        </w:rPr>
        <w:t xml:space="preserve"> </w:t>
      </w:r>
      <w:r w:rsidRPr="00A819D6">
        <w:rPr>
          <w:rFonts w:cs="Arial" w:hint="eastAsia"/>
          <w:rtl/>
          <w:lang w:val="en-GB"/>
        </w:rPr>
        <w:t>سلوكهم</w:t>
      </w:r>
      <w:r w:rsidRPr="00A819D6">
        <w:rPr>
          <w:rFonts w:cs="Arial"/>
          <w:rtl/>
          <w:lang w:val="en-GB"/>
        </w:rPr>
        <w:t xml:space="preserve"> </w:t>
      </w:r>
      <w:r w:rsidRPr="00A819D6">
        <w:rPr>
          <w:rFonts w:cs="Arial" w:hint="eastAsia"/>
          <w:rtl/>
          <w:lang w:val="en-GB"/>
        </w:rPr>
        <w:t>وفقًا</w:t>
      </w:r>
      <w:r w:rsidRPr="00A819D6">
        <w:rPr>
          <w:rFonts w:cs="Arial"/>
          <w:rtl/>
          <w:lang w:val="en-GB"/>
        </w:rPr>
        <w:t xml:space="preserve"> </w:t>
      </w:r>
      <w:r w:rsidRPr="00A819D6">
        <w:rPr>
          <w:rFonts w:cs="Arial" w:hint="eastAsia"/>
          <w:rtl/>
          <w:lang w:val="en-GB"/>
        </w:rPr>
        <w:t>لذلك</w:t>
      </w:r>
      <w:r w:rsidRPr="00A819D6">
        <w:rPr>
          <w:rFonts w:cs="Arial"/>
          <w:rtl/>
          <w:lang w:val="en-GB"/>
        </w:rPr>
        <w:t>.</w:t>
      </w:r>
    </w:p>
    <w:p w14:paraId="37A87DC6" w14:textId="77777777" w:rsidR="00EC6594" w:rsidRPr="000E168E" w:rsidRDefault="00EC6594" w:rsidP="008C544C">
      <w:pPr>
        <w:bidi/>
        <w:spacing w:after="0" w:line="240" w:lineRule="auto"/>
        <w:ind w:left="360"/>
        <w:jc w:val="both"/>
        <w:rPr>
          <w:rFonts w:cs="Arial"/>
          <w:b/>
          <w:bCs/>
        </w:rPr>
      </w:pPr>
    </w:p>
    <w:p w14:paraId="74CABA64" w14:textId="2E732F57" w:rsidR="007647BC" w:rsidRPr="007D1D59" w:rsidRDefault="007647BC" w:rsidP="008C544C">
      <w:pPr>
        <w:bidi/>
        <w:spacing w:line="276" w:lineRule="auto"/>
      </w:pPr>
      <w:r w:rsidRPr="007D1D59">
        <w:br w:type="page"/>
      </w:r>
    </w:p>
    <w:p w14:paraId="3758B929" w14:textId="222519A8" w:rsidR="007647BC" w:rsidRPr="00D20CA4" w:rsidRDefault="005153BF" w:rsidP="008C544C">
      <w:pPr>
        <w:pStyle w:val="Heading1"/>
        <w:bidi/>
      </w:pPr>
      <w:bookmarkStart w:id="42" w:name="_Toc12834162"/>
      <w:r>
        <w:rPr>
          <w:rFonts w:hint="cs"/>
          <w:rtl/>
          <w:lang w:val="en-GB"/>
        </w:rPr>
        <w:lastRenderedPageBreak/>
        <w:t>الملحق</w:t>
      </w:r>
      <w:r w:rsidR="007647BC">
        <w:rPr>
          <w:lang w:val="en-GB"/>
        </w:rPr>
        <w:t>:</w:t>
      </w:r>
      <w:r w:rsidRPr="005153BF">
        <w:rPr>
          <w:lang w:val="en-GB"/>
        </w:rPr>
        <w:t xml:space="preserve"> </w:t>
      </w:r>
      <w:r>
        <w:rPr>
          <w:lang w:val="en-GB"/>
        </w:rPr>
        <w:t>C</w:t>
      </w:r>
      <w:r w:rsidR="007647BC">
        <w:rPr>
          <w:lang w:val="en-GB"/>
        </w:rPr>
        <w:t xml:space="preserve"> </w:t>
      </w:r>
      <w:r w:rsidRPr="005153BF">
        <w:rPr>
          <w:rFonts w:hint="eastAsia"/>
          <w:rtl/>
          <w:lang w:val="en-GB"/>
        </w:rPr>
        <w:t>الشروط</w:t>
      </w:r>
      <w:r w:rsidRPr="005153BF">
        <w:rPr>
          <w:rtl/>
          <w:lang w:val="en-GB"/>
        </w:rPr>
        <w:t xml:space="preserve"> </w:t>
      </w:r>
      <w:r w:rsidRPr="005153BF">
        <w:rPr>
          <w:rFonts w:hint="eastAsia"/>
          <w:rtl/>
          <w:lang w:val="en-GB"/>
        </w:rPr>
        <w:t>النموذجية</w:t>
      </w:r>
      <w:r w:rsidRPr="005153BF">
        <w:rPr>
          <w:rtl/>
          <w:lang w:val="en-GB"/>
        </w:rPr>
        <w:t xml:space="preserve"> </w:t>
      </w:r>
      <w:r w:rsidRPr="005153BF">
        <w:rPr>
          <w:rFonts w:hint="eastAsia"/>
          <w:rtl/>
          <w:lang w:val="en-GB"/>
        </w:rPr>
        <w:t>للرجوع</w:t>
      </w:r>
      <w:r w:rsidRPr="005153BF">
        <w:rPr>
          <w:rtl/>
          <w:lang w:val="en-GB"/>
        </w:rPr>
        <w:t xml:space="preserve"> </w:t>
      </w:r>
      <w:r w:rsidRPr="005153BF">
        <w:rPr>
          <w:rFonts w:hint="eastAsia"/>
          <w:rtl/>
          <w:lang w:val="en-GB"/>
        </w:rPr>
        <w:t>إليها</w:t>
      </w:r>
      <w:r w:rsidRPr="005153BF">
        <w:rPr>
          <w:rtl/>
          <w:lang w:val="en-GB"/>
        </w:rPr>
        <w:t xml:space="preserve"> </w:t>
      </w:r>
      <w:r w:rsidRPr="005153BF">
        <w:rPr>
          <w:rFonts w:hint="eastAsia"/>
          <w:rtl/>
          <w:lang w:val="en-GB"/>
        </w:rPr>
        <w:t>على</w:t>
      </w:r>
      <w:r w:rsidRPr="005153BF">
        <w:rPr>
          <w:rtl/>
          <w:lang w:val="en-GB"/>
        </w:rPr>
        <w:t xml:space="preserve"> </w:t>
      </w:r>
      <w:r w:rsidRPr="005153BF">
        <w:rPr>
          <w:rFonts w:hint="eastAsia"/>
          <w:rtl/>
          <w:lang w:val="en-GB"/>
        </w:rPr>
        <w:t>المستوى</w:t>
      </w:r>
      <w:r w:rsidRPr="005153BF">
        <w:rPr>
          <w:rtl/>
          <w:lang w:val="en-GB"/>
        </w:rPr>
        <w:t xml:space="preserve"> </w:t>
      </w:r>
      <w:r w:rsidRPr="005153BF">
        <w:rPr>
          <w:rFonts w:hint="eastAsia"/>
          <w:rtl/>
          <w:lang w:val="en-GB"/>
        </w:rPr>
        <w:t>القطري</w:t>
      </w:r>
      <w:r>
        <w:rPr>
          <w:rFonts w:hint="cs"/>
          <w:rtl/>
          <w:lang w:val="en-GB"/>
        </w:rPr>
        <w:t xml:space="preserve"> -</w:t>
      </w:r>
      <w:r w:rsidR="00D20CA4">
        <w:rPr>
          <w:rFonts w:hint="cs"/>
          <w:rtl/>
          <w:lang w:val="en-GB"/>
        </w:rPr>
        <w:t>م</w:t>
      </w:r>
      <w:r>
        <w:rPr>
          <w:rFonts w:hint="cs"/>
          <w:rtl/>
          <w:lang w:val="en-GB"/>
        </w:rPr>
        <w:t>ج</w:t>
      </w:r>
      <w:r w:rsidR="00D20CA4">
        <w:rPr>
          <w:rFonts w:hint="cs"/>
          <w:rtl/>
          <w:lang w:val="en-GB"/>
        </w:rPr>
        <w:t>موعة عمل إدارة الحالة</w:t>
      </w:r>
      <w:bookmarkEnd w:id="42"/>
    </w:p>
    <w:p w14:paraId="1AB87F0A" w14:textId="1AA5914F" w:rsidR="00353701" w:rsidRDefault="00353701" w:rsidP="008C544C">
      <w:pPr>
        <w:bidi/>
        <w:jc w:val="both"/>
        <w:rPr>
          <w:rFonts w:cs="Arial"/>
          <w:rtl/>
        </w:rPr>
      </w:pPr>
      <w:r>
        <w:rPr>
          <w:rFonts w:cs="Arial" w:hint="cs"/>
          <w:rtl/>
        </w:rPr>
        <w:t>تقدم هذا الوثيقة</w:t>
      </w:r>
      <w:r w:rsidRPr="00353701">
        <w:rPr>
          <w:rFonts w:cs="Arial"/>
          <w:rtl/>
        </w:rPr>
        <w:t xml:space="preserve"> </w:t>
      </w:r>
      <w:r w:rsidRPr="00353701">
        <w:rPr>
          <w:rFonts w:cs="Arial" w:hint="eastAsia"/>
          <w:rtl/>
        </w:rPr>
        <w:t>مثالاً</w:t>
      </w:r>
      <w:r w:rsidRPr="00353701">
        <w:rPr>
          <w:rFonts w:cs="Arial"/>
          <w:rtl/>
        </w:rPr>
        <w:t xml:space="preserve"> </w:t>
      </w:r>
      <w:r w:rsidRPr="00353701">
        <w:rPr>
          <w:rFonts w:cs="Arial" w:hint="eastAsia"/>
          <w:rtl/>
        </w:rPr>
        <w:t>على</w:t>
      </w:r>
      <w:r w:rsidRPr="00353701">
        <w:rPr>
          <w:rFonts w:cs="Arial"/>
          <w:rtl/>
        </w:rPr>
        <w:t xml:space="preserve"> </w:t>
      </w:r>
      <w:r>
        <w:rPr>
          <w:rFonts w:cs="Arial" w:hint="cs"/>
          <w:rtl/>
        </w:rPr>
        <w:t>الاختصاصات</w:t>
      </w:r>
      <w:r w:rsidRPr="00353701">
        <w:rPr>
          <w:rFonts w:cs="Arial"/>
          <w:rtl/>
        </w:rPr>
        <w:t xml:space="preserve"> (</w:t>
      </w:r>
      <w:proofErr w:type="spellStart"/>
      <w:r w:rsidRPr="00353701">
        <w:rPr>
          <w:rFonts w:cs="Arial"/>
        </w:rPr>
        <w:t>ToR</w:t>
      </w:r>
      <w:proofErr w:type="spellEnd"/>
      <w:r w:rsidRPr="00353701">
        <w:rPr>
          <w:rFonts w:cs="Arial"/>
          <w:rtl/>
        </w:rPr>
        <w:t xml:space="preserve">) </w:t>
      </w:r>
      <w:r w:rsidRPr="00353701">
        <w:rPr>
          <w:rFonts w:cs="Arial" w:hint="eastAsia"/>
          <w:rtl/>
        </w:rPr>
        <w:t>لفرقة</w:t>
      </w:r>
      <w:r w:rsidRPr="00353701">
        <w:rPr>
          <w:rFonts w:cs="Arial"/>
          <w:rtl/>
        </w:rPr>
        <w:t xml:space="preserve"> </w:t>
      </w:r>
      <w:r w:rsidRPr="00353701">
        <w:rPr>
          <w:rFonts w:cs="Arial" w:hint="eastAsia"/>
          <w:rtl/>
        </w:rPr>
        <w:t>عمل</w:t>
      </w:r>
      <w:r w:rsidRPr="00353701">
        <w:rPr>
          <w:rFonts w:cs="Arial"/>
          <w:rtl/>
        </w:rPr>
        <w:t xml:space="preserve"> </w:t>
      </w:r>
      <w:r w:rsidRPr="00353701">
        <w:rPr>
          <w:rFonts w:cs="Arial" w:hint="eastAsia"/>
          <w:rtl/>
        </w:rPr>
        <w:t>إدارة</w:t>
      </w:r>
      <w:r w:rsidRPr="00353701">
        <w:rPr>
          <w:rFonts w:cs="Arial"/>
          <w:rtl/>
        </w:rPr>
        <w:t xml:space="preserve"> </w:t>
      </w:r>
      <w:r w:rsidRPr="00353701">
        <w:rPr>
          <w:rFonts w:cs="Arial" w:hint="eastAsia"/>
          <w:rtl/>
        </w:rPr>
        <w:t>الحال</w:t>
      </w:r>
      <w:r>
        <w:rPr>
          <w:rFonts w:cs="Arial" w:hint="cs"/>
          <w:rtl/>
        </w:rPr>
        <w:t>ة</w:t>
      </w:r>
      <w:r w:rsidRPr="00353701">
        <w:rPr>
          <w:rFonts w:cs="Arial"/>
          <w:rtl/>
        </w:rPr>
        <w:t xml:space="preserve"> </w:t>
      </w:r>
      <w:r w:rsidRPr="00353701">
        <w:rPr>
          <w:rFonts w:cs="Arial" w:hint="eastAsia"/>
          <w:rtl/>
        </w:rPr>
        <w:t>على</w:t>
      </w:r>
      <w:r w:rsidRPr="00353701">
        <w:rPr>
          <w:rFonts w:cs="Arial"/>
          <w:rtl/>
        </w:rPr>
        <w:t xml:space="preserve"> </w:t>
      </w:r>
      <w:r w:rsidRPr="00353701">
        <w:rPr>
          <w:rFonts w:cs="Arial" w:hint="eastAsia"/>
          <w:rtl/>
        </w:rPr>
        <w:t>المستوى</w:t>
      </w:r>
      <w:r w:rsidRPr="00353701">
        <w:rPr>
          <w:rFonts w:cs="Arial"/>
          <w:rtl/>
        </w:rPr>
        <w:t xml:space="preserve"> </w:t>
      </w:r>
      <w:r w:rsidRPr="00353701">
        <w:rPr>
          <w:rFonts w:cs="Arial" w:hint="eastAsia"/>
          <w:rtl/>
        </w:rPr>
        <w:t>القطري</w:t>
      </w:r>
      <w:r w:rsidRPr="00353701">
        <w:rPr>
          <w:rFonts w:cs="Arial"/>
          <w:rtl/>
        </w:rPr>
        <w:t xml:space="preserve"> (</w:t>
      </w:r>
      <w:r w:rsidRPr="00353701">
        <w:rPr>
          <w:rFonts w:cs="Arial" w:hint="eastAsia"/>
          <w:rtl/>
        </w:rPr>
        <w:t>مجموعة</w:t>
      </w:r>
      <w:r w:rsidRPr="00353701">
        <w:rPr>
          <w:rFonts w:cs="Arial"/>
          <w:rtl/>
        </w:rPr>
        <w:t xml:space="preserve"> </w:t>
      </w:r>
      <w:r w:rsidRPr="00353701">
        <w:rPr>
          <w:rFonts w:cs="Arial" w:hint="eastAsia"/>
          <w:rtl/>
        </w:rPr>
        <w:t>عمل</w:t>
      </w:r>
      <w:r w:rsidRPr="00353701">
        <w:rPr>
          <w:rFonts w:cs="Arial"/>
          <w:rtl/>
        </w:rPr>
        <w:t xml:space="preserve"> </w:t>
      </w:r>
      <w:r w:rsidRPr="00353701">
        <w:rPr>
          <w:rFonts w:cs="Arial" w:hint="eastAsia"/>
          <w:rtl/>
        </w:rPr>
        <w:t>ادارة</w:t>
      </w:r>
      <w:r w:rsidRPr="00353701">
        <w:rPr>
          <w:rFonts w:cs="Arial"/>
          <w:rtl/>
        </w:rPr>
        <w:t xml:space="preserve"> </w:t>
      </w:r>
      <w:r w:rsidRPr="00353701">
        <w:rPr>
          <w:rFonts w:cs="Arial" w:hint="eastAsia"/>
          <w:rtl/>
        </w:rPr>
        <w:t>الحالة</w:t>
      </w:r>
      <w:r w:rsidRPr="00353701">
        <w:rPr>
          <w:rFonts w:cs="Arial"/>
          <w:rtl/>
        </w:rPr>
        <w:t xml:space="preserve">). </w:t>
      </w:r>
      <w:r w:rsidRPr="00353701">
        <w:rPr>
          <w:rFonts w:cs="Arial" w:hint="eastAsia"/>
          <w:rtl/>
        </w:rPr>
        <w:t>القصد</w:t>
      </w:r>
      <w:r w:rsidRPr="00353701">
        <w:rPr>
          <w:rFonts w:cs="Arial"/>
          <w:rtl/>
        </w:rPr>
        <w:t xml:space="preserve"> </w:t>
      </w:r>
      <w:r w:rsidRPr="00353701">
        <w:rPr>
          <w:rFonts w:cs="Arial" w:hint="eastAsia"/>
          <w:rtl/>
        </w:rPr>
        <w:t>من</w:t>
      </w:r>
      <w:r w:rsidRPr="00353701">
        <w:rPr>
          <w:rFonts w:cs="Arial"/>
          <w:rtl/>
        </w:rPr>
        <w:t xml:space="preserve"> </w:t>
      </w:r>
      <w:r w:rsidRPr="00353701">
        <w:rPr>
          <w:rFonts w:cs="Arial" w:hint="eastAsia"/>
          <w:rtl/>
        </w:rPr>
        <w:t>هذا</w:t>
      </w:r>
      <w:r w:rsidRPr="00353701">
        <w:rPr>
          <w:rFonts w:cs="Arial"/>
          <w:rtl/>
        </w:rPr>
        <w:t xml:space="preserve"> </w:t>
      </w:r>
      <w:r w:rsidRPr="00353701">
        <w:rPr>
          <w:rFonts w:cs="Arial" w:hint="eastAsia"/>
          <w:rtl/>
        </w:rPr>
        <w:t>النموذج</w:t>
      </w:r>
      <w:r w:rsidRPr="00353701">
        <w:rPr>
          <w:rFonts w:cs="Arial"/>
          <w:rtl/>
        </w:rPr>
        <w:t xml:space="preserve"> </w:t>
      </w:r>
      <w:r w:rsidRPr="00353701">
        <w:rPr>
          <w:rFonts w:cs="Arial" w:hint="eastAsia"/>
          <w:rtl/>
        </w:rPr>
        <w:t>هو</w:t>
      </w:r>
      <w:r w:rsidRPr="00353701">
        <w:rPr>
          <w:rFonts w:cs="Arial"/>
          <w:rtl/>
        </w:rPr>
        <w:t xml:space="preserve"> </w:t>
      </w:r>
      <w:r w:rsidRPr="00353701">
        <w:rPr>
          <w:rFonts w:cs="Arial" w:hint="eastAsia"/>
          <w:rtl/>
        </w:rPr>
        <w:t>التوجيه</w:t>
      </w:r>
      <w:r w:rsidRPr="00353701">
        <w:rPr>
          <w:rFonts w:cs="Arial"/>
          <w:rtl/>
        </w:rPr>
        <w:t xml:space="preserve"> </w:t>
      </w:r>
      <w:r w:rsidRPr="00353701">
        <w:rPr>
          <w:rFonts w:cs="Arial" w:hint="eastAsia"/>
          <w:rtl/>
        </w:rPr>
        <w:t>وبالتالي</w:t>
      </w:r>
      <w:r w:rsidRPr="00353701">
        <w:rPr>
          <w:rFonts w:cs="Arial"/>
          <w:rtl/>
        </w:rPr>
        <w:t xml:space="preserve"> </w:t>
      </w:r>
      <w:r w:rsidRPr="00353701">
        <w:rPr>
          <w:rFonts w:cs="Arial" w:hint="eastAsia"/>
          <w:rtl/>
        </w:rPr>
        <w:t>يجب</w:t>
      </w:r>
      <w:r w:rsidRPr="00353701">
        <w:rPr>
          <w:rFonts w:cs="Arial"/>
          <w:rtl/>
        </w:rPr>
        <w:t xml:space="preserve"> </w:t>
      </w:r>
      <w:r w:rsidRPr="00353701">
        <w:rPr>
          <w:rFonts w:cs="Arial" w:hint="eastAsia"/>
          <w:rtl/>
        </w:rPr>
        <w:t>تكييفه</w:t>
      </w:r>
      <w:r w:rsidRPr="00353701">
        <w:rPr>
          <w:rFonts w:cs="Arial"/>
          <w:rtl/>
        </w:rPr>
        <w:t xml:space="preserve"> </w:t>
      </w:r>
      <w:r w:rsidRPr="00353701">
        <w:rPr>
          <w:rFonts w:cs="Arial" w:hint="eastAsia"/>
          <w:rtl/>
        </w:rPr>
        <w:t>بواسطة</w:t>
      </w:r>
      <w:r w:rsidRPr="00353701">
        <w:rPr>
          <w:rFonts w:cs="Arial"/>
          <w:rtl/>
        </w:rPr>
        <w:t xml:space="preserve"> </w:t>
      </w:r>
      <w:r w:rsidRPr="00353701">
        <w:rPr>
          <w:rFonts w:cs="Arial" w:hint="eastAsia"/>
          <w:rtl/>
        </w:rPr>
        <w:t>منسقي</w:t>
      </w:r>
      <w:r w:rsidRPr="00353701">
        <w:rPr>
          <w:rFonts w:cs="Arial"/>
          <w:rtl/>
        </w:rPr>
        <w:t xml:space="preserve"> </w:t>
      </w:r>
      <w:r w:rsidRPr="00353701">
        <w:rPr>
          <w:rFonts w:cs="Arial" w:hint="eastAsia"/>
          <w:rtl/>
        </w:rPr>
        <w:t>حماية</w:t>
      </w:r>
      <w:r w:rsidRPr="00353701">
        <w:rPr>
          <w:rFonts w:cs="Arial"/>
          <w:rtl/>
        </w:rPr>
        <w:t xml:space="preserve"> </w:t>
      </w:r>
      <w:r w:rsidRPr="00353701">
        <w:rPr>
          <w:rFonts w:cs="Arial" w:hint="eastAsia"/>
          <w:rtl/>
        </w:rPr>
        <w:t>الطفل</w:t>
      </w:r>
      <w:r w:rsidRPr="00353701">
        <w:rPr>
          <w:rFonts w:cs="Arial"/>
          <w:rtl/>
        </w:rPr>
        <w:t xml:space="preserve"> </w:t>
      </w:r>
      <w:r w:rsidRPr="00353701">
        <w:rPr>
          <w:rFonts w:cs="Arial" w:hint="eastAsia"/>
          <w:rtl/>
        </w:rPr>
        <w:t>وإدارة</w:t>
      </w:r>
      <w:r w:rsidRPr="00353701">
        <w:rPr>
          <w:rFonts w:cs="Arial"/>
          <w:rtl/>
        </w:rPr>
        <w:t xml:space="preserve"> </w:t>
      </w:r>
      <w:r w:rsidRPr="00353701">
        <w:rPr>
          <w:rFonts w:cs="Arial" w:hint="eastAsia"/>
          <w:rtl/>
        </w:rPr>
        <w:t>الحالات</w:t>
      </w:r>
      <w:r w:rsidRPr="00353701">
        <w:rPr>
          <w:rFonts w:cs="Arial"/>
          <w:rtl/>
        </w:rPr>
        <w:t xml:space="preserve"> </w:t>
      </w:r>
      <w:r w:rsidRPr="00353701">
        <w:rPr>
          <w:rFonts w:cs="Arial" w:hint="eastAsia"/>
          <w:rtl/>
        </w:rPr>
        <w:t>لكل</w:t>
      </w:r>
      <w:r w:rsidRPr="00353701">
        <w:rPr>
          <w:rFonts w:cs="Arial"/>
          <w:rtl/>
        </w:rPr>
        <w:t xml:space="preserve"> </w:t>
      </w:r>
      <w:r w:rsidRPr="00353701">
        <w:rPr>
          <w:rFonts w:cs="Arial" w:hint="cs"/>
          <w:rtl/>
        </w:rPr>
        <w:t>سياق.</w:t>
      </w:r>
      <w:r>
        <w:rPr>
          <w:rFonts w:cs="Arial"/>
        </w:rPr>
        <w:t xml:space="preserve"> </w:t>
      </w:r>
      <w:r w:rsidRPr="00353701">
        <w:rPr>
          <w:rFonts w:cs="Arial" w:hint="eastAsia"/>
          <w:rtl/>
        </w:rPr>
        <w:t>يمكن</w:t>
      </w:r>
      <w:r w:rsidRPr="00353701">
        <w:rPr>
          <w:rFonts w:cs="Arial"/>
          <w:rtl/>
        </w:rPr>
        <w:t xml:space="preserve"> </w:t>
      </w:r>
      <w:r w:rsidRPr="00353701">
        <w:rPr>
          <w:rFonts w:cs="Arial" w:hint="eastAsia"/>
          <w:rtl/>
        </w:rPr>
        <w:t>العثور</w:t>
      </w:r>
      <w:r w:rsidRPr="00353701">
        <w:rPr>
          <w:rFonts w:cs="Arial"/>
          <w:rtl/>
        </w:rPr>
        <w:t xml:space="preserve"> </w:t>
      </w:r>
      <w:r w:rsidRPr="00353701">
        <w:rPr>
          <w:rFonts w:cs="Arial" w:hint="eastAsia"/>
          <w:rtl/>
        </w:rPr>
        <w:t>على</w:t>
      </w:r>
      <w:r w:rsidRPr="00353701">
        <w:rPr>
          <w:rFonts w:cs="Arial"/>
          <w:rtl/>
        </w:rPr>
        <w:t xml:space="preserve"> </w:t>
      </w:r>
      <w:r w:rsidRPr="00353701">
        <w:rPr>
          <w:rFonts w:cs="Arial" w:hint="eastAsia"/>
          <w:rtl/>
        </w:rPr>
        <w:t>أمثلة</w:t>
      </w:r>
      <w:r w:rsidRPr="00353701">
        <w:rPr>
          <w:rFonts w:cs="Arial"/>
          <w:rtl/>
        </w:rPr>
        <w:t xml:space="preserve"> </w:t>
      </w:r>
      <w:r w:rsidRPr="00353701">
        <w:rPr>
          <w:rFonts w:cs="Arial" w:hint="eastAsia"/>
          <w:rtl/>
        </w:rPr>
        <w:t>أخرى</w:t>
      </w:r>
      <w:r w:rsidRPr="00353701">
        <w:rPr>
          <w:rFonts w:cs="Arial"/>
          <w:rtl/>
        </w:rPr>
        <w:t xml:space="preserve"> </w:t>
      </w:r>
      <w:r>
        <w:rPr>
          <w:rFonts w:cs="Arial" w:hint="cs"/>
          <w:rtl/>
        </w:rPr>
        <w:t>ل</w:t>
      </w:r>
      <w:r w:rsidRPr="00353701">
        <w:rPr>
          <w:rFonts w:cs="Arial" w:hint="eastAsia"/>
          <w:rtl/>
        </w:rPr>
        <w:t>مجموعة</w:t>
      </w:r>
      <w:r w:rsidRPr="00353701">
        <w:rPr>
          <w:rFonts w:cs="Arial"/>
          <w:rtl/>
        </w:rPr>
        <w:t xml:space="preserve"> </w:t>
      </w:r>
      <w:r w:rsidRPr="00353701">
        <w:rPr>
          <w:rFonts w:cs="Arial" w:hint="eastAsia"/>
          <w:rtl/>
        </w:rPr>
        <w:t>عمل</w:t>
      </w:r>
      <w:r w:rsidRPr="00353701">
        <w:rPr>
          <w:rFonts w:cs="Arial"/>
          <w:rtl/>
        </w:rPr>
        <w:t xml:space="preserve"> </w:t>
      </w:r>
      <w:r w:rsidRPr="00353701">
        <w:rPr>
          <w:rFonts w:cs="Arial" w:hint="eastAsia"/>
          <w:rtl/>
        </w:rPr>
        <w:t>ادارة</w:t>
      </w:r>
      <w:r w:rsidRPr="00353701">
        <w:rPr>
          <w:rFonts w:cs="Arial"/>
          <w:rtl/>
        </w:rPr>
        <w:t xml:space="preserve"> </w:t>
      </w:r>
      <w:r w:rsidRPr="00353701">
        <w:rPr>
          <w:rFonts w:cs="Arial" w:hint="eastAsia"/>
          <w:rtl/>
        </w:rPr>
        <w:t>الحالة</w:t>
      </w:r>
      <w:r w:rsidRPr="00353701">
        <w:rPr>
          <w:rFonts w:cs="Arial"/>
          <w:rtl/>
        </w:rPr>
        <w:t xml:space="preserve"> </w:t>
      </w:r>
      <w:r w:rsidRPr="00353701">
        <w:rPr>
          <w:rFonts w:cs="Arial" w:hint="eastAsia"/>
          <w:rtl/>
        </w:rPr>
        <w:t>على</w:t>
      </w:r>
      <w:r w:rsidRPr="00353701">
        <w:rPr>
          <w:rFonts w:cs="Arial"/>
          <w:rtl/>
        </w:rPr>
        <w:t xml:space="preserve"> </w:t>
      </w:r>
      <w:r w:rsidRPr="00353701">
        <w:rPr>
          <w:rFonts w:cs="Arial" w:hint="eastAsia"/>
          <w:rtl/>
        </w:rPr>
        <w:t>المستوى</w:t>
      </w:r>
      <w:r w:rsidRPr="00353701">
        <w:rPr>
          <w:rFonts w:cs="Arial"/>
          <w:rtl/>
        </w:rPr>
        <w:t xml:space="preserve"> </w:t>
      </w:r>
      <w:r w:rsidRPr="00353701">
        <w:rPr>
          <w:rFonts w:cs="Arial" w:hint="eastAsia"/>
          <w:rtl/>
        </w:rPr>
        <w:t>القطري</w:t>
      </w:r>
      <w:r w:rsidRPr="00353701">
        <w:rPr>
          <w:rFonts w:cs="Arial"/>
          <w:rtl/>
        </w:rPr>
        <w:t xml:space="preserve"> </w:t>
      </w:r>
      <w:r w:rsidRPr="00353701">
        <w:rPr>
          <w:rFonts w:cs="Arial" w:hint="eastAsia"/>
          <w:rtl/>
        </w:rPr>
        <w:t>من</w:t>
      </w:r>
      <w:r w:rsidRPr="00353701">
        <w:rPr>
          <w:rFonts w:cs="Arial"/>
          <w:rtl/>
        </w:rPr>
        <w:t xml:space="preserve"> </w:t>
      </w:r>
      <w:r w:rsidRPr="00353701">
        <w:rPr>
          <w:rFonts w:cs="Arial" w:hint="eastAsia"/>
          <w:rtl/>
        </w:rPr>
        <w:t>هنا</w:t>
      </w:r>
      <w:r w:rsidRPr="00353701">
        <w:rPr>
          <w:rFonts w:cs="Arial"/>
          <w:rtl/>
        </w:rPr>
        <w:t>:</w:t>
      </w:r>
    </w:p>
    <w:p w14:paraId="46998911" w14:textId="3E09D837" w:rsidR="00F9789D" w:rsidRPr="00F9789D" w:rsidRDefault="00F9789D" w:rsidP="008C544C">
      <w:pPr>
        <w:bidi/>
        <w:jc w:val="both"/>
        <w:rPr>
          <w:rFonts w:cs="Arial"/>
        </w:rPr>
      </w:pPr>
      <w:commentRangeStart w:id="43"/>
      <w:r w:rsidRPr="00F9789D">
        <w:rPr>
          <w:rFonts w:cs="Arial"/>
        </w:rPr>
        <w:t xml:space="preserve">&lt;Link to Country sample </w:t>
      </w:r>
      <w:proofErr w:type="spellStart"/>
      <w:r w:rsidRPr="00F9789D">
        <w:rPr>
          <w:rFonts w:cs="Arial"/>
        </w:rPr>
        <w:t>ToRs</w:t>
      </w:r>
      <w:proofErr w:type="spellEnd"/>
      <w:r w:rsidRPr="00F9789D">
        <w:rPr>
          <w:rFonts w:cs="Arial"/>
        </w:rPr>
        <w:t xml:space="preserve"> – will live in Google Drive&gt;</w:t>
      </w:r>
      <w:commentRangeEnd w:id="43"/>
      <w:r>
        <w:rPr>
          <w:rStyle w:val="CommentReference"/>
        </w:rPr>
        <w:commentReference w:id="43"/>
      </w:r>
    </w:p>
    <w:p w14:paraId="5EB79E03" w14:textId="77777777" w:rsidR="00F9789D" w:rsidRPr="00387811" w:rsidRDefault="00F9789D" w:rsidP="008C544C">
      <w:pPr>
        <w:bidi/>
        <w:jc w:val="both"/>
        <w:rPr>
          <w:rFonts w:cs="Arial"/>
        </w:rPr>
      </w:pPr>
    </w:p>
    <w:sdt>
      <w:sdtPr>
        <w:rPr>
          <w:rFonts w:ascii="Arial" w:eastAsiaTheme="minorEastAsia" w:hAnsi="Arial" w:cs="Arial"/>
          <w:bCs w:val="0"/>
          <w:caps w:val="0"/>
          <w:color w:val="auto"/>
          <w:sz w:val="32"/>
          <w:szCs w:val="32"/>
          <w:rtl/>
        </w:rPr>
        <w:id w:val="715701186"/>
        <w:docPartObj>
          <w:docPartGallery w:val="Table of Contents"/>
          <w:docPartUnique/>
        </w:docPartObj>
      </w:sdtPr>
      <w:sdtEndPr>
        <w:rPr>
          <w:b/>
          <w:noProof/>
          <w:sz w:val="22"/>
          <w:szCs w:val="22"/>
        </w:rPr>
      </w:sdtEndPr>
      <w:sdtContent>
        <w:p w14:paraId="569D4C2C" w14:textId="4CB5B38B" w:rsidR="00387811" w:rsidRPr="00F9789D" w:rsidRDefault="005F7588" w:rsidP="008C544C">
          <w:pPr>
            <w:pStyle w:val="TOCHeading"/>
            <w:bidi/>
            <w:rPr>
              <w:rFonts w:ascii="Arial" w:eastAsiaTheme="minorEastAsia" w:hAnsi="Arial" w:cs="Arial"/>
              <w:bCs w:val="0"/>
              <w:caps w:val="0"/>
              <w:sz w:val="32"/>
              <w:szCs w:val="32"/>
            </w:rPr>
          </w:pPr>
          <w:r>
            <w:rPr>
              <w:rFonts w:ascii="Arial" w:hAnsi="Arial" w:cs="Arial" w:hint="cs"/>
              <w:sz w:val="32"/>
              <w:szCs w:val="32"/>
              <w:rtl/>
            </w:rPr>
            <w:t>قائمة المحتويات</w:t>
          </w:r>
        </w:p>
        <w:p w14:paraId="6B8026B2" w14:textId="30FBD410" w:rsidR="00387811" w:rsidRPr="00F9789D" w:rsidRDefault="00387811" w:rsidP="008C544C">
          <w:pPr>
            <w:pStyle w:val="TOC1"/>
            <w:tabs>
              <w:tab w:val="right" w:leader="dot" w:pos="10070"/>
            </w:tabs>
            <w:bidi/>
            <w:rPr>
              <w:rFonts w:ascii="Helvetica Neue Light" w:hAnsi="Helvetica Neue Light"/>
              <w:b w:val="0"/>
              <w:bCs w:val="0"/>
              <w:caps/>
              <w:noProof/>
              <w:color w:val="00B0F0"/>
              <w:sz w:val="22"/>
              <w:szCs w:val="22"/>
            </w:rPr>
          </w:pPr>
          <w:r w:rsidRPr="00F9789D">
            <w:rPr>
              <w:rFonts w:ascii="Helvetica Neue Light" w:hAnsi="Helvetica Neue Light" w:cs="Arial"/>
            </w:rPr>
            <w:fldChar w:fldCharType="begin"/>
          </w:r>
          <w:r w:rsidRPr="00F9789D">
            <w:rPr>
              <w:rFonts w:ascii="Helvetica Neue Light" w:hAnsi="Helvetica Neue Light" w:cs="Arial"/>
            </w:rPr>
            <w:instrText xml:space="preserve"> TOC \o "1-1" \h \z \u </w:instrText>
          </w:r>
          <w:r w:rsidRPr="00F9789D">
            <w:rPr>
              <w:rFonts w:ascii="Helvetica Neue Light" w:hAnsi="Helvetica Neue Light" w:cs="Arial"/>
            </w:rPr>
            <w:fldChar w:fldCharType="separate"/>
          </w:r>
          <w:hyperlink w:anchor="_Toc5026332" w:history="1">
            <w:r w:rsidR="00D20CA4">
              <w:rPr>
                <w:rStyle w:val="Hyperlink"/>
                <w:rFonts w:ascii="Helvetica Neue Light" w:hAnsi="Helvetica Neue Light" w:cs="Arial"/>
                <w:noProof/>
                <w:rtl/>
              </w:rPr>
              <w:t>مجموعة عمل ادارة الحال</w:t>
            </w:r>
            <w:r w:rsidR="00361C84">
              <w:rPr>
                <w:rStyle w:val="Hyperlink"/>
                <w:rFonts w:ascii="Helvetica Neue Light" w:hAnsi="Helvetica Neue Light" w:cs="Arial" w:hint="cs"/>
                <w:noProof/>
                <w:rtl/>
              </w:rPr>
              <w:t>ة</w:t>
            </w:r>
            <w:r w:rsidRPr="00F9789D">
              <w:rPr>
                <w:rStyle w:val="Hyperlink"/>
                <w:rFonts w:ascii="Helvetica Neue Light" w:hAnsi="Helvetica Neue Light" w:cs="Arial"/>
                <w:noProof/>
              </w:rPr>
              <w:t>)</w:t>
            </w:r>
            <w:r w:rsidR="00361C84">
              <w:rPr>
                <w:rStyle w:val="Hyperlink"/>
                <w:rFonts w:ascii="Helvetica Neue Light" w:hAnsi="Helvetica Neue Light" w:cs="Arial" w:hint="cs"/>
                <w:noProof/>
                <w:rtl/>
              </w:rPr>
              <w:t xml:space="preserve"> المشتركة بين الوكالات)</w:t>
            </w:r>
            <w:r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2E597E64" w14:textId="7085EF00"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3" w:history="1">
            <w:r w:rsidR="00D329DA">
              <w:rPr>
                <w:rStyle w:val="Hyperlink"/>
                <w:rFonts w:ascii="Helvetica Neue Light" w:hAnsi="Helvetica Neue Light" w:cs="Arial" w:hint="cs"/>
                <w:noProof/>
                <w:rtl/>
              </w:rPr>
              <w:t>لمحة عامة</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A528264" w14:textId="505D393B"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4" w:history="1">
            <w:r w:rsidR="00361C84">
              <w:rPr>
                <w:rStyle w:val="Hyperlink"/>
                <w:rFonts w:ascii="Helvetica Neue Light" w:hAnsi="Helvetica Neue Light" w:cs="Arial" w:hint="cs"/>
                <w:noProof/>
                <w:rtl/>
              </w:rPr>
              <w:t xml:space="preserve">مكونات مجموعة عمل </w:t>
            </w:r>
            <w:r w:rsidR="00361C84">
              <w:rPr>
                <w:rStyle w:val="Hyperlink"/>
                <w:rFonts w:ascii="Helvetica Neue Light" w:hAnsi="Helvetica Neue Light" w:cs="Arial" w:hint="eastAsia"/>
                <w:noProof/>
                <w:rtl/>
              </w:rPr>
              <w:t>إدارة</w:t>
            </w:r>
            <w:r w:rsidR="00361C84">
              <w:rPr>
                <w:rStyle w:val="Hyperlink"/>
                <w:rFonts w:ascii="Helvetica Neue Light" w:hAnsi="Helvetica Neue Light" w:cs="Arial" w:hint="cs"/>
                <w:noProof/>
                <w:rtl/>
              </w:rPr>
              <w:t xml:space="preserve"> الحالة</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0A611BC9" w14:textId="0D87335F"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5" w:history="1">
            <w:r w:rsidR="00D329DA">
              <w:rPr>
                <w:rStyle w:val="Hyperlink"/>
                <w:rFonts w:ascii="Helvetica Neue Light" w:hAnsi="Helvetica Neue Light" w:cs="Arial" w:hint="cs"/>
                <w:noProof/>
                <w:rtl/>
              </w:rPr>
              <w:t>الهدف</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A739F3F" w14:textId="728E278D"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6" w:history="1">
            <w:r w:rsidR="00D329DA">
              <w:rPr>
                <w:rStyle w:val="Hyperlink"/>
                <w:rFonts w:ascii="Helvetica Neue Light" w:hAnsi="Helvetica Neue Light" w:cs="Arial" w:hint="cs"/>
                <w:noProof/>
                <w:rtl/>
              </w:rPr>
              <w:t xml:space="preserve">فعاليات و اهداف </w:t>
            </w:r>
            <w:r w:rsidR="00387811" w:rsidRPr="00F9789D">
              <w:rPr>
                <w:rStyle w:val="Hyperlink"/>
                <w:rFonts w:ascii="Helvetica Neue Light" w:hAnsi="Helvetica Neue Light" w:cs="Arial"/>
                <w:noProof/>
              </w:rPr>
              <w:t xml:space="preserve"> </w:t>
            </w:r>
            <w:r w:rsidR="00D20CA4">
              <w:rPr>
                <w:rStyle w:val="Hyperlink"/>
                <w:rFonts w:ascii="Helvetica Neue Light" w:hAnsi="Helvetica Neue Light" w:cs="Arial"/>
                <w:noProof/>
                <w:rtl/>
              </w:rPr>
              <w:t>مجموعة عمل ادارة الحالة</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50B11AB0" w14:textId="112F856B"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7" w:history="1">
            <w:r w:rsidR="00D329DA">
              <w:rPr>
                <w:rStyle w:val="Hyperlink"/>
                <w:rFonts w:ascii="Helvetica Neue Light" w:hAnsi="Helvetica Neue Light" w:cs="Arial" w:hint="cs"/>
                <w:noProof/>
                <w:rtl/>
              </w:rPr>
              <w:t xml:space="preserve">اتخاذ القرارات في مجموعة عمل </w:t>
            </w:r>
            <w:r w:rsidR="00D329DA">
              <w:rPr>
                <w:rStyle w:val="Hyperlink"/>
                <w:rFonts w:ascii="Helvetica Neue Light" w:hAnsi="Helvetica Neue Light" w:cs="Arial" w:hint="eastAsia"/>
                <w:noProof/>
                <w:rtl/>
              </w:rPr>
              <w:t>إدارة</w:t>
            </w:r>
            <w:r w:rsidR="00D329DA">
              <w:rPr>
                <w:rStyle w:val="Hyperlink"/>
                <w:rFonts w:ascii="Helvetica Neue Light" w:hAnsi="Helvetica Neue Light" w:cs="Arial" w:hint="cs"/>
                <w:noProof/>
                <w:rtl/>
              </w:rPr>
              <w:t xml:space="preserve"> الحالة</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3559B3DF" w14:textId="03F24563"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8" w:history="1">
            <w:r w:rsidR="00361C84">
              <w:rPr>
                <w:rStyle w:val="Hyperlink"/>
                <w:rFonts w:ascii="Helvetica Neue Light" w:hAnsi="Helvetica Neue Light" w:cs="Arial" w:hint="eastAsia"/>
                <w:noProof/>
                <w:rtl/>
              </w:rPr>
              <w:t>الأدوار</w:t>
            </w:r>
            <w:r w:rsidR="00361C84">
              <w:rPr>
                <w:rStyle w:val="Hyperlink"/>
                <w:rFonts w:ascii="Helvetica Neue Light" w:hAnsi="Helvetica Neue Light" w:cs="Arial" w:hint="cs"/>
                <w:noProof/>
                <w:rtl/>
              </w:rPr>
              <w:t xml:space="preserve"> و المسؤوليات</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4D5634FF" w14:textId="1BA48A10" w:rsidR="00387811" w:rsidRPr="00F9789D" w:rsidRDefault="006B752F" w:rsidP="008C544C">
          <w:pPr>
            <w:pStyle w:val="TOC1"/>
            <w:tabs>
              <w:tab w:val="right" w:leader="dot" w:pos="10070"/>
            </w:tabs>
            <w:bidi/>
            <w:rPr>
              <w:rFonts w:ascii="Helvetica Neue Light" w:hAnsi="Helvetica Neue Light"/>
              <w:b w:val="0"/>
              <w:bCs w:val="0"/>
              <w:caps/>
              <w:noProof/>
              <w:sz w:val="22"/>
              <w:szCs w:val="22"/>
            </w:rPr>
          </w:pPr>
          <w:hyperlink w:anchor="_Toc5026339" w:history="1">
            <w:r w:rsidR="00361C84">
              <w:rPr>
                <w:rStyle w:val="Hyperlink"/>
                <w:rFonts w:ascii="Helvetica Neue Light" w:hAnsi="Helvetica Neue Light" w:cs="Arial" w:hint="cs"/>
                <w:noProof/>
                <w:rtl/>
              </w:rPr>
              <w:t>الاجتماعات و التعديلات</w:t>
            </w:r>
            <w:r w:rsidR="00387811" w:rsidRPr="00F9789D">
              <w:rPr>
                <w:rFonts w:ascii="Helvetica Neue Light" w:hAnsi="Helvetica Neue Light"/>
                <w:noProof/>
                <w:webHidden/>
              </w:rPr>
              <w:tab/>
            </w:r>
          </w:hyperlink>
          <w:r w:rsidR="00F9789D" w:rsidRPr="00F9789D">
            <w:rPr>
              <w:rFonts w:ascii="Helvetica Neue Light" w:hAnsi="Helvetica Neue Light"/>
              <w:noProof/>
              <w:color w:val="00B0F0"/>
            </w:rPr>
            <w:t>[..]</w:t>
          </w:r>
        </w:p>
        <w:p w14:paraId="7F3C034F" w14:textId="77777777" w:rsidR="00387811" w:rsidRPr="00803742" w:rsidRDefault="00387811" w:rsidP="008C544C">
          <w:pPr>
            <w:bidi/>
            <w:rPr>
              <w:rFonts w:ascii="Arial" w:hAnsi="Arial" w:cs="Arial"/>
            </w:rPr>
          </w:pPr>
          <w:r w:rsidRPr="00F9789D">
            <w:rPr>
              <w:rFonts w:cs="Arial"/>
              <w:caps/>
              <w:sz w:val="20"/>
              <w:szCs w:val="20"/>
            </w:rPr>
            <w:fldChar w:fldCharType="end"/>
          </w:r>
        </w:p>
      </w:sdtContent>
    </w:sdt>
    <w:p w14:paraId="3C57E463" w14:textId="77777777" w:rsidR="00387811" w:rsidRPr="00803742" w:rsidRDefault="00387811" w:rsidP="008C544C">
      <w:pPr>
        <w:bidi/>
        <w:spacing w:line="276" w:lineRule="auto"/>
        <w:rPr>
          <w:rFonts w:ascii="Arial" w:eastAsiaTheme="majorEastAsia" w:hAnsi="Arial" w:cs="Arial"/>
          <w:bCs/>
          <w:caps/>
          <w:color w:val="0388C5" w:themeColor="accent5"/>
          <w:sz w:val="40"/>
          <w:szCs w:val="40"/>
        </w:rPr>
      </w:pPr>
      <w:r w:rsidRPr="00803742">
        <w:rPr>
          <w:rFonts w:ascii="Arial" w:hAnsi="Arial" w:cs="Arial"/>
        </w:rPr>
        <w:br w:type="page"/>
      </w:r>
    </w:p>
    <w:p w14:paraId="12E17904" w14:textId="67560D77" w:rsidR="00387811" w:rsidRPr="00F9789D" w:rsidRDefault="005F7588" w:rsidP="008C544C">
      <w:pPr>
        <w:pStyle w:val="Heading1"/>
        <w:bidi/>
        <w:rPr>
          <w:rFonts w:ascii="Arial" w:hAnsi="Arial" w:cs="Arial"/>
          <w:sz w:val="32"/>
          <w:szCs w:val="32"/>
        </w:rPr>
      </w:pPr>
      <w:bookmarkStart w:id="44" w:name="_Toc12834163"/>
      <w:r>
        <w:rPr>
          <w:rFonts w:ascii="Arial" w:hAnsi="Arial" w:cs="Arial" w:hint="cs"/>
          <w:sz w:val="32"/>
          <w:szCs w:val="32"/>
          <w:rtl/>
        </w:rPr>
        <w:lastRenderedPageBreak/>
        <w:t>لمحة عامة</w:t>
      </w:r>
      <w:bookmarkEnd w:id="44"/>
    </w:p>
    <w:p w14:paraId="0984C979" w14:textId="77777777" w:rsidR="00EB0B98" w:rsidRPr="00123791" w:rsidRDefault="00EB0B98" w:rsidP="008C544C">
      <w:pPr>
        <w:pStyle w:val="ListNumber2"/>
        <w:numPr>
          <w:ilvl w:val="0"/>
          <w:numId w:val="0"/>
        </w:numPr>
        <w:bidi/>
        <w:ind w:left="360" w:hanging="360"/>
        <w:rPr>
          <w:i/>
          <w:lang w:val="en-GB"/>
        </w:rPr>
      </w:pPr>
      <w:r>
        <w:rPr>
          <w:i/>
          <w:lang w:val="en-GB"/>
        </w:rPr>
        <w:t>---------------------------------------------------------------------------------------------------------------------------</w:t>
      </w:r>
    </w:p>
    <w:p w14:paraId="7D8BAE60" w14:textId="3D998FE7" w:rsidR="00C26169" w:rsidRDefault="00C26169" w:rsidP="008C544C">
      <w:pPr>
        <w:pStyle w:val="BodyText"/>
        <w:bidi/>
        <w:jc w:val="both"/>
        <w:rPr>
          <w:rFonts w:cs="Arial"/>
          <w:i/>
        </w:rPr>
      </w:pPr>
      <w:r w:rsidRPr="00C26169">
        <w:rPr>
          <w:rFonts w:cs="Arial" w:hint="eastAsia"/>
          <w:i/>
          <w:rtl/>
        </w:rPr>
        <w:t>سيعرض</w:t>
      </w:r>
      <w:r w:rsidRPr="00C26169">
        <w:rPr>
          <w:rFonts w:cs="Arial"/>
          <w:i/>
          <w:rtl/>
        </w:rPr>
        <w:t xml:space="preserve"> </w:t>
      </w:r>
      <w:r w:rsidRPr="00C26169">
        <w:rPr>
          <w:rFonts w:cs="Arial" w:hint="eastAsia"/>
          <w:i/>
          <w:rtl/>
        </w:rPr>
        <w:t>هذا</w:t>
      </w:r>
      <w:r w:rsidRPr="00C26169">
        <w:rPr>
          <w:rFonts w:cs="Arial"/>
          <w:i/>
          <w:rtl/>
        </w:rPr>
        <w:t xml:space="preserve"> </w:t>
      </w:r>
      <w:r w:rsidRPr="00C26169">
        <w:rPr>
          <w:rFonts w:cs="Arial" w:hint="eastAsia"/>
          <w:i/>
          <w:rtl/>
        </w:rPr>
        <w:t>القسم</w:t>
      </w:r>
      <w:r w:rsidRPr="00C26169">
        <w:rPr>
          <w:rFonts w:cs="Arial"/>
          <w:i/>
          <w:rtl/>
        </w:rPr>
        <w:t xml:space="preserve"> </w:t>
      </w:r>
      <w:r>
        <w:rPr>
          <w:rFonts w:cs="Arial" w:hint="cs"/>
          <w:i/>
          <w:rtl/>
        </w:rPr>
        <w:t>ت</w:t>
      </w:r>
      <w:r w:rsidRPr="00C26169">
        <w:rPr>
          <w:rFonts w:cs="Arial" w:hint="eastAsia"/>
          <w:i/>
          <w:rtl/>
        </w:rPr>
        <w:t>برير</w:t>
      </w:r>
      <w:r w:rsidRPr="00C26169">
        <w:rPr>
          <w:rFonts w:cs="Arial"/>
          <w:i/>
          <w:rtl/>
        </w:rPr>
        <w:t xml:space="preserve"> </w:t>
      </w:r>
      <w:r>
        <w:rPr>
          <w:rFonts w:cs="Arial" w:hint="cs"/>
          <w:i/>
          <w:rtl/>
        </w:rPr>
        <w:t>ال</w:t>
      </w:r>
      <w:r w:rsidRPr="00C26169">
        <w:rPr>
          <w:rFonts w:cs="Arial" w:hint="eastAsia"/>
          <w:i/>
          <w:rtl/>
        </w:rPr>
        <w:t>حاجة</w:t>
      </w:r>
      <w:r w:rsidRPr="00C26169">
        <w:rPr>
          <w:rFonts w:cs="Arial"/>
          <w:i/>
          <w:rtl/>
        </w:rPr>
        <w:t xml:space="preserve"> </w:t>
      </w:r>
      <w:r w:rsidRPr="00C26169">
        <w:rPr>
          <w:rFonts w:cs="Arial" w:hint="eastAsia"/>
          <w:i/>
          <w:rtl/>
        </w:rPr>
        <w:t>إلى</w:t>
      </w:r>
      <w:r w:rsidRPr="00C26169">
        <w:rPr>
          <w:rFonts w:cs="Arial"/>
          <w:i/>
          <w:rtl/>
        </w:rPr>
        <w:t xml:space="preserve"> </w:t>
      </w:r>
      <w:r w:rsidRPr="00C26169">
        <w:rPr>
          <w:rFonts w:cs="Arial" w:hint="eastAsia"/>
          <w:i/>
          <w:rtl/>
        </w:rPr>
        <w:t>مجموعة</w:t>
      </w:r>
      <w:r w:rsidRPr="00C26169">
        <w:rPr>
          <w:rFonts w:cs="Arial"/>
          <w:i/>
          <w:rtl/>
        </w:rPr>
        <w:t xml:space="preserve"> </w:t>
      </w:r>
      <w:r w:rsidRPr="00C26169">
        <w:rPr>
          <w:rFonts w:cs="Arial" w:hint="eastAsia"/>
          <w:i/>
          <w:rtl/>
        </w:rPr>
        <w:t>عمل</w:t>
      </w:r>
      <w:r w:rsidRPr="00C26169">
        <w:rPr>
          <w:rFonts w:cs="Arial"/>
          <w:i/>
          <w:rtl/>
        </w:rPr>
        <w:t xml:space="preserve"> </w:t>
      </w:r>
      <w:r w:rsidRPr="00C26169">
        <w:rPr>
          <w:rFonts w:cs="Arial" w:hint="eastAsia"/>
          <w:i/>
          <w:rtl/>
        </w:rPr>
        <w:t>ادارة</w:t>
      </w:r>
      <w:r w:rsidRPr="00C26169">
        <w:rPr>
          <w:rFonts w:cs="Arial"/>
          <w:i/>
          <w:rtl/>
        </w:rPr>
        <w:t xml:space="preserve"> </w:t>
      </w:r>
      <w:r w:rsidRPr="00C26169">
        <w:rPr>
          <w:rFonts w:cs="Arial" w:hint="eastAsia"/>
          <w:i/>
          <w:rtl/>
        </w:rPr>
        <w:t>الحالة</w:t>
      </w:r>
      <w:r w:rsidRPr="00C26169">
        <w:rPr>
          <w:rFonts w:cs="Arial"/>
          <w:i/>
          <w:rtl/>
        </w:rPr>
        <w:t xml:space="preserve"> </w:t>
      </w:r>
      <w:r w:rsidRPr="00C26169">
        <w:rPr>
          <w:rFonts w:cs="Arial" w:hint="eastAsia"/>
          <w:i/>
          <w:rtl/>
        </w:rPr>
        <w:t>في</w:t>
      </w:r>
      <w:r w:rsidRPr="00C26169">
        <w:rPr>
          <w:rFonts w:cs="Arial"/>
          <w:i/>
          <w:rtl/>
        </w:rPr>
        <w:t xml:space="preserve"> </w:t>
      </w:r>
      <w:r w:rsidRPr="00C26169">
        <w:rPr>
          <w:rFonts w:cs="Arial" w:hint="eastAsia"/>
          <w:i/>
          <w:rtl/>
        </w:rPr>
        <w:t>سياق</w:t>
      </w:r>
      <w:r w:rsidRPr="00C26169">
        <w:rPr>
          <w:rFonts w:cs="Arial"/>
          <w:i/>
          <w:rtl/>
        </w:rPr>
        <w:t xml:space="preserve"> </w:t>
      </w:r>
      <w:r w:rsidRPr="00C26169">
        <w:rPr>
          <w:rFonts w:cs="Arial" w:hint="eastAsia"/>
          <w:i/>
          <w:rtl/>
        </w:rPr>
        <w:t>معين</w:t>
      </w:r>
      <w:r w:rsidRPr="00C26169">
        <w:rPr>
          <w:rFonts w:cs="Arial"/>
          <w:i/>
          <w:rtl/>
        </w:rPr>
        <w:t xml:space="preserve">. </w:t>
      </w:r>
      <w:r w:rsidRPr="00C26169">
        <w:rPr>
          <w:rFonts w:cs="Arial" w:hint="eastAsia"/>
          <w:i/>
          <w:rtl/>
        </w:rPr>
        <w:t>يجب</w:t>
      </w:r>
      <w:r w:rsidRPr="00C26169">
        <w:rPr>
          <w:rFonts w:cs="Arial"/>
          <w:i/>
          <w:rtl/>
        </w:rPr>
        <w:t xml:space="preserve"> </w:t>
      </w:r>
      <w:r w:rsidRPr="00C26169">
        <w:rPr>
          <w:rFonts w:cs="Arial" w:hint="eastAsia"/>
          <w:i/>
          <w:rtl/>
        </w:rPr>
        <w:t>أن</w:t>
      </w:r>
      <w:r w:rsidRPr="00C26169">
        <w:rPr>
          <w:rFonts w:cs="Arial"/>
          <w:i/>
          <w:rtl/>
        </w:rPr>
        <w:t xml:space="preserve"> </w:t>
      </w:r>
      <w:r>
        <w:rPr>
          <w:rFonts w:cs="Arial" w:hint="cs"/>
          <w:i/>
          <w:rtl/>
        </w:rPr>
        <w:t>ي</w:t>
      </w:r>
      <w:r w:rsidRPr="00C26169">
        <w:rPr>
          <w:rFonts w:cs="Arial" w:hint="eastAsia"/>
          <w:i/>
          <w:rtl/>
        </w:rPr>
        <w:t>تضمن</w:t>
      </w:r>
      <w:r w:rsidRPr="00C26169">
        <w:rPr>
          <w:rFonts w:cs="Arial"/>
          <w:i/>
          <w:rtl/>
        </w:rPr>
        <w:t xml:space="preserve"> </w:t>
      </w:r>
      <w:r w:rsidRPr="00C26169">
        <w:rPr>
          <w:rFonts w:cs="Arial" w:hint="eastAsia"/>
          <w:i/>
          <w:rtl/>
        </w:rPr>
        <w:t>المعلومات</w:t>
      </w:r>
      <w:r w:rsidRPr="00C26169">
        <w:rPr>
          <w:rFonts w:cs="Arial"/>
          <w:i/>
          <w:rtl/>
        </w:rPr>
        <w:t xml:space="preserve"> </w:t>
      </w:r>
      <w:r w:rsidRPr="00C26169">
        <w:rPr>
          <w:rFonts w:cs="Arial" w:hint="eastAsia"/>
          <w:i/>
          <w:rtl/>
        </w:rPr>
        <w:t>الأساسية</w:t>
      </w:r>
      <w:r w:rsidRPr="00C26169">
        <w:rPr>
          <w:rFonts w:cs="Arial"/>
          <w:i/>
          <w:rtl/>
        </w:rPr>
        <w:t>:</w:t>
      </w:r>
    </w:p>
    <w:p w14:paraId="5C03C174" w14:textId="75028A97" w:rsidR="00353701" w:rsidRDefault="00353701" w:rsidP="008C544C">
      <w:pPr>
        <w:pStyle w:val="BodyText"/>
        <w:numPr>
          <w:ilvl w:val="0"/>
          <w:numId w:val="40"/>
        </w:numPr>
        <w:bidi/>
        <w:jc w:val="both"/>
        <w:rPr>
          <w:rFonts w:cs="Arial"/>
          <w:i/>
        </w:rPr>
      </w:pPr>
      <w:r w:rsidRPr="00353701">
        <w:rPr>
          <w:rFonts w:cs="Arial" w:hint="eastAsia"/>
          <w:i/>
          <w:rtl/>
        </w:rPr>
        <w:t>حالة</w:t>
      </w:r>
      <w:r w:rsidRPr="00353701">
        <w:rPr>
          <w:rFonts w:cs="Arial"/>
          <w:i/>
          <w:rtl/>
        </w:rPr>
        <w:t xml:space="preserve"> </w:t>
      </w:r>
      <w:r w:rsidRPr="00353701">
        <w:rPr>
          <w:rFonts w:cs="Arial" w:hint="eastAsia"/>
          <w:i/>
          <w:rtl/>
        </w:rPr>
        <w:t>البلد</w:t>
      </w:r>
      <w:r w:rsidRPr="00353701">
        <w:rPr>
          <w:rFonts w:cs="Arial"/>
          <w:i/>
          <w:rtl/>
        </w:rPr>
        <w:t xml:space="preserve"> / </w:t>
      </w:r>
      <w:r w:rsidRPr="00353701">
        <w:rPr>
          <w:rFonts w:cs="Arial" w:hint="eastAsia"/>
          <w:i/>
          <w:rtl/>
        </w:rPr>
        <w:t>السياق</w:t>
      </w:r>
      <w:r w:rsidRPr="00353701">
        <w:rPr>
          <w:rFonts w:cs="Arial"/>
          <w:i/>
          <w:rtl/>
        </w:rPr>
        <w:t xml:space="preserve"> (</w:t>
      </w:r>
      <w:r w:rsidRPr="00353701">
        <w:rPr>
          <w:rFonts w:cs="Arial" w:hint="eastAsia"/>
          <w:i/>
          <w:rtl/>
        </w:rPr>
        <w:t>إحصائيات</w:t>
      </w:r>
      <w:r w:rsidRPr="00353701">
        <w:rPr>
          <w:rFonts w:cs="Arial"/>
          <w:i/>
          <w:rtl/>
        </w:rPr>
        <w:t>)</w:t>
      </w:r>
    </w:p>
    <w:p w14:paraId="536AA180" w14:textId="445A6C91" w:rsidR="00387811" w:rsidRPr="00EB0B98" w:rsidRDefault="00D20CA4" w:rsidP="008C544C">
      <w:pPr>
        <w:pStyle w:val="BodyText"/>
        <w:numPr>
          <w:ilvl w:val="0"/>
          <w:numId w:val="40"/>
        </w:numPr>
        <w:bidi/>
        <w:jc w:val="both"/>
        <w:rPr>
          <w:rFonts w:cs="Arial"/>
          <w:i/>
        </w:rPr>
      </w:pPr>
      <w:r>
        <w:rPr>
          <w:rFonts w:cs="Arial" w:hint="cs"/>
          <w:i/>
          <w:rtl/>
        </w:rPr>
        <w:t>تبرير انشاء</w:t>
      </w:r>
      <w:r w:rsidR="00387811" w:rsidRPr="00EB0B98">
        <w:rPr>
          <w:rFonts w:cs="Arial"/>
          <w:i/>
        </w:rPr>
        <w:t xml:space="preserve"> </w:t>
      </w:r>
      <w:r>
        <w:rPr>
          <w:rFonts w:cs="Arial"/>
          <w:i/>
          <w:rtl/>
        </w:rPr>
        <w:t>مجموعة عمل ادارة الحالة</w:t>
      </w:r>
      <w:r w:rsidR="00387811" w:rsidRPr="00EB0B98">
        <w:rPr>
          <w:rFonts w:cs="Arial"/>
          <w:i/>
        </w:rPr>
        <w:t xml:space="preserve"> </w:t>
      </w:r>
    </w:p>
    <w:p w14:paraId="43A7BF84" w14:textId="160068F5" w:rsidR="00353701" w:rsidRDefault="00353701" w:rsidP="008C544C">
      <w:pPr>
        <w:pStyle w:val="BodyText"/>
        <w:numPr>
          <w:ilvl w:val="0"/>
          <w:numId w:val="40"/>
        </w:numPr>
        <w:bidi/>
        <w:jc w:val="both"/>
        <w:rPr>
          <w:rFonts w:cs="Arial"/>
          <w:i/>
        </w:rPr>
      </w:pPr>
      <w:r w:rsidRPr="00353701">
        <w:rPr>
          <w:rFonts w:cs="Arial" w:hint="eastAsia"/>
          <w:i/>
          <w:rtl/>
        </w:rPr>
        <w:t>الأنشطة</w:t>
      </w:r>
      <w:r w:rsidRPr="00353701">
        <w:rPr>
          <w:rFonts w:cs="Arial"/>
          <w:i/>
          <w:rtl/>
        </w:rPr>
        <w:t xml:space="preserve"> </w:t>
      </w:r>
      <w:r w:rsidRPr="00353701">
        <w:rPr>
          <w:rFonts w:cs="Arial" w:hint="eastAsia"/>
          <w:i/>
          <w:rtl/>
        </w:rPr>
        <w:t>الحالية</w:t>
      </w:r>
      <w:r w:rsidRPr="00353701">
        <w:rPr>
          <w:rFonts w:cs="Arial"/>
          <w:i/>
          <w:rtl/>
        </w:rPr>
        <w:t xml:space="preserve"> </w:t>
      </w:r>
      <w:r w:rsidRPr="00353701">
        <w:rPr>
          <w:rFonts w:cs="Arial" w:hint="eastAsia"/>
          <w:i/>
          <w:rtl/>
        </w:rPr>
        <w:t>الم</w:t>
      </w:r>
      <w:r>
        <w:rPr>
          <w:rFonts w:cs="Arial" w:hint="cs"/>
          <w:i/>
          <w:rtl/>
        </w:rPr>
        <w:t xml:space="preserve">تعلقة </w:t>
      </w:r>
      <w:r w:rsidRPr="00353701">
        <w:rPr>
          <w:rFonts w:cs="Arial" w:hint="eastAsia"/>
          <w:i/>
          <w:rtl/>
        </w:rPr>
        <w:t>بحماية</w:t>
      </w:r>
      <w:r w:rsidRPr="00353701">
        <w:rPr>
          <w:rFonts w:cs="Arial"/>
          <w:i/>
          <w:rtl/>
        </w:rPr>
        <w:t xml:space="preserve"> </w:t>
      </w:r>
      <w:r w:rsidRPr="00353701">
        <w:rPr>
          <w:rFonts w:cs="Arial" w:hint="eastAsia"/>
          <w:i/>
          <w:rtl/>
        </w:rPr>
        <w:t>الطفل</w:t>
      </w:r>
      <w:r w:rsidRPr="00353701">
        <w:rPr>
          <w:rFonts w:cs="Arial"/>
          <w:i/>
          <w:rtl/>
        </w:rPr>
        <w:t xml:space="preserve"> </w:t>
      </w:r>
      <w:r w:rsidRPr="00353701">
        <w:rPr>
          <w:rFonts w:cs="Arial" w:hint="eastAsia"/>
          <w:i/>
          <w:rtl/>
        </w:rPr>
        <w:t>وإدارة</w:t>
      </w:r>
      <w:r w:rsidRPr="00353701">
        <w:rPr>
          <w:rFonts w:cs="Arial"/>
          <w:i/>
          <w:rtl/>
        </w:rPr>
        <w:t xml:space="preserve"> </w:t>
      </w:r>
      <w:r w:rsidRPr="00353701">
        <w:rPr>
          <w:rFonts w:cs="Arial" w:hint="eastAsia"/>
          <w:i/>
          <w:rtl/>
        </w:rPr>
        <w:t>الحالات</w:t>
      </w:r>
    </w:p>
    <w:p w14:paraId="0DB5E9F4" w14:textId="2A48BDD8" w:rsidR="00387811" w:rsidRPr="00EB0B98" w:rsidRDefault="00D20CA4" w:rsidP="008C544C">
      <w:pPr>
        <w:pStyle w:val="BodyText"/>
        <w:numPr>
          <w:ilvl w:val="0"/>
          <w:numId w:val="40"/>
        </w:numPr>
        <w:bidi/>
        <w:jc w:val="both"/>
        <w:rPr>
          <w:rFonts w:cs="Arial"/>
          <w:i/>
        </w:rPr>
      </w:pPr>
      <w:r>
        <w:rPr>
          <w:rFonts w:cs="Arial" w:hint="cs"/>
          <w:i/>
          <w:rtl/>
        </w:rPr>
        <w:t>الهدف الذي تسعى المجموعة لتحقيقه ضمن</w:t>
      </w:r>
      <w:r w:rsidR="00387811" w:rsidRPr="00EB0B98">
        <w:rPr>
          <w:rFonts w:cs="Arial"/>
          <w:i/>
        </w:rPr>
        <w:t xml:space="preserve"> </w:t>
      </w:r>
      <w:r>
        <w:rPr>
          <w:rFonts w:cs="Arial"/>
          <w:i/>
          <w:rtl/>
        </w:rPr>
        <w:t>مجموعة عمل ادارة الحالة</w:t>
      </w:r>
      <w:r w:rsidR="00387811" w:rsidRPr="00EB0B98">
        <w:rPr>
          <w:rFonts w:cs="Arial"/>
          <w:i/>
        </w:rPr>
        <w:t>.</w:t>
      </w:r>
    </w:p>
    <w:p w14:paraId="783D0B08" w14:textId="77777777" w:rsidR="00EB0B98" w:rsidRPr="00123791" w:rsidRDefault="00EB0B98" w:rsidP="008C544C">
      <w:pPr>
        <w:pStyle w:val="ListNumber2"/>
        <w:numPr>
          <w:ilvl w:val="0"/>
          <w:numId w:val="0"/>
        </w:numPr>
        <w:bidi/>
        <w:ind w:left="360" w:hanging="360"/>
        <w:rPr>
          <w:i/>
          <w:lang w:val="en-GB"/>
        </w:rPr>
      </w:pPr>
      <w:r>
        <w:rPr>
          <w:i/>
          <w:lang w:val="en-GB"/>
        </w:rPr>
        <w:t>---------------------------------------------------------------------------------------------------------------------------</w:t>
      </w:r>
    </w:p>
    <w:p w14:paraId="46AFFEDD" w14:textId="6879F9ED" w:rsidR="00387811" w:rsidRPr="00B87814" w:rsidRDefault="003614F2" w:rsidP="008C544C">
      <w:pPr>
        <w:pStyle w:val="Heading1"/>
        <w:bidi/>
        <w:rPr>
          <w:rFonts w:ascii="Arial" w:hAnsi="Arial" w:cs="Arial"/>
          <w:sz w:val="32"/>
          <w:szCs w:val="32"/>
        </w:rPr>
      </w:pPr>
      <w:bookmarkStart w:id="45" w:name="_Toc12834164"/>
      <w:r>
        <w:rPr>
          <w:rFonts w:ascii="Arial" w:hAnsi="Arial" w:cs="Arial" w:hint="cs"/>
          <w:sz w:val="32"/>
          <w:szCs w:val="32"/>
          <w:rtl/>
        </w:rPr>
        <w:t>مكونات مجموعة عمل حماية الطفل</w:t>
      </w:r>
      <w:bookmarkEnd w:id="45"/>
    </w:p>
    <w:p w14:paraId="4D968854" w14:textId="77777777" w:rsidR="00D166DE" w:rsidRPr="00D166DE" w:rsidRDefault="00D166DE" w:rsidP="008C544C">
      <w:pPr>
        <w:pStyle w:val="ListBullet"/>
        <w:numPr>
          <w:ilvl w:val="0"/>
          <w:numId w:val="44"/>
        </w:numPr>
        <w:bidi/>
        <w:rPr>
          <w:rFonts w:cs="Arial"/>
        </w:rPr>
      </w:pPr>
      <w:r w:rsidRPr="00D166DE">
        <w:rPr>
          <w:rFonts w:cs="Arial"/>
          <w:color w:val="00B0F0"/>
          <w:rtl/>
        </w:rPr>
        <w:t>[</w:t>
      </w:r>
      <w:r w:rsidRPr="00D166DE">
        <w:rPr>
          <w:rFonts w:cs="Arial" w:hint="eastAsia"/>
          <w:color w:val="00B0F0"/>
          <w:rtl/>
        </w:rPr>
        <w:t>أدخل</w:t>
      </w:r>
      <w:r w:rsidRPr="00D166DE">
        <w:rPr>
          <w:rFonts w:cs="Arial"/>
          <w:color w:val="00B0F0"/>
          <w:rtl/>
        </w:rPr>
        <w:t xml:space="preserve"> </w:t>
      </w:r>
      <w:r w:rsidRPr="00D166DE">
        <w:rPr>
          <w:rFonts w:cs="Arial" w:hint="eastAsia"/>
          <w:color w:val="00B0F0"/>
          <w:rtl/>
        </w:rPr>
        <w:t>أسماء</w:t>
      </w:r>
      <w:r w:rsidRPr="00D166DE">
        <w:rPr>
          <w:rFonts w:cs="Arial"/>
          <w:color w:val="00B0F0"/>
          <w:rtl/>
        </w:rPr>
        <w:t xml:space="preserve"> </w:t>
      </w:r>
      <w:r w:rsidRPr="00D166DE">
        <w:rPr>
          <w:rFonts w:cs="Arial" w:hint="eastAsia"/>
          <w:color w:val="00B0F0"/>
          <w:rtl/>
        </w:rPr>
        <w:t>المنظمات</w:t>
      </w:r>
      <w:r w:rsidRPr="00D166DE">
        <w:rPr>
          <w:rFonts w:cs="Arial"/>
          <w:color w:val="00B0F0"/>
          <w:rtl/>
        </w:rPr>
        <w:t xml:space="preserve"> / </w:t>
      </w:r>
      <w:r w:rsidRPr="00D166DE">
        <w:rPr>
          <w:rFonts w:cs="Arial" w:hint="eastAsia"/>
          <w:color w:val="00B0F0"/>
          <w:rtl/>
        </w:rPr>
        <w:t>الوكالات</w:t>
      </w:r>
      <w:r w:rsidRPr="00D166DE">
        <w:rPr>
          <w:rFonts w:cs="Arial"/>
          <w:color w:val="00B0F0"/>
          <w:rtl/>
        </w:rPr>
        <w:t xml:space="preserve"> </w:t>
      </w:r>
      <w:r w:rsidRPr="00D166DE">
        <w:rPr>
          <w:rFonts w:cs="Arial" w:hint="eastAsia"/>
          <w:color w:val="00B0F0"/>
          <w:rtl/>
        </w:rPr>
        <w:t>المشاركة</w:t>
      </w:r>
      <w:r w:rsidRPr="00D166DE">
        <w:rPr>
          <w:rFonts w:cs="Arial"/>
          <w:color w:val="00B0F0"/>
          <w:rtl/>
        </w:rPr>
        <w:t xml:space="preserve">] </w:t>
      </w:r>
    </w:p>
    <w:p w14:paraId="70B1620B" w14:textId="7150E4B8" w:rsidR="00EB0B98" w:rsidRPr="00B87814" w:rsidRDefault="00D166DE" w:rsidP="008C544C">
      <w:pPr>
        <w:pStyle w:val="ListBullet"/>
        <w:numPr>
          <w:ilvl w:val="0"/>
          <w:numId w:val="44"/>
        </w:numPr>
        <w:bidi/>
        <w:rPr>
          <w:rFonts w:cs="Arial"/>
        </w:rPr>
      </w:pPr>
      <w:r w:rsidRPr="00D166DE">
        <w:rPr>
          <w:rFonts w:cs="Arial"/>
          <w:color w:val="00B0F0"/>
          <w:rtl/>
        </w:rPr>
        <w:t>[</w:t>
      </w:r>
      <w:r w:rsidRPr="00D166DE">
        <w:rPr>
          <w:rFonts w:cs="Arial" w:hint="eastAsia"/>
          <w:color w:val="00B0F0"/>
          <w:rtl/>
        </w:rPr>
        <w:t>أدخل</w:t>
      </w:r>
      <w:r w:rsidRPr="00D166DE">
        <w:rPr>
          <w:rFonts w:cs="Arial"/>
          <w:color w:val="00B0F0"/>
          <w:rtl/>
        </w:rPr>
        <w:t xml:space="preserve"> </w:t>
      </w:r>
      <w:r w:rsidRPr="00D166DE">
        <w:rPr>
          <w:rFonts w:cs="Arial" w:hint="eastAsia"/>
          <w:color w:val="00B0F0"/>
          <w:rtl/>
        </w:rPr>
        <w:t>أسماء</w:t>
      </w:r>
      <w:r w:rsidRPr="00D166DE">
        <w:rPr>
          <w:rFonts w:cs="Arial"/>
          <w:color w:val="00B0F0"/>
          <w:rtl/>
        </w:rPr>
        <w:t xml:space="preserve"> </w:t>
      </w:r>
      <w:r w:rsidRPr="00D166DE">
        <w:rPr>
          <w:rFonts w:cs="Arial" w:hint="eastAsia"/>
          <w:color w:val="00B0F0"/>
          <w:rtl/>
        </w:rPr>
        <w:t>المنظمات</w:t>
      </w:r>
      <w:r w:rsidRPr="00D166DE">
        <w:rPr>
          <w:rFonts w:cs="Arial"/>
          <w:color w:val="00B0F0"/>
          <w:rtl/>
        </w:rPr>
        <w:t xml:space="preserve"> / </w:t>
      </w:r>
      <w:r w:rsidRPr="00D166DE">
        <w:rPr>
          <w:rFonts w:cs="Arial" w:hint="eastAsia"/>
          <w:color w:val="00B0F0"/>
          <w:rtl/>
        </w:rPr>
        <w:t>الوكالات</w:t>
      </w:r>
      <w:r w:rsidRPr="00D166DE">
        <w:rPr>
          <w:rFonts w:cs="Arial"/>
          <w:color w:val="00B0F0"/>
          <w:rtl/>
        </w:rPr>
        <w:t xml:space="preserve"> </w:t>
      </w:r>
      <w:r w:rsidRPr="00D166DE">
        <w:rPr>
          <w:rFonts w:cs="Arial" w:hint="eastAsia"/>
          <w:color w:val="00B0F0"/>
          <w:rtl/>
        </w:rPr>
        <w:t>المشاركة</w:t>
      </w:r>
      <w:r w:rsidRPr="00D166DE">
        <w:rPr>
          <w:rFonts w:cs="Arial"/>
          <w:color w:val="00B0F0"/>
          <w:rtl/>
        </w:rPr>
        <w:t>]</w:t>
      </w:r>
    </w:p>
    <w:p w14:paraId="3EA51F29" w14:textId="7E4B54B7" w:rsidR="00387811" w:rsidRDefault="00876166" w:rsidP="008C544C">
      <w:pPr>
        <w:pStyle w:val="Heading1"/>
        <w:bidi/>
        <w:rPr>
          <w:rFonts w:ascii="Arial" w:hAnsi="Arial" w:cs="Arial"/>
          <w:sz w:val="32"/>
          <w:szCs w:val="32"/>
          <w:rtl/>
        </w:rPr>
      </w:pPr>
      <w:bookmarkStart w:id="46" w:name="_Toc12834165"/>
      <w:r>
        <w:rPr>
          <w:rFonts w:ascii="Arial" w:hAnsi="Arial" w:cs="Arial" w:hint="cs"/>
          <w:sz w:val="32"/>
          <w:szCs w:val="32"/>
          <w:rtl/>
        </w:rPr>
        <w:t>الهدف</w:t>
      </w:r>
      <w:bookmarkEnd w:id="46"/>
    </w:p>
    <w:p w14:paraId="2AFDEAD7" w14:textId="77777777" w:rsidR="00876166" w:rsidRPr="00876166" w:rsidRDefault="00876166" w:rsidP="008C544C">
      <w:pPr>
        <w:bidi/>
        <w:rPr>
          <w:rtl/>
        </w:rPr>
      </w:pPr>
    </w:p>
    <w:p w14:paraId="5FA93080" w14:textId="3E691DB0" w:rsidR="00387811" w:rsidRPr="00EB0B98" w:rsidRDefault="00387811" w:rsidP="008C544C">
      <w:pPr>
        <w:pStyle w:val="BodyText"/>
        <w:bidi/>
        <w:rPr>
          <w:rFonts w:cs="Arial"/>
          <w:color w:val="00B0F0"/>
        </w:rPr>
      </w:pPr>
      <w:r w:rsidRPr="00EB0B98">
        <w:rPr>
          <w:rFonts w:cs="Arial"/>
          <w:color w:val="00B0F0"/>
        </w:rPr>
        <w:t xml:space="preserve"> </w:t>
      </w:r>
      <w:r w:rsidR="004315B8" w:rsidRPr="004315B8">
        <w:rPr>
          <w:rFonts w:cs="Arial"/>
          <w:color w:val="00B0F0"/>
          <w:rtl/>
        </w:rPr>
        <w:t>[</w:t>
      </w:r>
      <w:r w:rsidR="004315B8" w:rsidRPr="004315B8">
        <w:rPr>
          <w:rFonts w:cs="Arial" w:hint="eastAsia"/>
          <w:color w:val="00B0F0"/>
          <w:rtl/>
        </w:rPr>
        <w:t>أدخل</w:t>
      </w:r>
      <w:r w:rsidR="004315B8" w:rsidRPr="004315B8">
        <w:rPr>
          <w:rFonts w:cs="Arial"/>
          <w:color w:val="00B0F0"/>
          <w:rtl/>
        </w:rPr>
        <w:t xml:space="preserve"> </w:t>
      </w:r>
      <w:r w:rsidR="004315B8" w:rsidRPr="004315B8">
        <w:rPr>
          <w:rFonts w:cs="Arial" w:hint="eastAsia"/>
          <w:color w:val="00B0F0"/>
          <w:rtl/>
        </w:rPr>
        <w:t>هدف</w:t>
      </w:r>
      <w:r w:rsidR="004315B8" w:rsidRPr="004315B8">
        <w:rPr>
          <w:rFonts w:cs="Arial"/>
          <w:color w:val="00B0F0"/>
          <w:rtl/>
        </w:rPr>
        <w:t xml:space="preserve"> </w:t>
      </w:r>
      <w:r w:rsidR="004315B8" w:rsidRPr="004315B8">
        <w:rPr>
          <w:rFonts w:cs="Arial" w:hint="eastAsia"/>
          <w:color w:val="00B0F0"/>
          <w:rtl/>
        </w:rPr>
        <w:t>مجموعة</w:t>
      </w:r>
      <w:r w:rsidR="004315B8" w:rsidRPr="004315B8">
        <w:rPr>
          <w:rFonts w:cs="Arial"/>
          <w:color w:val="00B0F0"/>
          <w:rtl/>
        </w:rPr>
        <w:t xml:space="preserve"> </w:t>
      </w:r>
      <w:r w:rsidR="004315B8" w:rsidRPr="004315B8">
        <w:rPr>
          <w:rFonts w:cs="Arial" w:hint="eastAsia"/>
          <w:color w:val="00B0F0"/>
          <w:rtl/>
        </w:rPr>
        <w:t>عمل</w:t>
      </w:r>
      <w:r w:rsidR="004315B8" w:rsidRPr="004315B8">
        <w:rPr>
          <w:rFonts w:cs="Arial"/>
          <w:color w:val="00B0F0"/>
          <w:rtl/>
        </w:rPr>
        <w:t xml:space="preserve"> </w:t>
      </w:r>
      <w:r w:rsidR="004315B8" w:rsidRPr="004315B8">
        <w:rPr>
          <w:rFonts w:cs="Arial" w:hint="eastAsia"/>
          <w:color w:val="00B0F0"/>
          <w:rtl/>
        </w:rPr>
        <w:t>ادارة</w:t>
      </w:r>
      <w:r w:rsidR="004315B8" w:rsidRPr="004315B8">
        <w:rPr>
          <w:rFonts w:cs="Arial"/>
          <w:color w:val="00B0F0"/>
          <w:rtl/>
        </w:rPr>
        <w:t xml:space="preserve"> </w:t>
      </w:r>
      <w:r w:rsidR="004315B8" w:rsidRPr="004315B8">
        <w:rPr>
          <w:rFonts w:cs="Arial" w:hint="eastAsia"/>
          <w:color w:val="00B0F0"/>
          <w:rtl/>
        </w:rPr>
        <w:t>الحالة</w:t>
      </w:r>
      <w:r w:rsidR="004315B8" w:rsidRPr="004315B8">
        <w:rPr>
          <w:rFonts w:cs="Arial"/>
          <w:color w:val="00B0F0"/>
          <w:rtl/>
        </w:rPr>
        <w:t xml:space="preserve"> </w:t>
      </w:r>
      <w:r w:rsidR="004315B8" w:rsidRPr="004315B8">
        <w:rPr>
          <w:rFonts w:cs="Arial" w:hint="eastAsia"/>
          <w:color w:val="00B0F0"/>
          <w:rtl/>
        </w:rPr>
        <w:t>ذ</w:t>
      </w:r>
      <w:r w:rsidR="004315B8">
        <w:rPr>
          <w:rFonts w:cs="Arial" w:hint="cs"/>
          <w:color w:val="00B0F0"/>
          <w:rtl/>
        </w:rPr>
        <w:t>ا</w:t>
      </w:r>
      <w:r w:rsidR="004315B8" w:rsidRPr="004315B8">
        <w:rPr>
          <w:rFonts w:cs="Arial"/>
          <w:color w:val="00B0F0"/>
          <w:rtl/>
        </w:rPr>
        <w:t xml:space="preserve"> </w:t>
      </w:r>
      <w:r w:rsidR="004315B8" w:rsidRPr="004315B8">
        <w:rPr>
          <w:rFonts w:cs="Arial" w:hint="eastAsia"/>
          <w:color w:val="00B0F0"/>
          <w:rtl/>
        </w:rPr>
        <w:t>الصلة</w:t>
      </w:r>
      <w:r w:rsidR="004315B8" w:rsidRPr="004315B8">
        <w:rPr>
          <w:rFonts w:cs="Arial"/>
          <w:color w:val="00B0F0"/>
          <w:rtl/>
        </w:rPr>
        <w:t xml:space="preserve"> </w:t>
      </w:r>
      <w:r w:rsidR="004315B8" w:rsidRPr="004315B8">
        <w:rPr>
          <w:rFonts w:cs="Arial" w:hint="eastAsia"/>
          <w:color w:val="00B0F0"/>
          <w:rtl/>
        </w:rPr>
        <w:t>بالاحتياجات</w:t>
      </w:r>
      <w:r w:rsidR="004315B8" w:rsidRPr="004315B8">
        <w:rPr>
          <w:rFonts w:cs="Arial"/>
          <w:color w:val="00B0F0"/>
          <w:rtl/>
        </w:rPr>
        <w:t xml:space="preserve"> </w:t>
      </w:r>
      <w:r w:rsidR="004315B8" w:rsidRPr="004315B8">
        <w:rPr>
          <w:rFonts w:cs="Arial" w:hint="eastAsia"/>
          <w:color w:val="00B0F0"/>
          <w:rtl/>
        </w:rPr>
        <w:t>الخاصة</w:t>
      </w:r>
      <w:r w:rsidR="004315B8" w:rsidRPr="004315B8">
        <w:rPr>
          <w:rFonts w:cs="Arial"/>
          <w:color w:val="00B0F0"/>
          <w:rtl/>
        </w:rPr>
        <w:t xml:space="preserve"> </w:t>
      </w:r>
      <w:r w:rsidR="004315B8" w:rsidRPr="004315B8">
        <w:rPr>
          <w:rFonts w:cs="Arial" w:hint="eastAsia"/>
          <w:color w:val="00B0F0"/>
          <w:rtl/>
        </w:rPr>
        <w:t>بالبلد</w:t>
      </w:r>
      <w:r w:rsidR="004315B8" w:rsidRPr="004315B8">
        <w:rPr>
          <w:rFonts w:cs="Arial"/>
          <w:color w:val="00B0F0"/>
          <w:rtl/>
        </w:rPr>
        <w:t xml:space="preserve"> </w:t>
      </w:r>
      <w:r w:rsidR="004315B8" w:rsidRPr="004315B8">
        <w:rPr>
          <w:rFonts w:cs="Arial" w:hint="eastAsia"/>
          <w:color w:val="00B0F0"/>
          <w:rtl/>
        </w:rPr>
        <w:t>والسياق</w:t>
      </w:r>
      <w:r w:rsidR="004315B8" w:rsidRPr="004315B8">
        <w:rPr>
          <w:rFonts w:cs="Arial"/>
          <w:color w:val="00B0F0"/>
          <w:rtl/>
        </w:rPr>
        <w:t>].</w:t>
      </w:r>
    </w:p>
    <w:p w14:paraId="78B678B6" w14:textId="3BB48769" w:rsidR="00387811" w:rsidRPr="00EB0B98" w:rsidRDefault="00840448" w:rsidP="008C544C">
      <w:pPr>
        <w:pStyle w:val="BlockText"/>
        <w:bidi/>
        <w:rPr>
          <w:rFonts w:asciiTheme="majorHAnsi" w:hAnsiTheme="majorHAnsi" w:cstheme="majorHAnsi"/>
          <w:i/>
        </w:rPr>
      </w:pPr>
      <w:r w:rsidRPr="00840448">
        <w:rPr>
          <w:rFonts w:asciiTheme="majorHAnsi" w:hAnsiTheme="majorHAnsi" w:cstheme="majorHAnsi" w:hint="cs"/>
          <w:bCs/>
          <w:i/>
          <w:rtl/>
        </w:rPr>
        <w:t>المثال١</w:t>
      </w:r>
      <w:r>
        <w:rPr>
          <w:rFonts w:asciiTheme="majorHAnsi" w:hAnsiTheme="majorHAnsi" w:cstheme="majorHAnsi" w:hint="cs"/>
          <w:b/>
          <w:i/>
          <w:rtl/>
        </w:rPr>
        <w:t xml:space="preserve">: </w:t>
      </w:r>
      <w:r w:rsidRPr="00EB0B98">
        <w:rPr>
          <w:rFonts w:asciiTheme="majorHAnsi" w:hAnsiTheme="majorHAnsi" w:cstheme="majorHAnsi"/>
          <w:b/>
          <w:i/>
          <w:rtl/>
        </w:rPr>
        <w:t>الهدف</w:t>
      </w:r>
      <w:r w:rsidRPr="00840448">
        <w:rPr>
          <w:rFonts w:asciiTheme="majorHAnsi" w:hAnsiTheme="majorHAnsi" w:cs="Calibri Light"/>
          <w:i/>
          <w:rtl/>
        </w:rPr>
        <w:t xml:space="preserve"> </w:t>
      </w:r>
      <w:r w:rsidRPr="00840448">
        <w:rPr>
          <w:rFonts w:asciiTheme="majorHAnsi" w:hAnsiTheme="majorHAnsi" w:cs="Calibri Light" w:hint="eastAsia"/>
          <w:i/>
          <w:rtl/>
        </w:rPr>
        <w:t>من</w:t>
      </w:r>
      <w:r w:rsidRPr="00840448">
        <w:rPr>
          <w:rFonts w:asciiTheme="majorHAnsi" w:hAnsiTheme="majorHAnsi" w:cs="Calibri Light"/>
          <w:i/>
          <w:rtl/>
        </w:rPr>
        <w:t xml:space="preserve"> </w:t>
      </w:r>
      <w:r>
        <w:rPr>
          <w:rFonts w:asciiTheme="majorHAnsi" w:hAnsiTheme="majorHAnsi" w:cs="Calibri Light" w:hint="cs"/>
          <w:i/>
          <w:rtl/>
        </w:rPr>
        <w:t xml:space="preserve">مجموعة </w:t>
      </w:r>
      <w:r w:rsidRPr="00840448">
        <w:rPr>
          <w:rFonts w:asciiTheme="majorHAnsi" w:hAnsiTheme="majorHAnsi" w:cs="Calibri Light" w:hint="eastAsia"/>
          <w:i/>
          <w:rtl/>
        </w:rPr>
        <w:t>عمل</w:t>
      </w:r>
      <w:r w:rsidRPr="00840448">
        <w:rPr>
          <w:rFonts w:asciiTheme="majorHAnsi" w:hAnsiTheme="majorHAnsi" w:cs="Calibri Light"/>
          <w:i/>
          <w:rtl/>
        </w:rPr>
        <w:t xml:space="preserve"> </w:t>
      </w:r>
      <w:r w:rsidRPr="00840448">
        <w:rPr>
          <w:rFonts w:asciiTheme="majorHAnsi" w:hAnsiTheme="majorHAnsi" w:cs="Calibri Light" w:hint="eastAsia"/>
          <w:i/>
          <w:rtl/>
        </w:rPr>
        <w:t>إدارة</w:t>
      </w:r>
      <w:r w:rsidRPr="00840448">
        <w:rPr>
          <w:rFonts w:asciiTheme="majorHAnsi" w:hAnsiTheme="majorHAnsi" w:cs="Calibri Light"/>
          <w:i/>
          <w:rtl/>
        </w:rPr>
        <w:t xml:space="preserve"> </w:t>
      </w:r>
      <w:r w:rsidRPr="00840448">
        <w:rPr>
          <w:rFonts w:asciiTheme="majorHAnsi" w:hAnsiTheme="majorHAnsi" w:cs="Calibri Light" w:hint="eastAsia"/>
          <w:i/>
          <w:rtl/>
        </w:rPr>
        <w:t>الحال</w:t>
      </w:r>
      <w:r>
        <w:rPr>
          <w:rFonts w:asciiTheme="majorHAnsi" w:hAnsiTheme="majorHAnsi" w:cs="Calibri Light" w:hint="cs"/>
          <w:i/>
          <w:rtl/>
        </w:rPr>
        <w:t>ة</w:t>
      </w:r>
      <w:r w:rsidRPr="00840448">
        <w:rPr>
          <w:rFonts w:asciiTheme="majorHAnsi" w:hAnsiTheme="majorHAnsi" w:cs="Calibri Light"/>
          <w:i/>
          <w:rtl/>
        </w:rPr>
        <w:t xml:space="preserve"> </w:t>
      </w:r>
      <w:r w:rsidRPr="00840448">
        <w:rPr>
          <w:rFonts w:asciiTheme="majorHAnsi" w:hAnsiTheme="majorHAnsi" w:cs="Calibri Light" w:hint="eastAsia"/>
          <w:i/>
          <w:rtl/>
        </w:rPr>
        <w:t>هو</w:t>
      </w:r>
      <w:r w:rsidRPr="00840448">
        <w:rPr>
          <w:rFonts w:asciiTheme="majorHAnsi" w:hAnsiTheme="majorHAnsi" w:cs="Calibri Light"/>
          <w:i/>
          <w:rtl/>
        </w:rPr>
        <w:t xml:space="preserve"> </w:t>
      </w:r>
      <w:r w:rsidRPr="00840448">
        <w:rPr>
          <w:rFonts w:asciiTheme="majorHAnsi" w:hAnsiTheme="majorHAnsi" w:cs="Calibri Light" w:hint="eastAsia"/>
          <w:i/>
          <w:rtl/>
        </w:rPr>
        <w:t>تحسين</w:t>
      </w:r>
      <w:r w:rsidRPr="00840448">
        <w:rPr>
          <w:rFonts w:asciiTheme="majorHAnsi" w:hAnsiTheme="majorHAnsi" w:cs="Calibri Light"/>
          <w:i/>
          <w:rtl/>
        </w:rPr>
        <w:t xml:space="preserve"> </w:t>
      </w:r>
      <w:r w:rsidRPr="00840448">
        <w:rPr>
          <w:rFonts w:asciiTheme="majorHAnsi" w:hAnsiTheme="majorHAnsi" w:cs="Calibri Light" w:hint="eastAsia"/>
          <w:i/>
          <w:rtl/>
        </w:rPr>
        <w:t>الاستجابات</w:t>
      </w:r>
      <w:r w:rsidRPr="00840448">
        <w:rPr>
          <w:rFonts w:asciiTheme="majorHAnsi" w:hAnsiTheme="majorHAnsi" w:cs="Calibri Light"/>
          <w:i/>
          <w:rtl/>
        </w:rPr>
        <w:t xml:space="preserve"> </w:t>
      </w:r>
      <w:r w:rsidRPr="00840448">
        <w:rPr>
          <w:rFonts w:asciiTheme="majorHAnsi" w:hAnsiTheme="majorHAnsi" w:cs="Calibri Light" w:hint="eastAsia"/>
          <w:i/>
          <w:rtl/>
        </w:rPr>
        <w:t>لإدارة</w:t>
      </w:r>
      <w:r w:rsidRPr="00840448">
        <w:rPr>
          <w:rFonts w:asciiTheme="majorHAnsi" w:hAnsiTheme="majorHAnsi" w:cs="Calibri Light"/>
          <w:i/>
          <w:rtl/>
        </w:rPr>
        <w:t xml:space="preserve"> </w:t>
      </w:r>
      <w:r w:rsidRPr="00840448">
        <w:rPr>
          <w:rFonts w:asciiTheme="majorHAnsi" w:hAnsiTheme="majorHAnsi" w:cs="Calibri Light" w:hint="eastAsia"/>
          <w:i/>
          <w:rtl/>
        </w:rPr>
        <w:t>الحالات</w:t>
      </w:r>
      <w:r w:rsidRPr="00840448">
        <w:rPr>
          <w:rFonts w:asciiTheme="majorHAnsi" w:hAnsiTheme="majorHAnsi" w:cs="Calibri Light"/>
          <w:i/>
          <w:rtl/>
        </w:rPr>
        <w:t xml:space="preserve"> </w:t>
      </w:r>
      <w:r w:rsidRPr="00840448">
        <w:rPr>
          <w:rFonts w:asciiTheme="majorHAnsi" w:hAnsiTheme="majorHAnsi" w:cs="Calibri Light" w:hint="eastAsia"/>
          <w:i/>
          <w:rtl/>
        </w:rPr>
        <w:t>كجزء</w:t>
      </w:r>
      <w:r w:rsidRPr="00840448">
        <w:rPr>
          <w:rFonts w:asciiTheme="majorHAnsi" w:hAnsiTheme="majorHAnsi" w:cs="Calibri Light"/>
          <w:i/>
          <w:rtl/>
        </w:rPr>
        <w:t xml:space="preserve"> </w:t>
      </w:r>
      <w:r w:rsidRPr="00840448">
        <w:rPr>
          <w:rFonts w:asciiTheme="majorHAnsi" w:hAnsiTheme="majorHAnsi" w:cs="Calibri Light" w:hint="eastAsia"/>
          <w:i/>
          <w:rtl/>
        </w:rPr>
        <w:t>من</w:t>
      </w:r>
      <w:r w:rsidRPr="00840448">
        <w:rPr>
          <w:rFonts w:asciiTheme="majorHAnsi" w:hAnsiTheme="majorHAnsi" w:cs="Calibri Light"/>
          <w:i/>
          <w:rtl/>
        </w:rPr>
        <w:t xml:space="preserve"> </w:t>
      </w:r>
      <w:r w:rsidRPr="00840448">
        <w:rPr>
          <w:rFonts w:asciiTheme="majorHAnsi" w:hAnsiTheme="majorHAnsi" w:cs="Calibri Light" w:hint="eastAsia"/>
          <w:i/>
          <w:rtl/>
        </w:rPr>
        <w:t>بناء</w:t>
      </w:r>
      <w:r w:rsidRPr="00840448">
        <w:rPr>
          <w:rFonts w:asciiTheme="majorHAnsi" w:hAnsiTheme="majorHAnsi" w:cs="Calibri Light"/>
          <w:i/>
          <w:rtl/>
        </w:rPr>
        <w:t xml:space="preserve"> </w:t>
      </w:r>
      <w:r w:rsidRPr="00840448">
        <w:rPr>
          <w:rFonts w:asciiTheme="majorHAnsi" w:hAnsiTheme="majorHAnsi" w:cs="Calibri Light" w:hint="eastAsia"/>
          <w:i/>
          <w:rtl/>
        </w:rPr>
        <w:t>أنظمة</w:t>
      </w:r>
      <w:r w:rsidRPr="00840448">
        <w:rPr>
          <w:rFonts w:asciiTheme="majorHAnsi" w:hAnsiTheme="majorHAnsi" w:cs="Calibri Light"/>
          <w:i/>
          <w:rtl/>
        </w:rPr>
        <w:t xml:space="preserve"> </w:t>
      </w:r>
      <w:r w:rsidRPr="00840448">
        <w:rPr>
          <w:rFonts w:asciiTheme="majorHAnsi" w:hAnsiTheme="majorHAnsi" w:cs="Calibri Light" w:hint="eastAsia"/>
          <w:i/>
          <w:rtl/>
        </w:rPr>
        <w:t>حماية</w:t>
      </w:r>
      <w:r w:rsidRPr="00840448">
        <w:rPr>
          <w:rFonts w:asciiTheme="majorHAnsi" w:hAnsiTheme="majorHAnsi" w:cs="Calibri Light"/>
          <w:i/>
          <w:rtl/>
        </w:rPr>
        <w:t xml:space="preserve"> </w:t>
      </w:r>
      <w:r w:rsidRPr="00840448">
        <w:rPr>
          <w:rFonts w:asciiTheme="majorHAnsi" w:hAnsiTheme="majorHAnsi" w:cs="Calibri Light" w:hint="eastAsia"/>
          <w:i/>
          <w:rtl/>
        </w:rPr>
        <w:t>الطفل</w:t>
      </w:r>
      <w:r w:rsidRPr="00840448">
        <w:rPr>
          <w:rFonts w:asciiTheme="majorHAnsi" w:hAnsiTheme="majorHAnsi" w:cs="Calibri Light"/>
          <w:i/>
          <w:rtl/>
        </w:rPr>
        <w:t xml:space="preserve"> </w:t>
      </w:r>
      <w:r w:rsidR="006A13B1" w:rsidRPr="00840448">
        <w:rPr>
          <w:rFonts w:asciiTheme="majorHAnsi" w:hAnsiTheme="majorHAnsi" w:cs="Calibri Light" w:hint="cs"/>
          <w:i/>
          <w:rtl/>
        </w:rPr>
        <w:t xml:space="preserve">في </w:t>
      </w:r>
      <w:r w:rsidR="006A13B1" w:rsidRPr="00610895">
        <w:rPr>
          <w:rFonts w:asciiTheme="majorHAnsi" w:hAnsiTheme="majorHAnsi" w:cs="Calibri Light" w:hint="cs"/>
          <w:i/>
          <w:color w:val="00B0F0"/>
          <w:rtl/>
        </w:rPr>
        <w:t>[</w:t>
      </w:r>
      <w:r w:rsidR="00610895" w:rsidRPr="00610895">
        <w:rPr>
          <w:rFonts w:asciiTheme="majorHAnsi" w:hAnsiTheme="majorHAnsi" w:cs="Calibri Light" w:hint="eastAsia"/>
          <w:i/>
          <w:color w:val="00B0F0"/>
          <w:rtl/>
        </w:rPr>
        <w:t>السياق</w:t>
      </w:r>
      <w:r w:rsidR="00610895" w:rsidRPr="00610895">
        <w:rPr>
          <w:rFonts w:asciiTheme="majorHAnsi" w:hAnsiTheme="majorHAnsi" w:cs="Calibri Light"/>
          <w:i/>
          <w:color w:val="00B0F0"/>
          <w:rtl/>
        </w:rPr>
        <w:t xml:space="preserve"> </w:t>
      </w:r>
      <w:r w:rsidR="00610895" w:rsidRPr="00610895">
        <w:rPr>
          <w:rFonts w:asciiTheme="majorHAnsi" w:hAnsiTheme="majorHAnsi" w:cs="Calibri Light" w:hint="eastAsia"/>
          <w:i/>
          <w:color w:val="00B0F0"/>
          <w:rtl/>
        </w:rPr>
        <w:t>الإنساني</w:t>
      </w:r>
      <w:r w:rsidR="00610895" w:rsidRPr="00610895">
        <w:rPr>
          <w:rFonts w:asciiTheme="majorHAnsi" w:hAnsiTheme="majorHAnsi" w:cs="Calibri Light"/>
          <w:i/>
          <w:color w:val="00B0F0"/>
          <w:rtl/>
        </w:rPr>
        <w:t>]</w:t>
      </w:r>
      <w:r w:rsidR="00610895" w:rsidRPr="00610895">
        <w:rPr>
          <w:rFonts w:asciiTheme="majorHAnsi" w:hAnsiTheme="majorHAnsi" w:cstheme="majorHAnsi"/>
          <w:i/>
          <w:color w:val="00B0F0"/>
        </w:rPr>
        <w:t>.</w:t>
      </w:r>
    </w:p>
    <w:p w14:paraId="0B41D2A2" w14:textId="438C378B" w:rsidR="00387811" w:rsidRDefault="00387811" w:rsidP="008C544C">
      <w:pPr>
        <w:pStyle w:val="BlockText"/>
        <w:bidi/>
        <w:rPr>
          <w:rFonts w:asciiTheme="majorHAnsi" w:hAnsiTheme="majorHAnsi" w:cstheme="majorHAnsi"/>
          <w:i/>
        </w:rPr>
      </w:pPr>
      <w:r w:rsidRPr="00EB0B98">
        <w:rPr>
          <w:rFonts w:asciiTheme="majorHAnsi" w:hAnsiTheme="majorHAnsi" w:cstheme="majorHAnsi"/>
          <w:i/>
        </w:rPr>
        <w:br/>
      </w:r>
      <w:r w:rsidR="00840448">
        <w:rPr>
          <w:rFonts w:asciiTheme="majorHAnsi" w:hAnsiTheme="majorHAnsi" w:cstheme="majorHAnsi" w:hint="cs"/>
          <w:b/>
          <w:i/>
          <w:rtl/>
        </w:rPr>
        <w:t>المثال</w:t>
      </w:r>
      <w:r w:rsidR="00E830A0">
        <w:rPr>
          <w:rFonts w:asciiTheme="majorHAnsi" w:hAnsiTheme="majorHAnsi" w:cstheme="majorHAnsi" w:hint="cs"/>
          <w:b/>
          <w:i/>
          <w:rtl/>
        </w:rPr>
        <w:t>٢:</w:t>
      </w:r>
      <w:r w:rsidR="00E830A0" w:rsidRPr="00EB0B98">
        <w:rPr>
          <w:rFonts w:asciiTheme="majorHAnsi" w:hAnsiTheme="majorHAnsi" w:cstheme="majorHAnsi"/>
          <w:b/>
          <w:i/>
        </w:rPr>
        <w:t xml:space="preserve"> </w:t>
      </w:r>
      <w:r w:rsidR="00E830A0" w:rsidRPr="00EB0B98">
        <w:rPr>
          <w:rFonts w:asciiTheme="majorHAnsi" w:hAnsiTheme="majorHAnsi" w:cstheme="majorHAnsi"/>
          <w:i/>
          <w:rtl/>
        </w:rPr>
        <w:t>الهدف</w:t>
      </w:r>
      <w:r w:rsidR="00610895" w:rsidRPr="00610895">
        <w:rPr>
          <w:rFonts w:asciiTheme="majorHAnsi" w:hAnsiTheme="majorHAnsi" w:cs="Calibri Light"/>
          <w:i/>
          <w:rtl/>
        </w:rPr>
        <w:t xml:space="preserve"> </w:t>
      </w:r>
      <w:r w:rsidR="00610895">
        <w:rPr>
          <w:rFonts w:asciiTheme="majorHAnsi" w:hAnsiTheme="majorHAnsi" w:cs="Calibri Light" w:hint="cs"/>
          <w:i/>
          <w:rtl/>
        </w:rPr>
        <w:t xml:space="preserve">مجموعة </w:t>
      </w:r>
      <w:r w:rsidR="006A13B1" w:rsidRPr="00840448">
        <w:rPr>
          <w:rFonts w:asciiTheme="majorHAnsi" w:hAnsiTheme="majorHAnsi" w:cs="Calibri Light" w:hint="cs"/>
          <w:i/>
          <w:rtl/>
        </w:rPr>
        <w:t xml:space="preserve">عمل </w:t>
      </w:r>
      <w:r w:rsidR="006A13B1">
        <w:rPr>
          <w:rFonts w:asciiTheme="majorHAnsi" w:hAnsiTheme="majorHAnsi" w:cs="Calibri Light" w:hint="cs"/>
          <w:i/>
          <w:rtl/>
        </w:rPr>
        <w:t>إدارة</w:t>
      </w:r>
      <w:r w:rsidR="00610895">
        <w:rPr>
          <w:rFonts w:asciiTheme="majorHAnsi" w:hAnsiTheme="majorHAnsi" w:cs="Calibri Light" w:hint="cs"/>
          <w:i/>
          <w:rtl/>
        </w:rPr>
        <w:t xml:space="preserve"> الحالة </w:t>
      </w:r>
      <w:r w:rsidR="00610895" w:rsidRPr="00610895">
        <w:rPr>
          <w:rFonts w:asciiTheme="majorHAnsi" w:hAnsiTheme="majorHAnsi" w:cs="Calibri Light" w:hint="eastAsia"/>
          <w:i/>
          <w:rtl/>
        </w:rPr>
        <w:t>في</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حالات</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الطوارئ</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هو</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دعم</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تطوير</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نظام</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شامل</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لإدارة</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حالات</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حماية</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الأطفال</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في</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حالات</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الطوارئ</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للأطفال</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اللاجئين</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والمهاجرين</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وأسرهم</w:t>
      </w:r>
      <w:r w:rsidR="00610895" w:rsidRPr="00610895">
        <w:rPr>
          <w:rFonts w:asciiTheme="majorHAnsi" w:hAnsiTheme="majorHAnsi" w:cs="Calibri Light"/>
          <w:i/>
          <w:rtl/>
        </w:rPr>
        <w:t xml:space="preserve"> </w:t>
      </w:r>
      <w:r w:rsidR="00610895" w:rsidRPr="00610895">
        <w:rPr>
          <w:rFonts w:asciiTheme="majorHAnsi" w:hAnsiTheme="majorHAnsi" w:cs="Calibri Light" w:hint="eastAsia"/>
          <w:i/>
          <w:rtl/>
        </w:rPr>
        <w:t>في</w:t>
      </w:r>
      <w:r w:rsidR="00610895" w:rsidRPr="00610895">
        <w:rPr>
          <w:rFonts w:asciiTheme="majorHAnsi" w:hAnsiTheme="majorHAnsi" w:cs="Calibri Light"/>
          <w:i/>
          <w:color w:val="00B0F0"/>
          <w:rtl/>
        </w:rPr>
        <w:t xml:space="preserve"> [</w:t>
      </w:r>
      <w:r w:rsidR="00610895" w:rsidRPr="00610895">
        <w:rPr>
          <w:rFonts w:asciiTheme="majorHAnsi" w:hAnsiTheme="majorHAnsi" w:cs="Calibri Light" w:hint="eastAsia"/>
          <w:i/>
          <w:color w:val="00B0F0"/>
          <w:rtl/>
        </w:rPr>
        <w:t>السياق</w:t>
      </w:r>
      <w:r w:rsidR="00610895" w:rsidRPr="00610895">
        <w:rPr>
          <w:rFonts w:asciiTheme="majorHAnsi" w:hAnsiTheme="majorHAnsi" w:cs="Calibri Light"/>
          <w:i/>
          <w:color w:val="00B0F0"/>
          <w:rtl/>
        </w:rPr>
        <w:t xml:space="preserve"> </w:t>
      </w:r>
      <w:r w:rsidR="00610895" w:rsidRPr="00610895">
        <w:rPr>
          <w:rFonts w:asciiTheme="majorHAnsi" w:hAnsiTheme="majorHAnsi" w:cs="Calibri Light" w:hint="eastAsia"/>
          <w:i/>
          <w:color w:val="00B0F0"/>
          <w:rtl/>
        </w:rPr>
        <w:t>الإنساني</w:t>
      </w:r>
      <w:r w:rsidR="00610895" w:rsidRPr="00610895">
        <w:rPr>
          <w:rFonts w:asciiTheme="majorHAnsi" w:hAnsiTheme="majorHAnsi" w:cs="Calibri Light"/>
          <w:i/>
          <w:color w:val="00B0F0"/>
          <w:rtl/>
        </w:rPr>
        <w:t>]</w:t>
      </w:r>
      <w:r w:rsidRPr="00610895">
        <w:rPr>
          <w:rFonts w:asciiTheme="majorHAnsi" w:hAnsiTheme="majorHAnsi" w:cstheme="majorHAnsi"/>
          <w:i/>
          <w:color w:val="00B0F0"/>
        </w:rPr>
        <w:t>.</w:t>
      </w:r>
    </w:p>
    <w:p w14:paraId="7F1D4272" w14:textId="77777777" w:rsidR="00EB0B98" w:rsidRPr="00E830A0" w:rsidRDefault="00EB0B98" w:rsidP="008C544C">
      <w:pPr>
        <w:pStyle w:val="BlockText"/>
        <w:bidi/>
        <w:rPr>
          <w:rFonts w:asciiTheme="majorHAnsi" w:hAnsiTheme="majorHAnsi" w:cstheme="majorHAnsi"/>
          <w:i/>
        </w:rPr>
      </w:pPr>
    </w:p>
    <w:p w14:paraId="773A55B5" w14:textId="0F547D77" w:rsidR="00387811" w:rsidRPr="00EB0B98" w:rsidRDefault="00F415CB" w:rsidP="008C544C">
      <w:pPr>
        <w:pStyle w:val="Heading1"/>
        <w:bidi/>
        <w:rPr>
          <w:rFonts w:ascii="Arial" w:hAnsi="Arial" w:cs="Arial"/>
          <w:sz w:val="32"/>
          <w:szCs w:val="32"/>
        </w:rPr>
      </w:pPr>
      <w:bookmarkStart w:id="47" w:name="_Toc5026336"/>
      <w:bookmarkStart w:id="48" w:name="_Toc12834166"/>
      <w:r>
        <w:rPr>
          <w:rFonts w:ascii="Arial" w:hAnsi="Arial" w:cs="Arial" w:hint="cs"/>
          <w:sz w:val="32"/>
          <w:szCs w:val="32"/>
          <w:rtl/>
        </w:rPr>
        <w:lastRenderedPageBreak/>
        <w:t xml:space="preserve">مهام </w:t>
      </w:r>
      <w:r w:rsidR="006A13B1">
        <w:rPr>
          <w:rFonts w:ascii="Arial" w:hAnsi="Arial" w:cs="Arial" w:hint="cs"/>
          <w:sz w:val="32"/>
          <w:szCs w:val="32"/>
          <w:rtl/>
        </w:rPr>
        <w:t>واهداف</w:t>
      </w:r>
      <w:r w:rsidR="00387811" w:rsidRPr="00EB0B98">
        <w:rPr>
          <w:rFonts w:ascii="Arial" w:hAnsi="Arial" w:cs="Arial"/>
          <w:sz w:val="32"/>
          <w:szCs w:val="32"/>
        </w:rPr>
        <w:t xml:space="preserve"> </w:t>
      </w:r>
      <w:r w:rsidR="00D20CA4">
        <w:rPr>
          <w:rFonts w:ascii="Arial" w:hAnsi="Arial" w:cs="Arial"/>
          <w:sz w:val="32"/>
          <w:szCs w:val="32"/>
          <w:rtl/>
        </w:rPr>
        <w:t>مجموعة عمل ادارة الحالة</w:t>
      </w:r>
      <w:bookmarkEnd w:id="47"/>
      <w:bookmarkEnd w:id="48"/>
    </w:p>
    <w:p w14:paraId="0FC14FEC" w14:textId="0623BDFF" w:rsidR="00F415CB" w:rsidRPr="00F415CB" w:rsidRDefault="00F415CB" w:rsidP="008C544C">
      <w:pPr>
        <w:pStyle w:val="ListBullet"/>
        <w:numPr>
          <w:ilvl w:val="1"/>
          <w:numId w:val="44"/>
        </w:numPr>
        <w:bidi/>
        <w:rPr>
          <w:rFonts w:cs="Arial"/>
        </w:rPr>
      </w:pPr>
      <w:r w:rsidRPr="00F415CB">
        <w:rPr>
          <w:rFonts w:cs="Arial"/>
          <w:color w:val="00B0F0"/>
          <w:rtl/>
        </w:rPr>
        <w:t xml:space="preserve"> [</w:t>
      </w:r>
      <w:r w:rsidRPr="00F415CB">
        <w:rPr>
          <w:rFonts w:cs="Arial" w:hint="eastAsia"/>
          <w:color w:val="00B0F0"/>
          <w:rtl/>
        </w:rPr>
        <w:t>حدد</w:t>
      </w:r>
      <w:r w:rsidRPr="00F415CB">
        <w:rPr>
          <w:rFonts w:cs="Arial"/>
          <w:color w:val="00B0F0"/>
          <w:rtl/>
        </w:rPr>
        <w:t xml:space="preserve"> </w:t>
      </w:r>
      <w:r w:rsidRPr="00F415CB">
        <w:rPr>
          <w:rFonts w:cs="Arial" w:hint="eastAsia"/>
          <w:color w:val="00B0F0"/>
          <w:rtl/>
        </w:rPr>
        <w:t>الأهداف</w:t>
      </w:r>
      <w:r w:rsidRPr="00F415CB">
        <w:rPr>
          <w:rFonts w:cs="Arial"/>
          <w:color w:val="00B0F0"/>
          <w:rtl/>
        </w:rPr>
        <w:t xml:space="preserve"> </w:t>
      </w:r>
      <w:r w:rsidRPr="00F415CB">
        <w:rPr>
          <w:rFonts w:cs="Arial" w:hint="eastAsia"/>
          <w:color w:val="00B0F0"/>
          <w:rtl/>
        </w:rPr>
        <w:t>والوظائف</w:t>
      </w:r>
      <w:r w:rsidRPr="00F415CB">
        <w:rPr>
          <w:rFonts w:cs="Arial"/>
          <w:color w:val="00B0F0"/>
          <w:rtl/>
        </w:rPr>
        <w:t xml:space="preserve"> </w:t>
      </w:r>
      <w:r w:rsidRPr="00F415CB">
        <w:rPr>
          <w:rFonts w:cs="Arial" w:hint="eastAsia"/>
          <w:color w:val="00B0F0"/>
          <w:rtl/>
        </w:rPr>
        <w:t>المحددة</w:t>
      </w:r>
      <w:r w:rsidRPr="00F415CB">
        <w:rPr>
          <w:rFonts w:cs="Arial"/>
          <w:color w:val="00B0F0"/>
          <w:rtl/>
        </w:rPr>
        <w:t xml:space="preserve"> </w:t>
      </w:r>
      <w:r w:rsidRPr="00F415CB">
        <w:rPr>
          <w:rFonts w:cs="Arial" w:hint="eastAsia"/>
          <w:color w:val="00B0F0"/>
          <w:rtl/>
        </w:rPr>
        <w:t>هنا</w:t>
      </w:r>
      <w:r w:rsidRPr="00F415CB">
        <w:rPr>
          <w:rFonts w:cs="Arial"/>
          <w:color w:val="00B0F0"/>
          <w:rtl/>
        </w:rPr>
        <w:t xml:space="preserve"> </w:t>
      </w:r>
      <w:r w:rsidRPr="00F415CB">
        <w:rPr>
          <w:rFonts w:cs="Arial" w:hint="eastAsia"/>
          <w:color w:val="00B0F0"/>
          <w:rtl/>
        </w:rPr>
        <w:t>لتحقيق</w:t>
      </w:r>
      <w:r w:rsidRPr="00F415CB">
        <w:rPr>
          <w:rFonts w:cs="Arial"/>
          <w:color w:val="00B0F0"/>
          <w:rtl/>
        </w:rPr>
        <w:t xml:space="preserve"> </w:t>
      </w:r>
      <w:r w:rsidRPr="00F415CB">
        <w:rPr>
          <w:rFonts w:cs="Arial" w:hint="eastAsia"/>
          <w:color w:val="00B0F0"/>
          <w:rtl/>
        </w:rPr>
        <w:t>هدف</w:t>
      </w:r>
      <w:r w:rsidRPr="00F415CB">
        <w:rPr>
          <w:rFonts w:cs="Arial"/>
          <w:color w:val="00B0F0"/>
          <w:rtl/>
        </w:rPr>
        <w:t xml:space="preserve"> </w:t>
      </w:r>
      <w:r w:rsidRPr="00F415CB">
        <w:rPr>
          <w:rFonts w:cs="Arial" w:hint="eastAsia"/>
          <w:color w:val="00B0F0"/>
          <w:rtl/>
        </w:rPr>
        <w:t>مجموعة</w:t>
      </w:r>
      <w:r w:rsidRPr="00F415CB">
        <w:rPr>
          <w:rFonts w:cs="Arial"/>
          <w:color w:val="00B0F0"/>
          <w:rtl/>
        </w:rPr>
        <w:t xml:space="preserve"> </w:t>
      </w:r>
      <w:r w:rsidRPr="00F415CB">
        <w:rPr>
          <w:rFonts w:cs="Arial" w:hint="eastAsia"/>
          <w:color w:val="00B0F0"/>
          <w:rtl/>
        </w:rPr>
        <w:t>عمل</w:t>
      </w:r>
      <w:r w:rsidRPr="00F415CB">
        <w:rPr>
          <w:rFonts w:cs="Arial"/>
          <w:color w:val="00B0F0"/>
          <w:rtl/>
        </w:rPr>
        <w:t xml:space="preserve"> </w:t>
      </w:r>
      <w:r w:rsidRPr="00F415CB">
        <w:rPr>
          <w:rFonts w:cs="Arial" w:hint="eastAsia"/>
          <w:color w:val="00B0F0"/>
          <w:rtl/>
        </w:rPr>
        <w:t>ادارة</w:t>
      </w:r>
      <w:r w:rsidRPr="00F415CB">
        <w:rPr>
          <w:rFonts w:cs="Arial"/>
          <w:color w:val="00B0F0"/>
          <w:rtl/>
        </w:rPr>
        <w:t xml:space="preserve"> </w:t>
      </w:r>
      <w:r w:rsidRPr="00F415CB">
        <w:rPr>
          <w:rFonts w:cs="Arial" w:hint="eastAsia"/>
          <w:color w:val="00B0F0"/>
          <w:rtl/>
        </w:rPr>
        <w:t>الحالة</w:t>
      </w:r>
      <w:r w:rsidRPr="00F415CB">
        <w:rPr>
          <w:rFonts w:cs="Arial"/>
          <w:color w:val="00B0F0"/>
          <w:rtl/>
        </w:rPr>
        <w:t>]</w:t>
      </w:r>
    </w:p>
    <w:p w14:paraId="6E1CA005" w14:textId="75700339" w:rsidR="00387811" w:rsidRPr="00EB0B98" w:rsidRDefault="00F415CB" w:rsidP="008C544C">
      <w:pPr>
        <w:pStyle w:val="ListBullet"/>
        <w:numPr>
          <w:ilvl w:val="1"/>
          <w:numId w:val="44"/>
        </w:numPr>
        <w:bidi/>
        <w:rPr>
          <w:rFonts w:cs="Arial"/>
        </w:rPr>
      </w:pPr>
      <w:r w:rsidRPr="00F415CB">
        <w:rPr>
          <w:rFonts w:cs="Arial"/>
          <w:color w:val="00B0F0"/>
          <w:rtl/>
        </w:rPr>
        <w:t xml:space="preserve"> [</w:t>
      </w:r>
      <w:r w:rsidRPr="00F415CB">
        <w:rPr>
          <w:rFonts w:cs="Arial" w:hint="eastAsia"/>
          <w:color w:val="00B0F0"/>
          <w:rtl/>
        </w:rPr>
        <w:t>حدد</w:t>
      </w:r>
      <w:r w:rsidRPr="00F415CB">
        <w:rPr>
          <w:rFonts w:cs="Arial"/>
          <w:color w:val="00B0F0"/>
          <w:rtl/>
        </w:rPr>
        <w:t xml:space="preserve"> </w:t>
      </w:r>
      <w:r w:rsidR="00AC396E">
        <w:rPr>
          <w:rFonts w:cs="Arial" w:hint="cs"/>
          <w:color w:val="00B0F0"/>
          <w:rtl/>
        </w:rPr>
        <w:t>و</w:t>
      </w:r>
      <w:r>
        <w:rPr>
          <w:rFonts w:cs="Arial" w:hint="cs"/>
          <w:color w:val="00B0F0"/>
          <w:rtl/>
        </w:rPr>
        <w:t xml:space="preserve">عدد </w:t>
      </w:r>
      <w:r w:rsidRPr="00F415CB">
        <w:rPr>
          <w:rFonts w:cs="Arial" w:hint="eastAsia"/>
          <w:color w:val="00B0F0"/>
          <w:rtl/>
        </w:rPr>
        <w:t>المخرجات</w:t>
      </w:r>
      <w:r w:rsidRPr="00F415CB">
        <w:rPr>
          <w:rFonts w:cs="Arial"/>
          <w:color w:val="00B0F0"/>
          <w:rtl/>
        </w:rPr>
        <w:t xml:space="preserve"> / </w:t>
      </w:r>
      <w:r w:rsidRPr="00F415CB">
        <w:rPr>
          <w:rFonts w:cs="Arial" w:hint="eastAsia"/>
          <w:color w:val="00B0F0"/>
          <w:rtl/>
        </w:rPr>
        <w:t>النواتج</w:t>
      </w:r>
      <w:r w:rsidRPr="00F415CB">
        <w:rPr>
          <w:rFonts w:cs="Arial"/>
          <w:color w:val="00B0F0"/>
          <w:rtl/>
        </w:rPr>
        <w:t xml:space="preserve"> </w:t>
      </w:r>
      <w:r w:rsidRPr="00F415CB">
        <w:rPr>
          <w:rFonts w:cs="Arial" w:hint="eastAsia"/>
          <w:color w:val="00B0F0"/>
          <w:rtl/>
        </w:rPr>
        <w:t>الرئيسية</w:t>
      </w:r>
      <w:r w:rsidRPr="00F415CB">
        <w:rPr>
          <w:rFonts w:cs="Arial"/>
          <w:color w:val="00B0F0"/>
          <w:rtl/>
        </w:rPr>
        <w:t xml:space="preserve"> </w:t>
      </w:r>
      <w:r w:rsidRPr="00F415CB">
        <w:rPr>
          <w:rFonts w:cs="Arial" w:hint="eastAsia"/>
          <w:color w:val="00B0F0"/>
          <w:rtl/>
        </w:rPr>
        <w:t>والنتائج</w:t>
      </w:r>
      <w:r w:rsidRPr="00F415CB">
        <w:rPr>
          <w:rFonts w:cs="Arial"/>
          <w:color w:val="00B0F0"/>
          <w:rtl/>
        </w:rPr>
        <w:t xml:space="preserve"> </w:t>
      </w:r>
      <w:r w:rsidRPr="00F415CB">
        <w:rPr>
          <w:rFonts w:cs="Arial" w:hint="eastAsia"/>
          <w:color w:val="00B0F0"/>
          <w:rtl/>
        </w:rPr>
        <w:t>المتوقعة</w:t>
      </w:r>
      <w:r w:rsidRPr="00F415CB">
        <w:rPr>
          <w:rFonts w:cs="Arial"/>
          <w:color w:val="00B0F0"/>
          <w:rtl/>
        </w:rPr>
        <w:t xml:space="preserve"> </w:t>
      </w:r>
      <w:r w:rsidRPr="00F415CB">
        <w:rPr>
          <w:rFonts w:cs="Arial" w:hint="eastAsia"/>
          <w:color w:val="00B0F0"/>
          <w:rtl/>
        </w:rPr>
        <w:t>تحت</w:t>
      </w:r>
      <w:r w:rsidRPr="00F415CB">
        <w:rPr>
          <w:rFonts w:cs="Arial"/>
          <w:color w:val="00B0F0"/>
          <w:rtl/>
        </w:rPr>
        <w:t xml:space="preserve"> </w:t>
      </w:r>
      <w:r w:rsidRPr="00F415CB">
        <w:rPr>
          <w:rFonts w:cs="Arial" w:hint="eastAsia"/>
          <w:color w:val="00B0F0"/>
          <w:rtl/>
        </w:rPr>
        <w:t>كل</w:t>
      </w:r>
      <w:r w:rsidRPr="00F415CB">
        <w:rPr>
          <w:rFonts w:cs="Arial"/>
          <w:color w:val="00B0F0"/>
          <w:rtl/>
        </w:rPr>
        <w:t xml:space="preserve"> </w:t>
      </w:r>
      <w:r w:rsidRPr="00F415CB">
        <w:rPr>
          <w:rFonts w:cs="Arial" w:hint="eastAsia"/>
          <w:color w:val="00B0F0"/>
          <w:rtl/>
        </w:rPr>
        <w:t>هدف</w:t>
      </w:r>
      <w:r w:rsidRPr="00F415CB">
        <w:rPr>
          <w:rFonts w:cs="Arial"/>
          <w:color w:val="00B0F0"/>
          <w:rtl/>
        </w:rPr>
        <w:t>]</w:t>
      </w:r>
    </w:p>
    <w:p w14:paraId="09E27953" w14:textId="0B0142B3" w:rsidR="00134BED" w:rsidRPr="00134BED" w:rsidRDefault="00134BED" w:rsidP="008C544C">
      <w:pPr>
        <w:pStyle w:val="BlockText"/>
        <w:numPr>
          <w:ilvl w:val="0"/>
          <w:numId w:val="43"/>
        </w:numPr>
        <w:bidi/>
        <w:rPr>
          <w:rFonts w:asciiTheme="majorHAnsi" w:hAnsiTheme="majorHAnsi" w:cstheme="majorHAnsi"/>
          <w:i/>
        </w:rPr>
      </w:pPr>
      <w:r w:rsidRPr="00134BED">
        <w:rPr>
          <w:rFonts w:asciiTheme="majorHAnsi" w:hAnsiTheme="majorHAnsi" w:cs="Calibri Light" w:hint="eastAsia"/>
          <w:i/>
          <w:rtl/>
        </w:rPr>
        <w:t>تطوير</w:t>
      </w:r>
      <w:r w:rsidRPr="00134BED">
        <w:rPr>
          <w:rFonts w:asciiTheme="majorHAnsi" w:hAnsiTheme="majorHAnsi" w:cs="Calibri Light"/>
          <w:i/>
          <w:rtl/>
        </w:rPr>
        <w:t xml:space="preserve"> </w:t>
      </w:r>
      <w:r w:rsidRPr="00134BED">
        <w:rPr>
          <w:rFonts w:asciiTheme="majorHAnsi" w:hAnsiTheme="majorHAnsi" w:cs="Calibri Light" w:hint="eastAsia"/>
          <w:i/>
          <w:rtl/>
        </w:rPr>
        <w:t>الأدوات</w:t>
      </w:r>
      <w:r w:rsidRPr="00134BED">
        <w:rPr>
          <w:rFonts w:asciiTheme="majorHAnsi" w:hAnsiTheme="majorHAnsi" w:cs="Calibri Light"/>
          <w:i/>
          <w:rtl/>
        </w:rPr>
        <w:t xml:space="preserve"> </w:t>
      </w:r>
      <w:r w:rsidRPr="00134BED">
        <w:rPr>
          <w:rFonts w:asciiTheme="majorHAnsi" w:hAnsiTheme="majorHAnsi" w:cs="Calibri Light" w:hint="eastAsia"/>
          <w:i/>
          <w:rtl/>
        </w:rPr>
        <w:t>والإرشادات</w:t>
      </w:r>
      <w:r w:rsidRPr="00134BED">
        <w:rPr>
          <w:rFonts w:asciiTheme="majorHAnsi" w:hAnsiTheme="majorHAnsi" w:cs="Calibri Light"/>
          <w:i/>
          <w:rtl/>
        </w:rPr>
        <w:t xml:space="preserve"> </w:t>
      </w:r>
      <w:r w:rsidRPr="00134BED">
        <w:rPr>
          <w:rFonts w:asciiTheme="majorHAnsi" w:hAnsiTheme="majorHAnsi" w:cs="Calibri Light" w:hint="eastAsia"/>
          <w:i/>
          <w:rtl/>
        </w:rPr>
        <w:t>لإدارة</w:t>
      </w:r>
      <w:r w:rsidRPr="00134BED">
        <w:rPr>
          <w:rFonts w:asciiTheme="majorHAnsi" w:hAnsiTheme="majorHAnsi" w:cs="Calibri Light"/>
          <w:i/>
          <w:rtl/>
        </w:rPr>
        <w:t xml:space="preserve"> </w:t>
      </w:r>
      <w:r w:rsidRPr="00134BED">
        <w:rPr>
          <w:rFonts w:asciiTheme="majorHAnsi" w:hAnsiTheme="majorHAnsi" w:cs="Calibri Light" w:hint="eastAsia"/>
          <w:i/>
          <w:rtl/>
        </w:rPr>
        <w:t>الحالات</w:t>
      </w:r>
      <w:r w:rsidRPr="00134BED">
        <w:rPr>
          <w:rFonts w:asciiTheme="majorHAnsi" w:hAnsiTheme="majorHAnsi" w:cs="Calibri Light"/>
          <w:i/>
          <w:rtl/>
        </w:rPr>
        <w:t xml:space="preserve"> </w:t>
      </w:r>
      <w:r w:rsidRPr="00134BED">
        <w:rPr>
          <w:rFonts w:asciiTheme="majorHAnsi" w:hAnsiTheme="majorHAnsi" w:cs="Calibri Light" w:hint="eastAsia"/>
          <w:i/>
          <w:rtl/>
        </w:rPr>
        <w:t>في</w:t>
      </w:r>
      <w:r w:rsidRPr="00134BED">
        <w:rPr>
          <w:rFonts w:asciiTheme="majorHAnsi" w:hAnsiTheme="majorHAnsi" w:cs="Calibri Light"/>
          <w:i/>
          <w:rtl/>
        </w:rPr>
        <w:t xml:space="preserve"> </w:t>
      </w:r>
      <w:r w:rsidRPr="00134BED">
        <w:rPr>
          <w:rFonts w:asciiTheme="majorHAnsi" w:hAnsiTheme="majorHAnsi" w:cs="Calibri Light" w:hint="eastAsia"/>
          <w:i/>
          <w:rtl/>
        </w:rPr>
        <w:t>الاستجابات</w:t>
      </w:r>
      <w:r w:rsidRPr="00134BED">
        <w:rPr>
          <w:rFonts w:asciiTheme="majorHAnsi" w:hAnsiTheme="majorHAnsi" w:cs="Calibri Light"/>
          <w:i/>
          <w:rtl/>
        </w:rPr>
        <w:t xml:space="preserve"> </w:t>
      </w:r>
      <w:r w:rsidRPr="00134BED">
        <w:rPr>
          <w:rFonts w:asciiTheme="majorHAnsi" w:hAnsiTheme="majorHAnsi" w:cs="Calibri Light" w:hint="eastAsia"/>
          <w:i/>
          <w:rtl/>
        </w:rPr>
        <w:t>الإنسانية</w:t>
      </w:r>
      <w:r w:rsidRPr="00134BED">
        <w:rPr>
          <w:rFonts w:asciiTheme="majorHAnsi" w:hAnsiTheme="majorHAnsi" w:cs="Calibri Light"/>
          <w:i/>
          <w:rtl/>
        </w:rPr>
        <w:t xml:space="preserve"> </w:t>
      </w:r>
      <w:r w:rsidRPr="00134BED">
        <w:rPr>
          <w:rFonts w:asciiTheme="majorHAnsi" w:hAnsiTheme="majorHAnsi" w:cs="Calibri Light" w:hint="eastAsia"/>
          <w:i/>
          <w:rtl/>
        </w:rPr>
        <w:t>وبناء</w:t>
      </w:r>
      <w:r w:rsidRPr="00134BED">
        <w:rPr>
          <w:rFonts w:asciiTheme="majorHAnsi" w:hAnsiTheme="majorHAnsi" w:cs="Calibri Light"/>
          <w:i/>
          <w:rtl/>
        </w:rPr>
        <w:t xml:space="preserve"> </w:t>
      </w:r>
      <w:r w:rsidRPr="00134BED">
        <w:rPr>
          <w:rFonts w:asciiTheme="majorHAnsi" w:hAnsiTheme="majorHAnsi" w:cs="Calibri Light" w:hint="eastAsia"/>
          <w:i/>
          <w:rtl/>
        </w:rPr>
        <w:t>ال</w:t>
      </w:r>
      <w:r>
        <w:rPr>
          <w:rFonts w:asciiTheme="majorHAnsi" w:hAnsiTheme="majorHAnsi" w:cs="Calibri Light" w:hint="cs"/>
          <w:i/>
          <w:rtl/>
        </w:rPr>
        <w:t>انظمة</w:t>
      </w:r>
    </w:p>
    <w:p w14:paraId="721EDABB" w14:textId="63EE445E" w:rsidR="00134BED" w:rsidRPr="00134BED" w:rsidRDefault="00134BED" w:rsidP="008C544C">
      <w:pPr>
        <w:pStyle w:val="BlockText"/>
        <w:numPr>
          <w:ilvl w:val="0"/>
          <w:numId w:val="43"/>
        </w:numPr>
        <w:bidi/>
        <w:rPr>
          <w:rFonts w:asciiTheme="majorHAnsi" w:hAnsiTheme="majorHAnsi" w:cstheme="majorHAnsi"/>
          <w:i/>
        </w:rPr>
      </w:pPr>
      <w:r w:rsidRPr="00134BED">
        <w:rPr>
          <w:rFonts w:asciiTheme="majorHAnsi" w:hAnsiTheme="majorHAnsi" w:cs="Calibri Light" w:hint="eastAsia"/>
          <w:i/>
          <w:rtl/>
        </w:rPr>
        <w:t>تطوير</w:t>
      </w:r>
      <w:r w:rsidRPr="00134BED">
        <w:rPr>
          <w:rFonts w:asciiTheme="majorHAnsi" w:hAnsiTheme="majorHAnsi" w:cs="Calibri Light"/>
          <w:i/>
          <w:rtl/>
        </w:rPr>
        <w:t xml:space="preserve"> </w:t>
      </w:r>
      <w:r w:rsidRPr="00134BED">
        <w:rPr>
          <w:rFonts w:asciiTheme="majorHAnsi" w:hAnsiTheme="majorHAnsi" w:cs="Calibri Light" w:hint="eastAsia"/>
          <w:i/>
          <w:rtl/>
        </w:rPr>
        <w:t>أو</w:t>
      </w:r>
      <w:r w:rsidRPr="00134BED">
        <w:rPr>
          <w:rFonts w:asciiTheme="majorHAnsi" w:hAnsiTheme="majorHAnsi" w:cs="Calibri Light"/>
          <w:i/>
          <w:rtl/>
        </w:rPr>
        <w:t xml:space="preserve"> </w:t>
      </w:r>
      <w:r w:rsidRPr="00134BED">
        <w:rPr>
          <w:rFonts w:asciiTheme="majorHAnsi" w:hAnsiTheme="majorHAnsi" w:cs="Calibri Light" w:hint="eastAsia"/>
          <w:i/>
          <w:rtl/>
        </w:rPr>
        <w:t>تشجيع</w:t>
      </w:r>
      <w:r>
        <w:rPr>
          <w:rFonts w:asciiTheme="majorHAnsi" w:hAnsiTheme="majorHAnsi" w:cs="Calibri Light"/>
          <w:i/>
        </w:rPr>
        <w:t xml:space="preserve"> </w:t>
      </w:r>
      <w:r>
        <w:rPr>
          <w:rFonts w:asciiTheme="majorHAnsi" w:hAnsiTheme="majorHAnsi" w:cs="Calibri Light" w:hint="cs"/>
          <w:i/>
          <w:rtl/>
        </w:rPr>
        <w:t>استخدام</w:t>
      </w:r>
      <w:r w:rsidRPr="00134BED">
        <w:rPr>
          <w:rFonts w:asciiTheme="majorHAnsi" w:hAnsiTheme="majorHAnsi" w:cs="Calibri Light"/>
          <w:i/>
          <w:rtl/>
        </w:rPr>
        <w:t xml:space="preserve"> </w:t>
      </w:r>
      <w:r w:rsidRPr="00134BED">
        <w:rPr>
          <w:rFonts w:asciiTheme="majorHAnsi" w:hAnsiTheme="majorHAnsi" w:cs="Calibri Light" w:hint="eastAsia"/>
          <w:i/>
          <w:rtl/>
        </w:rPr>
        <w:t>الأدوات</w:t>
      </w:r>
      <w:r w:rsidRPr="00134BED">
        <w:rPr>
          <w:rFonts w:asciiTheme="majorHAnsi" w:hAnsiTheme="majorHAnsi" w:cs="Calibri Light"/>
          <w:i/>
          <w:rtl/>
        </w:rPr>
        <w:t xml:space="preserve"> </w:t>
      </w:r>
      <w:r w:rsidRPr="00134BED">
        <w:rPr>
          <w:rFonts w:asciiTheme="majorHAnsi" w:hAnsiTheme="majorHAnsi" w:cs="Calibri Light" w:hint="eastAsia"/>
          <w:i/>
          <w:rtl/>
        </w:rPr>
        <w:t>المناسبة</w:t>
      </w:r>
      <w:r w:rsidRPr="00134BED">
        <w:rPr>
          <w:rFonts w:asciiTheme="majorHAnsi" w:hAnsiTheme="majorHAnsi" w:cs="Calibri Light"/>
          <w:i/>
          <w:rtl/>
        </w:rPr>
        <w:t xml:space="preserve"> </w:t>
      </w:r>
      <w:r w:rsidRPr="00134BED">
        <w:rPr>
          <w:rFonts w:asciiTheme="majorHAnsi" w:hAnsiTheme="majorHAnsi" w:cs="Calibri Light" w:hint="eastAsia"/>
          <w:i/>
          <w:rtl/>
        </w:rPr>
        <w:t>للسياق</w:t>
      </w:r>
      <w:r w:rsidRPr="00134BED">
        <w:rPr>
          <w:rFonts w:asciiTheme="majorHAnsi" w:hAnsiTheme="majorHAnsi" w:cs="Calibri Light"/>
          <w:i/>
          <w:rtl/>
        </w:rPr>
        <w:t xml:space="preserve"> </w:t>
      </w:r>
      <w:r w:rsidRPr="00134BED">
        <w:rPr>
          <w:rFonts w:asciiTheme="majorHAnsi" w:hAnsiTheme="majorHAnsi" w:cs="Calibri Light" w:hint="eastAsia"/>
          <w:i/>
          <w:rtl/>
        </w:rPr>
        <w:t>لتقييم</w:t>
      </w:r>
      <w:r w:rsidRPr="00134BED">
        <w:rPr>
          <w:rFonts w:asciiTheme="majorHAnsi" w:hAnsiTheme="majorHAnsi" w:cs="Calibri Light"/>
          <w:i/>
          <w:rtl/>
        </w:rPr>
        <w:t xml:space="preserve"> </w:t>
      </w:r>
      <w:r w:rsidRPr="00134BED">
        <w:rPr>
          <w:rFonts w:asciiTheme="majorHAnsi" w:hAnsiTheme="majorHAnsi" w:cs="Calibri Light" w:hint="eastAsia"/>
          <w:i/>
          <w:rtl/>
        </w:rPr>
        <w:t>أنظمة</w:t>
      </w:r>
      <w:r w:rsidRPr="00134BED">
        <w:rPr>
          <w:rFonts w:asciiTheme="majorHAnsi" w:hAnsiTheme="majorHAnsi" w:cs="Calibri Light"/>
          <w:i/>
          <w:rtl/>
        </w:rPr>
        <w:t xml:space="preserve"> </w:t>
      </w:r>
      <w:r w:rsidRPr="00134BED">
        <w:rPr>
          <w:rFonts w:asciiTheme="majorHAnsi" w:hAnsiTheme="majorHAnsi" w:cs="Calibri Light" w:hint="eastAsia"/>
          <w:i/>
          <w:rtl/>
        </w:rPr>
        <w:t>إدارة</w:t>
      </w:r>
      <w:r w:rsidRPr="00134BED">
        <w:rPr>
          <w:rFonts w:asciiTheme="majorHAnsi" w:hAnsiTheme="majorHAnsi" w:cs="Calibri Light"/>
          <w:i/>
          <w:rtl/>
        </w:rPr>
        <w:t xml:space="preserve"> </w:t>
      </w:r>
      <w:r w:rsidRPr="00134BED">
        <w:rPr>
          <w:rFonts w:asciiTheme="majorHAnsi" w:hAnsiTheme="majorHAnsi" w:cs="Calibri Light" w:hint="eastAsia"/>
          <w:i/>
          <w:rtl/>
        </w:rPr>
        <w:t>الحالات</w:t>
      </w:r>
    </w:p>
    <w:p w14:paraId="62CD40B1" w14:textId="77777777" w:rsidR="00134BED" w:rsidRPr="00134BED" w:rsidRDefault="00134BED" w:rsidP="008C544C">
      <w:pPr>
        <w:pStyle w:val="BlockText"/>
        <w:numPr>
          <w:ilvl w:val="0"/>
          <w:numId w:val="43"/>
        </w:numPr>
        <w:bidi/>
        <w:rPr>
          <w:rFonts w:asciiTheme="majorHAnsi" w:hAnsiTheme="majorHAnsi" w:cstheme="majorHAnsi"/>
          <w:i/>
        </w:rPr>
      </w:pPr>
      <w:r w:rsidRPr="00134BED">
        <w:rPr>
          <w:rFonts w:asciiTheme="majorHAnsi" w:hAnsiTheme="majorHAnsi" w:cs="Calibri Light" w:hint="eastAsia"/>
          <w:i/>
          <w:rtl/>
        </w:rPr>
        <w:t>تطوير</w:t>
      </w:r>
      <w:r w:rsidRPr="00134BED">
        <w:rPr>
          <w:rFonts w:asciiTheme="majorHAnsi" w:hAnsiTheme="majorHAnsi" w:cs="Calibri Light"/>
          <w:i/>
          <w:rtl/>
        </w:rPr>
        <w:t xml:space="preserve"> </w:t>
      </w:r>
      <w:r w:rsidRPr="00134BED">
        <w:rPr>
          <w:rFonts w:asciiTheme="majorHAnsi" w:hAnsiTheme="majorHAnsi" w:cs="Calibri Light" w:hint="eastAsia"/>
          <w:i/>
          <w:rtl/>
        </w:rPr>
        <w:t>تطبيق</w:t>
      </w:r>
      <w:r w:rsidRPr="00134BED">
        <w:rPr>
          <w:rFonts w:asciiTheme="majorHAnsi" w:hAnsiTheme="majorHAnsi" w:cs="Calibri Light"/>
          <w:i/>
          <w:rtl/>
        </w:rPr>
        <w:t xml:space="preserve"> </w:t>
      </w:r>
      <w:r w:rsidRPr="00134BED">
        <w:rPr>
          <w:rFonts w:asciiTheme="majorHAnsi" w:hAnsiTheme="majorHAnsi" w:cs="Calibri Light" w:hint="eastAsia"/>
          <w:i/>
          <w:rtl/>
        </w:rPr>
        <w:t>للأجهزة</w:t>
      </w:r>
      <w:r w:rsidRPr="00134BED">
        <w:rPr>
          <w:rFonts w:asciiTheme="majorHAnsi" w:hAnsiTheme="majorHAnsi" w:cs="Calibri Light"/>
          <w:i/>
          <w:rtl/>
        </w:rPr>
        <w:t xml:space="preserve"> </w:t>
      </w:r>
      <w:r w:rsidRPr="00134BED">
        <w:rPr>
          <w:rFonts w:asciiTheme="majorHAnsi" w:hAnsiTheme="majorHAnsi" w:cs="Calibri Light" w:hint="eastAsia"/>
          <w:i/>
          <w:rtl/>
        </w:rPr>
        <w:t>اللوحية</w:t>
      </w:r>
      <w:r w:rsidRPr="00134BED">
        <w:rPr>
          <w:rFonts w:asciiTheme="majorHAnsi" w:hAnsiTheme="majorHAnsi" w:cs="Calibri Light"/>
          <w:i/>
          <w:rtl/>
        </w:rPr>
        <w:t xml:space="preserve"> </w:t>
      </w:r>
      <w:r w:rsidRPr="00134BED">
        <w:rPr>
          <w:rFonts w:asciiTheme="majorHAnsi" w:hAnsiTheme="majorHAnsi" w:cs="Calibri Light" w:hint="eastAsia"/>
          <w:i/>
          <w:rtl/>
        </w:rPr>
        <w:t>لدعم</w:t>
      </w:r>
      <w:r w:rsidRPr="00134BED">
        <w:rPr>
          <w:rFonts w:asciiTheme="majorHAnsi" w:hAnsiTheme="majorHAnsi" w:cs="Calibri Light"/>
          <w:i/>
          <w:rtl/>
        </w:rPr>
        <w:t xml:space="preserve"> </w:t>
      </w:r>
      <w:r w:rsidRPr="00134BED">
        <w:rPr>
          <w:rFonts w:asciiTheme="majorHAnsi" w:hAnsiTheme="majorHAnsi" w:cs="Calibri Light" w:hint="eastAsia"/>
          <w:i/>
          <w:rtl/>
        </w:rPr>
        <w:t>إدارة</w:t>
      </w:r>
      <w:r w:rsidRPr="00134BED">
        <w:rPr>
          <w:rFonts w:asciiTheme="majorHAnsi" w:hAnsiTheme="majorHAnsi" w:cs="Calibri Light"/>
          <w:i/>
          <w:rtl/>
        </w:rPr>
        <w:t xml:space="preserve"> </w:t>
      </w:r>
      <w:r w:rsidRPr="00134BED">
        <w:rPr>
          <w:rFonts w:asciiTheme="majorHAnsi" w:hAnsiTheme="majorHAnsi" w:cs="Calibri Light" w:hint="eastAsia"/>
          <w:i/>
          <w:rtl/>
        </w:rPr>
        <w:t>الحالات</w:t>
      </w:r>
      <w:r w:rsidRPr="00134BED">
        <w:rPr>
          <w:rFonts w:asciiTheme="majorHAnsi" w:hAnsiTheme="majorHAnsi" w:cs="Calibri Light"/>
          <w:i/>
          <w:rtl/>
        </w:rPr>
        <w:t xml:space="preserve"> </w:t>
      </w:r>
      <w:r w:rsidRPr="00134BED">
        <w:rPr>
          <w:rFonts w:asciiTheme="majorHAnsi" w:hAnsiTheme="majorHAnsi" w:cs="Calibri Light" w:hint="eastAsia"/>
          <w:i/>
          <w:rtl/>
        </w:rPr>
        <w:t>والتفاعل</w:t>
      </w:r>
      <w:r w:rsidRPr="00134BED">
        <w:rPr>
          <w:rFonts w:asciiTheme="majorHAnsi" w:hAnsiTheme="majorHAnsi" w:cs="Calibri Light"/>
          <w:i/>
          <w:rtl/>
        </w:rPr>
        <w:t xml:space="preserve"> </w:t>
      </w:r>
      <w:r w:rsidRPr="00134BED">
        <w:rPr>
          <w:rFonts w:asciiTheme="majorHAnsi" w:hAnsiTheme="majorHAnsi" w:cs="Calibri Light" w:hint="eastAsia"/>
          <w:i/>
          <w:rtl/>
        </w:rPr>
        <w:t>مع</w:t>
      </w:r>
      <w:r w:rsidRPr="00134BED">
        <w:rPr>
          <w:rFonts w:asciiTheme="majorHAnsi" w:hAnsiTheme="majorHAnsi" w:cs="Calibri Light"/>
          <w:i/>
          <w:rtl/>
        </w:rPr>
        <w:t xml:space="preserve"> </w:t>
      </w:r>
      <w:r w:rsidRPr="00134BED">
        <w:rPr>
          <w:rFonts w:asciiTheme="majorHAnsi" w:hAnsiTheme="majorHAnsi" w:cs="Calibri Light" w:hint="eastAsia"/>
          <w:i/>
          <w:rtl/>
        </w:rPr>
        <w:t>الأطفال</w:t>
      </w:r>
    </w:p>
    <w:p w14:paraId="40155A29" w14:textId="0284024E" w:rsidR="00387811" w:rsidRPr="00EB0B98" w:rsidRDefault="00134BED" w:rsidP="008C544C">
      <w:pPr>
        <w:pStyle w:val="BlockText"/>
        <w:numPr>
          <w:ilvl w:val="0"/>
          <w:numId w:val="43"/>
        </w:numPr>
        <w:bidi/>
        <w:rPr>
          <w:rFonts w:asciiTheme="majorHAnsi" w:hAnsiTheme="majorHAnsi" w:cstheme="majorHAnsi"/>
          <w:i/>
        </w:rPr>
      </w:pPr>
      <w:r w:rsidRPr="00134BED">
        <w:rPr>
          <w:rFonts w:asciiTheme="majorHAnsi" w:hAnsiTheme="majorHAnsi" w:cs="Calibri Light" w:hint="eastAsia"/>
          <w:i/>
          <w:rtl/>
        </w:rPr>
        <w:t>إنشاء</w:t>
      </w:r>
      <w:r w:rsidRPr="00134BED">
        <w:rPr>
          <w:rFonts w:asciiTheme="majorHAnsi" w:hAnsiTheme="majorHAnsi" w:cs="Calibri Light"/>
          <w:i/>
          <w:rtl/>
        </w:rPr>
        <w:t xml:space="preserve"> </w:t>
      </w:r>
      <w:r w:rsidRPr="00134BED">
        <w:rPr>
          <w:rFonts w:asciiTheme="majorHAnsi" w:hAnsiTheme="majorHAnsi" w:cs="Calibri Light" w:hint="eastAsia"/>
          <w:i/>
          <w:rtl/>
        </w:rPr>
        <w:t>أدوات</w:t>
      </w:r>
      <w:r w:rsidRPr="00134BED">
        <w:rPr>
          <w:rFonts w:asciiTheme="majorHAnsi" w:hAnsiTheme="majorHAnsi" w:cs="Calibri Light"/>
          <w:i/>
          <w:rtl/>
        </w:rPr>
        <w:t xml:space="preserve"> </w:t>
      </w:r>
      <w:r w:rsidRPr="00134BED">
        <w:rPr>
          <w:rFonts w:asciiTheme="majorHAnsi" w:hAnsiTheme="majorHAnsi" w:cs="Calibri Light" w:hint="eastAsia"/>
          <w:i/>
          <w:rtl/>
        </w:rPr>
        <w:t>التدريب</w:t>
      </w:r>
      <w:r w:rsidRPr="00134BED">
        <w:rPr>
          <w:rFonts w:asciiTheme="majorHAnsi" w:hAnsiTheme="majorHAnsi" w:cs="Calibri Light"/>
          <w:i/>
          <w:rtl/>
        </w:rPr>
        <w:t xml:space="preserve"> </w:t>
      </w:r>
      <w:r w:rsidRPr="00134BED">
        <w:rPr>
          <w:rFonts w:asciiTheme="majorHAnsi" w:hAnsiTheme="majorHAnsi" w:cs="Calibri Light" w:hint="eastAsia"/>
          <w:i/>
          <w:rtl/>
        </w:rPr>
        <w:t>على</w:t>
      </w:r>
      <w:r w:rsidRPr="00134BED">
        <w:rPr>
          <w:rFonts w:asciiTheme="majorHAnsi" w:hAnsiTheme="majorHAnsi" w:cs="Calibri Light"/>
          <w:i/>
          <w:rtl/>
        </w:rPr>
        <w:t xml:space="preserve"> </w:t>
      </w:r>
      <w:r w:rsidRPr="00134BED">
        <w:rPr>
          <w:rFonts w:asciiTheme="majorHAnsi" w:hAnsiTheme="majorHAnsi" w:cs="Calibri Light" w:hint="eastAsia"/>
          <w:i/>
          <w:rtl/>
        </w:rPr>
        <w:t>إدارة</w:t>
      </w:r>
      <w:r w:rsidRPr="00134BED">
        <w:rPr>
          <w:rFonts w:asciiTheme="majorHAnsi" w:hAnsiTheme="majorHAnsi" w:cs="Calibri Light"/>
          <w:i/>
          <w:rtl/>
        </w:rPr>
        <w:t xml:space="preserve"> </w:t>
      </w:r>
      <w:r w:rsidRPr="00134BED">
        <w:rPr>
          <w:rFonts w:asciiTheme="majorHAnsi" w:hAnsiTheme="majorHAnsi" w:cs="Calibri Light" w:hint="eastAsia"/>
          <w:i/>
          <w:rtl/>
        </w:rPr>
        <w:t>الحالات</w:t>
      </w:r>
      <w:r w:rsidRPr="00134BED">
        <w:rPr>
          <w:rFonts w:asciiTheme="majorHAnsi" w:hAnsiTheme="majorHAnsi" w:cs="Calibri Light"/>
          <w:i/>
          <w:rtl/>
        </w:rPr>
        <w:t xml:space="preserve"> </w:t>
      </w:r>
      <w:r w:rsidRPr="00134BED">
        <w:rPr>
          <w:rFonts w:asciiTheme="majorHAnsi" w:hAnsiTheme="majorHAnsi" w:cs="Calibri Light" w:hint="eastAsia"/>
          <w:i/>
          <w:rtl/>
        </w:rPr>
        <w:t>والمواد</w:t>
      </w:r>
      <w:r w:rsidRPr="00134BED">
        <w:rPr>
          <w:rFonts w:asciiTheme="majorHAnsi" w:hAnsiTheme="majorHAnsi" w:cs="Calibri Light"/>
          <w:i/>
          <w:rtl/>
        </w:rPr>
        <w:t xml:space="preserve"> </w:t>
      </w:r>
      <w:r w:rsidRPr="00134BED">
        <w:rPr>
          <w:rFonts w:asciiTheme="majorHAnsi" w:hAnsiTheme="majorHAnsi" w:cs="Calibri Light" w:hint="eastAsia"/>
          <w:i/>
          <w:rtl/>
        </w:rPr>
        <w:t>التوجيهية</w:t>
      </w:r>
    </w:p>
    <w:p w14:paraId="0E30AEDD" w14:textId="107B312D" w:rsidR="00387811" w:rsidRPr="00EB0B98" w:rsidRDefault="00DE28F1" w:rsidP="008C544C">
      <w:pPr>
        <w:pStyle w:val="Heading1"/>
        <w:bidi/>
        <w:rPr>
          <w:rFonts w:ascii="Arial" w:hAnsi="Arial" w:cs="Arial"/>
          <w:sz w:val="32"/>
          <w:szCs w:val="32"/>
        </w:rPr>
      </w:pPr>
      <w:bookmarkStart w:id="49" w:name="_Toc12834167"/>
      <w:bookmarkStart w:id="50" w:name="_Toc5026337"/>
      <w:r>
        <w:rPr>
          <w:rFonts w:ascii="Arial" w:hAnsi="Arial" w:cs="Arial" w:hint="cs"/>
          <w:sz w:val="32"/>
          <w:szCs w:val="32"/>
          <w:rtl/>
        </w:rPr>
        <w:t xml:space="preserve">عملية اتخاذ القرار في </w:t>
      </w:r>
      <w:r w:rsidR="00D20CA4">
        <w:rPr>
          <w:rFonts w:ascii="Arial" w:hAnsi="Arial" w:cs="Arial"/>
          <w:sz w:val="32"/>
          <w:szCs w:val="32"/>
          <w:rtl/>
        </w:rPr>
        <w:t>مجموعة عمل ادارة الحالة</w:t>
      </w:r>
      <w:bookmarkEnd w:id="49"/>
      <w:r w:rsidR="00387811" w:rsidRPr="00EB0B98">
        <w:rPr>
          <w:rFonts w:ascii="Arial" w:hAnsi="Arial" w:cs="Arial"/>
          <w:sz w:val="32"/>
          <w:szCs w:val="32"/>
        </w:rPr>
        <w:t xml:space="preserve"> </w:t>
      </w:r>
      <w:bookmarkEnd w:id="50"/>
    </w:p>
    <w:p w14:paraId="0C9B48FD" w14:textId="77777777" w:rsidR="00EB0B98" w:rsidRPr="00123791" w:rsidRDefault="00EB0B98" w:rsidP="008C544C">
      <w:pPr>
        <w:pStyle w:val="ListNumber2"/>
        <w:numPr>
          <w:ilvl w:val="0"/>
          <w:numId w:val="0"/>
        </w:numPr>
        <w:bidi/>
        <w:ind w:left="360" w:hanging="360"/>
        <w:rPr>
          <w:i/>
          <w:lang w:val="en-GB"/>
        </w:rPr>
      </w:pPr>
      <w:r>
        <w:rPr>
          <w:i/>
          <w:lang w:val="en-GB"/>
        </w:rPr>
        <w:t>---------------------------------------------------------------------------------------------------------------------------</w:t>
      </w:r>
    </w:p>
    <w:p w14:paraId="02D11375" w14:textId="1BB87422" w:rsidR="001E7EF3" w:rsidRDefault="001E7EF3" w:rsidP="008C544C">
      <w:pPr>
        <w:pStyle w:val="ListNumber2"/>
        <w:numPr>
          <w:ilvl w:val="0"/>
          <w:numId w:val="0"/>
        </w:numPr>
        <w:bidi/>
        <w:ind w:left="360" w:hanging="360"/>
        <w:rPr>
          <w:rFonts w:cs="Arial"/>
          <w:i/>
          <w:rtl/>
        </w:rPr>
      </w:pPr>
      <w:r w:rsidRPr="001E7EF3">
        <w:rPr>
          <w:rFonts w:cs="Arial" w:hint="eastAsia"/>
          <w:i/>
          <w:rtl/>
        </w:rPr>
        <w:t>إن</w:t>
      </w:r>
      <w:r w:rsidRPr="001E7EF3">
        <w:rPr>
          <w:rFonts w:cs="Arial"/>
          <w:i/>
          <w:rtl/>
        </w:rPr>
        <w:t xml:space="preserve"> </w:t>
      </w:r>
      <w:r w:rsidRPr="001E7EF3">
        <w:rPr>
          <w:rFonts w:cs="Arial" w:hint="eastAsia"/>
          <w:i/>
          <w:rtl/>
        </w:rPr>
        <w:t>وصف</w:t>
      </w:r>
      <w:r w:rsidRPr="001E7EF3">
        <w:rPr>
          <w:rFonts w:cs="Arial"/>
          <w:i/>
          <w:rtl/>
        </w:rPr>
        <w:t xml:space="preserve"> </w:t>
      </w:r>
      <w:r w:rsidRPr="001E7EF3">
        <w:rPr>
          <w:rFonts w:cs="Arial" w:hint="eastAsia"/>
          <w:i/>
          <w:rtl/>
        </w:rPr>
        <w:t>عملية</w:t>
      </w:r>
      <w:r w:rsidRPr="001E7EF3">
        <w:rPr>
          <w:rFonts w:cs="Arial"/>
          <w:i/>
          <w:rtl/>
        </w:rPr>
        <w:t xml:space="preserve"> </w:t>
      </w:r>
      <w:r w:rsidRPr="001E7EF3">
        <w:rPr>
          <w:rFonts w:cs="Arial" w:hint="eastAsia"/>
          <w:i/>
          <w:rtl/>
        </w:rPr>
        <w:t>صنع</w:t>
      </w:r>
      <w:r w:rsidRPr="001E7EF3">
        <w:rPr>
          <w:rFonts w:cs="Arial"/>
          <w:i/>
          <w:rtl/>
        </w:rPr>
        <w:t xml:space="preserve"> </w:t>
      </w:r>
      <w:r w:rsidRPr="001E7EF3">
        <w:rPr>
          <w:rFonts w:cs="Arial" w:hint="eastAsia"/>
          <w:i/>
          <w:rtl/>
        </w:rPr>
        <w:t>القرار</w:t>
      </w:r>
      <w:r w:rsidRPr="001E7EF3">
        <w:rPr>
          <w:rFonts w:cs="Arial"/>
          <w:i/>
          <w:rtl/>
        </w:rPr>
        <w:t xml:space="preserve"> </w:t>
      </w:r>
      <w:r w:rsidRPr="001E7EF3">
        <w:rPr>
          <w:rFonts w:cs="Arial" w:hint="eastAsia"/>
          <w:i/>
          <w:rtl/>
        </w:rPr>
        <w:t>يمكن</w:t>
      </w:r>
      <w:r w:rsidRPr="001E7EF3">
        <w:rPr>
          <w:rFonts w:cs="Arial"/>
          <w:i/>
          <w:rtl/>
        </w:rPr>
        <w:t xml:space="preserve"> </w:t>
      </w:r>
      <w:r w:rsidRPr="001E7EF3">
        <w:rPr>
          <w:rFonts w:cs="Arial" w:hint="eastAsia"/>
          <w:i/>
          <w:rtl/>
        </w:rPr>
        <w:t>أن</w:t>
      </w:r>
      <w:r w:rsidRPr="001E7EF3">
        <w:rPr>
          <w:rFonts w:cs="Arial"/>
          <w:i/>
          <w:rtl/>
        </w:rPr>
        <w:t xml:space="preserve"> </w:t>
      </w:r>
      <w:r w:rsidRPr="001E7EF3">
        <w:rPr>
          <w:rFonts w:cs="Arial" w:hint="eastAsia"/>
          <w:i/>
          <w:rtl/>
        </w:rPr>
        <w:t>يساعد</w:t>
      </w:r>
      <w:r w:rsidRPr="001E7EF3">
        <w:rPr>
          <w:rFonts w:cs="Arial"/>
          <w:i/>
          <w:rtl/>
        </w:rPr>
        <w:t xml:space="preserve"> </w:t>
      </w:r>
      <w:r w:rsidRPr="001E7EF3">
        <w:rPr>
          <w:rFonts w:cs="Arial" w:hint="eastAsia"/>
          <w:i/>
          <w:rtl/>
        </w:rPr>
        <w:t>أعضاء</w:t>
      </w:r>
      <w:r w:rsidRPr="001E7EF3">
        <w:rPr>
          <w:rFonts w:cs="Arial"/>
          <w:i/>
          <w:rtl/>
        </w:rPr>
        <w:t xml:space="preserve"> </w:t>
      </w:r>
      <w:r w:rsidRPr="001E7EF3">
        <w:rPr>
          <w:rFonts w:cs="Arial" w:hint="eastAsia"/>
          <w:i/>
          <w:rtl/>
        </w:rPr>
        <w:t>مجموعة</w:t>
      </w:r>
      <w:r w:rsidRPr="001E7EF3">
        <w:rPr>
          <w:rFonts w:cs="Arial"/>
          <w:i/>
          <w:rtl/>
        </w:rPr>
        <w:t xml:space="preserve"> </w:t>
      </w:r>
      <w:r w:rsidRPr="001E7EF3">
        <w:rPr>
          <w:rFonts w:cs="Arial" w:hint="eastAsia"/>
          <w:i/>
          <w:rtl/>
        </w:rPr>
        <w:t>عمل</w:t>
      </w:r>
      <w:r w:rsidRPr="001E7EF3">
        <w:rPr>
          <w:rFonts w:cs="Arial"/>
          <w:i/>
          <w:rtl/>
        </w:rPr>
        <w:t xml:space="preserve"> </w:t>
      </w:r>
      <w:r w:rsidRPr="001E7EF3">
        <w:rPr>
          <w:rFonts w:cs="Arial" w:hint="eastAsia"/>
          <w:i/>
          <w:rtl/>
        </w:rPr>
        <w:t>ادارة</w:t>
      </w:r>
      <w:r w:rsidRPr="001E7EF3">
        <w:rPr>
          <w:rFonts w:cs="Arial"/>
          <w:i/>
          <w:rtl/>
        </w:rPr>
        <w:t xml:space="preserve"> </w:t>
      </w:r>
      <w:r w:rsidRPr="001E7EF3">
        <w:rPr>
          <w:rFonts w:cs="Arial" w:hint="eastAsia"/>
          <w:i/>
          <w:rtl/>
        </w:rPr>
        <w:t>الحالة</w:t>
      </w:r>
      <w:r w:rsidRPr="001E7EF3">
        <w:rPr>
          <w:rFonts w:cs="Arial"/>
          <w:i/>
          <w:rtl/>
        </w:rPr>
        <w:t xml:space="preserve"> </w:t>
      </w:r>
      <w:r w:rsidRPr="001E7EF3">
        <w:rPr>
          <w:rFonts w:cs="Arial" w:hint="eastAsia"/>
          <w:i/>
          <w:rtl/>
        </w:rPr>
        <w:t>على</w:t>
      </w:r>
      <w:r w:rsidRPr="001E7EF3">
        <w:rPr>
          <w:rFonts w:cs="Arial"/>
          <w:i/>
          <w:rtl/>
        </w:rPr>
        <w:t xml:space="preserve"> </w:t>
      </w:r>
      <w:r w:rsidRPr="001E7EF3">
        <w:rPr>
          <w:rFonts w:cs="Arial" w:hint="eastAsia"/>
          <w:i/>
          <w:rtl/>
        </w:rPr>
        <w:t>اتخاذ</w:t>
      </w:r>
      <w:r w:rsidRPr="001E7EF3">
        <w:rPr>
          <w:rFonts w:cs="Arial"/>
          <w:i/>
          <w:rtl/>
        </w:rPr>
        <w:t xml:space="preserve"> </w:t>
      </w:r>
      <w:r>
        <w:rPr>
          <w:rFonts w:cs="Arial" w:hint="cs"/>
          <w:i/>
          <w:rtl/>
        </w:rPr>
        <w:t>ال</w:t>
      </w:r>
      <w:r w:rsidRPr="001E7EF3">
        <w:rPr>
          <w:rFonts w:cs="Arial" w:hint="eastAsia"/>
          <w:i/>
          <w:rtl/>
        </w:rPr>
        <w:t>قرارات</w:t>
      </w:r>
      <w:r w:rsidRPr="001E7EF3">
        <w:rPr>
          <w:rFonts w:cs="Arial"/>
          <w:i/>
          <w:rtl/>
        </w:rPr>
        <w:t xml:space="preserve"> </w:t>
      </w:r>
      <w:r>
        <w:rPr>
          <w:rFonts w:cs="Arial" w:hint="cs"/>
          <w:i/>
          <w:rtl/>
        </w:rPr>
        <w:t>ال</w:t>
      </w:r>
      <w:r w:rsidRPr="001E7EF3">
        <w:rPr>
          <w:rFonts w:cs="Arial" w:hint="eastAsia"/>
          <w:i/>
          <w:rtl/>
        </w:rPr>
        <w:t>مدروسة</w:t>
      </w:r>
      <w:r w:rsidRPr="001E7EF3">
        <w:rPr>
          <w:rFonts w:cs="Arial"/>
          <w:i/>
          <w:rtl/>
        </w:rPr>
        <w:t xml:space="preserve"> </w:t>
      </w:r>
      <w:r>
        <w:rPr>
          <w:rFonts w:cs="Arial" w:hint="cs"/>
          <w:i/>
          <w:rtl/>
        </w:rPr>
        <w:t>بشك</w:t>
      </w:r>
      <w:r w:rsidR="00AC396E">
        <w:rPr>
          <w:rFonts w:cs="Arial" w:hint="cs"/>
          <w:i/>
          <w:rtl/>
        </w:rPr>
        <w:t>ل</w:t>
      </w:r>
      <w:r>
        <w:rPr>
          <w:rFonts w:cs="Arial" w:hint="cs"/>
          <w:i/>
          <w:rtl/>
        </w:rPr>
        <w:t xml:space="preserve"> </w:t>
      </w:r>
      <w:r w:rsidR="00AC396E">
        <w:rPr>
          <w:rFonts w:cs="Arial" w:hint="cs"/>
          <w:i/>
          <w:rtl/>
        </w:rPr>
        <w:t>أفضل</w:t>
      </w:r>
      <w:r w:rsidRPr="001E7EF3">
        <w:rPr>
          <w:rFonts w:cs="Arial"/>
          <w:i/>
          <w:rtl/>
        </w:rPr>
        <w:t xml:space="preserve"> </w:t>
      </w:r>
      <w:r w:rsidRPr="001E7EF3">
        <w:rPr>
          <w:rFonts w:cs="Arial" w:hint="eastAsia"/>
          <w:i/>
          <w:rtl/>
        </w:rPr>
        <w:t>من</w:t>
      </w:r>
      <w:r w:rsidRPr="001E7EF3">
        <w:rPr>
          <w:rFonts w:cs="Arial"/>
          <w:i/>
          <w:rtl/>
        </w:rPr>
        <w:t xml:space="preserve"> </w:t>
      </w:r>
      <w:r w:rsidRPr="001E7EF3">
        <w:rPr>
          <w:rFonts w:cs="Arial" w:hint="eastAsia"/>
          <w:i/>
          <w:rtl/>
        </w:rPr>
        <w:t>خلال</w:t>
      </w:r>
      <w:r w:rsidRPr="001E7EF3">
        <w:rPr>
          <w:rFonts w:cs="Arial"/>
          <w:i/>
          <w:rtl/>
        </w:rPr>
        <w:t xml:space="preserve"> </w:t>
      </w:r>
      <w:r w:rsidRPr="001E7EF3">
        <w:rPr>
          <w:rFonts w:cs="Arial" w:hint="eastAsia"/>
          <w:i/>
          <w:rtl/>
        </w:rPr>
        <w:t>تنظيم</w:t>
      </w:r>
      <w:r w:rsidRPr="001E7EF3">
        <w:rPr>
          <w:rFonts w:cs="Arial"/>
          <w:i/>
          <w:rtl/>
        </w:rPr>
        <w:t xml:space="preserve"> </w:t>
      </w:r>
      <w:r w:rsidRPr="001E7EF3">
        <w:rPr>
          <w:rFonts w:cs="Arial" w:hint="eastAsia"/>
          <w:i/>
          <w:rtl/>
        </w:rPr>
        <w:t>المعلومات</w:t>
      </w:r>
      <w:r w:rsidRPr="001E7EF3">
        <w:rPr>
          <w:rFonts w:cs="Arial"/>
          <w:i/>
          <w:rtl/>
        </w:rPr>
        <w:t xml:space="preserve"> </w:t>
      </w:r>
      <w:r w:rsidRPr="001E7EF3">
        <w:rPr>
          <w:rFonts w:cs="Arial" w:hint="eastAsia"/>
          <w:i/>
          <w:rtl/>
        </w:rPr>
        <w:t>ذات</w:t>
      </w:r>
      <w:r w:rsidRPr="001E7EF3">
        <w:rPr>
          <w:rFonts w:cs="Arial"/>
          <w:i/>
          <w:rtl/>
        </w:rPr>
        <w:t xml:space="preserve"> </w:t>
      </w:r>
      <w:r w:rsidRPr="001E7EF3">
        <w:rPr>
          <w:rFonts w:cs="Arial" w:hint="eastAsia"/>
          <w:i/>
          <w:rtl/>
        </w:rPr>
        <w:t>الصلة</w:t>
      </w:r>
      <w:r w:rsidRPr="001E7EF3">
        <w:rPr>
          <w:rFonts w:cs="Arial"/>
          <w:i/>
          <w:rtl/>
        </w:rPr>
        <w:t xml:space="preserve"> </w:t>
      </w:r>
      <w:r w:rsidRPr="001E7EF3">
        <w:rPr>
          <w:rFonts w:cs="Arial" w:hint="eastAsia"/>
          <w:i/>
          <w:rtl/>
        </w:rPr>
        <w:t>وتحديد</w:t>
      </w:r>
      <w:r w:rsidRPr="001E7EF3">
        <w:rPr>
          <w:rFonts w:cs="Arial"/>
          <w:i/>
          <w:rtl/>
        </w:rPr>
        <w:t xml:space="preserve"> </w:t>
      </w:r>
      <w:r w:rsidRPr="001E7EF3">
        <w:rPr>
          <w:rFonts w:cs="Arial" w:hint="eastAsia"/>
          <w:i/>
          <w:rtl/>
        </w:rPr>
        <w:t>الإجراءات</w:t>
      </w:r>
      <w:r w:rsidRPr="001E7EF3">
        <w:rPr>
          <w:rFonts w:cs="Arial"/>
          <w:i/>
          <w:rtl/>
        </w:rPr>
        <w:t xml:space="preserve"> </w:t>
      </w:r>
      <w:r w:rsidRPr="001E7EF3">
        <w:rPr>
          <w:rFonts w:cs="Arial" w:hint="eastAsia"/>
          <w:i/>
          <w:rtl/>
        </w:rPr>
        <w:t>للوصول</w:t>
      </w:r>
      <w:r w:rsidRPr="001E7EF3">
        <w:rPr>
          <w:rFonts w:cs="Arial"/>
          <w:i/>
          <w:rtl/>
        </w:rPr>
        <w:t xml:space="preserve"> </w:t>
      </w:r>
      <w:r w:rsidRPr="001E7EF3">
        <w:rPr>
          <w:rFonts w:cs="Arial" w:hint="eastAsia"/>
          <w:i/>
          <w:rtl/>
        </w:rPr>
        <w:t>إلى</w:t>
      </w:r>
      <w:r w:rsidRPr="001E7EF3">
        <w:rPr>
          <w:rFonts w:cs="Arial"/>
          <w:i/>
          <w:rtl/>
        </w:rPr>
        <w:t xml:space="preserve"> </w:t>
      </w:r>
      <w:r w:rsidRPr="001E7EF3">
        <w:rPr>
          <w:rFonts w:cs="Arial" w:hint="eastAsia"/>
          <w:i/>
          <w:rtl/>
        </w:rPr>
        <w:t>البدائل</w:t>
      </w:r>
      <w:r w:rsidRPr="001E7EF3">
        <w:rPr>
          <w:rFonts w:cs="Arial"/>
          <w:i/>
          <w:rtl/>
        </w:rPr>
        <w:t>.</w:t>
      </w:r>
    </w:p>
    <w:p w14:paraId="3C4BC6A9" w14:textId="563322F6" w:rsidR="00EB0B98" w:rsidRPr="00123791" w:rsidRDefault="00EB0B98" w:rsidP="008C544C">
      <w:pPr>
        <w:pStyle w:val="ListNumber2"/>
        <w:numPr>
          <w:ilvl w:val="0"/>
          <w:numId w:val="0"/>
        </w:numPr>
        <w:bidi/>
        <w:ind w:left="360" w:hanging="360"/>
        <w:rPr>
          <w:i/>
          <w:lang w:val="en-GB"/>
        </w:rPr>
      </w:pPr>
      <w:r>
        <w:rPr>
          <w:i/>
          <w:lang w:val="en-GB"/>
        </w:rPr>
        <w:t>---------------------------------------------------------------------------------------------------------------------------</w:t>
      </w:r>
    </w:p>
    <w:p w14:paraId="35547679" w14:textId="0DC9691B" w:rsidR="00EB0B98" w:rsidRPr="00EB0B98" w:rsidRDefault="001E7EF3" w:rsidP="008C544C">
      <w:pPr>
        <w:bidi/>
        <w:rPr>
          <w:color w:val="00B0F0"/>
          <w:lang w:val="en-GB"/>
        </w:rPr>
      </w:pPr>
      <w:r>
        <w:rPr>
          <w:rFonts w:hint="cs"/>
          <w:color w:val="00B0F0"/>
          <w:rtl/>
          <w:lang w:val="en-GB"/>
        </w:rPr>
        <w:t>اظف معلومات وفقا للسياق</w:t>
      </w:r>
    </w:p>
    <w:p w14:paraId="2FEDC538" w14:textId="10C355CC" w:rsidR="00387811" w:rsidRPr="00EB0B98" w:rsidRDefault="00285D42" w:rsidP="008C544C">
      <w:pPr>
        <w:pStyle w:val="Heading1"/>
        <w:bidi/>
        <w:rPr>
          <w:rFonts w:ascii="Arial" w:hAnsi="Arial" w:cs="Arial"/>
          <w:sz w:val="32"/>
          <w:szCs w:val="32"/>
        </w:rPr>
      </w:pPr>
      <w:bookmarkStart w:id="51" w:name="_Toc12834168"/>
      <w:r>
        <w:rPr>
          <w:rFonts w:ascii="Arial" w:hAnsi="Arial" w:cs="Arial" w:hint="cs"/>
          <w:sz w:val="32"/>
          <w:szCs w:val="32"/>
          <w:rtl/>
        </w:rPr>
        <w:t>الأدوار والمسؤوليات</w:t>
      </w:r>
      <w:bookmarkEnd w:id="51"/>
    </w:p>
    <w:p w14:paraId="711CFC02" w14:textId="77777777" w:rsidR="00EB0B98" w:rsidRPr="00123791" w:rsidRDefault="00EB0B98" w:rsidP="008C544C">
      <w:pPr>
        <w:pStyle w:val="ListNumber2"/>
        <w:numPr>
          <w:ilvl w:val="0"/>
          <w:numId w:val="0"/>
        </w:numPr>
        <w:bidi/>
        <w:ind w:left="360" w:hanging="360"/>
        <w:rPr>
          <w:i/>
          <w:lang w:val="en-GB"/>
        </w:rPr>
      </w:pPr>
      <w:r>
        <w:rPr>
          <w:i/>
          <w:lang w:val="en-GB"/>
        </w:rPr>
        <w:t>---------------------------------------------------------------------------------------------------------------------------</w:t>
      </w:r>
    </w:p>
    <w:p w14:paraId="6400EE48" w14:textId="6D9B7A16" w:rsidR="001E7EF3" w:rsidRDefault="001E7EF3" w:rsidP="008C544C">
      <w:pPr>
        <w:pStyle w:val="ListNumber2"/>
        <w:numPr>
          <w:ilvl w:val="0"/>
          <w:numId w:val="0"/>
        </w:numPr>
        <w:bidi/>
        <w:ind w:left="360" w:hanging="360"/>
        <w:rPr>
          <w:rFonts w:cs="Arial"/>
          <w:i/>
          <w:rtl/>
        </w:rPr>
      </w:pPr>
      <w:r w:rsidRPr="001E7EF3">
        <w:rPr>
          <w:rFonts w:cs="Arial" w:hint="eastAsia"/>
          <w:i/>
          <w:rtl/>
        </w:rPr>
        <w:t>يجب</w:t>
      </w:r>
      <w:r w:rsidRPr="001E7EF3">
        <w:rPr>
          <w:rFonts w:cs="Arial"/>
          <w:i/>
          <w:rtl/>
        </w:rPr>
        <w:t xml:space="preserve"> </w:t>
      </w:r>
      <w:r w:rsidRPr="001E7EF3">
        <w:rPr>
          <w:rFonts w:cs="Arial" w:hint="eastAsia"/>
          <w:i/>
          <w:rtl/>
        </w:rPr>
        <w:t>أن</w:t>
      </w:r>
      <w:r w:rsidRPr="001E7EF3">
        <w:rPr>
          <w:rFonts w:cs="Arial"/>
          <w:i/>
          <w:rtl/>
        </w:rPr>
        <w:t xml:space="preserve"> </w:t>
      </w:r>
      <w:r w:rsidRPr="001E7EF3">
        <w:rPr>
          <w:rFonts w:cs="Arial" w:hint="eastAsia"/>
          <w:i/>
          <w:rtl/>
        </w:rPr>
        <w:t>يتم</w:t>
      </w:r>
      <w:r>
        <w:rPr>
          <w:rFonts w:cs="Arial" w:hint="cs"/>
          <w:i/>
          <w:rtl/>
        </w:rPr>
        <w:t xml:space="preserve"> تحديد</w:t>
      </w:r>
      <w:r w:rsidRPr="001E7EF3">
        <w:rPr>
          <w:rFonts w:cs="Arial"/>
          <w:i/>
          <w:rtl/>
        </w:rPr>
        <w:t xml:space="preserve"> </w:t>
      </w:r>
      <w:r>
        <w:rPr>
          <w:rFonts w:cs="Arial" w:hint="cs"/>
          <w:i/>
          <w:rtl/>
        </w:rPr>
        <w:t>ال</w:t>
      </w:r>
      <w:r w:rsidRPr="001E7EF3">
        <w:rPr>
          <w:rFonts w:cs="Arial" w:hint="eastAsia"/>
          <w:i/>
          <w:rtl/>
        </w:rPr>
        <w:t>مسؤوليات</w:t>
      </w:r>
      <w:r w:rsidRPr="001E7EF3">
        <w:rPr>
          <w:rFonts w:cs="Arial"/>
          <w:i/>
          <w:rtl/>
        </w:rPr>
        <w:t xml:space="preserve"> </w:t>
      </w:r>
      <w:r>
        <w:rPr>
          <w:rFonts w:cs="Arial" w:hint="cs"/>
          <w:i/>
          <w:rtl/>
        </w:rPr>
        <w:t>و</w:t>
      </w:r>
      <w:r w:rsidRPr="001E7EF3">
        <w:rPr>
          <w:rFonts w:cs="Arial" w:hint="eastAsia"/>
          <w:i/>
          <w:rtl/>
        </w:rPr>
        <w:t>الأدوار</w:t>
      </w:r>
      <w:r>
        <w:rPr>
          <w:rFonts w:cs="Arial" w:hint="cs"/>
          <w:i/>
          <w:rtl/>
        </w:rPr>
        <w:t xml:space="preserve"> </w:t>
      </w:r>
      <w:r w:rsidRPr="001E7EF3">
        <w:rPr>
          <w:rFonts w:cs="Arial" w:hint="eastAsia"/>
          <w:i/>
          <w:rtl/>
        </w:rPr>
        <w:t>والمهام</w:t>
      </w:r>
      <w:r w:rsidRPr="001E7EF3">
        <w:rPr>
          <w:rFonts w:cs="Arial"/>
          <w:i/>
          <w:rtl/>
        </w:rPr>
        <w:t xml:space="preserve"> </w:t>
      </w:r>
      <w:r w:rsidRPr="001E7EF3">
        <w:rPr>
          <w:rFonts w:cs="Arial" w:hint="eastAsia"/>
          <w:i/>
          <w:rtl/>
        </w:rPr>
        <w:t>الرئيسية</w:t>
      </w:r>
      <w:r w:rsidRPr="001E7EF3">
        <w:rPr>
          <w:rFonts w:cs="Arial"/>
          <w:i/>
          <w:rtl/>
        </w:rPr>
        <w:t xml:space="preserve"> </w:t>
      </w:r>
      <w:r w:rsidRPr="001E7EF3">
        <w:rPr>
          <w:rFonts w:cs="Arial" w:hint="eastAsia"/>
          <w:i/>
          <w:rtl/>
        </w:rPr>
        <w:t>لأعضاء</w:t>
      </w:r>
      <w:r w:rsidRPr="001E7EF3">
        <w:rPr>
          <w:rFonts w:cs="Arial"/>
          <w:i/>
          <w:rtl/>
        </w:rPr>
        <w:t xml:space="preserve"> </w:t>
      </w:r>
      <w:r w:rsidRPr="001E7EF3">
        <w:rPr>
          <w:rFonts w:cs="Arial" w:hint="eastAsia"/>
          <w:i/>
          <w:rtl/>
        </w:rPr>
        <w:t>مجموعة</w:t>
      </w:r>
      <w:r w:rsidRPr="001E7EF3">
        <w:rPr>
          <w:rFonts w:cs="Arial"/>
          <w:i/>
          <w:rtl/>
        </w:rPr>
        <w:t xml:space="preserve"> </w:t>
      </w:r>
      <w:r w:rsidRPr="001E7EF3">
        <w:rPr>
          <w:rFonts w:cs="Arial" w:hint="eastAsia"/>
          <w:i/>
          <w:rtl/>
        </w:rPr>
        <w:t>عمل</w:t>
      </w:r>
      <w:r w:rsidRPr="001E7EF3">
        <w:rPr>
          <w:rFonts w:cs="Arial"/>
          <w:i/>
          <w:rtl/>
        </w:rPr>
        <w:t xml:space="preserve"> </w:t>
      </w:r>
      <w:r w:rsidRPr="001E7EF3">
        <w:rPr>
          <w:rFonts w:cs="Arial" w:hint="eastAsia"/>
          <w:i/>
          <w:rtl/>
        </w:rPr>
        <w:t>ادارة</w:t>
      </w:r>
      <w:r w:rsidRPr="001E7EF3">
        <w:rPr>
          <w:rFonts w:cs="Arial"/>
          <w:i/>
          <w:rtl/>
        </w:rPr>
        <w:t xml:space="preserve"> </w:t>
      </w:r>
      <w:r w:rsidRPr="001E7EF3">
        <w:rPr>
          <w:rFonts w:cs="Arial" w:hint="eastAsia"/>
          <w:i/>
          <w:rtl/>
        </w:rPr>
        <w:t>الحالة</w:t>
      </w:r>
      <w:r w:rsidRPr="001E7EF3">
        <w:rPr>
          <w:rFonts w:cs="Arial"/>
          <w:i/>
          <w:rtl/>
        </w:rPr>
        <w:t xml:space="preserve"> </w:t>
      </w:r>
      <w:r w:rsidRPr="001E7EF3">
        <w:rPr>
          <w:rFonts w:cs="Arial" w:hint="eastAsia"/>
          <w:i/>
          <w:rtl/>
        </w:rPr>
        <w:t>هنا</w:t>
      </w:r>
      <w:r w:rsidRPr="001E7EF3">
        <w:rPr>
          <w:rFonts w:cs="Arial"/>
          <w:i/>
          <w:rtl/>
        </w:rPr>
        <w:t xml:space="preserve">. </w:t>
      </w:r>
      <w:r w:rsidRPr="001E7EF3">
        <w:rPr>
          <w:rFonts w:cs="Arial" w:hint="eastAsia"/>
          <w:i/>
          <w:rtl/>
        </w:rPr>
        <w:t>قد</w:t>
      </w:r>
      <w:r w:rsidRPr="001E7EF3">
        <w:rPr>
          <w:rFonts w:cs="Arial"/>
          <w:i/>
          <w:rtl/>
        </w:rPr>
        <w:t xml:space="preserve"> </w:t>
      </w:r>
      <w:r w:rsidRPr="001E7EF3">
        <w:rPr>
          <w:rFonts w:cs="Arial" w:hint="eastAsia"/>
          <w:i/>
          <w:rtl/>
        </w:rPr>
        <w:t>يشمل</w:t>
      </w:r>
      <w:r w:rsidRPr="001E7EF3">
        <w:rPr>
          <w:rFonts w:cs="Arial"/>
          <w:i/>
          <w:rtl/>
        </w:rPr>
        <w:t xml:space="preserve"> </w:t>
      </w:r>
      <w:r w:rsidRPr="001E7EF3">
        <w:rPr>
          <w:rFonts w:cs="Arial" w:hint="eastAsia"/>
          <w:i/>
          <w:rtl/>
        </w:rPr>
        <w:t>ذلك</w:t>
      </w:r>
      <w:r w:rsidRPr="001E7EF3">
        <w:rPr>
          <w:rFonts w:cs="Arial"/>
          <w:i/>
          <w:rtl/>
        </w:rPr>
        <w:t xml:space="preserve"> </w:t>
      </w:r>
      <w:r w:rsidRPr="001E7EF3">
        <w:rPr>
          <w:rFonts w:cs="Arial" w:hint="eastAsia"/>
          <w:i/>
          <w:rtl/>
        </w:rPr>
        <w:t>توقعات</w:t>
      </w:r>
      <w:r w:rsidRPr="001E7EF3">
        <w:rPr>
          <w:rFonts w:cs="Arial"/>
          <w:i/>
          <w:rtl/>
        </w:rPr>
        <w:t xml:space="preserve"> </w:t>
      </w:r>
      <w:r w:rsidRPr="001E7EF3">
        <w:rPr>
          <w:rFonts w:cs="Arial" w:hint="eastAsia"/>
          <w:i/>
          <w:rtl/>
        </w:rPr>
        <w:t>للأعضاء</w:t>
      </w:r>
      <w:r w:rsidRPr="001E7EF3">
        <w:rPr>
          <w:rFonts w:cs="Arial"/>
          <w:i/>
          <w:rtl/>
        </w:rPr>
        <w:t xml:space="preserve"> </w:t>
      </w:r>
      <w:r w:rsidRPr="001E7EF3">
        <w:rPr>
          <w:rFonts w:cs="Arial" w:hint="eastAsia"/>
          <w:i/>
          <w:rtl/>
        </w:rPr>
        <w:t>ومهام</w:t>
      </w:r>
      <w:r w:rsidRPr="001E7EF3">
        <w:rPr>
          <w:rFonts w:cs="Arial"/>
          <w:i/>
          <w:rtl/>
        </w:rPr>
        <w:t xml:space="preserve"> </w:t>
      </w:r>
      <w:r w:rsidRPr="001E7EF3">
        <w:rPr>
          <w:rFonts w:cs="Arial" w:hint="eastAsia"/>
          <w:i/>
          <w:rtl/>
        </w:rPr>
        <w:t>رئيس</w:t>
      </w:r>
      <w:r w:rsidRPr="001E7EF3">
        <w:rPr>
          <w:rFonts w:cs="Arial"/>
          <w:i/>
          <w:rtl/>
        </w:rPr>
        <w:t xml:space="preserve"> </w:t>
      </w:r>
      <w:r>
        <w:rPr>
          <w:rFonts w:cs="Arial" w:hint="cs"/>
          <w:i/>
          <w:rtl/>
        </w:rPr>
        <w:t>النشاطات الجماعية</w:t>
      </w:r>
      <w:r w:rsidRPr="001E7EF3">
        <w:rPr>
          <w:rFonts w:cs="Arial"/>
          <w:i/>
          <w:rtl/>
        </w:rPr>
        <w:t>.</w:t>
      </w:r>
    </w:p>
    <w:p w14:paraId="7FFCCC30" w14:textId="379B8318" w:rsidR="00EB0B98" w:rsidRPr="00123791" w:rsidRDefault="00EB0B98" w:rsidP="008C544C">
      <w:pPr>
        <w:pStyle w:val="ListNumber2"/>
        <w:numPr>
          <w:ilvl w:val="0"/>
          <w:numId w:val="0"/>
        </w:numPr>
        <w:bidi/>
        <w:ind w:left="360" w:hanging="360"/>
        <w:rPr>
          <w:i/>
          <w:lang w:val="en-GB"/>
        </w:rPr>
      </w:pPr>
      <w:r>
        <w:rPr>
          <w:i/>
          <w:lang w:val="en-GB"/>
        </w:rPr>
        <w:t>---------------------------------------------------------------------------------------------------------------------------</w:t>
      </w:r>
    </w:p>
    <w:p w14:paraId="679227D3" w14:textId="77777777" w:rsidR="00CA5E0A" w:rsidRPr="00CA5E0A" w:rsidRDefault="00CA5E0A" w:rsidP="008C544C">
      <w:pPr>
        <w:pStyle w:val="Heading2"/>
        <w:bidi/>
        <w:rPr>
          <w:rFonts w:ascii="Helvetica Neue Light" w:hAnsi="Helvetica Neue Light" w:cs="Arial"/>
          <w:color w:val="00B0F0"/>
          <w:sz w:val="22"/>
          <w:szCs w:val="22"/>
        </w:rPr>
      </w:pPr>
      <w:bookmarkStart w:id="52" w:name="_Toc12830115"/>
      <w:bookmarkStart w:id="53" w:name="_Toc12834169"/>
      <w:r w:rsidRPr="00CA5E0A">
        <w:rPr>
          <w:rFonts w:ascii="Helvetica Neue Light" w:hAnsi="Helvetica Neue Light" w:cs="Arial" w:hint="eastAsia"/>
          <w:color w:val="auto"/>
          <w:sz w:val="22"/>
          <w:szCs w:val="22"/>
          <w:rtl/>
        </w:rPr>
        <w:t>التوقعات</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لجميع</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أعضاء</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مجموعة</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عمل</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ادارة</w:t>
      </w:r>
      <w:r w:rsidRPr="00CA5E0A">
        <w:rPr>
          <w:rFonts w:ascii="Helvetica Neue Light" w:hAnsi="Helvetica Neue Light" w:cs="Arial"/>
          <w:color w:val="auto"/>
          <w:sz w:val="22"/>
          <w:szCs w:val="22"/>
          <w:rtl/>
        </w:rPr>
        <w:t xml:space="preserve"> </w:t>
      </w:r>
      <w:r w:rsidRPr="00CA5E0A">
        <w:rPr>
          <w:rFonts w:ascii="Helvetica Neue Light" w:hAnsi="Helvetica Neue Light" w:cs="Arial" w:hint="eastAsia"/>
          <w:color w:val="auto"/>
          <w:sz w:val="22"/>
          <w:szCs w:val="22"/>
          <w:rtl/>
        </w:rPr>
        <w:t>الحالة</w:t>
      </w:r>
      <w:r w:rsidRPr="00CA5E0A">
        <w:rPr>
          <w:rFonts w:ascii="Helvetica Neue Light" w:hAnsi="Helvetica Neue Light" w:cs="Arial"/>
          <w:color w:val="auto"/>
          <w:sz w:val="22"/>
          <w:szCs w:val="22"/>
          <w:rtl/>
        </w:rPr>
        <w:t>:</w:t>
      </w:r>
      <w:bookmarkEnd w:id="52"/>
      <w:bookmarkEnd w:id="53"/>
      <w:r w:rsidRPr="00CA5E0A">
        <w:rPr>
          <w:rFonts w:ascii="Helvetica Neue Light" w:hAnsi="Helvetica Neue Light" w:cs="Arial"/>
          <w:color w:val="auto"/>
          <w:sz w:val="22"/>
          <w:szCs w:val="22"/>
          <w:rtl/>
        </w:rPr>
        <w:t xml:space="preserve"> </w:t>
      </w:r>
    </w:p>
    <w:p w14:paraId="1075C9AB" w14:textId="69511B53" w:rsidR="00EA5B48" w:rsidRDefault="00EA5B48" w:rsidP="008C544C">
      <w:pPr>
        <w:pStyle w:val="Heading2"/>
        <w:numPr>
          <w:ilvl w:val="0"/>
          <w:numId w:val="47"/>
        </w:numPr>
        <w:bidi/>
        <w:rPr>
          <w:rFonts w:ascii="Helvetica Neue Light" w:hAnsi="Helvetica Neue Light" w:cs="Arial"/>
          <w:b w:val="0"/>
          <w:color w:val="00B0F0"/>
          <w:sz w:val="22"/>
          <w:szCs w:val="22"/>
          <w:rtl/>
        </w:rPr>
      </w:pPr>
      <w:bookmarkStart w:id="54" w:name="_Toc12830116"/>
      <w:bookmarkStart w:id="55" w:name="_Toc12834170"/>
      <w:r w:rsidRPr="00EA5B48">
        <w:rPr>
          <w:rFonts w:ascii="Helvetica Neue Light" w:hAnsi="Helvetica Neue Light" w:cs="Arial"/>
          <w:b w:val="0"/>
          <w:color w:val="00B0F0"/>
          <w:sz w:val="22"/>
          <w:szCs w:val="22"/>
          <w:rtl/>
        </w:rPr>
        <w:t>[</w:t>
      </w:r>
      <w:r>
        <w:rPr>
          <w:rFonts w:ascii="Helvetica Neue Light" w:hAnsi="Helvetica Neue Light" w:cs="Arial" w:hint="cs"/>
          <w:b w:val="0"/>
          <w:color w:val="00B0F0"/>
          <w:sz w:val="22"/>
          <w:szCs w:val="22"/>
          <w:rtl/>
        </w:rPr>
        <w:t>عدد</w:t>
      </w:r>
      <w:r w:rsidRPr="00EA5B48">
        <w:rPr>
          <w:rFonts w:ascii="Helvetica Neue Light" w:hAnsi="Helvetica Neue Light" w:cs="Arial"/>
          <w:b w:val="0"/>
          <w:color w:val="00B0F0"/>
          <w:sz w:val="22"/>
          <w:szCs w:val="22"/>
          <w:rtl/>
        </w:rPr>
        <w:t xml:space="preserve"> </w:t>
      </w:r>
      <w:r w:rsidRPr="00EA5B48">
        <w:rPr>
          <w:rFonts w:ascii="Helvetica Neue Light" w:hAnsi="Helvetica Neue Light" w:cs="Arial" w:hint="eastAsia"/>
          <w:b w:val="0"/>
          <w:color w:val="00B0F0"/>
          <w:sz w:val="22"/>
          <w:szCs w:val="22"/>
          <w:rtl/>
        </w:rPr>
        <w:t>ال</w:t>
      </w:r>
      <w:r>
        <w:rPr>
          <w:rFonts w:ascii="Helvetica Neue Light" w:hAnsi="Helvetica Neue Light" w:cs="Arial" w:hint="cs"/>
          <w:b w:val="0"/>
          <w:color w:val="00B0F0"/>
          <w:sz w:val="22"/>
          <w:szCs w:val="22"/>
          <w:rtl/>
        </w:rPr>
        <w:t>توقعات</w:t>
      </w:r>
      <w:r w:rsidRPr="00EA5B48">
        <w:rPr>
          <w:rFonts w:ascii="Helvetica Neue Light" w:hAnsi="Helvetica Neue Light" w:cs="Arial"/>
          <w:b w:val="0"/>
          <w:color w:val="00B0F0"/>
          <w:sz w:val="22"/>
          <w:szCs w:val="22"/>
          <w:rtl/>
        </w:rPr>
        <w:t xml:space="preserve"> </w:t>
      </w:r>
      <w:r w:rsidRPr="00EA5B48">
        <w:rPr>
          <w:rFonts w:ascii="Helvetica Neue Light" w:hAnsi="Helvetica Neue Light" w:cs="Arial" w:hint="eastAsia"/>
          <w:b w:val="0"/>
          <w:color w:val="00B0F0"/>
          <w:sz w:val="22"/>
          <w:szCs w:val="22"/>
          <w:rtl/>
        </w:rPr>
        <w:t>المتفق</w:t>
      </w:r>
      <w:r w:rsidRPr="00EA5B48">
        <w:rPr>
          <w:rFonts w:ascii="Helvetica Neue Light" w:hAnsi="Helvetica Neue Light" w:cs="Arial"/>
          <w:b w:val="0"/>
          <w:color w:val="00B0F0"/>
          <w:sz w:val="22"/>
          <w:szCs w:val="22"/>
          <w:rtl/>
        </w:rPr>
        <w:t xml:space="preserve"> </w:t>
      </w:r>
      <w:r w:rsidRPr="00EA5B48">
        <w:rPr>
          <w:rFonts w:ascii="Helvetica Neue Light" w:hAnsi="Helvetica Neue Light" w:cs="Arial" w:hint="eastAsia"/>
          <w:b w:val="0"/>
          <w:color w:val="00B0F0"/>
          <w:sz w:val="22"/>
          <w:szCs w:val="22"/>
          <w:rtl/>
        </w:rPr>
        <w:t>عليها</w:t>
      </w:r>
      <w:r w:rsidRPr="00EA5B48">
        <w:rPr>
          <w:rFonts w:ascii="Helvetica Neue Light" w:hAnsi="Helvetica Neue Light" w:cs="Arial"/>
          <w:b w:val="0"/>
          <w:color w:val="00B0F0"/>
          <w:sz w:val="22"/>
          <w:szCs w:val="22"/>
          <w:rtl/>
        </w:rPr>
        <w:t>]</w:t>
      </w:r>
      <w:bookmarkEnd w:id="54"/>
      <w:bookmarkEnd w:id="55"/>
    </w:p>
    <w:p w14:paraId="3AD246BF" w14:textId="59A2D99E" w:rsidR="00387811" w:rsidRPr="00EB0B98" w:rsidRDefault="00CA5E0A" w:rsidP="008C544C">
      <w:pPr>
        <w:pStyle w:val="Heading2"/>
        <w:bidi/>
        <w:rPr>
          <w:rFonts w:ascii="Helvetica Neue Light" w:hAnsi="Helvetica Neue Light" w:cs="Arial"/>
          <w:color w:val="auto"/>
          <w:sz w:val="22"/>
          <w:szCs w:val="22"/>
        </w:rPr>
      </w:pPr>
      <w:bookmarkStart w:id="56" w:name="_Toc12830117"/>
      <w:bookmarkStart w:id="57" w:name="_Toc12834171"/>
      <w:r>
        <w:rPr>
          <w:rFonts w:ascii="Helvetica Neue Light" w:hAnsi="Helvetica Neue Light" w:cs="Arial" w:hint="cs"/>
          <w:color w:val="auto"/>
          <w:sz w:val="22"/>
          <w:szCs w:val="22"/>
          <w:rtl/>
        </w:rPr>
        <w:t>توقعات مهام رئيس</w:t>
      </w:r>
      <w:r w:rsidR="00387811" w:rsidRPr="00EB0B98">
        <w:rPr>
          <w:rFonts w:ascii="Helvetica Neue Light" w:hAnsi="Helvetica Neue Light" w:cs="Arial"/>
          <w:color w:val="auto"/>
          <w:sz w:val="22"/>
          <w:szCs w:val="22"/>
        </w:rPr>
        <w:t xml:space="preserve"> </w:t>
      </w:r>
      <w:r w:rsidR="00D20CA4">
        <w:rPr>
          <w:rFonts w:ascii="Helvetica Neue Light" w:hAnsi="Helvetica Neue Light" w:cs="Arial"/>
          <w:color w:val="auto"/>
          <w:sz w:val="22"/>
          <w:szCs w:val="22"/>
          <w:rtl/>
        </w:rPr>
        <w:t>مجموعة عمل ادارة الحالة</w:t>
      </w:r>
      <w:r w:rsidR="00387811" w:rsidRPr="00EB0B98">
        <w:rPr>
          <w:rFonts w:ascii="Helvetica Neue Light" w:hAnsi="Helvetica Neue Light" w:cs="Arial"/>
          <w:color w:val="auto"/>
          <w:sz w:val="22"/>
          <w:szCs w:val="22"/>
        </w:rPr>
        <w:t>:</w:t>
      </w:r>
      <w:bookmarkEnd w:id="56"/>
      <w:bookmarkEnd w:id="57"/>
    </w:p>
    <w:p w14:paraId="793AE463" w14:textId="488916C5" w:rsidR="00EA5B48" w:rsidRDefault="00EA5B48" w:rsidP="008C544C">
      <w:pPr>
        <w:pStyle w:val="Heading2"/>
        <w:numPr>
          <w:ilvl w:val="0"/>
          <w:numId w:val="47"/>
        </w:numPr>
        <w:bidi/>
        <w:rPr>
          <w:rFonts w:ascii="Helvetica Neue Light" w:hAnsi="Helvetica Neue Light" w:cs="Arial"/>
          <w:b w:val="0"/>
          <w:color w:val="00B0F0"/>
          <w:sz w:val="22"/>
          <w:szCs w:val="22"/>
          <w:rtl/>
        </w:rPr>
      </w:pPr>
      <w:bookmarkStart w:id="58" w:name="_Toc12830118"/>
      <w:bookmarkStart w:id="59" w:name="_Toc12834172"/>
      <w:r w:rsidRPr="00EA5B48">
        <w:rPr>
          <w:rFonts w:ascii="Helvetica Neue Light" w:hAnsi="Helvetica Neue Light" w:cs="Arial"/>
          <w:b w:val="0"/>
          <w:color w:val="00B0F0"/>
          <w:sz w:val="22"/>
          <w:szCs w:val="22"/>
          <w:rtl/>
        </w:rPr>
        <w:t>[</w:t>
      </w:r>
      <w:r>
        <w:rPr>
          <w:rFonts w:ascii="Helvetica Neue Light" w:hAnsi="Helvetica Neue Light" w:cs="Arial" w:hint="cs"/>
          <w:b w:val="0"/>
          <w:color w:val="00B0F0"/>
          <w:sz w:val="22"/>
          <w:szCs w:val="22"/>
          <w:rtl/>
        </w:rPr>
        <w:t>عدد</w:t>
      </w:r>
      <w:r w:rsidRPr="00EA5B48">
        <w:rPr>
          <w:rFonts w:ascii="Helvetica Neue Light" w:hAnsi="Helvetica Neue Light" w:cs="Arial"/>
          <w:b w:val="0"/>
          <w:color w:val="00B0F0"/>
          <w:sz w:val="22"/>
          <w:szCs w:val="22"/>
          <w:rtl/>
        </w:rPr>
        <w:t xml:space="preserve"> </w:t>
      </w:r>
      <w:r>
        <w:rPr>
          <w:rFonts w:ascii="Helvetica Neue Light" w:hAnsi="Helvetica Neue Light" w:cs="Arial" w:hint="cs"/>
          <w:b w:val="0"/>
          <w:color w:val="00B0F0"/>
          <w:sz w:val="22"/>
          <w:szCs w:val="22"/>
          <w:rtl/>
        </w:rPr>
        <w:t xml:space="preserve">توقعات </w:t>
      </w:r>
      <w:r w:rsidR="00CA5E0A">
        <w:rPr>
          <w:rFonts w:ascii="Helvetica Neue Light" w:hAnsi="Helvetica Neue Light" w:cs="Arial" w:hint="cs"/>
          <w:b w:val="0"/>
          <w:color w:val="00B0F0"/>
          <w:sz w:val="22"/>
          <w:szCs w:val="22"/>
          <w:rtl/>
        </w:rPr>
        <w:t>ال</w:t>
      </w:r>
      <w:r>
        <w:rPr>
          <w:rFonts w:ascii="Helvetica Neue Light" w:hAnsi="Helvetica Neue Light" w:cs="Arial" w:hint="cs"/>
          <w:b w:val="0"/>
          <w:color w:val="00B0F0"/>
          <w:sz w:val="22"/>
          <w:szCs w:val="22"/>
          <w:rtl/>
        </w:rPr>
        <w:t>رئيس</w:t>
      </w:r>
      <w:r w:rsidRPr="00EA5B48">
        <w:rPr>
          <w:rFonts w:ascii="Helvetica Neue Light" w:hAnsi="Helvetica Neue Light" w:cs="Arial"/>
          <w:b w:val="0"/>
          <w:color w:val="00B0F0"/>
          <w:sz w:val="22"/>
          <w:szCs w:val="22"/>
          <w:rtl/>
        </w:rPr>
        <w:t xml:space="preserve"> </w:t>
      </w:r>
      <w:r w:rsidRPr="00EA5B48">
        <w:rPr>
          <w:rFonts w:ascii="Helvetica Neue Light" w:hAnsi="Helvetica Neue Light" w:cs="Arial" w:hint="eastAsia"/>
          <w:b w:val="0"/>
          <w:color w:val="00B0F0"/>
          <w:sz w:val="22"/>
          <w:szCs w:val="22"/>
          <w:rtl/>
        </w:rPr>
        <w:t>المتفق</w:t>
      </w:r>
      <w:r w:rsidRPr="00EA5B48">
        <w:rPr>
          <w:rFonts w:ascii="Helvetica Neue Light" w:hAnsi="Helvetica Neue Light" w:cs="Arial"/>
          <w:b w:val="0"/>
          <w:color w:val="00B0F0"/>
          <w:sz w:val="22"/>
          <w:szCs w:val="22"/>
          <w:rtl/>
        </w:rPr>
        <w:t xml:space="preserve"> </w:t>
      </w:r>
      <w:r w:rsidRPr="00EA5B48">
        <w:rPr>
          <w:rFonts w:ascii="Helvetica Neue Light" w:hAnsi="Helvetica Neue Light" w:cs="Arial" w:hint="eastAsia"/>
          <w:b w:val="0"/>
          <w:color w:val="00B0F0"/>
          <w:sz w:val="22"/>
          <w:szCs w:val="22"/>
          <w:rtl/>
        </w:rPr>
        <w:t>عليها</w:t>
      </w:r>
      <w:r w:rsidRPr="00EA5B48">
        <w:rPr>
          <w:rFonts w:ascii="Helvetica Neue Light" w:hAnsi="Helvetica Neue Light" w:cs="Arial"/>
          <w:b w:val="0"/>
          <w:color w:val="00B0F0"/>
          <w:sz w:val="22"/>
          <w:szCs w:val="22"/>
          <w:rtl/>
        </w:rPr>
        <w:t>]</w:t>
      </w:r>
      <w:bookmarkEnd w:id="58"/>
      <w:bookmarkEnd w:id="59"/>
    </w:p>
    <w:p w14:paraId="54C1F4D8" w14:textId="77777777" w:rsidR="0023092B" w:rsidRDefault="0023092B" w:rsidP="008C544C">
      <w:pPr>
        <w:pStyle w:val="NoSpacing"/>
        <w:bidi/>
        <w:rPr>
          <w:rFonts w:ascii="Helvetica Neue Light" w:hAnsi="Helvetica Neue Light" w:cs="Arial"/>
          <w:i/>
          <w:iCs/>
          <w:sz w:val="22"/>
          <w:shd w:val="clear" w:color="auto" w:fill="FFFFFF"/>
          <w:lang w:eastAsia="zh-CN" w:bidi="he-IL"/>
        </w:rPr>
      </w:pPr>
    </w:p>
    <w:p w14:paraId="2FDAE573" w14:textId="77777777" w:rsidR="0023092B" w:rsidRDefault="0023092B" w:rsidP="008C544C">
      <w:pPr>
        <w:pStyle w:val="NoSpacing"/>
        <w:bidi/>
        <w:rPr>
          <w:rFonts w:ascii="Helvetica Neue Light" w:hAnsi="Helvetica Neue Light" w:cs="Arial"/>
          <w:i/>
          <w:iCs/>
          <w:sz w:val="22"/>
          <w:shd w:val="clear" w:color="auto" w:fill="FFFFFF"/>
          <w:lang w:eastAsia="zh-CN" w:bidi="he-IL"/>
        </w:rPr>
      </w:pPr>
    </w:p>
    <w:p w14:paraId="74D1508F" w14:textId="77777777" w:rsidR="0023092B" w:rsidRPr="00123791" w:rsidRDefault="0023092B" w:rsidP="008C544C">
      <w:pPr>
        <w:pStyle w:val="ListNumber2"/>
        <w:numPr>
          <w:ilvl w:val="0"/>
          <w:numId w:val="0"/>
        </w:numPr>
        <w:bidi/>
        <w:ind w:left="360" w:hanging="360"/>
        <w:rPr>
          <w:i/>
          <w:lang w:val="en-GB"/>
        </w:rPr>
      </w:pPr>
      <w:r>
        <w:rPr>
          <w:i/>
          <w:lang w:val="en-GB"/>
        </w:rPr>
        <w:lastRenderedPageBreak/>
        <w:t>---------------------------------------------------------------------------------------------------------------------------</w:t>
      </w:r>
    </w:p>
    <w:p w14:paraId="042AE825" w14:textId="2E06C398" w:rsidR="00087D25" w:rsidRDefault="00087D25" w:rsidP="008C544C">
      <w:pPr>
        <w:pStyle w:val="ListNumber2"/>
        <w:numPr>
          <w:ilvl w:val="0"/>
          <w:numId w:val="0"/>
        </w:numPr>
        <w:bidi/>
        <w:ind w:left="360" w:hanging="360"/>
        <w:rPr>
          <w:rFonts w:eastAsiaTheme="minorHAnsi" w:cs="Arial"/>
          <w:i/>
          <w:iCs/>
          <w:shd w:val="clear" w:color="auto" w:fill="FFFFFF"/>
          <w:rtl/>
          <w:lang w:val="en-ZA" w:eastAsia="zh-CN"/>
        </w:rPr>
      </w:pPr>
      <w:r w:rsidRPr="00087D25">
        <w:rPr>
          <w:rFonts w:eastAsiaTheme="minorHAnsi" w:cs="Arial" w:hint="eastAsia"/>
          <w:i/>
          <w:iCs/>
          <w:shd w:val="clear" w:color="auto" w:fill="FFFFFF"/>
          <w:rtl/>
          <w:lang w:val="en-ZA" w:eastAsia="zh-CN"/>
        </w:rPr>
        <w:t>يجب</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على</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الشركاء</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التطوع</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للمساهمة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في</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أنشطة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ونواتج</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منفصلة</w:t>
      </w:r>
      <w:r>
        <w:rPr>
          <w:rFonts w:eastAsiaTheme="minorHAnsi" w:cs="Arial" w:hint="cs"/>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من</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أجل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تنفيذ</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خطة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عمل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مجموعة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عمل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ادارة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الحالة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بنجاح</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يجب</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تشكيل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مجموعات</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النشاط</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من</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أجل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تحمل</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مسؤولية</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الاتفاق</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على</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ال</w:t>
      </w:r>
      <w:r>
        <w:rPr>
          <w:rFonts w:eastAsiaTheme="minorHAnsi" w:cs="Arial" w:hint="cs"/>
          <w:i/>
          <w:iCs/>
          <w:shd w:val="clear" w:color="auto" w:fill="FFFFFF"/>
          <w:rtl/>
          <w:lang w:val="en-ZA" w:eastAsia="zh-CN"/>
        </w:rPr>
        <w:t>انجازات</w:t>
      </w:r>
      <w:r w:rsidRPr="00087D25">
        <w:rPr>
          <w:rFonts w:eastAsiaTheme="minorHAnsi" w:cs="Arial"/>
          <w:i/>
          <w:iCs/>
          <w:shd w:val="clear" w:color="auto" w:fill="FFFFFF"/>
          <w:rtl/>
          <w:lang w:val="en-ZA" w:eastAsia="zh-CN"/>
        </w:rPr>
        <w:t xml:space="preserve"> </w:t>
      </w:r>
      <w:r w:rsidRPr="00087D25">
        <w:rPr>
          <w:rFonts w:eastAsiaTheme="minorHAnsi" w:cs="Arial" w:hint="eastAsia"/>
          <w:i/>
          <w:iCs/>
          <w:shd w:val="clear" w:color="auto" w:fill="FFFFFF"/>
          <w:rtl/>
          <w:lang w:val="en-ZA" w:eastAsia="zh-CN"/>
        </w:rPr>
        <w:t>و</w:t>
      </w:r>
      <w:r>
        <w:rPr>
          <w:rFonts w:eastAsiaTheme="minorHAnsi" w:cs="Arial" w:hint="cs"/>
          <w:i/>
          <w:iCs/>
          <w:shd w:val="clear" w:color="auto" w:fill="FFFFFF"/>
          <w:rtl/>
          <w:lang w:val="en-ZA" w:eastAsia="zh-CN"/>
        </w:rPr>
        <w:t>ال</w:t>
      </w:r>
      <w:r w:rsidRPr="00087D25">
        <w:rPr>
          <w:rFonts w:eastAsiaTheme="minorHAnsi" w:cs="Arial" w:hint="eastAsia"/>
          <w:i/>
          <w:iCs/>
          <w:shd w:val="clear" w:color="auto" w:fill="FFFFFF"/>
          <w:rtl/>
          <w:lang w:val="en-ZA" w:eastAsia="zh-CN"/>
        </w:rPr>
        <w:t>إطار</w:t>
      </w:r>
      <w:r>
        <w:rPr>
          <w:rFonts w:eastAsiaTheme="minorHAnsi" w:cs="Arial" w:hint="cs"/>
          <w:i/>
          <w:iCs/>
          <w:shd w:val="clear" w:color="auto" w:fill="FFFFFF"/>
          <w:rtl/>
          <w:lang w:val="en-ZA" w:eastAsia="zh-CN"/>
        </w:rPr>
        <w:t xml:space="preserve"> ال</w:t>
      </w:r>
      <w:r w:rsidRPr="00087D25">
        <w:rPr>
          <w:rFonts w:eastAsiaTheme="minorHAnsi" w:cs="Arial" w:hint="eastAsia"/>
          <w:i/>
          <w:iCs/>
          <w:shd w:val="clear" w:color="auto" w:fill="FFFFFF"/>
          <w:rtl/>
          <w:lang w:val="en-ZA" w:eastAsia="zh-CN"/>
        </w:rPr>
        <w:t>زمني</w:t>
      </w:r>
      <w:r>
        <w:rPr>
          <w:rFonts w:eastAsiaTheme="minorHAnsi" w:cs="Arial" w:hint="cs"/>
          <w:i/>
          <w:iCs/>
          <w:shd w:val="clear" w:color="auto" w:fill="FFFFFF"/>
          <w:rtl/>
          <w:lang w:val="en-ZA" w:eastAsia="zh-CN"/>
        </w:rPr>
        <w:t xml:space="preserve"> ال</w:t>
      </w:r>
      <w:r w:rsidRPr="00087D25">
        <w:rPr>
          <w:rFonts w:eastAsiaTheme="minorHAnsi" w:cs="Arial" w:hint="eastAsia"/>
          <w:i/>
          <w:iCs/>
          <w:shd w:val="clear" w:color="auto" w:fill="FFFFFF"/>
          <w:rtl/>
          <w:lang w:val="en-ZA" w:eastAsia="zh-CN"/>
        </w:rPr>
        <w:t>ممكن</w:t>
      </w:r>
      <w:r w:rsidRPr="00087D25">
        <w:rPr>
          <w:rFonts w:eastAsiaTheme="minorHAnsi" w:cs="Arial"/>
          <w:i/>
          <w:iCs/>
          <w:shd w:val="clear" w:color="auto" w:fill="FFFFFF"/>
          <w:rtl/>
          <w:lang w:val="en-ZA" w:eastAsia="zh-CN"/>
        </w:rPr>
        <w:t>.</w:t>
      </w:r>
    </w:p>
    <w:p w14:paraId="1D0C79F5" w14:textId="2F5C54B8" w:rsidR="0023092B" w:rsidRPr="0023092B" w:rsidRDefault="0023092B" w:rsidP="008C544C">
      <w:pPr>
        <w:pStyle w:val="ListNumber2"/>
        <w:numPr>
          <w:ilvl w:val="0"/>
          <w:numId w:val="0"/>
        </w:numPr>
        <w:bidi/>
        <w:ind w:left="360" w:hanging="360"/>
        <w:rPr>
          <w:i/>
          <w:lang w:val="en-GB"/>
        </w:rPr>
      </w:pPr>
      <w:r>
        <w:rPr>
          <w:i/>
          <w:lang w:val="en-GB"/>
        </w:rPr>
        <w:t>---------------------------------------------------------------------------------------------------------------------------</w:t>
      </w:r>
    </w:p>
    <w:p w14:paraId="1C527335" w14:textId="274A9008" w:rsidR="00087D25" w:rsidRPr="00087D25" w:rsidRDefault="00087D25" w:rsidP="008C544C">
      <w:pPr>
        <w:pStyle w:val="ListBullet"/>
        <w:numPr>
          <w:ilvl w:val="0"/>
          <w:numId w:val="0"/>
        </w:numPr>
        <w:bidi/>
        <w:ind w:left="360" w:hanging="360"/>
        <w:rPr>
          <w:rFonts w:cs="Arial"/>
          <w:bCs/>
        </w:rPr>
      </w:pPr>
      <w:r w:rsidRPr="00087D25">
        <w:rPr>
          <w:rFonts w:cs="Arial" w:hint="eastAsia"/>
          <w:bCs/>
          <w:rtl/>
        </w:rPr>
        <w:t>توقعات</w:t>
      </w:r>
      <w:r w:rsidRPr="00087D25">
        <w:rPr>
          <w:rFonts w:cs="Arial"/>
          <w:bCs/>
          <w:rtl/>
        </w:rPr>
        <w:t xml:space="preserve"> </w:t>
      </w:r>
      <w:r w:rsidRPr="00087D25">
        <w:rPr>
          <w:rFonts w:cs="Arial" w:hint="eastAsia"/>
          <w:bCs/>
          <w:rtl/>
        </w:rPr>
        <w:t>الوكالة</w:t>
      </w:r>
      <w:r w:rsidRPr="00087D25">
        <w:rPr>
          <w:rFonts w:cs="Arial"/>
          <w:bCs/>
          <w:rtl/>
        </w:rPr>
        <w:t xml:space="preserve"> </w:t>
      </w:r>
      <w:r w:rsidRPr="00087D25">
        <w:rPr>
          <w:rFonts w:cs="Arial" w:hint="eastAsia"/>
          <w:bCs/>
          <w:rtl/>
        </w:rPr>
        <w:t>ال</w:t>
      </w:r>
      <w:r w:rsidRPr="00087D25">
        <w:rPr>
          <w:rFonts w:cs="Arial" w:hint="cs"/>
          <w:bCs/>
          <w:rtl/>
        </w:rPr>
        <w:t>قائدة</w:t>
      </w:r>
      <w:r w:rsidRPr="00087D25">
        <w:rPr>
          <w:rFonts w:cs="Arial"/>
          <w:bCs/>
          <w:rtl/>
        </w:rPr>
        <w:t xml:space="preserve"> </w:t>
      </w:r>
      <w:r w:rsidRPr="00087D25">
        <w:rPr>
          <w:rFonts w:cs="Arial" w:hint="eastAsia"/>
          <w:bCs/>
          <w:rtl/>
        </w:rPr>
        <w:t>في</w:t>
      </w:r>
      <w:r w:rsidRPr="00087D25">
        <w:rPr>
          <w:rFonts w:cs="Arial"/>
          <w:bCs/>
          <w:rtl/>
        </w:rPr>
        <w:t xml:space="preserve"> </w:t>
      </w:r>
      <w:r w:rsidRPr="00087D25">
        <w:rPr>
          <w:rFonts w:cs="Arial" w:hint="eastAsia"/>
          <w:bCs/>
          <w:rtl/>
        </w:rPr>
        <w:t>مجموعة</w:t>
      </w:r>
      <w:r w:rsidRPr="00087D25">
        <w:rPr>
          <w:rFonts w:cs="Arial"/>
          <w:bCs/>
          <w:rtl/>
        </w:rPr>
        <w:t xml:space="preserve"> </w:t>
      </w:r>
      <w:r w:rsidRPr="00087D25">
        <w:rPr>
          <w:rFonts w:cs="Arial" w:hint="eastAsia"/>
          <w:bCs/>
          <w:rtl/>
        </w:rPr>
        <w:t>النشاط</w:t>
      </w:r>
      <w:r w:rsidRPr="00087D25">
        <w:rPr>
          <w:rFonts w:cs="Arial"/>
          <w:bCs/>
          <w:rtl/>
        </w:rPr>
        <w:t xml:space="preserve">: </w:t>
      </w:r>
    </w:p>
    <w:p w14:paraId="60B640E6" w14:textId="305311FE" w:rsidR="0023092B" w:rsidRPr="0023092B" w:rsidRDefault="00087D25" w:rsidP="008C544C">
      <w:pPr>
        <w:pStyle w:val="ListBullet"/>
        <w:numPr>
          <w:ilvl w:val="0"/>
          <w:numId w:val="42"/>
        </w:numPr>
        <w:bidi/>
        <w:rPr>
          <w:rFonts w:cs="Arial"/>
        </w:rPr>
      </w:pPr>
      <w:r w:rsidRPr="00087D25">
        <w:rPr>
          <w:rFonts w:cs="Arial"/>
          <w:color w:val="00B0F0"/>
          <w:rtl/>
          <w:lang w:eastAsia="zh-CN" w:bidi="he-IL"/>
        </w:rPr>
        <w:t xml:space="preserve"> [</w:t>
      </w:r>
      <w:r w:rsidRPr="00087D25">
        <w:rPr>
          <w:rFonts w:cs="Arial" w:hint="eastAsia"/>
          <w:color w:val="00B0F0"/>
          <w:rtl/>
          <w:lang w:eastAsia="zh-CN"/>
        </w:rPr>
        <w:t>سيتم</w:t>
      </w:r>
      <w:r w:rsidRPr="00087D25">
        <w:rPr>
          <w:rFonts w:cs="Arial"/>
          <w:color w:val="00B0F0"/>
          <w:rtl/>
          <w:lang w:eastAsia="zh-CN"/>
        </w:rPr>
        <w:t xml:space="preserve"> </w:t>
      </w:r>
      <w:r w:rsidRPr="00087D25">
        <w:rPr>
          <w:rFonts w:cs="Arial" w:hint="eastAsia"/>
          <w:color w:val="00B0F0"/>
          <w:rtl/>
          <w:lang w:eastAsia="zh-CN"/>
        </w:rPr>
        <w:t>قيادة</w:t>
      </w:r>
      <w:r w:rsidRPr="00087D25">
        <w:rPr>
          <w:rFonts w:cs="Arial"/>
          <w:color w:val="00B0F0"/>
          <w:rtl/>
          <w:lang w:eastAsia="zh-CN"/>
        </w:rPr>
        <w:t xml:space="preserve"> </w:t>
      </w:r>
      <w:r w:rsidRPr="00087D25">
        <w:rPr>
          <w:rFonts w:cs="Arial" w:hint="eastAsia"/>
          <w:color w:val="00B0F0"/>
          <w:rtl/>
          <w:lang w:eastAsia="zh-CN"/>
        </w:rPr>
        <w:t>مجموعات</w:t>
      </w:r>
      <w:r w:rsidRPr="00087D25">
        <w:rPr>
          <w:rFonts w:cs="Arial"/>
          <w:color w:val="00B0F0"/>
          <w:rtl/>
          <w:lang w:eastAsia="zh-CN"/>
        </w:rPr>
        <w:t xml:space="preserve"> </w:t>
      </w:r>
      <w:r w:rsidRPr="00087D25">
        <w:rPr>
          <w:rFonts w:cs="Arial" w:hint="eastAsia"/>
          <w:color w:val="00B0F0"/>
          <w:rtl/>
          <w:lang w:eastAsia="zh-CN"/>
        </w:rPr>
        <w:t>النشاط</w:t>
      </w:r>
      <w:r w:rsidRPr="00087D25">
        <w:rPr>
          <w:rFonts w:cs="Arial"/>
          <w:color w:val="00B0F0"/>
          <w:rtl/>
          <w:lang w:eastAsia="zh-CN"/>
        </w:rPr>
        <w:t xml:space="preserve"> </w:t>
      </w:r>
      <w:r w:rsidRPr="00087D25">
        <w:rPr>
          <w:rFonts w:cs="Arial" w:hint="eastAsia"/>
          <w:color w:val="00B0F0"/>
          <w:rtl/>
          <w:lang w:eastAsia="zh-CN"/>
        </w:rPr>
        <w:t>بواسطة</w:t>
      </w:r>
      <w:r w:rsidRPr="00087D25">
        <w:rPr>
          <w:rFonts w:cs="Arial"/>
          <w:color w:val="00B0F0"/>
          <w:rtl/>
          <w:lang w:eastAsia="zh-CN"/>
        </w:rPr>
        <w:t xml:space="preserve"> </w:t>
      </w:r>
      <w:r w:rsidRPr="00087D25">
        <w:rPr>
          <w:rFonts w:cs="Arial" w:hint="eastAsia"/>
          <w:color w:val="00B0F0"/>
          <w:rtl/>
          <w:lang w:eastAsia="zh-CN"/>
        </w:rPr>
        <w:t>الوكالات</w:t>
      </w:r>
      <w:r w:rsidRPr="00087D25">
        <w:rPr>
          <w:rFonts w:cs="Arial"/>
          <w:color w:val="00B0F0"/>
          <w:rtl/>
          <w:lang w:eastAsia="zh-CN"/>
        </w:rPr>
        <w:t xml:space="preserve"> </w:t>
      </w:r>
      <w:r w:rsidRPr="00087D25">
        <w:rPr>
          <w:rFonts w:cs="Arial" w:hint="eastAsia"/>
          <w:color w:val="00B0F0"/>
          <w:rtl/>
          <w:lang w:eastAsia="zh-CN"/>
        </w:rPr>
        <w:t>وسيتم</w:t>
      </w:r>
      <w:r w:rsidRPr="00087D25">
        <w:rPr>
          <w:rFonts w:cs="Arial"/>
          <w:color w:val="00B0F0"/>
          <w:rtl/>
          <w:lang w:eastAsia="zh-CN"/>
        </w:rPr>
        <w:t xml:space="preserve"> </w:t>
      </w:r>
      <w:r>
        <w:rPr>
          <w:rFonts w:cs="Arial" w:hint="cs"/>
          <w:color w:val="00B0F0"/>
          <w:rtl/>
          <w:lang w:eastAsia="zh-CN"/>
        </w:rPr>
        <w:t>تحديد</w:t>
      </w:r>
      <w:r w:rsidRPr="00087D25">
        <w:rPr>
          <w:rFonts w:cs="Arial"/>
          <w:color w:val="00B0F0"/>
          <w:rtl/>
          <w:lang w:eastAsia="zh-CN"/>
        </w:rPr>
        <w:t xml:space="preserve"> </w:t>
      </w:r>
      <w:r w:rsidRPr="00087D25">
        <w:rPr>
          <w:rFonts w:cs="Arial" w:hint="eastAsia"/>
          <w:color w:val="00B0F0"/>
          <w:rtl/>
          <w:lang w:eastAsia="zh-CN"/>
        </w:rPr>
        <w:t>مسؤوليات</w:t>
      </w:r>
      <w:r w:rsidRPr="00087D25">
        <w:rPr>
          <w:rFonts w:cs="Arial"/>
          <w:color w:val="00B0F0"/>
          <w:rtl/>
          <w:lang w:eastAsia="zh-CN"/>
        </w:rPr>
        <w:t xml:space="preserve"> </w:t>
      </w:r>
      <w:r w:rsidRPr="00087D25">
        <w:rPr>
          <w:rFonts w:cs="Arial" w:hint="eastAsia"/>
          <w:color w:val="00B0F0"/>
          <w:rtl/>
          <w:lang w:eastAsia="zh-CN"/>
        </w:rPr>
        <w:t>الوكالة</w:t>
      </w:r>
      <w:r w:rsidRPr="00087D25">
        <w:rPr>
          <w:rFonts w:cs="Arial"/>
          <w:color w:val="00B0F0"/>
          <w:rtl/>
          <w:lang w:eastAsia="zh-CN"/>
        </w:rPr>
        <w:t xml:space="preserve"> </w:t>
      </w:r>
      <w:r w:rsidRPr="00087D25">
        <w:rPr>
          <w:rFonts w:cs="Arial" w:hint="eastAsia"/>
          <w:color w:val="00B0F0"/>
          <w:rtl/>
          <w:lang w:eastAsia="zh-CN"/>
        </w:rPr>
        <w:t>ال</w:t>
      </w:r>
      <w:r>
        <w:rPr>
          <w:rFonts w:cs="Arial" w:hint="cs"/>
          <w:color w:val="00B0F0"/>
          <w:rtl/>
          <w:lang w:eastAsia="zh-CN"/>
        </w:rPr>
        <w:t xml:space="preserve">قائدة </w:t>
      </w:r>
      <w:r w:rsidRPr="00087D25">
        <w:rPr>
          <w:rFonts w:cs="Arial" w:hint="eastAsia"/>
          <w:color w:val="00B0F0"/>
          <w:rtl/>
          <w:lang w:eastAsia="zh-CN"/>
        </w:rPr>
        <w:t>في</w:t>
      </w:r>
      <w:r w:rsidRPr="00087D25">
        <w:rPr>
          <w:rFonts w:cs="Arial"/>
          <w:color w:val="00B0F0"/>
          <w:rtl/>
          <w:lang w:eastAsia="zh-CN"/>
        </w:rPr>
        <w:t xml:space="preserve"> </w:t>
      </w:r>
      <w:r w:rsidRPr="00087D25">
        <w:rPr>
          <w:rFonts w:cs="Arial" w:hint="eastAsia"/>
          <w:color w:val="00B0F0"/>
          <w:rtl/>
          <w:lang w:eastAsia="zh-CN"/>
        </w:rPr>
        <w:t>هذا</w:t>
      </w:r>
      <w:r w:rsidRPr="00087D25">
        <w:rPr>
          <w:rFonts w:cs="Arial"/>
          <w:color w:val="00B0F0"/>
          <w:rtl/>
          <w:lang w:eastAsia="zh-CN"/>
        </w:rPr>
        <w:t xml:space="preserve"> </w:t>
      </w:r>
      <w:r w:rsidRPr="00087D25">
        <w:rPr>
          <w:rFonts w:cs="Arial" w:hint="eastAsia"/>
          <w:color w:val="00B0F0"/>
          <w:rtl/>
          <w:lang w:eastAsia="zh-CN"/>
        </w:rPr>
        <w:t>القسم</w:t>
      </w:r>
      <w:r w:rsidRPr="00087D25">
        <w:rPr>
          <w:rFonts w:cs="Arial"/>
          <w:color w:val="00B0F0"/>
          <w:rtl/>
          <w:lang w:eastAsia="zh-CN"/>
        </w:rPr>
        <w:t>]</w:t>
      </w:r>
    </w:p>
    <w:p w14:paraId="520EDB60" w14:textId="27D18DD8" w:rsidR="00D52BC5" w:rsidRPr="00D52BC5" w:rsidRDefault="00D52BC5" w:rsidP="008C544C">
      <w:pPr>
        <w:pStyle w:val="BlockText"/>
        <w:numPr>
          <w:ilvl w:val="0"/>
          <w:numId w:val="43"/>
        </w:numPr>
        <w:bidi/>
        <w:rPr>
          <w:rFonts w:asciiTheme="majorHAnsi" w:hAnsiTheme="majorHAnsi" w:cstheme="majorHAnsi"/>
          <w:i/>
        </w:rPr>
      </w:pPr>
      <w:r w:rsidRPr="00D52BC5">
        <w:rPr>
          <w:rFonts w:asciiTheme="majorHAnsi" w:hAnsiTheme="majorHAnsi" w:cs="Calibri Light" w:hint="eastAsia"/>
          <w:i/>
          <w:iCs w:val="0"/>
          <w:rtl/>
          <w:lang w:eastAsia="zh-CN"/>
        </w:rPr>
        <w:t>قم</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بتوجيه</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مجموعة</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النشاط</w:t>
      </w:r>
      <w:r w:rsidRPr="00D52BC5">
        <w:rPr>
          <w:rFonts w:asciiTheme="majorHAnsi" w:hAnsiTheme="majorHAnsi" w:cs="Calibri Light"/>
          <w:i/>
          <w:iCs w:val="0"/>
          <w:rtl/>
          <w:lang w:eastAsia="zh-CN"/>
        </w:rPr>
        <w:t xml:space="preserve"> </w:t>
      </w:r>
      <w:r>
        <w:rPr>
          <w:rFonts w:asciiTheme="majorHAnsi" w:hAnsiTheme="majorHAnsi" w:cs="Calibri Light" w:hint="cs"/>
          <w:i/>
          <w:iCs w:val="0"/>
          <w:rtl/>
          <w:lang w:eastAsia="zh-CN"/>
        </w:rPr>
        <w:t>ل</w:t>
      </w:r>
      <w:r w:rsidRPr="00D52BC5">
        <w:rPr>
          <w:rFonts w:asciiTheme="majorHAnsi" w:hAnsiTheme="majorHAnsi" w:cs="Calibri Light" w:hint="eastAsia"/>
          <w:i/>
          <w:iCs w:val="0"/>
          <w:rtl/>
          <w:lang w:eastAsia="zh-CN"/>
        </w:rPr>
        <w:t>تطوير</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نواتج</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واضحة</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وخطة</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عمل</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تحدد</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التقدم</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المتوقع</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على</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مدار</w:t>
      </w:r>
      <w:r w:rsidRPr="00D52BC5">
        <w:rPr>
          <w:rFonts w:asciiTheme="majorHAnsi" w:hAnsiTheme="majorHAnsi" w:cs="Calibri Light"/>
          <w:i/>
          <w:iCs w:val="0"/>
          <w:rtl/>
          <w:lang w:eastAsia="zh-CN"/>
        </w:rPr>
        <w:t xml:space="preserve"> </w:t>
      </w:r>
      <w:r w:rsidRPr="00D52BC5">
        <w:rPr>
          <w:rFonts w:asciiTheme="majorHAnsi" w:hAnsiTheme="majorHAnsi" w:cs="Calibri Light"/>
          <w:i/>
          <w:iCs w:val="0"/>
          <w:color w:val="00B0F0"/>
          <w:rtl/>
          <w:lang w:eastAsia="zh-CN"/>
        </w:rPr>
        <w:t>[</w:t>
      </w:r>
      <w:r w:rsidRPr="00D52BC5">
        <w:rPr>
          <w:rFonts w:asciiTheme="majorHAnsi" w:hAnsiTheme="majorHAnsi" w:cstheme="majorHAnsi"/>
          <w:i/>
          <w:iCs w:val="0"/>
          <w:color w:val="00B0F0"/>
          <w:lang w:eastAsia="zh-CN" w:bidi="he-IL"/>
        </w:rPr>
        <w:t>X</w:t>
      </w:r>
      <w:r w:rsidRPr="00D52BC5">
        <w:rPr>
          <w:rFonts w:asciiTheme="majorHAnsi" w:hAnsiTheme="majorHAnsi" w:cs="Calibri Light"/>
          <w:i/>
          <w:iCs w:val="0"/>
          <w:color w:val="00B0F0"/>
          <w:rtl/>
          <w:lang w:eastAsia="zh-CN"/>
        </w:rPr>
        <w:t xml:space="preserve">] </w:t>
      </w:r>
      <w:r w:rsidRPr="00D52BC5">
        <w:rPr>
          <w:rFonts w:asciiTheme="majorHAnsi" w:hAnsiTheme="majorHAnsi" w:cs="Calibri Light" w:hint="eastAsia"/>
          <w:i/>
          <w:iCs w:val="0"/>
          <w:rtl/>
          <w:lang w:eastAsia="zh-CN"/>
        </w:rPr>
        <w:t>سنة</w:t>
      </w:r>
      <w:r w:rsidRPr="00D52BC5">
        <w:rPr>
          <w:rFonts w:asciiTheme="majorHAnsi" w:hAnsiTheme="majorHAnsi" w:cs="Calibri Light"/>
          <w:i/>
          <w:iCs w:val="0"/>
          <w:rtl/>
          <w:lang w:eastAsia="zh-CN"/>
        </w:rPr>
        <w:t>.</w:t>
      </w:r>
    </w:p>
    <w:p w14:paraId="15B0FE3C" w14:textId="3C91B3C4" w:rsidR="0023092B" w:rsidRPr="0023092B" w:rsidRDefault="00D52BC5" w:rsidP="008C544C">
      <w:pPr>
        <w:pStyle w:val="BlockText"/>
        <w:numPr>
          <w:ilvl w:val="0"/>
          <w:numId w:val="43"/>
        </w:numPr>
        <w:bidi/>
        <w:rPr>
          <w:rFonts w:asciiTheme="majorHAnsi" w:hAnsiTheme="majorHAnsi" w:cstheme="majorHAnsi"/>
          <w:i/>
        </w:rPr>
      </w:pPr>
      <w:r>
        <w:rPr>
          <w:rFonts w:asciiTheme="majorHAnsi" w:hAnsiTheme="majorHAnsi" w:cs="Calibri Light" w:hint="cs"/>
          <w:i/>
          <w:rtl/>
          <w:lang w:eastAsia="zh-CN"/>
        </w:rPr>
        <w:t>قم ب</w:t>
      </w:r>
      <w:r w:rsidRPr="00D52BC5">
        <w:rPr>
          <w:rFonts w:asciiTheme="majorHAnsi" w:hAnsiTheme="majorHAnsi" w:cs="Calibri Light" w:hint="eastAsia"/>
          <w:i/>
          <w:rtl/>
          <w:lang w:eastAsia="zh-CN"/>
        </w:rPr>
        <w:t>تقديم</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تقارير</w:t>
      </w:r>
      <w:r w:rsidRPr="00D52BC5">
        <w:rPr>
          <w:rFonts w:asciiTheme="majorHAnsi" w:hAnsiTheme="majorHAnsi" w:cs="Calibri Light"/>
          <w:i/>
          <w:rtl/>
          <w:lang w:eastAsia="zh-CN"/>
        </w:rPr>
        <w:t xml:space="preserve"> </w:t>
      </w:r>
      <w:r>
        <w:rPr>
          <w:rFonts w:asciiTheme="majorHAnsi" w:hAnsiTheme="majorHAnsi" w:cs="Calibri Light" w:hint="cs"/>
          <w:i/>
          <w:rtl/>
          <w:lang w:eastAsia="zh-CN"/>
        </w:rPr>
        <w:t>تقدم</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منتظمة</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وعروض</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تقديمية</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من</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مجموعة</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النشاط</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إلى</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مجموعة</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عمل</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ادارة</w:t>
      </w:r>
      <w:r w:rsidRPr="00D52BC5">
        <w:rPr>
          <w:rFonts w:asciiTheme="majorHAnsi" w:hAnsiTheme="majorHAnsi" w:cs="Calibri Light"/>
          <w:i/>
          <w:rtl/>
          <w:lang w:eastAsia="zh-CN"/>
        </w:rPr>
        <w:t xml:space="preserve"> </w:t>
      </w:r>
      <w:r w:rsidRPr="00D52BC5">
        <w:rPr>
          <w:rFonts w:asciiTheme="majorHAnsi" w:hAnsiTheme="majorHAnsi" w:cs="Calibri Light" w:hint="eastAsia"/>
          <w:i/>
          <w:rtl/>
          <w:lang w:eastAsia="zh-CN"/>
        </w:rPr>
        <w:t>الحالة</w:t>
      </w:r>
      <w:r w:rsidR="0023092B" w:rsidRPr="0023092B">
        <w:rPr>
          <w:rFonts w:asciiTheme="majorHAnsi" w:hAnsiTheme="majorHAnsi" w:cstheme="majorHAnsi"/>
          <w:i/>
          <w:lang w:eastAsia="zh-CN" w:bidi="he-IL"/>
        </w:rPr>
        <w:t>.</w:t>
      </w:r>
    </w:p>
    <w:p w14:paraId="6D66680D" w14:textId="77777777" w:rsidR="0023092B" w:rsidRDefault="0023092B" w:rsidP="008C544C">
      <w:pPr>
        <w:pStyle w:val="Heading2"/>
        <w:bidi/>
        <w:rPr>
          <w:rFonts w:ascii="Helvetica Neue Light" w:hAnsi="Helvetica Neue Light" w:cs="Arial"/>
          <w:color w:val="auto"/>
          <w:sz w:val="22"/>
          <w:szCs w:val="22"/>
        </w:rPr>
      </w:pPr>
    </w:p>
    <w:p w14:paraId="79408D03" w14:textId="79B00EFF" w:rsidR="00D52BC5" w:rsidRPr="00087D25" w:rsidRDefault="00D52BC5" w:rsidP="008C544C">
      <w:pPr>
        <w:pStyle w:val="ListBullet"/>
        <w:numPr>
          <w:ilvl w:val="0"/>
          <w:numId w:val="0"/>
        </w:numPr>
        <w:bidi/>
        <w:ind w:left="360" w:hanging="360"/>
        <w:rPr>
          <w:rFonts w:cs="Arial"/>
          <w:bCs/>
        </w:rPr>
      </w:pPr>
      <w:r w:rsidRPr="00087D25">
        <w:rPr>
          <w:rFonts w:cs="Arial" w:hint="eastAsia"/>
          <w:bCs/>
          <w:rtl/>
        </w:rPr>
        <w:t>توقعات</w:t>
      </w:r>
      <w:r w:rsidRPr="00087D25">
        <w:rPr>
          <w:rFonts w:cs="Arial"/>
          <w:bCs/>
          <w:rtl/>
        </w:rPr>
        <w:t xml:space="preserve"> </w:t>
      </w:r>
      <w:r w:rsidRPr="00087D25">
        <w:rPr>
          <w:rFonts w:cs="Arial" w:hint="eastAsia"/>
          <w:bCs/>
          <w:rtl/>
        </w:rPr>
        <w:t>الوكالة</w:t>
      </w:r>
      <w:r w:rsidRPr="00087D25">
        <w:rPr>
          <w:rFonts w:cs="Arial"/>
          <w:bCs/>
          <w:rtl/>
        </w:rPr>
        <w:t xml:space="preserve"> </w:t>
      </w:r>
      <w:r w:rsidRPr="00087D25">
        <w:rPr>
          <w:rFonts w:cs="Arial" w:hint="eastAsia"/>
          <w:bCs/>
          <w:rtl/>
        </w:rPr>
        <w:t>ال</w:t>
      </w:r>
      <w:r>
        <w:rPr>
          <w:rFonts w:cs="Arial" w:hint="cs"/>
          <w:bCs/>
          <w:rtl/>
        </w:rPr>
        <w:t>مشاركة</w:t>
      </w:r>
      <w:r w:rsidRPr="00087D25">
        <w:rPr>
          <w:rFonts w:cs="Arial"/>
          <w:bCs/>
          <w:rtl/>
        </w:rPr>
        <w:t xml:space="preserve"> </w:t>
      </w:r>
      <w:r w:rsidRPr="00087D25">
        <w:rPr>
          <w:rFonts w:cs="Arial" w:hint="eastAsia"/>
          <w:bCs/>
          <w:rtl/>
        </w:rPr>
        <w:t>في</w:t>
      </w:r>
      <w:r w:rsidRPr="00087D25">
        <w:rPr>
          <w:rFonts w:cs="Arial"/>
          <w:bCs/>
          <w:rtl/>
        </w:rPr>
        <w:t xml:space="preserve"> </w:t>
      </w:r>
      <w:r w:rsidRPr="00087D25">
        <w:rPr>
          <w:rFonts w:cs="Arial" w:hint="eastAsia"/>
          <w:bCs/>
          <w:rtl/>
        </w:rPr>
        <w:t>مجموعة</w:t>
      </w:r>
      <w:r w:rsidRPr="00087D25">
        <w:rPr>
          <w:rFonts w:cs="Arial"/>
          <w:bCs/>
          <w:rtl/>
        </w:rPr>
        <w:t xml:space="preserve"> </w:t>
      </w:r>
      <w:r w:rsidRPr="00087D25">
        <w:rPr>
          <w:rFonts w:cs="Arial" w:hint="eastAsia"/>
          <w:bCs/>
          <w:rtl/>
        </w:rPr>
        <w:t>النشاط</w:t>
      </w:r>
      <w:r w:rsidRPr="00087D25">
        <w:rPr>
          <w:rFonts w:cs="Arial"/>
          <w:bCs/>
          <w:rtl/>
        </w:rPr>
        <w:t xml:space="preserve">: </w:t>
      </w:r>
    </w:p>
    <w:p w14:paraId="451C1A5B" w14:textId="55F86FCF" w:rsidR="00387811" w:rsidRPr="0023092B" w:rsidRDefault="00D52BC5" w:rsidP="008C544C">
      <w:pPr>
        <w:pStyle w:val="ListBullet"/>
        <w:numPr>
          <w:ilvl w:val="0"/>
          <w:numId w:val="42"/>
        </w:numPr>
        <w:bidi/>
        <w:rPr>
          <w:rFonts w:cs="Arial"/>
        </w:rPr>
      </w:pPr>
      <w:r w:rsidRPr="00D52BC5">
        <w:rPr>
          <w:rFonts w:cs="Arial"/>
          <w:color w:val="00B0F0"/>
          <w:rtl/>
          <w:lang w:eastAsia="zh-CN" w:bidi="he-IL"/>
        </w:rPr>
        <w:t xml:space="preserve"> [</w:t>
      </w:r>
      <w:r w:rsidRPr="00D52BC5">
        <w:rPr>
          <w:rFonts w:cs="Arial" w:hint="eastAsia"/>
          <w:color w:val="00B0F0"/>
          <w:rtl/>
          <w:lang w:eastAsia="zh-CN"/>
        </w:rPr>
        <w:t>سيتم</w:t>
      </w:r>
      <w:r w:rsidRPr="00D52BC5">
        <w:rPr>
          <w:rFonts w:cs="Arial"/>
          <w:color w:val="00B0F0"/>
          <w:rtl/>
          <w:lang w:eastAsia="zh-CN"/>
        </w:rPr>
        <w:t xml:space="preserve"> </w:t>
      </w:r>
      <w:r>
        <w:rPr>
          <w:rFonts w:cs="Arial" w:hint="cs"/>
          <w:color w:val="00B0F0"/>
          <w:rtl/>
          <w:lang w:eastAsia="zh-CN"/>
        </w:rPr>
        <w:t>تحديد</w:t>
      </w:r>
      <w:r w:rsidRPr="00D52BC5">
        <w:rPr>
          <w:rFonts w:cs="Arial"/>
          <w:color w:val="00B0F0"/>
          <w:rtl/>
          <w:lang w:eastAsia="zh-CN"/>
        </w:rPr>
        <w:t xml:space="preserve"> </w:t>
      </w:r>
      <w:r w:rsidRPr="00D52BC5">
        <w:rPr>
          <w:rFonts w:cs="Arial" w:hint="eastAsia"/>
          <w:color w:val="00B0F0"/>
          <w:rtl/>
          <w:lang w:eastAsia="zh-CN"/>
        </w:rPr>
        <w:t>مسؤوليات</w:t>
      </w:r>
      <w:r w:rsidRPr="00D52BC5">
        <w:rPr>
          <w:rFonts w:cs="Arial"/>
          <w:color w:val="00B0F0"/>
          <w:rtl/>
          <w:lang w:eastAsia="zh-CN"/>
        </w:rPr>
        <w:t xml:space="preserve"> </w:t>
      </w:r>
      <w:r w:rsidRPr="00D52BC5">
        <w:rPr>
          <w:rFonts w:cs="Arial" w:hint="eastAsia"/>
          <w:color w:val="00B0F0"/>
          <w:rtl/>
          <w:lang w:eastAsia="zh-CN"/>
        </w:rPr>
        <w:t>وتوقعات</w:t>
      </w:r>
      <w:r w:rsidRPr="00D52BC5">
        <w:rPr>
          <w:rFonts w:cs="Arial"/>
          <w:color w:val="00B0F0"/>
          <w:rtl/>
          <w:lang w:eastAsia="zh-CN"/>
        </w:rPr>
        <w:t xml:space="preserve"> </w:t>
      </w:r>
      <w:r w:rsidRPr="00D52BC5">
        <w:rPr>
          <w:rFonts w:cs="Arial" w:hint="eastAsia"/>
          <w:color w:val="00B0F0"/>
          <w:rtl/>
          <w:lang w:eastAsia="zh-CN"/>
        </w:rPr>
        <w:t>المجموعة</w:t>
      </w:r>
      <w:r w:rsidRPr="00D52BC5">
        <w:rPr>
          <w:rFonts w:cs="Arial"/>
          <w:color w:val="00B0F0"/>
          <w:rtl/>
          <w:lang w:eastAsia="zh-CN"/>
        </w:rPr>
        <w:t xml:space="preserve"> </w:t>
      </w:r>
      <w:r w:rsidRPr="00D52BC5">
        <w:rPr>
          <w:rFonts w:cs="Arial" w:hint="eastAsia"/>
          <w:color w:val="00B0F0"/>
          <w:rtl/>
          <w:lang w:eastAsia="zh-CN"/>
        </w:rPr>
        <w:t>الم</w:t>
      </w:r>
      <w:r>
        <w:rPr>
          <w:rFonts w:cs="Arial" w:hint="cs"/>
          <w:color w:val="00B0F0"/>
          <w:rtl/>
          <w:lang w:eastAsia="zh-CN"/>
        </w:rPr>
        <w:t>شاركة</w:t>
      </w:r>
      <w:r w:rsidRPr="00D52BC5">
        <w:rPr>
          <w:rFonts w:cs="Arial"/>
          <w:color w:val="00B0F0"/>
          <w:rtl/>
          <w:lang w:eastAsia="zh-CN"/>
        </w:rPr>
        <w:t xml:space="preserve"> </w:t>
      </w:r>
      <w:r w:rsidRPr="00D52BC5">
        <w:rPr>
          <w:rFonts w:cs="Arial" w:hint="eastAsia"/>
          <w:color w:val="00B0F0"/>
          <w:rtl/>
          <w:lang w:eastAsia="zh-CN"/>
        </w:rPr>
        <w:t>في</w:t>
      </w:r>
      <w:r w:rsidRPr="00D52BC5">
        <w:rPr>
          <w:rFonts w:cs="Arial"/>
          <w:color w:val="00B0F0"/>
          <w:rtl/>
          <w:lang w:eastAsia="zh-CN"/>
        </w:rPr>
        <w:t xml:space="preserve"> </w:t>
      </w:r>
      <w:r w:rsidRPr="00D52BC5">
        <w:rPr>
          <w:rFonts w:cs="Arial" w:hint="eastAsia"/>
          <w:color w:val="00B0F0"/>
          <w:rtl/>
          <w:lang w:eastAsia="zh-CN"/>
        </w:rPr>
        <w:t>هذا</w:t>
      </w:r>
      <w:r w:rsidRPr="00D52BC5">
        <w:rPr>
          <w:rFonts w:cs="Arial"/>
          <w:color w:val="00B0F0"/>
          <w:rtl/>
          <w:lang w:eastAsia="zh-CN"/>
        </w:rPr>
        <w:t xml:space="preserve"> </w:t>
      </w:r>
      <w:r w:rsidRPr="00D52BC5">
        <w:rPr>
          <w:rFonts w:cs="Arial" w:hint="eastAsia"/>
          <w:color w:val="00B0F0"/>
          <w:rtl/>
          <w:lang w:eastAsia="zh-CN"/>
        </w:rPr>
        <w:t>القسم</w:t>
      </w:r>
      <w:r w:rsidRPr="00D52BC5">
        <w:rPr>
          <w:rFonts w:cs="Arial"/>
          <w:color w:val="00B0F0"/>
          <w:rtl/>
          <w:lang w:eastAsia="zh-CN"/>
        </w:rPr>
        <w:t>]</w:t>
      </w:r>
    </w:p>
    <w:p w14:paraId="64DF7D1A" w14:textId="21E3F755" w:rsidR="0023092B" w:rsidRPr="0023092B" w:rsidRDefault="003A4F48" w:rsidP="008C544C">
      <w:pPr>
        <w:pStyle w:val="BlockText"/>
        <w:numPr>
          <w:ilvl w:val="0"/>
          <w:numId w:val="42"/>
        </w:numPr>
        <w:bidi/>
        <w:rPr>
          <w:rFonts w:asciiTheme="majorHAnsi" w:hAnsiTheme="majorHAnsi" w:cstheme="majorHAnsi"/>
          <w:i/>
        </w:rPr>
      </w:pPr>
      <w:r>
        <w:rPr>
          <w:rFonts w:asciiTheme="majorHAnsi" w:hAnsiTheme="majorHAnsi" w:cstheme="majorHAnsi" w:hint="cs"/>
          <w:i/>
          <w:rtl/>
          <w:lang w:eastAsia="zh-CN"/>
        </w:rPr>
        <w:t xml:space="preserve">ساهم </w:t>
      </w:r>
      <w:r w:rsidR="001735CE">
        <w:rPr>
          <w:rFonts w:asciiTheme="majorHAnsi" w:hAnsiTheme="majorHAnsi" w:cstheme="majorHAnsi" w:hint="cs"/>
          <w:i/>
          <w:rtl/>
          <w:lang w:eastAsia="zh-CN"/>
        </w:rPr>
        <w:t>ب</w:t>
      </w:r>
      <w:r>
        <w:rPr>
          <w:rFonts w:asciiTheme="majorHAnsi" w:hAnsiTheme="majorHAnsi" w:cs="Calibri Light" w:hint="cs"/>
          <w:i/>
          <w:iCs w:val="0"/>
          <w:rtl/>
          <w:lang w:eastAsia="zh-CN"/>
        </w:rPr>
        <w:t>ت</w:t>
      </w:r>
      <w:r w:rsidRPr="00D52BC5">
        <w:rPr>
          <w:rFonts w:asciiTheme="majorHAnsi" w:hAnsiTheme="majorHAnsi" w:cs="Calibri Light" w:hint="eastAsia"/>
          <w:i/>
          <w:iCs w:val="0"/>
          <w:rtl/>
          <w:lang w:eastAsia="zh-CN"/>
        </w:rPr>
        <w:t>طوير</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نواتج</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واضحة</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وخطة</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عمل</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تحدد</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التقدم</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المتوقع</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على</w:t>
      </w:r>
      <w:r w:rsidRPr="00D52BC5">
        <w:rPr>
          <w:rFonts w:asciiTheme="majorHAnsi" w:hAnsiTheme="majorHAnsi" w:cs="Calibri Light"/>
          <w:i/>
          <w:iCs w:val="0"/>
          <w:rtl/>
          <w:lang w:eastAsia="zh-CN"/>
        </w:rPr>
        <w:t xml:space="preserve"> </w:t>
      </w:r>
      <w:r w:rsidRPr="00D52BC5">
        <w:rPr>
          <w:rFonts w:asciiTheme="majorHAnsi" w:hAnsiTheme="majorHAnsi" w:cs="Calibri Light" w:hint="eastAsia"/>
          <w:i/>
          <w:iCs w:val="0"/>
          <w:rtl/>
          <w:lang w:eastAsia="zh-CN"/>
        </w:rPr>
        <w:t>مدار</w:t>
      </w:r>
      <w:r w:rsidRPr="00D52BC5">
        <w:rPr>
          <w:rFonts w:asciiTheme="majorHAnsi" w:hAnsiTheme="majorHAnsi" w:cs="Calibri Light"/>
          <w:i/>
          <w:iCs w:val="0"/>
          <w:rtl/>
          <w:lang w:eastAsia="zh-CN"/>
        </w:rPr>
        <w:t xml:space="preserve"> </w:t>
      </w:r>
      <w:r w:rsidRPr="00D52BC5">
        <w:rPr>
          <w:rFonts w:asciiTheme="majorHAnsi" w:hAnsiTheme="majorHAnsi" w:cs="Calibri Light"/>
          <w:i/>
          <w:iCs w:val="0"/>
          <w:color w:val="00B0F0"/>
          <w:rtl/>
          <w:lang w:eastAsia="zh-CN"/>
        </w:rPr>
        <w:t>[</w:t>
      </w:r>
      <w:r w:rsidRPr="00D52BC5">
        <w:rPr>
          <w:rFonts w:asciiTheme="majorHAnsi" w:hAnsiTheme="majorHAnsi" w:cstheme="majorHAnsi"/>
          <w:i/>
          <w:iCs w:val="0"/>
          <w:color w:val="00B0F0"/>
          <w:lang w:eastAsia="zh-CN" w:bidi="he-IL"/>
        </w:rPr>
        <w:t>X</w:t>
      </w:r>
      <w:r w:rsidRPr="00D52BC5">
        <w:rPr>
          <w:rFonts w:asciiTheme="majorHAnsi" w:hAnsiTheme="majorHAnsi" w:cs="Calibri Light"/>
          <w:i/>
          <w:iCs w:val="0"/>
          <w:color w:val="00B0F0"/>
          <w:rtl/>
          <w:lang w:eastAsia="zh-CN"/>
        </w:rPr>
        <w:t xml:space="preserve">] </w:t>
      </w:r>
      <w:r w:rsidRPr="00D52BC5">
        <w:rPr>
          <w:rFonts w:asciiTheme="majorHAnsi" w:hAnsiTheme="majorHAnsi" w:cs="Calibri Light" w:hint="eastAsia"/>
          <w:i/>
          <w:iCs w:val="0"/>
          <w:rtl/>
          <w:lang w:eastAsia="zh-CN"/>
        </w:rPr>
        <w:t>سنة</w:t>
      </w:r>
      <w:r w:rsidRPr="00D52BC5">
        <w:rPr>
          <w:rFonts w:asciiTheme="majorHAnsi" w:hAnsiTheme="majorHAnsi" w:cs="Calibri Light"/>
          <w:i/>
          <w:iCs w:val="0"/>
          <w:rtl/>
          <w:lang w:eastAsia="zh-CN"/>
        </w:rPr>
        <w:t>.</w:t>
      </w:r>
    </w:p>
    <w:p w14:paraId="68DE4A5E" w14:textId="642E64CD" w:rsidR="0023092B" w:rsidRPr="0023092B" w:rsidRDefault="003A4F48" w:rsidP="008C544C">
      <w:pPr>
        <w:pStyle w:val="BlockText"/>
        <w:numPr>
          <w:ilvl w:val="0"/>
          <w:numId w:val="42"/>
        </w:numPr>
        <w:bidi/>
        <w:rPr>
          <w:rFonts w:asciiTheme="majorHAnsi" w:hAnsiTheme="majorHAnsi" w:cstheme="majorHAnsi"/>
          <w:i/>
        </w:rPr>
      </w:pPr>
      <w:r w:rsidRPr="003A4F48">
        <w:rPr>
          <w:rFonts w:asciiTheme="majorHAnsi" w:hAnsiTheme="majorHAnsi" w:cs="Calibri Light"/>
          <w:i/>
          <w:rtl/>
          <w:lang w:eastAsia="zh-CN"/>
        </w:rPr>
        <w:t xml:space="preserve"> </w:t>
      </w:r>
      <w:r w:rsidRPr="003A4F48">
        <w:rPr>
          <w:rFonts w:asciiTheme="majorHAnsi" w:hAnsiTheme="majorHAnsi" w:cs="Calibri Light" w:hint="eastAsia"/>
          <w:i/>
          <w:rtl/>
          <w:lang w:eastAsia="zh-CN"/>
        </w:rPr>
        <w:t>اقترح</w:t>
      </w:r>
      <w:r w:rsidRPr="003A4F48">
        <w:rPr>
          <w:rFonts w:asciiTheme="majorHAnsi" w:hAnsiTheme="majorHAnsi" w:cs="Calibri Light"/>
          <w:i/>
          <w:rtl/>
          <w:lang w:eastAsia="zh-CN"/>
        </w:rPr>
        <w:t xml:space="preserve"> </w:t>
      </w:r>
      <w:r w:rsidRPr="003A4F48">
        <w:rPr>
          <w:rFonts w:asciiTheme="majorHAnsi" w:hAnsiTheme="majorHAnsi" w:cs="Calibri Light" w:hint="eastAsia"/>
          <w:i/>
          <w:rtl/>
          <w:lang w:eastAsia="zh-CN"/>
        </w:rPr>
        <w:t>دولًا</w:t>
      </w:r>
      <w:r w:rsidRPr="003A4F48">
        <w:rPr>
          <w:rFonts w:asciiTheme="majorHAnsi" w:hAnsiTheme="majorHAnsi" w:cs="Calibri Light"/>
          <w:i/>
          <w:rtl/>
          <w:lang w:eastAsia="zh-CN"/>
        </w:rPr>
        <w:t xml:space="preserve"> </w:t>
      </w:r>
      <w:r w:rsidRPr="003A4F48">
        <w:rPr>
          <w:rFonts w:asciiTheme="majorHAnsi" w:hAnsiTheme="majorHAnsi" w:cs="Calibri Light" w:hint="eastAsia"/>
          <w:i/>
          <w:rtl/>
          <w:lang w:eastAsia="zh-CN"/>
        </w:rPr>
        <w:t>رائدة</w:t>
      </w:r>
      <w:r w:rsidRPr="003A4F48">
        <w:rPr>
          <w:rFonts w:asciiTheme="majorHAnsi" w:hAnsiTheme="majorHAnsi" w:cs="Calibri Light"/>
          <w:i/>
          <w:rtl/>
          <w:lang w:eastAsia="zh-CN"/>
        </w:rPr>
        <w:t xml:space="preserve"> </w:t>
      </w:r>
      <w:r w:rsidRPr="003A4F48">
        <w:rPr>
          <w:rFonts w:asciiTheme="majorHAnsi" w:hAnsiTheme="majorHAnsi" w:cs="Calibri Light" w:hint="eastAsia"/>
          <w:i/>
          <w:rtl/>
          <w:lang w:eastAsia="zh-CN"/>
        </w:rPr>
        <w:t>لتطوير</w:t>
      </w:r>
      <w:r w:rsidRPr="003A4F48">
        <w:rPr>
          <w:rFonts w:asciiTheme="majorHAnsi" w:hAnsiTheme="majorHAnsi" w:cs="Calibri Light"/>
          <w:i/>
          <w:rtl/>
          <w:lang w:eastAsia="zh-CN"/>
        </w:rPr>
        <w:t xml:space="preserve"> </w:t>
      </w:r>
      <w:r w:rsidRPr="003A4F48">
        <w:rPr>
          <w:rFonts w:asciiTheme="majorHAnsi" w:hAnsiTheme="majorHAnsi" w:cs="Calibri Light" w:hint="eastAsia"/>
          <w:i/>
          <w:rtl/>
          <w:lang w:eastAsia="zh-CN"/>
        </w:rPr>
        <w:t>المنتجات</w:t>
      </w:r>
      <w:r>
        <w:rPr>
          <w:rFonts w:asciiTheme="majorHAnsi" w:hAnsiTheme="majorHAnsi" w:cs="Calibri Light" w:hint="cs"/>
          <w:i/>
          <w:rtl/>
          <w:lang w:eastAsia="zh-CN"/>
        </w:rPr>
        <w:t xml:space="preserve"> عندما يكون ذلك ممكنا</w:t>
      </w:r>
      <w:r w:rsidRPr="003A4F48">
        <w:rPr>
          <w:rFonts w:asciiTheme="majorHAnsi" w:hAnsiTheme="majorHAnsi" w:cs="Calibri Light"/>
          <w:i/>
          <w:rtl/>
          <w:lang w:eastAsia="zh-CN"/>
        </w:rPr>
        <w:t>.</w:t>
      </w:r>
    </w:p>
    <w:tbl>
      <w:tblPr>
        <w:tblStyle w:val="GridTable4-Accent2"/>
        <w:tblpPr w:leftFromText="180" w:rightFromText="180" w:vertAnchor="text" w:horzAnchor="margin" w:tblpY="241"/>
        <w:bidiVisual/>
        <w:tblW w:w="10075" w:type="dxa"/>
        <w:tblLook w:val="04A0" w:firstRow="1" w:lastRow="0" w:firstColumn="1" w:lastColumn="0" w:noHBand="0" w:noVBand="1"/>
      </w:tblPr>
      <w:tblGrid>
        <w:gridCol w:w="1705"/>
        <w:gridCol w:w="3510"/>
        <w:gridCol w:w="1710"/>
        <w:gridCol w:w="3150"/>
      </w:tblGrid>
      <w:tr w:rsidR="00387811" w:rsidRPr="0023092B" w14:paraId="61F5B9D0" w14:textId="77777777" w:rsidTr="005F7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bottom w:val="single" w:sz="4" w:space="0" w:color="B690A5" w:themeColor="accent3"/>
              <w:right w:val="single" w:sz="4" w:space="0" w:color="B690A5" w:themeColor="accent3"/>
            </w:tcBorders>
          </w:tcPr>
          <w:p w14:paraId="179312E3" w14:textId="77777777" w:rsidR="00387811" w:rsidRPr="0023092B" w:rsidRDefault="00387811" w:rsidP="008C544C">
            <w:pPr>
              <w:pStyle w:val="Heading5"/>
              <w:bidi/>
              <w:spacing w:before="0" w:after="0"/>
              <w:contextualSpacing/>
              <w:outlineLvl w:val="4"/>
              <w:rPr>
                <w:rFonts w:ascii="Calibri" w:hAnsi="Calibri" w:cs="Calibri"/>
                <w:b/>
                <w:sz w:val="22"/>
              </w:rPr>
            </w:pPr>
            <w:r w:rsidRPr="0023092B">
              <w:rPr>
                <w:rFonts w:ascii="Calibri" w:hAnsi="Calibri" w:cs="Calibri"/>
                <w:b/>
                <w:sz w:val="22"/>
              </w:rPr>
              <w:t>Activity Group</w:t>
            </w:r>
          </w:p>
        </w:tc>
        <w:tc>
          <w:tcPr>
            <w:tcW w:w="3510" w:type="dxa"/>
            <w:tcBorders>
              <w:left w:val="single" w:sz="4" w:space="0" w:color="B690A5" w:themeColor="accent3"/>
              <w:bottom w:val="single" w:sz="4" w:space="0" w:color="B690A5" w:themeColor="accent3"/>
              <w:right w:val="single" w:sz="4" w:space="0" w:color="B690A5" w:themeColor="accent3"/>
            </w:tcBorders>
          </w:tcPr>
          <w:p w14:paraId="004858DF" w14:textId="4BDA0A06" w:rsidR="00387811" w:rsidRPr="0023092B" w:rsidRDefault="004778B8" w:rsidP="008C544C">
            <w:pPr>
              <w:pStyle w:val="Heading5"/>
              <w:bidi/>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Pr>
                <w:rFonts w:ascii="Calibri" w:hAnsi="Calibri" w:cs="Calibri" w:hint="cs"/>
                <w:b/>
                <w:sz w:val="22"/>
                <w:rtl/>
              </w:rPr>
              <w:t>الملخص</w:t>
            </w:r>
          </w:p>
        </w:tc>
        <w:tc>
          <w:tcPr>
            <w:tcW w:w="1710" w:type="dxa"/>
            <w:tcBorders>
              <w:left w:val="single" w:sz="4" w:space="0" w:color="B690A5" w:themeColor="accent3"/>
              <w:right w:val="single" w:sz="4" w:space="0" w:color="B690A5" w:themeColor="accent3"/>
            </w:tcBorders>
          </w:tcPr>
          <w:p w14:paraId="728624A5" w14:textId="598F5A44" w:rsidR="00387811" w:rsidRPr="0023092B" w:rsidRDefault="004778B8" w:rsidP="008C544C">
            <w:pPr>
              <w:pStyle w:val="Heading5"/>
              <w:bidi/>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Pr>
                <w:rFonts w:ascii="Calibri" w:hAnsi="Calibri" w:cs="Calibri" w:hint="cs"/>
                <w:b/>
                <w:sz w:val="22"/>
                <w:rtl/>
              </w:rPr>
              <w:t>الوكالة الرئيسية</w:t>
            </w:r>
          </w:p>
        </w:tc>
        <w:tc>
          <w:tcPr>
            <w:tcW w:w="3150" w:type="dxa"/>
            <w:tcBorders>
              <w:left w:val="single" w:sz="4" w:space="0" w:color="B690A5" w:themeColor="accent3"/>
            </w:tcBorders>
          </w:tcPr>
          <w:p w14:paraId="1F38D2A5" w14:textId="529B0F41" w:rsidR="00387811" w:rsidRPr="0023092B" w:rsidRDefault="004778B8" w:rsidP="008C544C">
            <w:pPr>
              <w:pStyle w:val="Heading5"/>
              <w:bidi/>
              <w:spacing w:before="0" w:after="0"/>
              <w:contextualSpacing/>
              <w:outlineLvl w:val="4"/>
              <w:cnfStyle w:val="100000000000" w:firstRow="1" w:lastRow="0" w:firstColumn="0" w:lastColumn="0" w:oddVBand="0" w:evenVBand="0" w:oddHBand="0" w:evenHBand="0" w:firstRowFirstColumn="0" w:firstRowLastColumn="0" w:lastRowFirstColumn="0" w:lastRowLastColumn="0"/>
              <w:rPr>
                <w:rFonts w:ascii="Calibri" w:hAnsi="Calibri" w:cs="Calibri"/>
                <w:b/>
                <w:sz w:val="22"/>
              </w:rPr>
            </w:pPr>
            <w:r>
              <w:rPr>
                <w:rFonts w:ascii="Calibri" w:hAnsi="Calibri" w:cs="Calibri" w:hint="cs"/>
                <w:b/>
                <w:sz w:val="22"/>
                <w:rtl/>
              </w:rPr>
              <w:t>الوكالات المساهمة</w:t>
            </w:r>
          </w:p>
        </w:tc>
      </w:tr>
      <w:tr w:rsidR="00387811" w:rsidRPr="0023092B" w14:paraId="5307E6C9" w14:textId="77777777" w:rsidTr="005F7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Borders>
              <w:top w:val="single" w:sz="4" w:space="0" w:color="B690A5" w:themeColor="accent3"/>
            </w:tcBorders>
            <w:shd w:val="clear" w:color="auto" w:fill="97467C" w:themeFill="accent2"/>
          </w:tcPr>
          <w:p w14:paraId="60CDCB63" w14:textId="7B45CFC5" w:rsidR="00387811" w:rsidRPr="0023092B" w:rsidRDefault="00775D47" w:rsidP="008C544C">
            <w:pPr>
              <w:bidi/>
              <w:spacing w:line="240" w:lineRule="auto"/>
              <w:contextualSpacing/>
              <w:rPr>
                <w:rFonts w:ascii="Calibri" w:hAnsi="Calibri" w:cs="Calibri"/>
                <w:b w:val="0"/>
                <w:i/>
              </w:rPr>
            </w:pPr>
            <w:r w:rsidRPr="00775D47">
              <w:rPr>
                <w:rFonts w:ascii="Calibri" w:eastAsiaTheme="majorEastAsia" w:hAnsi="Calibri" w:cs="Calibri"/>
                <w:b w:val="0"/>
                <w:bCs w:val="0"/>
                <w:iCs/>
                <w:color w:val="00B0F0"/>
                <w:rtl/>
              </w:rPr>
              <w:t>[</w:t>
            </w:r>
            <w:r w:rsidRPr="00775D47">
              <w:rPr>
                <w:rFonts w:ascii="Calibri" w:eastAsiaTheme="majorEastAsia" w:hAnsi="Calibri" w:cs="Calibri" w:hint="eastAsia"/>
                <w:b w:val="0"/>
                <w:bCs w:val="0"/>
                <w:iCs/>
                <w:color w:val="00B0F0"/>
                <w:rtl/>
              </w:rPr>
              <w:t>هدف</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أو</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مهمة</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أو</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نشاط</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وفقًا</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لما</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اتفقت</w:t>
            </w:r>
            <w:r w:rsidRPr="00775D47">
              <w:rPr>
                <w:rFonts w:ascii="Calibri" w:eastAsiaTheme="majorEastAsia" w:hAnsi="Calibri" w:cs="Calibri"/>
                <w:b w:val="0"/>
                <w:bCs w:val="0"/>
                <w:iCs/>
                <w:color w:val="00B0F0"/>
                <w:rtl/>
              </w:rPr>
              <w:t xml:space="preserve"> </w:t>
            </w:r>
            <w:r w:rsidRPr="00775D47">
              <w:rPr>
                <w:rFonts w:ascii="Calibri" w:eastAsiaTheme="majorEastAsia" w:hAnsi="Calibri" w:cs="Calibri" w:hint="eastAsia"/>
                <w:b w:val="0"/>
                <w:bCs w:val="0"/>
                <w:iCs/>
                <w:color w:val="00B0F0"/>
                <w:rtl/>
              </w:rPr>
              <w:t>عليه</w:t>
            </w:r>
            <w:r w:rsidRPr="00775D47">
              <w:rPr>
                <w:rFonts w:ascii="Calibri" w:eastAsiaTheme="majorEastAsia" w:hAnsi="Calibri" w:cs="Calibri"/>
                <w:b w:val="0"/>
                <w:bCs w:val="0"/>
                <w:iCs/>
                <w:color w:val="00B0F0"/>
                <w:rtl/>
              </w:rPr>
              <w:t xml:space="preserve"> </w:t>
            </w:r>
            <w:r>
              <w:rPr>
                <w:rFonts w:ascii="Calibri" w:eastAsiaTheme="majorEastAsia" w:hAnsi="Calibri" w:cs="Calibri" w:hint="cs"/>
                <w:b w:val="0"/>
                <w:bCs w:val="0"/>
                <w:iCs/>
                <w:color w:val="00B0F0"/>
                <w:rtl/>
              </w:rPr>
              <w:t>مجموعة عمل حماية الطفل</w:t>
            </w:r>
          </w:p>
        </w:tc>
        <w:tc>
          <w:tcPr>
            <w:tcW w:w="3510" w:type="dxa"/>
            <w:tcBorders>
              <w:top w:val="single" w:sz="4" w:space="0" w:color="B690A5" w:themeColor="accent3"/>
              <w:right w:val="single" w:sz="4" w:space="0" w:color="B690A5" w:themeColor="accent3"/>
            </w:tcBorders>
          </w:tcPr>
          <w:p w14:paraId="52006F2D" w14:textId="0BE4CE18" w:rsidR="00387811" w:rsidRPr="0023092B" w:rsidRDefault="00775D47" w:rsidP="008C544C">
            <w:pPr>
              <w:pStyle w:val="ListBullet"/>
              <w:numPr>
                <w:ilvl w:val="0"/>
                <w:numId w:val="0"/>
              </w:numPr>
              <w:bidi/>
              <w:spacing w:after="0" w:line="240" w:lineRule="auto"/>
              <w:ind w:left="360" w:hanging="360"/>
              <w:contextualSpacing/>
              <w:cnfStyle w:val="000000100000" w:firstRow="0" w:lastRow="0" w:firstColumn="0" w:lastColumn="0" w:oddVBand="0" w:evenVBand="0" w:oddHBand="1" w:evenHBand="0" w:firstRowFirstColumn="0" w:firstRowLastColumn="0" w:lastRowFirstColumn="0" w:lastRowLastColumn="0"/>
              <w:rPr>
                <w:rFonts w:ascii="Calibri" w:hAnsi="Calibri" w:cs="Calibri"/>
                <w:i/>
              </w:rPr>
            </w:pPr>
            <w:r w:rsidRPr="00775D47">
              <w:rPr>
                <w:rFonts w:ascii="Calibri" w:hAnsi="Calibri" w:cs="Calibri"/>
                <w:i/>
                <w:color w:val="00B0F0"/>
                <w:rtl/>
              </w:rPr>
              <w:t>[</w:t>
            </w:r>
            <w:r w:rsidRPr="00775D47">
              <w:rPr>
                <w:rFonts w:ascii="Calibri" w:hAnsi="Calibri" w:cs="Calibri" w:hint="eastAsia"/>
                <w:i/>
                <w:color w:val="00B0F0"/>
                <w:rtl/>
              </w:rPr>
              <w:t>اذكر</w:t>
            </w:r>
            <w:r w:rsidRPr="00775D47">
              <w:rPr>
                <w:rFonts w:ascii="Calibri" w:hAnsi="Calibri" w:cs="Calibri"/>
                <w:i/>
                <w:color w:val="00B0F0"/>
                <w:rtl/>
              </w:rPr>
              <w:t xml:space="preserve"> </w:t>
            </w:r>
            <w:r w:rsidRPr="00775D47">
              <w:rPr>
                <w:rFonts w:ascii="Calibri" w:hAnsi="Calibri" w:cs="Calibri" w:hint="eastAsia"/>
                <w:i/>
                <w:color w:val="00B0F0"/>
                <w:rtl/>
              </w:rPr>
              <w:t>تفاصيل</w:t>
            </w:r>
            <w:r w:rsidRPr="00775D47">
              <w:rPr>
                <w:rFonts w:ascii="Calibri" w:hAnsi="Calibri" w:cs="Calibri"/>
                <w:i/>
                <w:color w:val="00B0F0"/>
                <w:rtl/>
              </w:rPr>
              <w:t xml:space="preserve"> </w:t>
            </w:r>
            <w:r w:rsidRPr="00775D47">
              <w:rPr>
                <w:rFonts w:ascii="Calibri" w:hAnsi="Calibri" w:cs="Calibri" w:hint="eastAsia"/>
                <w:i/>
                <w:color w:val="00B0F0"/>
                <w:rtl/>
              </w:rPr>
              <w:t>الهدف</w:t>
            </w:r>
            <w:r w:rsidRPr="00775D47">
              <w:rPr>
                <w:rFonts w:ascii="Calibri" w:hAnsi="Calibri" w:cs="Calibri"/>
                <w:i/>
                <w:color w:val="00B0F0"/>
                <w:rtl/>
              </w:rPr>
              <w:t xml:space="preserve"> / </w:t>
            </w:r>
            <w:r w:rsidRPr="00775D47">
              <w:rPr>
                <w:rFonts w:ascii="Calibri" w:hAnsi="Calibri" w:cs="Calibri" w:hint="eastAsia"/>
                <w:i/>
                <w:color w:val="00B0F0"/>
                <w:rtl/>
              </w:rPr>
              <w:t>المهمة</w:t>
            </w:r>
            <w:r w:rsidRPr="00775D47">
              <w:rPr>
                <w:rFonts w:ascii="Calibri" w:hAnsi="Calibri" w:cs="Calibri"/>
                <w:i/>
                <w:color w:val="00B0F0"/>
                <w:rtl/>
              </w:rPr>
              <w:t xml:space="preserve"> </w:t>
            </w:r>
            <w:r w:rsidRPr="00775D47">
              <w:rPr>
                <w:rFonts w:ascii="Calibri" w:hAnsi="Calibri" w:cs="Calibri" w:hint="eastAsia"/>
                <w:i/>
                <w:color w:val="00B0F0"/>
                <w:rtl/>
              </w:rPr>
              <w:t>هنا</w:t>
            </w:r>
            <w:r w:rsidRPr="00775D47">
              <w:rPr>
                <w:rFonts w:ascii="Calibri" w:hAnsi="Calibri" w:cs="Calibri"/>
                <w:i/>
                <w:color w:val="00B0F0"/>
                <w:rtl/>
              </w:rPr>
              <w:t>]</w:t>
            </w:r>
          </w:p>
        </w:tc>
        <w:tc>
          <w:tcPr>
            <w:tcW w:w="1710" w:type="dxa"/>
            <w:tcBorders>
              <w:left w:val="single" w:sz="4" w:space="0" w:color="B690A5" w:themeColor="accent3"/>
            </w:tcBorders>
          </w:tcPr>
          <w:p w14:paraId="75B605DC" w14:textId="6E670DDD" w:rsidR="00387811" w:rsidRPr="0023092B" w:rsidRDefault="00775D47" w:rsidP="008C544C">
            <w:pPr>
              <w:pStyle w:val="Heading7"/>
              <w:bidi/>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rPr>
            </w:pPr>
            <w:r>
              <w:rPr>
                <w:rFonts w:ascii="Calibri" w:hAnsi="Calibri" w:cs="Calibri" w:hint="cs"/>
                <w:i/>
                <w:color w:val="00B0F0"/>
                <w:rtl/>
              </w:rPr>
              <w:t>[الوكالة الرئيسية]</w:t>
            </w:r>
          </w:p>
        </w:tc>
        <w:tc>
          <w:tcPr>
            <w:tcW w:w="3150" w:type="dxa"/>
          </w:tcPr>
          <w:p w14:paraId="630BB411" w14:textId="42C64E8D" w:rsidR="00387811" w:rsidRPr="0023092B" w:rsidRDefault="00775D47" w:rsidP="008C544C">
            <w:pPr>
              <w:pStyle w:val="Heading7"/>
              <w:bidi/>
              <w:spacing w:before="0" w:after="0"/>
              <w:outlineLvl w:val="6"/>
              <w:cnfStyle w:val="000000100000" w:firstRow="0" w:lastRow="0" w:firstColumn="0" w:lastColumn="0" w:oddVBand="0" w:evenVBand="0" w:oddHBand="1" w:evenHBand="0" w:firstRowFirstColumn="0" w:firstRowLastColumn="0" w:lastRowFirstColumn="0" w:lastRowLastColumn="0"/>
              <w:rPr>
                <w:rFonts w:ascii="Calibri" w:hAnsi="Calibri" w:cs="Calibri"/>
                <w:i/>
                <w:color w:val="00B0F0"/>
              </w:rPr>
            </w:pPr>
            <w:r w:rsidRPr="00775D47">
              <w:rPr>
                <w:rFonts w:ascii="Calibri" w:hAnsi="Calibri" w:cs="Calibri"/>
                <w:i/>
                <w:color w:val="00B0F0"/>
                <w:rtl/>
              </w:rPr>
              <w:t>[</w:t>
            </w:r>
            <w:r w:rsidRPr="00775D47">
              <w:rPr>
                <w:rFonts w:ascii="Calibri" w:hAnsi="Calibri" w:cs="Calibri" w:hint="eastAsia"/>
                <w:i/>
                <w:color w:val="00B0F0"/>
                <w:rtl/>
              </w:rPr>
              <w:t>الوكالات</w:t>
            </w:r>
            <w:r w:rsidRPr="00775D47">
              <w:rPr>
                <w:rFonts w:ascii="Calibri" w:hAnsi="Calibri" w:cs="Calibri"/>
                <w:i/>
                <w:color w:val="00B0F0"/>
                <w:rtl/>
              </w:rPr>
              <w:t xml:space="preserve"> </w:t>
            </w:r>
            <w:r w:rsidRPr="00775D47">
              <w:rPr>
                <w:rFonts w:ascii="Calibri" w:hAnsi="Calibri" w:cs="Calibri" w:hint="eastAsia"/>
                <w:i/>
                <w:color w:val="00B0F0"/>
                <w:rtl/>
              </w:rPr>
              <w:t>المساهمة</w:t>
            </w:r>
            <w:r w:rsidRPr="00775D47">
              <w:rPr>
                <w:rFonts w:ascii="Calibri" w:hAnsi="Calibri" w:cs="Calibri"/>
                <w:i/>
                <w:color w:val="00B0F0"/>
                <w:rtl/>
              </w:rPr>
              <w:t>]</w:t>
            </w:r>
          </w:p>
        </w:tc>
      </w:tr>
      <w:tr w:rsidR="00387811" w:rsidRPr="0023092B" w14:paraId="3120E1EA" w14:textId="77777777" w:rsidTr="005F7588">
        <w:trPr>
          <w:trHeight w:val="2010"/>
        </w:trPr>
        <w:tc>
          <w:tcPr>
            <w:cnfStyle w:val="001000000000" w:firstRow="0" w:lastRow="0" w:firstColumn="1" w:lastColumn="0" w:oddVBand="0" w:evenVBand="0" w:oddHBand="0" w:evenHBand="0" w:firstRowFirstColumn="0" w:firstRowLastColumn="0" w:lastRowFirstColumn="0" w:lastRowLastColumn="0"/>
            <w:tcW w:w="1705" w:type="dxa"/>
            <w:shd w:val="clear" w:color="auto" w:fill="97467C" w:themeFill="accent2"/>
          </w:tcPr>
          <w:p w14:paraId="402BEEF6" w14:textId="77777777" w:rsidR="004778B8" w:rsidRPr="004778B8" w:rsidRDefault="004778B8" w:rsidP="008C544C">
            <w:pPr>
              <w:pStyle w:val="Heading6"/>
              <w:bidi/>
              <w:contextualSpacing/>
              <w:outlineLvl w:val="5"/>
              <w:rPr>
                <w:rFonts w:cs="Calibri"/>
                <w:i w:val="0"/>
                <w:rtl/>
              </w:rPr>
            </w:pPr>
            <w:r w:rsidRPr="004778B8">
              <w:rPr>
                <w:rFonts w:cs="Calibri" w:hint="eastAsia"/>
                <w:b/>
                <w:bCs/>
                <w:i w:val="0"/>
                <w:rtl/>
              </w:rPr>
              <w:t>مثال</w:t>
            </w:r>
            <w:r w:rsidRPr="004778B8">
              <w:rPr>
                <w:rFonts w:cs="Calibri"/>
                <w:i w:val="0"/>
              </w:rPr>
              <w:t>:</w:t>
            </w:r>
          </w:p>
          <w:p w14:paraId="7DB1F407" w14:textId="707B1E11" w:rsidR="00387811" w:rsidRPr="0023092B" w:rsidRDefault="004778B8" w:rsidP="008C544C">
            <w:pPr>
              <w:pStyle w:val="Heading6"/>
              <w:bidi/>
              <w:spacing w:before="0"/>
              <w:contextualSpacing/>
              <w:outlineLvl w:val="5"/>
              <w:rPr>
                <w:rFonts w:cs="Calibri"/>
              </w:rPr>
            </w:pPr>
            <w:r w:rsidRPr="004778B8">
              <w:rPr>
                <w:rFonts w:cs="Calibri" w:hint="eastAsia"/>
                <w:i w:val="0"/>
                <w:rtl/>
              </w:rPr>
              <w:t>المساعدة</w:t>
            </w:r>
            <w:r w:rsidRPr="004778B8">
              <w:rPr>
                <w:rFonts w:cs="Calibri"/>
                <w:i w:val="0"/>
                <w:rtl/>
              </w:rPr>
              <w:t xml:space="preserve"> </w:t>
            </w:r>
            <w:r w:rsidRPr="004778B8">
              <w:rPr>
                <w:rFonts w:cs="Calibri" w:hint="eastAsia"/>
                <w:i w:val="0"/>
                <w:rtl/>
              </w:rPr>
              <w:t>الفنية</w:t>
            </w:r>
            <w:r w:rsidRPr="004778B8">
              <w:rPr>
                <w:rFonts w:cs="Calibri"/>
                <w:i w:val="0"/>
                <w:rtl/>
              </w:rPr>
              <w:t xml:space="preserve"> </w:t>
            </w:r>
            <w:r w:rsidRPr="004778B8">
              <w:rPr>
                <w:rFonts w:cs="Calibri" w:hint="eastAsia"/>
                <w:i w:val="0"/>
                <w:rtl/>
              </w:rPr>
              <w:t>والتدريب</w:t>
            </w:r>
            <w:r w:rsidRPr="004778B8">
              <w:rPr>
                <w:rFonts w:cs="Calibri"/>
                <w:i w:val="0"/>
                <w:rtl/>
              </w:rPr>
              <w:t xml:space="preserve"> </w:t>
            </w:r>
            <w:r w:rsidRPr="004778B8">
              <w:rPr>
                <w:rFonts w:cs="Calibri" w:hint="eastAsia"/>
                <w:i w:val="0"/>
                <w:rtl/>
              </w:rPr>
              <w:t>والتوجيه</w:t>
            </w:r>
          </w:p>
        </w:tc>
        <w:tc>
          <w:tcPr>
            <w:tcW w:w="3510" w:type="dxa"/>
          </w:tcPr>
          <w:p w14:paraId="2EEB9B9E" w14:textId="3ABB47F2" w:rsidR="00387811" w:rsidRPr="0023092B" w:rsidRDefault="004778B8" w:rsidP="008C544C">
            <w:pPr>
              <w:pStyle w:val="ListBullet"/>
              <w:numPr>
                <w:ilvl w:val="0"/>
                <w:numId w:val="0"/>
              </w:numPr>
              <w:bidi/>
              <w:spacing w:after="0" w:line="240" w:lineRule="auto"/>
              <w:ind w:left="360" w:hanging="360"/>
              <w:contextualSpacing/>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4778B8">
              <w:rPr>
                <w:rFonts w:ascii="Calibri" w:hAnsi="Calibri" w:cs="Calibri" w:hint="eastAsia"/>
                <w:i/>
                <w:rtl/>
              </w:rPr>
              <w:t>تقديم</w:t>
            </w:r>
            <w:r w:rsidRPr="004778B8">
              <w:rPr>
                <w:rFonts w:ascii="Calibri" w:hAnsi="Calibri" w:cs="Calibri"/>
                <w:i/>
                <w:rtl/>
              </w:rPr>
              <w:t xml:space="preserve"> </w:t>
            </w:r>
            <w:r w:rsidRPr="004778B8">
              <w:rPr>
                <w:rFonts w:ascii="Calibri" w:hAnsi="Calibri" w:cs="Calibri" w:hint="eastAsia"/>
                <w:i/>
                <w:rtl/>
              </w:rPr>
              <w:t>المساعدة</w:t>
            </w:r>
            <w:r w:rsidRPr="004778B8">
              <w:rPr>
                <w:rFonts w:ascii="Calibri" w:hAnsi="Calibri" w:cs="Calibri"/>
                <w:i/>
                <w:rtl/>
              </w:rPr>
              <w:t xml:space="preserve"> </w:t>
            </w:r>
            <w:r w:rsidRPr="004778B8">
              <w:rPr>
                <w:rFonts w:ascii="Calibri" w:hAnsi="Calibri" w:cs="Calibri" w:hint="eastAsia"/>
                <w:i/>
                <w:rtl/>
              </w:rPr>
              <w:t>الفنية</w:t>
            </w:r>
            <w:r w:rsidRPr="004778B8">
              <w:rPr>
                <w:rFonts w:ascii="Calibri" w:hAnsi="Calibri" w:cs="Calibri"/>
                <w:i/>
                <w:rtl/>
              </w:rPr>
              <w:t xml:space="preserve"> </w:t>
            </w:r>
            <w:r w:rsidRPr="004778B8">
              <w:rPr>
                <w:rFonts w:ascii="Calibri" w:hAnsi="Calibri" w:cs="Calibri" w:hint="eastAsia"/>
                <w:i/>
                <w:rtl/>
              </w:rPr>
              <w:t>لوزارة</w:t>
            </w:r>
            <w:r w:rsidRPr="004778B8">
              <w:rPr>
                <w:rFonts w:ascii="Calibri" w:hAnsi="Calibri" w:cs="Calibri"/>
                <w:i/>
                <w:rtl/>
              </w:rPr>
              <w:t xml:space="preserve"> </w:t>
            </w:r>
            <w:r w:rsidRPr="004778B8">
              <w:rPr>
                <w:rFonts w:ascii="Calibri" w:hAnsi="Calibri" w:cs="Calibri" w:hint="eastAsia"/>
                <w:i/>
                <w:rtl/>
              </w:rPr>
              <w:t>شؤون</w:t>
            </w:r>
            <w:r w:rsidRPr="004778B8">
              <w:rPr>
                <w:rFonts w:ascii="Calibri" w:hAnsi="Calibri" w:cs="Calibri"/>
                <w:i/>
                <w:rtl/>
              </w:rPr>
              <w:t xml:space="preserve"> </w:t>
            </w:r>
            <w:r w:rsidRPr="004778B8">
              <w:rPr>
                <w:rFonts w:ascii="Calibri" w:hAnsi="Calibri" w:cs="Calibri" w:hint="eastAsia"/>
                <w:i/>
                <w:rtl/>
              </w:rPr>
              <w:t>المرأة</w:t>
            </w:r>
            <w:r w:rsidRPr="004778B8">
              <w:rPr>
                <w:rFonts w:ascii="Calibri" w:hAnsi="Calibri" w:cs="Calibri"/>
                <w:i/>
                <w:rtl/>
              </w:rPr>
              <w:t xml:space="preserve"> </w:t>
            </w:r>
            <w:r w:rsidRPr="004778B8">
              <w:rPr>
                <w:rFonts w:ascii="Calibri" w:hAnsi="Calibri" w:cs="Calibri" w:hint="eastAsia"/>
                <w:i/>
                <w:rtl/>
              </w:rPr>
              <w:t>والطفل</w:t>
            </w:r>
            <w:r w:rsidRPr="004778B8">
              <w:rPr>
                <w:rFonts w:ascii="Calibri" w:hAnsi="Calibri" w:cs="Calibri"/>
                <w:i/>
                <w:rtl/>
              </w:rPr>
              <w:t xml:space="preserve"> </w:t>
            </w:r>
            <w:r w:rsidR="0096227A" w:rsidRPr="004778B8">
              <w:rPr>
                <w:rFonts w:ascii="Calibri" w:hAnsi="Calibri" w:cs="Calibri" w:hint="cs"/>
                <w:i/>
                <w:rtl/>
              </w:rPr>
              <w:t>وتحديد</w:t>
            </w:r>
            <w:r w:rsidRPr="004778B8">
              <w:rPr>
                <w:rFonts w:ascii="Calibri" w:hAnsi="Calibri" w:cs="Calibri"/>
                <w:i/>
                <w:rtl/>
              </w:rPr>
              <w:t xml:space="preserve"> </w:t>
            </w:r>
            <w:r w:rsidRPr="004778B8">
              <w:rPr>
                <w:rFonts w:ascii="Calibri" w:hAnsi="Calibri" w:cs="Calibri" w:hint="eastAsia"/>
                <w:i/>
                <w:rtl/>
              </w:rPr>
              <w:t>أدوار</w:t>
            </w:r>
            <w:r w:rsidRPr="004778B8">
              <w:rPr>
                <w:rFonts w:ascii="Calibri" w:hAnsi="Calibri" w:cs="Calibri"/>
                <w:i/>
                <w:rtl/>
              </w:rPr>
              <w:t xml:space="preserve"> </w:t>
            </w:r>
            <w:r w:rsidRPr="004778B8">
              <w:rPr>
                <w:rFonts w:ascii="Calibri" w:hAnsi="Calibri" w:cs="Calibri" w:hint="eastAsia"/>
                <w:i/>
                <w:rtl/>
              </w:rPr>
              <w:t>ومسؤوليات</w:t>
            </w:r>
            <w:r w:rsidRPr="004778B8">
              <w:rPr>
                <w:rFonts w:ascii="Calibri" w:hAnsi="Calibri" w:cs="Calibri"/>
                <w:i/>
                <w:rtl/>
              </w:rPr>
              <w:t xml:space="preserve"> </w:t>
            </w:r>
            <w:r w:rsidRPr="004778B8">
              <w:rPr>
                <w:rFonts w:ascii="Calibri" w:hAnsi="Calibri" w:cs="Calibri" w:hint="eastAsia"/>
                <w:i/>
                <w:rtl/>
              </w:rPr>
              <w:t>مختلف</w:t>
            </w:r>
            <w:r w:rsidRPr="004778B8">
              <w:rPr>
                <w:rFonts w:ascii="Calibri" w:hAnsi="Calibri" w:cs="Calibri"/>
                <w:i/>
                <w:rtl/>
              </w:rPr>
              <w:t xml:space="preserve"> </w:t>
            </w:r>
            <w:r w:rsidRPr="004778B8">
              <w:rPr>
                <w:rFonts w:ascii="Calibri" w:hAnsi="Calibri" w:cs="Calibri" w:hint="eastAsia"/>
                <w:i/>
                <w:rtl/>
              </w:rPr>
              <w:t>الجهات</w:t>
            </w:r>
            <w:r w:rsidRPr="004778B8">
              <w:rPr>
                <w:rFonts w:ascii="Calibri" w:hAnsi="Calibri" w:cs="Calibri"/>
                <w:i/>
                <w:rtl/>
              </w:rPr>
              <w:t xml:space="preserve"> </w:t>
            </w:r>
            <w:r w:rsidRPr="004778B8">
              <w:rPr>
                <w:rFonts w:ascii="Calibri" w:hAnsi="Calibri" w:cs="Calibri" w:hint="eastAsia"/>
                <w:i/>
                <w:rtl/>
              </w:rPr>
              <w:t>الفاعلة</w:t>
            </w:r>
            <w:r w:rsidRPr="004778B8">
              <w:rPr>
                <w:rFonts w:ascii="Calibri" w:hAnsi="Calibri" w:cs="Calibri"/>
                <w:i/>
                <w:rtl/>
              </w:rPr>
              <w:t xml:space="preserve"> </w:t>
            </w:r>
            <w:r w:rsidRPr="004778B8">
              <w:rPr>
                <w:rFonts w:ascii="Calibri" w:hAnsi="Calibri" w:cs="Calibri" w:hint="eastAsia"/>
                <w:i/>
                <w:rtl/>
              </w:rPr>
              <w:t>في</w:t>
            </w:r>
            <w:r w:rsidRPr="004778B8">
              <w:rPr>
                <w:rFonts w:ascii="Calibri" w:hAnsi="Calibri" w:cs="Calibri"/>
                <w:i/>
                <w:rtl/>
              </w:rPr>
              <w:t xml:space="preserve"> </w:t>
            </w:r>
            <w:r w:rsidRPr="004778B8">
              <w:rPr>
                <w:rFonts w:ascii="Calibri" w:hAnsi="Calibri" w:cs="Calibri" w:hint="eastAsia"/>
                <w:i/>
                <w:rtl/>
              </w:rPr>
              <w:t>إدارة</w:t>
            </w:r>
            <w:r w:rsidRPr="004778B8">
              <w:rPr>
                <w:rFonts w:ascii="Calibri" w:hAnsi="Calibri" w:cs="Calibri"/>
                <w:i/>
                <w:rtl/>
              </w:rPr>
              <w:t xml:space="preserve"> </w:t>
            </w:r>
            <w:r w:rsidRPr="004778B8">
              <w:rPr>
                <w:rFonts w:ascii="Calibri" w:hAnsi="Calibri" w:cs="Calibri" w:hint="eastAsia"/>
                <w:i/>
                <w:rtl/>
              </w:rPr>
              <w:t>الحالات</w:t>
            </w:r>
            <w:r w:rsidRPr="004778B8">
              <w:rPr>
                <w:rFonts w:ascii="Calibri" w:hAnsi="Calibri" w:cs="Calibri"/>
                <w:i/>
                <w:rtl/>
              </w:rPr>
              <w:t xml:space="preserve"> </w:t>
            </w:r>
            <w:r w:rsidRPr="004778B8">
              <w:rPr>
                <w:rFonts w:ascii="Calibri" w:hAnsi="Calibri" w:cs="Calibri" w:hint="eastAsia"/>
                <w:i/>
                <w:rtl/>
              </w:rPr>
              <w:t>داخل</w:t>
            </w:r>
            <w:r w:rsidRPr="004778B8">
              <w:rPr>
                <w:rFonts w:ascii="Calibri" w:hAnsi="Calibri" w:cs="Calibri"/>
                <w:i/>
                <w:rtl/>
              </w:rPr>
              <w:t xml:space="preserve"> </w:t>
            </w:r>
            <w:r w:rsidRPr="004778B8">
              <w:rPr>
                <w:rFonts w:ascii="Calibri" w:hAnsi="Calibri" w:cs="Calibri" w:hint="eastAsia"/>
                <w:i/>
                <w:rtl/>
              </w:rPr>
              <w:t>نظام</w:t>
            </w:r>
            <w:r w:rsidRPr="004778B8">
              <w:rPr>
                <w:rFonts w:ascii="Calibri" w:hAnsi="Calibri" w:cs="Calibri"/>
                <w:i/>
                <w:rtl/>
              </w:rPr>
              <w:t xml:space="preserve"> </w:t>
            </w:r>
            <w:r w:rsidRPr="004778B8">
              <w:rPr>
                <w:rFonts w:ascii="Calibri" w:hAnsi="Calibri" w:cs="Calibri" w:hint="eastAsia"/>
                <w:i/>
                <w:rtl/>
              </w:rPr>
              <w:t>إدارة</w:t>
            </w:r>
            <w:r w:rsidRPr="004778B8">
              <w:rPr>
                <w:rFonts w:ascii="Calibri" w:hAnsi="Calibri" w:cs="Calibri"/>
                <w:i/>
                <w:rtl/>
              </w:rPr>
              <w:t xml:space="preserve"> </w:t>
            </w:r>
            <w:r w:rsidRPr="004778B8">
              <w:rPr>
                <w:rFonts w:ascii="Calibri" w:hAnsi="Calibri" w:cs="Calibri" w:hint="eastAsia"/>
                <w:i/>
                <w:rtl/>
              </w:rPr>
              <w:t>ال</w:t>
            </w:r>
            <w:r>
              <w:rPr>
                <w:rFonts w:ascii="Calibri" w:hAnsi="Calibri" w:cs="Calibri" w:hint="cs"/>
                <w:i/>
                <w:rtl/>
              </w:rPr>
              <w:t>حالة</w:t>
            </w:r>
            <w:r w:rsidRPr="004778B8">
              <w:rPr>
                <w:rFonts w:ascii="Calibri" w:hAnsi="Calibri" w:cs="Calibri"/>
                <w:i/>
                <w:rtl/>
              </w:rPr>
              <w:t xml:space="preserve"> (</w:t>
            </w:r>
            <w:r w:rsidRPr="004778B8">
              <w:rPr>
                <w:rFonts w:ascii="Calibri" w:hAnsi="Calibri" w:cs="Calibri" w:hint="eastAsia"/>
                <w:i/>
                <w:rtl/>
              </w:rPr>
              <w:t>سلطات</w:t>
            </w:r>
            <w:r w:rsidRPr="004778B8">
              <w:rPr>
                <w:rFonts w:ascii="Calibri" w:hAnsi="Calibri" w:cs="Calibri"/>
                <w:i/>
                <w:rtl/>
              </w:rPr>
              <w:t xml:space="preserve"> </w:t>
            </w:r>
            <w:r w:rsidRPr="004778B8">
              <w:rPr>
                <w:rFonts w:ascii="Calibri" w:hAnsi="Calibri" w:cs="Calibri" w:hint="eastAsia"/>
                <w:i/>
                <w:rtl/>
              </w:rPr>
              <w:t>حماية</w:t>
            </w:r>
            <w:r w:rsidRPr="004778B8">
              <w:rPr>
                <w:rFonts w:ascii="Calibri" w:hAnsi="Calibri" w:cs="Calibri"/>
                <w:i/>
                <w:rtl/>
              </w:rPr>
              <w:t xml:space="preserve"> </w:t>
            </w:r>
            <w:r w:rsidRPr="004778B8">
              <w:rPr>
                <w:rFonts w:ascii="Calibri" w:hAnsi="Calibri" w:cs="Calibri" w:hint="eastAsia"/>
                <w:i/>
                <w:rtl/>
              </w:rPr>
              <w:t>الطفل</w:t>
            </w:r>
            <w:r w:rsidRPr="004778B8">
              <w:rPr>
                <w:rFonts w:ascii="Calibri" w:hAnsi="Calibri" w:cs="Calibri"/>
                <w:i/>
                <w:rtl/>
              </w:rPr>
              <w:t xml:space="preserve"> </w:t>
            </w:r>
            <w:r w:rsidRPr="004778B8">
              <w:rPr>
                <w:rFonts w:ascii="Calibri" w:hAnsi="Calibri" w:cs="Calibri" w:hint="eastAsia"/>
                <w:i/>
                <w:rtl/>
              </w:rPr>
              <w:t>وكذلك</w:t>
            </w:r>
            <w:r w:rsidRPr="004778B8">
              <w:rPr>
                <w:rFonts w:ascii="Calibri" w:hAnsi="Calibri" w:cs="Calibri"/>
                <w:i/>
                <w:rtl/>
              </w:rPr>
              <w:t xml:space="preserve"> </w:t>
            </w:r>
            <w:r w:rsidRPr="004778B8">
              <w:rPr>
                <w:rFonts w:ascii="Calibri" w:hAnsi="Calibri" w:cs="Calibri" w:hint="eastAsia"/>
                <w:i/>
                <w:rtl/>
              </w:rPr>
              <w:t>الجهات</w:t>
            </w:r>
            <w:r w:rsidRPr="004778B8">
              <w:rPr>
                <w:rFonts w:ascii="Calibri" w:hAnsi="Calibri" w:cs="Calibri"/>
                <w:i/>
                <w:rtl/>
              </w:rPr>
              <w:t xml:space="preserve"> </w:t>
            </w:r>
            <w:r w:rsidRPr="004778B8">
              <w:rPr>
                <w:rFonts w:ascii="Calibri" w:hAnsi="Calibri" w:cs="Calibri" w:hint="eastAsia"/>
                <w:i/>
                <w:rtl/>
              </w:rPr>
              <w:t>الفاعلة</w:t>
            </w:r>
            <w:r w:rsidRPr="004778B8">
              <w:rPr>
                <w:rFonts w:ascii="Calibri" w:hAnsi="Calibri" w:cs="Calibri"/>
                <w:i/>
                <w:rtl/>
              </w:rPr>
              <w:t xml:space="preserve"> </w:t>
            </w:r>
            <w:r w:rsidRPr="004778B8">
              <w:rPr>
                <w:rFonts w:ascii="Calibri" w:hAnsi="Calibri" w:cs="Calibri" w:hint="eastAsia"/>
                <w:i/>
                <w:rtl/>
              </w:rPr>
              <w:t>الحكومية</w:t>
            </w:r>
            <w:r w:rsidRPr="004778B8">
              <w:rPr>
                <w:rFonts w:ascii="Calibri" w:hAnsi="Calibri" w:cs="Calibri"/>
                <w:i/>
                <w:rtl/>
              </w:rPr>
              <w:t xml:space="preserve"> </w:t>
            </w:r>
            <w:r w:rsidRPr="004778B8">
              <w:rPr>
                <w:rFonts w:ascii="Calibri" w:hAnsi="Calibri" w:cs="Calibri" w:hint="eastAsia"/>
                <w:i/>
                <w:rtl/>
              </w:rPr>
              <w:t>الأخرى</w:t>
            </w:r>
            <w:r w:rsidRPr="004778B8">
              <w:rPr>
                <w:rFonts w:ascii="Calibri" w:hAnsi="Calibri" w:cs="Calibri"/>
                <w:i/>
                <w:rtl/>
              </w:rPr>
              <w:t xml:space="preserve"> </w:t>
            </w:r>
            <w:r w:rsidRPr="004778B8">
              <w:rPr>
                <w:rFonts w:ascii="Calibri" w:hAnsi="Calibri" w:cs="Calibri" w:hint="eastAsia"/>
                <w:i/>
                <w:rtl/>
              </w:rPr>
              <w:t>والمنظمات</w:t>
            </w:r>
            <w:r w:rsidRPr="004778B8">
              <w:rPr>
                <w:rFonts w:ascii="Calibri" w:hAnsi="Calibri" w:cs="Calibri"/>
                <w:i/>
                <w:rtl/>
              </w:rPr>
              <w:t xml:space="preserve"> </w:t>
            </w:r>
            <w:r w:rsidRPr="004778B8">
              <w:rPr>
                <w:rFonts w:ascii="Calibri" w:hAnsi="Calibri" w:cs="Calibri" w:hint="eastAsia"/>
                <w:i/>
                <w:rtl/>
              </w:rPr>
              <w:t>غير</w:t>
            </w:r>
            <w:r w:rsidRPr="004778B8">
              <w:rPr>
                <w:rFonts w:ascii="Calibri" w:hAnsi="Calibri" w:cs="Calibri"/>
                <w:i/>
                <w:rtl/>
              </w:rPr>
              <w:t xml:space="preserve"> </w:t>
            </w:r>
            <w:r w:rsidRPr="004778B8">
              <w:rPr>
                <w:rFonts w:ascii="Calibri" w:hAnsi="Calibri" w:cs="Calibri" w:hint="eastAsia"/>
                <w:i/>
                <w:rtl/>
              </w:rPr>
              <w:t>الحكومية</w:t>
            </w:r>
            <w:r w:rsidRPr="004778B8">
              <w:rPr>
                <w:rFonts w:ascii="Calibri" w:hAnsi="Calibri" w:cs="Calibri"/>
                <w:i/>
                <w:rtl/>
              </w:rPr>
              <w:t xml:space="preserve"> </w:t>
            </w:r>
            <w:r w:rsidRPr="004778B8">
              <w:rPr>
                <w:rFonts w:ascii="Calibri" w:hAnsi="Calibri" w:cs="Calibri" w:hint="eastAsia"/>
                <w:i/>
                <w:rtl/>
              </w:rPr>
              <w:t>ومنظمات</w:t>
            </w:r>
            <w:r w:rsidRPr="004778B8">
              <w:rPr>
                <w:rFonts w:ascii="Calibri" w:hAnsi="Calibri" w:cs="Calibri"/>
                <w:i/>
                <w:rtl/>
              </w:rPr>
              <w:t xml:space="preserve"> </w:t>
            </w:r>
            <w:r w:rsidRPr="004778B8">
              <w:rPr>
                <w:rFonts w:ascii="Calibri" w:hAnsi="Calibri" w:cs="Calibri" w:hint="eastAsia"/>
                <w:i/>
                <w:rtl/>
              </w:rPr>
              <w:t>المجتمع</w:t>
            </w:r>
            <w:r w:rsidRPr="004778B8">
              <w:rPr>
                <w:rFonts w:ascii="Calibri" w:hAnsi="Calibri" w:cs="Calibri"/>
                <w:i/>
                <w:rtl/>
              </w:rPr>
              <w:t xml:space="preserve"> </w:t>
            </w:r>
            <w:r w:rsidRPr="004778B8">
              <w:rPr>
                <w:rFonts w:ascii="Calibri" w:hAnsi="Calibri" w:cs="Calibri" w:hint="eastAsia"/>
                <w:i/>
                <w:rtl/>
              </w:rPr>
              <w:t>المحلي</w:t>
            </w:r>
            <w:r w:rsidRPr="004778B8">
              <w:rPr>
                <w:rFonts w:ascii="Calibri" w:hAnsi="Calibri" w:cs="Calibri"/>
                <w:i/>
                <w:rtl/>
              </w:rPr>
              <w:t xml:space="preserve"> </w:t>
            </w:r>
            <w:r w:rsidRPr="004778B8">
              <w:rPr>
                <w:rFonts w:ascii="Calibri" w:hAnsi="Calibri" w:cs="Calibri" w:hint="eastAsia"/>
                <w:i/>
                <w:rtl/>
              </w:rPr>
              <w:t>والجهات</w:t>
            </w:r>
            <w:r w:rsidRPr="004778B8">
              <w:rPr>
                <w:rFonts w:ascii="Calibri" w:hAnsi="Calibri" w:cs="Calibri"/>
                <w:i/>
                <w:rtl/>
              </w:rPr>
              <w:t xml:space="preserve"> </w:t>
            </w:r>
            <w:r w:rsidRPr="004778B8">
              <w:rPr>
                <w:rFonts w:ascii="Calibri" w:hAnsi="Calibri" w:cs="Calibri" w:hint="eastAsia"/>
                <w:i/>
                <w:rtl/>
              </w:rPr>
              <w:t>الفاعلة</w:t>
            </w:r>
            <w:r w:rsidRPr="004778B8">
              <w:rPr>
                <w:rFonts w:ascii="Calibri" w:hAnsi="Calibri" w:cs="Calibri"/>
                <w:i/>
                <w:rtl/>
              </w:rPr>
              <w:t xml:space="preserve"> </w:t>
            </w:r>
            <w:r w:rsidRPr="004778B8">
              <w:rPr>
                <w:rFonts w:ascii="Calibri" w:hAnsi="Calibri" w:cs="Calibri" w:hint="eastAsia"/>
                <w:i/>
                <w:rtl/>
              </w:rPr>
              <w:t>على</w:t>
            </w:r>
            <w:r w:rsidRPr="004778B8">
              <w:rPr>
                <w:rFonts w:ascii="Calibri" w:hAnsi="Calibri" w:cs="Calibri"/>
                <w:i/>
                <w:rtl/>
              </w:rPr>
              <w:t xml:space="preserve"> </w:t>
            </w:r>
            <w:r w:rsidRPr="004778B8">
              <w:rPr>
                <w:rFonts w:ascii="Calibri" w:hAnsi="Calibri" w:cs="Calibri" w:hint="eastAsia"/>
                <w:i/>
                <w:rtl/>
              </w:rPr>
              <w:t>مستوى</w:t>
            </w:r>
            <w:r w:rsidRPr="004778B8">
              <w:rPr>
                <w:rFonts w:ascii="Calibri" w:hAnsi="Calibri" w:cs="Calibri"/>
                <w:i/>
                <w:rtl/>
              </w:rPr>
              <w:t xml:space="preserve"> </w:t>
            </w:r>
            <w:r w:rsidRPr="004778B8">
              <w:rPr>
                <w:rFonts w:ascii="Calibri" w:hAnsi="Calibri" w:cs="Calibri" w:hint="eastAsia"/>
                <w:i/>
                <w:rtl/>
              </w:rPr>
              <w:t>المجتمع</w:t>
            </w:r>
            <w:r>
              <w:rPr>
                <w:rFonts w:ascii="Calibri" w:hAnsi="Calibri" w:cs="Calibri" w:hint="cs"/>
                <w:i/>
                <w:rtl/>
              </w:rPr>
              <w:t>)</w:t>
            </w:r>
          </w:p>
        </w:tc>
        <w:tc>
          <w:tcPr>
            <w:tcW w:w="1710" w:type="dxa"/>
          </w:tcPr>
          <w:p w14:paraId="22CD0D22" w14:textId="77777777" w:rsidR="004778B8" w:rsidRDefault="004778B8" w:rsidP="008C544C">
            <w:pPr>
              <w:pStyle w:val="Heading7"/>
              <w:bidi/>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tl/>
              </w:rPr>
            </w:pPr>
            <w:r w:rsidRPr="004778B8">
              <w:rPr>
                <w:rFonts w:ascii="Calibri" w:hAnsi="Calibri" w:cs="Calibri" w:hint="eastAsia"/>
                <w:i/>
                <w:rtl/>
              </w:rPr>
              <w:t>لجنة</w:t>
            </w:r>
            <w:r w:rsidRPr="004778B8">
              <w:rPr>
                <w:rFonts w:ascii="Calibri" w:hAnsi="Calibri" w:cs="Calibri"/>
                <w:i/>
                <w:rtl/>
              </w:rPr>
              <w:t xml:space="preserve"> </w:t>
            </w:r>
            <w:r w:rsidRPr="004778B8">
              <w:rPr>
                <w:rFonts w:ascii="Calibri" w:hAnsi="Calibri" w:cs="Calibri" w:hint="eastAsia"/>
                <w:i/>
                <w:rtl/>
              </w:rPr>
              <w:t>الإنقاذ</w:t>
            </w:r>
            <w:r w:rsidRPr="004778B8">
              <w:rPr>
                <w:rFonts w:ascii="Calibri" w:hAnsi="Calibri" w:cs="Calibri"/>
                <w:i/>
                <w:rtl/>
              </w:rPr>
              <w:t xml:space="preserve"> </w:t>
            </w:r>
            <w:r w:rsidRPr="004778B8">
              <w:rPr>
                <w:rFonts w:ascii="Calibri" w:hAnsi="Calibri" w:cs="Calibri" w:hint="eastAsia"/>
                <w:i/>
                <w:rtl/>
              </w:rPr>
              <w:t>الدولية</w:t>
            </w:r>
          </w:p>
          <w:p w14:paraId="4E52908B" w14:textId="3205C7C1" w:rsidR="00387811" w:rsidRPr="0023092B" w:rsidRDefault="004778B8" w:rsidP="008C544C">
            <w:pPr>
              <w:pStyle w:val="Heading7"/>
              <w:bidi/>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hint="cs"/>
                <w:i/>
                <w:rtl/>
              </w:rPr>
              <w:t>الخطة</w:t>
            </w:r>
            <w:r w:rsidR="00387811" w:rsidRPr="0023092B">
              <w:rPr>
                <w:rFonts w:ascii="Calibri" w:hAnsi="Calibri" w:cs="Calibri"/>
                <w:i/>
              </w:rPr>
              <w:t xml:space="preserve"> </w:t>
            </w:r>
          </w:p>
        </w:tc>
        <w:tc>
          <w:tcPr>
            <w:tcW w:w="3150" w:type="dxa"/>
          </w:tcPr>
          <w:p w14:paraId="507FF80A" w14:textId="77777777" w:rsidR="00387811" w:rsidRPr="0023092B" w:rsidRDefault="00387811" w:rsidP="008C544C">
            <w:pPr>
              <w:pStyle w:val="Heading7"/>
              <w:bidi/>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TDH</w:t>
            </w:r>
          </w:p>
          <w:p w14:paraId="585B85C7" w14:textId="77777777" w:rsidR="00387811" w:rsidRPr="0023092B" w:rsidRDefault="00387811" w:rsidP="008C544C">
            <w:pPr>
              <w:pStyle w:val="Heading7"/>
              <w:bidi/>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r w:rsidRPr="0023092B">
              <w:rPr>
                <w:rFonts w:ascii="Calibri" w:hAnsi="Calibri" w:cs="Calibri"/>
                <w:i/>
              </w:rPr>
              <w:t xml:space="preserve">CP AOR </w:t>
            </w:r>
          </w:p>
          <w:p w14:paraId="4A27FD95" w14:textId="07A7264B" w:rsidR="00387811" w:rsidRPr="0023092B" w:rsidRDefault="004778B8" w:rsidP="008C544C">
            <w:pPr>
              <w:pStyle w:val="Heading7"/>
              <w:bidi/>
              <w:spacing w:before="0" w:after="0"/>
              <w:outlineLvl w:val="6"/>
              <w:cnfStyle w:val="000000000000" w:firstRow="0" w:lastRow="0" w:firstColumn="0" w:lastColumn="0" w:oddVBand="0" w:evenVBand="0" w:oddHBand="0" w:evenHBand="0" w:firstRowFirstColumn="0" w:firstRowLastColumn="0" w:lastRowFirstColumn="0" w:lastRowLastColumn="0"/>
              <w:rPr>
                <w:rFonts w:ascii="Calibri" w:hAnsi="Calibri" w:cs="Calibri"/>
                <w:i/>
              </w:rPr>
            </w:pPr>
            <w:proofErr w:type="spellStart"/>
            <w:r>
              <w:rPr>
                <w:rFonts w:ascii="Calibri" w:hAnsi="Calibri" w:cs="Calibri" w:hint="cs"/>
                <w:i/>
                <w:rtl/>
              </w:rPr>
              <w:t>اليونسيف</w:t>
            </w:r>
            <w:proofErr w:type="spellEnd"/>
          </w:p>
          <w:p w14:paraId="7B38123F" w14:textId="19FF186A" w:rsidR="00387811" w:rsidRPr="0023092B" w:rsidRDefault="004778B8" w:rsidP="008C544C">
            <w:pPr>
              <w:bidi/>
              <w:spacing w:line="24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778B8">
              <w:rPr>
                <w:rFonts w:ascii="Calibri" w:hAnsi="Calibri" w:cs="Calibri" w:hint="eastAsia"/>
                <w:i/>
                <w:rtl/>
              </w:rPr>
              <w:t>مفوض</w:t>
            </w:r>
            <w:r w:rsidRPr="004778B8">
              <w:rPr>
                <w:rFonts w:ascii="Calibri" w:hAnsi="Calibri" w:cs="Calibri"/>
                <w:i/>
                <w:rtl/>
              </w:rPr>
              <w:t xml:space="preserve"> </w:t>
            </w:r>
            <w:r w:rsidRPr="004778B8">
              <w:rPr>
                <w:rFonts w:ascii="Calibri" w:hAnsi="Calibri" w:cs="Calibri" w:hint="eastAsia"/>
                <w:i/>
                <w:rtl/>
              </w:rPr>
              <w:t>الأمم</w:t>
            </w:r>
            <w:r w:rsidRPr="004778B8">
              <w:rPr>
                <w:rFonts w:ascii="Calibri" w:hAnsi="Calibri" w:cs="Calibri"/>
                <w:i/>
                <w:rtl/>
              </w:rPr>
              <w:t xml:space="preserve"> </w:t>
            </w:r>
            <w:r w:rsidRPr="004778B8">
              <w:rPr>
                <w:rFonts w:ascii="Calibri" w:hAnsi="Calibri" w:cs="Calibri" w:hint="eastAsia"/>
                <w:i/>
                <w:rtl/>
              </w:rPr>
              <w:t>المتحدة</w:t>
            </w:r>
            <w:r w:rsidRPr="004778B8">
              <w:rPr>
                <w:rFonts w:ascii="Calibri" w:hAnsi="Calibri" w:cs="Calibri"/>
                <w:i/>
                <w:rtl/>
              </w:rPr>
              <w:t xml:space="preserve"> </w:t>
            </w:r>
            <w:r w:rsidRPr="004778B8">
              <w:rPr>
                <w:rFonts w:ascii="Calibri" w:hAnsi="Calibri" w:cs="Calibri" w:hint="eastAsia"/>
                <w:i/>
                <w:rtl/>
              </w:rPr>
              <w:t>لشؤون</w:t>
            </w:r>
            <w:r w:rsidRPr="004778B8">
              <w:rPr>
                <w:rFonts w:ascii="Calibri" w:hAnsi="Calibri" w:cs="Calibri"/>
                <w:i/>
                <w:rtl/>
              </w:rPr>
              <w:t xml:space="preserve"> </w:t>
            </w:r>
            <w:r w:rsidRPr="004778B8">
              <w:rPr>
                <w:rFonts w:ascii="Calibri" w:hAnsi="Calibri" w:cs="Calibri" w:hint="eastAsia"/>
                <w:i/>
                <w:rtl/>
              </w:rPr>
              <w:t>اللاجئين</w:t>
            </w:r>
          </w:p>
        </w:tc>
      </w:tr>
    </w:tbl>
    <w:p w14:paraId="21019ECC" w14:textId="38465D29" w:rsidR="00387811" w:rsidRPr="0023092B" w:rsidRDefault="00775D47" w:rsidP="008C544C">
      <w:pPr>
        <w:pStyle w:val="Heading1"/>
        <w:bidi/>
        <w:rPr>
          <w:rFonts w:ascii="Arial" w:hAnsi="Arial" w:cs="Arial"/>
          <w:sz w:val="32"/>
          <w:szCs w:val="32"/>
        </w:rPr>
      </w:pPr>
      <w:bookmarkStart w:id="60" w:name="_Toc12834173"/>
      <w:r>
        <w:rPr>
          <w:rFonts w:ascii="Arial" w:hAnsi="Arial" w:cs="Arial" w:hint="cs"/>
          <w:sz w:val="32"/>
          <w:szCs w:val="32"/>
          <w:rtl/>
        </w:rPr>
        <w:lastRenderedPageBreak/>
        <w:t xml:space="preserve">الاجتماعات </w:t>
      </w:r>
      <w:r w:rsidR="00713029">
        <w:rPr>
          <w:rFonts w:ascii="Arial" w:hAnsi="Arial" w:cs="Arial" w:hint="cs"/>
          <w:sz w:val="32"/>
          <w:szCs w:val="32"/>
          <w:rtl/>
        </w:rPr>
        <w:t>والتعديلات</w:t>
      </w:r>
      <w:bookmarkEnd w:id="60"/>
    </w:p>
    <w:p w14:paraId="5CF8303B" w14:textId="77777777" w:rsidR="0023092B" w:rsidRPr="00123791" w:rsidRDefault="0023092B" w:rsidP="008C544C">
      <w:pPr>
        <w:pStyle w:val="ListNumber2"/>
        <w:numPr>
          <w:ilvl w:val="0"/>
          <w:numId w:val="0"/>
        </w:numPr>
        <w:bidi/>
        <w:ind w:left="360" w:hanging="360"/>
        <w:rPr>
          <w:i/>
          <w:lang w:val="en-GB"/>
        </w:rPr>
      </w:pPr>
      <w:r>
        <w:rPr>
          <w:i/>
          <w:lang w:val="en-GB"/>
        </w:rPr>
        <w:t>---------------------------------------------------------------------------------------------------------------------------</w:t>
      </w:r>
    </w:p>
    <w:p w14:paraId="5A99ECF6" w14:textId="5E247F0B" w:rsidR="00B61BB8" w:rsidRDefault="00B61BB8" w:rsidP="008C544C">
      <w:pPr>
        <w:pStyle w:val="ListNumber2"/>
        <w:numPr>
          <w:ilvl w:val="0"/>
          <w:numId w:val="0"/>
        </w:numPr>
        <w:bidi/>
        <w:ind w:left="360" w:hanging="360"/>
        <w:rPr>
          <w:rFonts w:cs="Arial"/>
          <w:i/>
          <w:rtl/>
        </w:rPr>
      </w:pPr>
      <w:r w:rsidRPr="00B61BB8">
        <w:rPr>
          <w:rFonts w:cs="Arial" w:hint="eastAsia"/>
          <w:i/>
          <w:rtl/>
        </w:rPr>
        <w:t>قم</w:t>
      </w:r>
      <w:r w:rsidRPr="00B61BB8">
        <w:rPr>
          <w:rFonts w:cs="Arial"/>
          <w:i/>
          <w:rtl/>
        </w:rPr>
        <w:t xml:space="preserve"> </w:t>
      </w:r>
      <w:r w:rsidRPr="00B61BB8">
        <w:rPr>
          <w:rFonts w:cs="Arial" w:hint="eastAsia"/>
          <w:i/>
          <w:rtl/>
        </w:rPr>
        <w:t>بتضمين</w:t>
      </w:r>
      <w:r w:rsidRPr="00B61BB8">
        <w:rPr>
          <w:rFonts w:cs="Arial"/>
          <w:i/>
          <w:rtl/>
        </w:rPr>
        <w:t xml:space="preserve"> </w:t>
      </w:r>
      <w:r w:rsidRPr="00B61BB8">
        <w:rPr>
          <w:rFonts w:cs="Arial" w:hint="eastAsia"/>
          <w:i/>
          <w:rtl/>
        </w:rPr>
        <w:t>متى</w:t>
      </w:r>
      <w:r w:rsidRPr="00B61BB8">
        <w:rPr>
          <w:rFonts w:cs="Arial"/>
          <w:i/>
          <w:rtl/>
        </w:rPr>
        <w:t xml:space="preserve"> </w:t>
      </w:r>
      <w:r w:rsidRPr="00B61BB8">
        <w:rPr>
          <w:rFonts w:cs="Arial" w:hint="eastAsia"/>
          <w:i/>
          <w:rtl/>
        </w:rPr>
        <w:t>وأين</w:t>
      </w:r>
      <w:r w:rsidRPr="00B61BB8">
        <w:rPr>
          <w:rFonts w:cs="Arial"/>
          <w:i/>
          <w:rtl/>
        </w:rPr>
        <w:t xml:space="preserve"> </w:t>
      </w:r>
      <w:r w:rsidRPr="00B61BB8">
        <w:rPr>
          <w:rFonts w:cs="Arial" w:hint="eastAsia"/>
          <w:i/>
          <w:rtl/>
        </w:rPr>
        <w:t>ستحدث</w:t>
      </w:r>
      <w:r w:rsidRPr="00B61BB8">
        <w:rPr>
          <w:rFonts w:cs="Arial"/>
          <w:i/>
          <w:rtl/>
        </w:rPr>
        <w:t xml:space="preserve"> </w:t>
      </w:r>
      <w:r w:rsidRPr="00B61BB8">
        <w:rPr>
          <w:rFonts w:cs="Arial" w:hint="eastAsia"/>
          <w:i/>
          <w:rtl/>
        </w:rPr>
        <w:t>الاجتماعات</w:t>
      </w:r>
      <w:r w:rsidRPr="00B61BB8">
        <w:rPr>
          <w:rFonts w:cs="Arial"/>
          <w:i/>
          <w:rtl/>
        </w:rPr>
        <w:t xml:space="preserve"> </w:t>
      </w:r>
      <w:r w:rsidRPr="00B61BB8">
        <w:rPr>
          <w:rFonts w:cs="Arial" w:hint="eastAsia"/>
          <w:i/>
          <w:rtl/>
        </w:rPr>
        <w:t>المحتملة</w:t>
      </w:r>
      <w:r w:rsidRPr="00B61BB8">
        <w:rPr>
          <w:rFonts w:cs="Arial"/>
          <w:i/>
          <w:rtl/>
        </w:rPr>
        <w:t xml:space="preserve"> </w:t>
      </w:r>
      <w:r w:rsidRPr="00B61BB8">
        <w:rPr>
          <w:rFonts w:cs="Arial" w:hint="eastAsia"/>
          <w:i/>
          <w:rtl/>
        </w:rPr>
        <w:t>وكيف</w:t>
      </w:r>
      <w:r w:rsidRPr="00B61BB8">
        <w:rPr>
          <w:rFonts w:cs="Arial"/>
          <w:i/>
          <w:rtl/>
        </w:rPr>
        <w:t xml:space="preserve"> </w:t>
      </w:r>
      <w:r w:rsidRPr="00B61BB8">
        <w:rPr>
          <w:rFonts w:cs="Arial" w:hint="eastAsia"/>
          <w:i/>
          <w:rtl/>
        </w:rPr>
        <w:t>سيتم</w:t>
      </w:r>
      <w:r w:rsidRPr="00B61BB8">
        <w:rPr>
          <w:rFonts w:cs="Arial"/>
          <w:i/>
          <w:rtl/>
        </w:rPr>
        <w:t xml:space="preserve"> </w:t>
      </w:r>
      <w:r w:rsidRPr="00B61BB8">
        <w:rPr>
          <w:rFonts w:cs="Arial" w:hint="eastAsia"/>
          <w:i/>
          <w:rtl/>
        </w:rPr>
        <w:t>توثيق</w:t>
      </w:r>
      <w:r w:rsidRPr="00B61BB8">
        <w:rPr>
          <w:rFonts w:cs="Arial"/>
          <w:i/>
          <w:rtl/>
        </w:rPr>
        <w:t xml:space="preserve"> </w:t>
      </w:r>
      <w:r w:rsidRPr="00B61BB8">
        <w:rPr>
          <w:rFonts w:cs="Arial" w:hint="eastAsia"/>
          <w:i/>
          <w:rtl/>
        </w:rPr>
        <w:t>الاجتماعات</w:t>
      </w:r>
      <w:r w:rsidRPr="00B61BB8">
        <w:rPr>
          <w:rFonts w:cs="Arial"/>
          <w:i/>
          <w:rtl/>
        </w:rPr>
        <w:t xml:space="preserve"> </w:t>
      </w:r>
      <w:r w:rsidRPr="00B61BB8">
        <w:rPr>
          <w:rFonts w:cs="Arial" w:hint="eastAsia"/>
          <w:i/>
          <w:rtl/>
        </w:rPr>
        <w:t>في</w:t>
      </w:r>
      <w:r w:rsidRPr="00B61BB8">
        <w:rPr>
          <w:rFonts w:cs="Arial"/>
          <w:i/>
          <w:rtl/>
        </w:rPr>
        <w:t xml:space="preserve"> </w:t>
      </w:r>
      <w:r w:rsidRPr="00B61BB8">
        <w:rPr>
          <w:rFonts w:cs="Arial" w:hint="eastAsia"/>
          <w:i/>
          <w:rtl/>
        </w:rPr>
        <w:t>هذا</w:t>
      </w:r>
      <w:r w:rsidRPr="00B61BB8">
        <w:rPr>
          <w:rFonts w:cs="Arial"/>
          <w:i/>
          <w:rtl/>
        </w:rPr>
        <w:t xml:space="preserve"> </w:t>
      </w:r>
      <w:r w:rsidRPr="00B61BB8">
        <w:rPr>
          <w:rFonts w:cs="Arial" w:hint="eastAsia"/>
          <w:i/>
          <w:rtl/>
        </w:rPr>
        <w:t>القسم</w:t>
      </w:r>
      <w:r w:rsidRPr="00B61BB8">
        <w:rPr>
          <w:rFonts w:cs="Arial"/>
          <w:i/>
          <w:rtl/>
        </w:rPr>
        <w:t xml:space="preserve">. </w:t>
      </w:r>
      <w:r w:rsidRPr="00B61BB8">
        <w:rPr>
          <w:rFonts w:cs="Arial" w:hint="eastAsia"/>
          <w:i/>
          <w:rtl/>
        </w:rPr>
        <w:t>قد</w:t>
      </w:r>
      <w:r w:rsidRPr="00B61BB8">
        <w:rPr>
          <w:rFonts w:cs="Arial"/>
          <w:i/>
          <w:rtl/>
        </w:rPr>
        <w:t xml:space="preserve"> </w:t>
      </w:r>
      <w:r w:rsidRPr="00B61BB8">
        <w:rPr>
          <w:rFonts w:cs="Arial" w:hint="eastAsia"/>
          <w:i/>
          <w:rtl/>
        </w:rPr>
        <w:t>يكون</w:t>
      </w:r>
      <w:r w:rsidRPr="00B61BB8">
        <w:rPr>
          <w:rFonts w:cs="Arial"/>
          <w:i/>
          <w:rtl/>
        </w:rPr>
        <w:t xml:space="preserve"> </w:t>
      </w:r>
      <w:r w:rsidRPr="00B61BB8">
        <w:rPr>
          <w:rFonts w:cs="Arial" w:hint="eastAsia"/>
          <w:i/>
          <w:rtl/>
        </w:rPr>
        <w:t>النص</w:t>
      </w:r>
      <w:r w:rsidRPr="00B61BB8">
        <w:rPr>
          <w:rFonts w:cs="Arial"/>
          <w:i/>
          <w:rtl/>
        </w:rPr>
        <w:t xml:space="preserve"> </w:t>
      </w:r>
      <w:r w:rsidRPr="00B61BB8">
        <w:rPr>
          <w:rFonts w:cs="Arial" w:hint="eastAsia"/>
          <w:i/>
          <w:rtl/>
        </w:rPr>
        <w:t>المتعلق</w:t>
      </w:r>
      <w:r w:rsidRPr="00B61BB8">
        <w:rPr>
          <w:rFonts w:cs="Arial"/>
          <w:i/>
          <w:rtl/>
        </w:rPr>
        <w:t xml:space="preserve"> </w:t>
      </w:r>
      <w:r w:rsidRPr="00B61BB8">
        <w:rPr>
          <w:rFonts w:cs="Arial" w:hint="eastAsia"/>
          <w:i/>
          <w:rtl/>
        </w:rPr>
        <w:t>بالتعديلات</w:t>
      </w:r>
      <w:r w:rsidRPr="00B61BB8">
        <w:rPr>
          <w:rFonts w:cs="Arial"/>
          <w:i/>
          <w:rtl/>
        </w:rPr>
        <w:t xml:space="preserve"> </w:t>
      </w:r>
      <w:r w:rsidRPr="00B61BB8">
        <w:rPr>
          <w:rFonts w:cs="Arial" w:hint="eastAsia"/>
          <w:i/>
          <w:rtl/>
        </w:rPr>
        <w:t>مفيدًا</w:t>
      </w:r>
      <w:r w:rsidRPr="00B61BB8">
        <w:rPr>
          <w:rFonts w:cs="Arial"/>
          <w:i/>
          <w:rtl/>
        </w:rPr>
        <w:t xml:space="preserve"> </w:t>
      </w:r>
      <w:r w:rsidRPr="00B61BB8">
        <w:rPr>
          <w:rFonts w:cs="Arial" w:hint="eastAsia"/>
          <w:i/>
          <w:rtl/>
        </w:rPr>
        <w:t>أيضًا</w:t>
      </w:r>
      <w:r w:rsidRPr="00B61BB8">
        <w:rPr>
          <w:rFonts w:cs="Arial"/>
          <w:i/>
          <w:rtl/>
        </w:rPr>
        <w:t xml:space="preserve"> </w:t>
      </w:r>
      <w:r w:rsidRPr="00B61BB8">
        <w:rPr>
          <w:rFonts w:cs="Arial" w:hint="eastAsia"/>
          <w:i/>
          <w:rtl/>
        </w:rPr>
        <w:t>في</w:t>
      </w:r>
      <w:r w:rsidRPr="00B61BB8">
        <w:rPr>
          <w:rFonts w:cs="Arial"/>
          <w:i/>
          <w:rtl/>
        </w:rPr>
        <w:t xml:space="preserve"> </w:t>
      </w:r>
      <w:r w:rsidRPr="00B61BB8">
        <w:rPr>
          <w:rFonts w:cs="Arial" w:hint="eastAsia"/>
          <w:i/>
          <w:rtl/>
        </w:rPr>
        <w:t>إنشاء</w:t>
      </w:r>
      <w:r w:rsidRPr="00B61BB8">
        <w:rPr>
          <w:rFonts w:cs="Arial"/>
          <w:i/>
          <w:rtl/>
        </w:rPr>
        <w:t xml:space="preserve"> </w:t>
      </w:r>
      <w:r w:rsidRPr="00B61BB8">
        <w:rPr>
          <w:rFonts w:cs="Arial" w:hint="eastAsia"/>
          <w:i/>
          <w:rtl/>
        </w:rPr>
        <w:t>تغييرات</w:t>
      </w:r>
      <w:r w:rsidRPr="00B61BB8">
        <w:rPr>
          <w:rFonts w:cs="Arial"/>
          <w:i/>
          <w:rtl/>
        </w:rPr>
        <w:t xml:space="preserve"> </w:t>
      </w:r>
      <w:r w:rsidRPr="00B61BB8">
        <w:rPr>
          <w:rFonts w:cs="Arial" w:hint="eastAsia"/>
          <w:i/>
          <w:rtl/>
        </w:rPr>
        <w:t>عندما</w:t>
      </w:r>
      <w:r w:rsidRPr="00B61BB8">
        <w:rPr>
          <w:rFonts w:cs="Arial"/>
          <w:i/>
          <w:rtl/>
        </w:rPr>
        <w:t xml:space="preserve"> </w:t>
      </w:r>
      <w:r w:rsidRPr="00B61BB8">
        <w:rPr>
          <w:rFonts w:cs="Arial" w:hint="eastAsia"/>
          <w:i/>
          <w:rtl/>
        </w:rPr>
        <w:t>تتغير</w:t>
      </w:r>
      <w:r w:rsidRPr="00B61BB8">
        <w:rPr>
          <w:rFonts w:cs="Arial"/>
          <w:i/>
          <w:rtl/>
        </w:rPr>
        <w:t xml:space="preserve"> </w:t>
      </w:r>
      <w:r w:rsidRPr="00B61BB8">
        <w:rPr>
          <w:rFonts w:cs="Arial" w:hint="eastAsia"/>
          <w:i/>
          <w:rtl/>
        </w:rPr>
        <w:t>الاحتياجات</w:t>
      </w:r>
      <w:r w:rsidRPr="00B61BB8">
        <w:rPr>
          <w:rFonts w:cs="Arial"/>
          <w:i/>
          <w:rtl/>
        </w:rPr>
        <w:t xml:space="preserve"> </w:t>
      </w:r>
      <w:r w:rsidRPr="00B61BB8">
        <w:rPr>
          <w:rFonts w:cs="Arial" w:hint="eastAsia"/>
          <w:i/>
          <w:rtl/>
        </w:rPr>
        <w:t>والأولويات</w:t>
      </w:r>
      <w:r w:rsidRPr="00B61BB8">
        <w:rPr>
          <w:rFonts w:cs="Arial"/>
          <w:i/>
          <w:rtl/>
        </w:rPr>
        <w:t>.</w:t>
      </w:r>
    </w:p>
    <w:p w14:paraId="367AB5DC" w14:textId="238258EB" w:rsidR="0023092B" w:rsidRPr="00D41F8C" w:rsidRDefault="0023092B" w:rsidP="008C544C">
      <w:pPr>
        <w:pStyle w:val="ListNumber2"/>
        <w:numPr>
          <w:ilvl w:val="0"/>
          <w:numId w:val="0"/>
        </w:numPr>
        <w:bidi/>
        <w:ind w:left="360" w:hanging="360"/>
        <w:rPr>
          <w:i/>
          <w:lang w:val="en-GB"/>
        </w:rPr>
      </w:pPr>
      <w:r>
        <w:rPr>
          <w:i/>
          <w:lang w:val="en-GB"/>
        </w:rPr>
        <w:t>---------------------------------------------------------------------------------------------------------------------------</w:t>
      </w:r>
    </w:p>
    <w:p w14:paraId="5D2C4DE1" w14:textId="07ABB728" w:rsidR="00D41F8C" w:rsidRPr="005344C5" w:rsidRDefault="005344C5" w:rsidP="008C544C">
      <w:pPr>
        <w:bidi/>
        <w:jc w:val="both"/>
        <w:rPr>
          <w:rStyle w:val="Heading3Char"/>
          <w:rFonts w:ascii="Helvetica Neue Light" w:hAnsi="Helvetica Neue Light" w:cs="Arial"/>
          <w:b w:val="0"/>
          <w:bCs/>
          <w:color w:val="auto"/>
          <w:sz w:val="22"/>
          <w:szCs w:val="22"/>
        </w:rPr>
      </w:pPr>
      <w:bookmarkStart w:id="61" w:name="_Toc12834174"/>
      <w:r w:rsidRPr="005344C5">
        <w:rPr>
          <w:rStyle w:val="Heading3Char"/>
          <w:rFonts w:ascii="Helvetica Neue Light" w:hAnsi="Helvetica Neue Light" w:cs="Arial" w:hint="cs"/>
          <w:b w:val="0"/>
          <w:bCs/>
          <w:color w:val="auto"/>
          <w:sz w:val="22"/>
          <w:szCs w:val="22"/>
          <w:rtl/>
        </w:rPr>
        <w:t>عقد الاجتماعات</w:t>
      </w:r>
      <w:bookmarkEnd w:id="61"/>
    </w:p>
    <w:p w14:paraId="2E837A48" w14:textId="6E8FF73D" w:rsidR="005344C5" w:rsidRDefault="005344C5" w:rsidP="008C544C">
      <w:pPr>
        <w:bidi/>
        <w:jc w:val="both"/>
        <w:rPr>
          <w:rFonts w:cs="Arial"/>
          <w:rtl/>
          <w:lang w:val="en-GB"/>
        </w:rPr>
      </w:pPr>
      <w:r w:rsidRPr="005344C5">
        <w:rPr>
          <w:rFonts w:cs="Arial" w:hint="eastAsia"/>
          <w:rtl/>
          <w:lang w:val="en-GB"/>
        </w:rPr>
        <w:t>تجتمع</w:t>
      </w:r>
      <w:r w:rsidRPr="005344C5">
        <w:rPr>
          <w:rFonts w:cs="Arial"/>
          <w:rtl/>
          <w:lang w:val="en-GB"/>
        </w:rPr>
        <w:t xml:space="preserve"> </w:t>
      </w:r>
      <w:r w:rsidRPr="005344C5">
        <w:rPr>
          <w:rFonts w:cs="Arial" w:hint="eastAsia"/>
          <w:rtl/>
          <w:lang w:val="en-GB"/>
        </w:rPr>
        <w:t>مجموعة</w:t>
      </w:r>
      <w:r w:rsidRPr="005344C5">
        <w:rPr>
          <w:rFonts w:cs="Arial"/>
          <w:rtl/>
          <w:lang w:val="en-GB"/>
        </w:rPr>
        <w:t xml:space="preserve"> </w:t>
      </w:r>
      <w:r w:rsidRPr="005344C5">
        <w:rPr>
          <w:rFonts w:cs="Arial" w:hint="eastAsia"/>
          <w:rtl/>
          <w:lang w:val="en-GB"/>
        </w:rPr>
        <w:t>عمل</w:t>
      </w:r>
      <w:r w:rsidRPr="005344C5">
        <w:rPr>
          <w:rFonts w:cs="Arial"/>
          <w:rtl/>
          <w:lang w:val="en-GB"/>
        </w:rPr>
        <w:t xml:space="preserve"> </w:t>
      </w:r>
      <w:r w:rsidRPr="005344C5">
        <w:rPr>
          <w:rFonts w:cs="Arial" w:hint="eastAsia"/>
          <w:rtl/>
          <w:lang w:val="en-GB"/>
        </w:rPr>
        <w:t>ادارة</w:t>
      </w:r>
      <w:r w:rsidRPr="005344C5">
        <w:rPr>
          <w:rFonts w:cs="Arial"/>
          <w:rtl/>
          <w:lang w:val="en-GB"/>
        </w:rPr>
        <w:t xml:space="preserve"> </w:t>
      </w:r>
      <w:r w:rsidRPr="005344C5">
        <w:rPr>
          <w:rFonts w:cs="Arial" w:hint="eastAsia"/>
          <w:rtl/>
          <w:lang w:val="en-GB"/>
        </w:rPr>
        <w:t>الحالة</w:t>
      </w:r>
      <w:r w:rsidRPr="005344C5">
        <w:rPr>
          <w:rFonts w:cs="Arial"/>
          <w:rtl/>
          <w:lang w:val="en-GB"/>
        </w:rPr>
        <w:t xml:space="preserve"> </w:t>
      </w:r>
      <w:r w:rsidRPr="005344C5">
        <w:rPr>
          <w:rFonts w:cs="Arial" w:hint="eastAsia"/>
          <w:rtl/>
          <w:lang w:val="en-GB"/>
        </w:rPr>
        <w:t>على</w:t>
      </w:r>
      <w:r w:rsidRPr="005344C5">
        <w:rPr>
          <w:rFonts w:cs="Arial"/>
          <w:rtl/>
          <w:lang w:val="en-GB"/>
        </w:rPr>
        <w:t xml:space="preserve"> </w:t>
      </w:r>
      <w:r w:rsidRPr="005344C5">
        <w:rPr>
          <w:rFonts w:cs="Arial" w:hint="eastAsia"/>
          <w:rtl/>
          <w:lang w:val="en-GB"/>
        </w:rPr>
        <w:t>أساس</w:t>
      </w:r>
      <w:r w:rsidRPr="005344C5">
        <w:rPr>
          <w:rFonts w:cs="Arial"/>
          <w:rtl/>
          <w:lang w:val="en-GB"/>
        </w:rPr>
        <w:t xml:space="preserve"> </w:t>
      </w:r>
      <w:r w:rsidRPr="005344C5">
        <w:rPr>
          <w:rFonts w:cs="Arial" w:hint="eastAsia"/>
          <w:rtl/>
          <w:lang w:val="en-GB"/>
        </w:rPr>
        <w:t>منتظم</w:t>
      </w:r>
      <w:r w:rsidRPr="005344C5">
        <w:rPr>
          <w:rFonts w:cs="Arial"/>
          <w:rtl/>
          <w:lang w:val="en-GB"/>
        </w:rPr>
        <w:t xml:space="preserve"> </w:t>
      </w:r>
      <w:r w:rsidRPr="005344C5">
        <w:rPr>
          <w:rFonts w:cs="Arial" w:hint="eastAsia"/>
          <w:rtl/>
          <w:lang w:val="en-GB"/>
        </w:rPr>
        <w:t>وتعقد</w:t>
      </w:r>
      <w:r w:rsidRPr="005344C5">
        <w:rPr>
          <w:rFonts w:cs="Arial"/>
          <w:rtl/>
          <w:lang w:val="en-GB"/>
        </w:rPr>
        <w:t xml:space="preserve"> </w:t>
      </w:r>
      <w:r w:rsidRPr="005344C5">
        <w:rPr>
          <w:rFonts w:cs="Arial" w:hint="eastAsia"/>
          <w:rtl/>
          <w:lang w:val="en-GB"/>
        </w:rPr>
        <w:t>بواسطة</w:t>
      </w:r>
      <w:r w:rsidRPr="005344C5">
        <w:rPr>
          <w:rFonts w:cs="Arial"/>
          <w:rtl/>
          <w:lang w:val="en-GB"/>
        </w:rPr>
        <w:t xml:space="preserve"> </w:t>
      </w:r>
      <w:r w:rsidRPr="005344C5">
        <w:rPr>
          <w:rFonts w:cs="Arial"/>
          <w:color w:val="00B0F0"/>
          <w:rtl/>
          <w:lang w:val="en-GB"/>
        </w:rPr>
        <w:t>[</w:t>
      </w:r>
      <w:r w:rsidRPr="005344C5">
        <w:rPr>
          <w:rFonts w:cs="Arial" w:hint="cs"/>
          <w:color w:val="00B0F0"/>
          <w:rtl/>
          <w:lang w:val="en-GB"/>
        </w:rPr>
        <w:t xml:space="preserve">قم </w:t>
      </w:r>
      <w:r w:rsidR="00DF263D" w:rsidRPr="005344C5">
        <w:rPr>
          <w:rFonts w:cs="Arial" w:hint="cs"/>
          <w:color w:val="00B0F0"/>
          <w:rtl/>
          <w:lang w:val="en-GB"/>
        </w:rPr>
        <w:t>بالإدخال</w:t>
      </w:r>
      <w:r w:rsidRPr="005344C5">
        <w:rPr>
          <w:rFonts w:cs="Arial"/>
          <w:color w:val="00B0F0"/>
          <w:rtl/>
          <w:lang w:val="en-GB"/>
        </w:rPr>
        <w:t>].</w:t>
      </w:r>
    </w:p>
    <w:p w14:paraId="6F2CC2C8" w14:textId="2E2DCFA3" w:rsidR="00D41F8C" w:rsidRPr="00CE08EB" w:rsidRDefault="00CE08EB" w:rsidP="008C544C">
      <w:pPr>
        <w:bidi/>
        <w:jc w:val="both"/>
        <w:rPr>
          <w:rStyle w:val="Heading3Char"/>
          <w:rFonts w:ascii="Helvetica Neue Light" w:hAnsi="Helvetica Neue Light" w:cs="Arial"/>
          <w:b w:val="0"/>
          <w:bCs/>
          <w:color w:val="auto"/>
          <w:sz w:val="22"/>
          <w:szCs w:val="22"/>
          <w:rtl/>
        </w:rPr>
      </w:pPr>
      <w:bookmarkStart w:id="62" w:name="_Toc12834175"/>
      <w:r w:rsidRPr="00CE08EB">
        <w:rPr>
          <w:rStyle w:val="Heading3Char"/>
          <w:rFonts w:ascii="Helvetica Neue Light" w:hAnsi="Helvetica Neue Light" w:cs="Arial" w:hint="cs"/>
          <w:b w:val="0"/>
          <w:bCs/>
          <w:color w:val="auto"/>
          <w:sz w:val="22"/>
          <w:szCs w:val="22"/>
          <w:rtl/>
        </w:rPr>
        <w:t>مكان الاجتماع</w:t>
      </w:r>
      <w:bookmarkEnd w:id="62"/>
    </w:p>
    <w:p w14:paraId="133EA1C6" w14:textId="005A137F" w:rsidR="00B465A1" w:rsidRDefault="00B465A1" w:rsidP="008C544C">
      <w:pPr>
        <w:bidi/>
        <w:jc w:val="both"/>
        <w:rPr>
          <w:rFonts w:cs="Arial"/>
          <w:rtl/>
        </w:rPr>
      </w:pPr>
      <w:r w:rsidRPr="00B465A1">
        <w:rPr>
          <w:rFonts w:cs="Arial" w:hint="eastAsia"/>
          <w:rtl/>
        </w:rPr>
        <w:t>سيكون</w:t>
      </w:r>
      <w:r w:rsidRPr="00B465A1">
        <w:rPr>
          <w:rFonts w:cs="Arial"/>
          <w:rtl/>
        </w:rPr>
        <w:t xml:space="preserve"> </w:t>
      </w:r>
      <w:r w:rsidRPr="00B465A1">
        <w:rPr>
          <w:rFonts w:cs="Arial" w:hint="eastAsia"/>
          <w:rtl/>
        </w:rPr>
        <w:t>مكان</w:t>
      </w:r>
      <w:r w:rsidRPr="00B465A1">
        <w:rPr>
          <w:rFonts w:cs="Arial"/>
          <w:rtl/>
        </w:rPr>
        <w:t xml:space="preserve"> </w:t>
      </w:r>
      <w:r w:rsidRPr="00B465A1">
        <w:rPr>
          <w:rFonts w:cs="Arial" w:hint="eastAsia"/>
          <w:rtl/>
        </w:rPr>
        <w:t>الاجتماعات</w:t>
      </w:r>
      <w:r w:rsidRPr="00B465A1">
        <w:rPr>
          <w:rFonts w:cs="Arial"/>
          <w:rtl/>
        </w:rPr>
        <w:t xml:space="preserve"> </w:t>
      </w:r>
      <w:r w:rsidRPr="00B465A1">
        <w:rPr>
          <w:rFonts w:cs="Arial" w:hint="eastAsia"/>
          <w:rtl/>
        </w:rPr>
        <w:t>في</w:t>
      </w:r>
      <w:r w:rsidRPr="00B465A1">
        <w:rPr>
          <w:rFonts w:cs="Arial"/>
          <w:rtl/>
        </w:rPr>
        <w:t xml:space="preserve"> </w:t>
      </w:r>
      <w:r w:rsidRPr="00B465A1">
        <w:rPr>
          <w:rFonts w:cs="Arial"/>
          <w:color w:val="00B0F0"/>
          <w:rtl/>
        </w:rPr>
        <w:t>[</w:t>
      </w:r>
      <w:r w:rsidRPr="00B465A1">
        <w:rPr>
          <w:rFonts w:cs="Arial" w:hint="cs"/>
          <w:color w:val="00B0F0"/>
          <w:rtl/>
        </w:rPr>
        <w:t>ادخل المكان</w:t>
      </w:r>
      <w:r w:rsidRPr="00B465A1">
        <w:rPr>
          <w:rFonts w:cs="Arial"/>
          <w:color w:val="00B0F0"/>
          <w:rtl/>
        </w:rPr>
        <w:t xml:space="preserve">] </w:t>
      </w:r>
      <w:r w:rsidRPr="00B465A1">
        <w:rPr>
          <w:rFonts w:cs="Arial" w:hint="eastAsia"/>
          <w:rtl/>
        </w:rPr>
        <w:t>أو</w:t>
      </w:r>
      <w:r w:rsidRPr="00B465A1">
        <w:rPr>
          <w:rFonts w:cs="Arial"/>
          <w:rtl/>
        </w:rPr>
        <w:t xml:space="preserve"> </w:t>
      </w:r>
      <w:r w:rsidRPr="00B465A1">
        <w:rPr>
          <w:rFonts w:cs="Arial" w:hint="eastAsia"/>
          <w:rtl/>
        </w:rPr>
        <w:t>في</w:t>
      </w:r>
      <w:r w:rsidRPr="00B465A1">
        <w:rPr>
          <w:rFonts w:cs="Arial"/>
          <w:rtl/>
        </w:rPr>
        <w:t xml:space="preserve"> </w:t>
      </w:r>
      <w:r w:rsidRPr="00B465A1">
        <w:rPr>
          <w:rFonts w:cs="Arial" w:hint="eastAsia"/>
          <w:rtl/>
        </w:rPr>
        <w:t>مكان</w:t>
      </w:r>
      <w:r w:rsidRPr="00B465A1">
        <w:rPr>
          <w:rFonts w:cs="Arial"/>
          <w:rtl/>
        </w:rPr>
        <w:t xml:space="preserve"> </w:t>
      </w:r>
      <w:r w:rsidRPr="00B465A1">
        <w:rPr>
          <w:rFonts w:cs="Arial" w:hint="eastAsia"/>
          <w:rtl/>
        </w:rPr>
        <w:t>آخر</w:t>
      </w:r>
      <w:r w:rsidRPr="00B465A1">
        <w:rPr>
          <w:rFonts w:cs="Arial"/>
          <w:rtl/>
        </w:rPr>
        <w:t xml:space="preserve"> </w:t>
      </w:r>
      <w:r w:rsidRPr="00B465A1">
        <w:rPr>
          <w:rFonts w:cs="Arial" w:hint="eastAsia"/>
          <w:rtl/>
        </w:rPr>
        <w:t>متفق</w:t>
      </w:r>
      <w:r w:rsidRPr="00B465A1">
        <w:rPr>
          <w:rFonts w:cs="Arial"/>
          <w:rtl/>
        </w:rPr>
        <w:t xml:space="preserve"> </w:t>
      </w:r>
      <w:r w:rsidRPr="00B465A1">
        <w:rPr>
          <w:rFonts w:cs="Arial" w:hint="eastAsia"/>
          <w:rtl/>
        </w:rPr>
        <w:t>عليه</w:t>
      </w:r>
      <w:r w:rsidRPr="00B465A1">
        <w:rPr>
          <w:rFonts w:cs="Arial"/>
          <w:rtl/>
        </w:rPr>
        <w:t>.</w:t>
      </w:r>
    </w:p>
    <w:p w14:paraId="649A5645" w14:textId="15C3CA90" w:rsidR="00D41F8C" w:rsidRPr="00CE08EB" w:rsidRDefault="00CE08EB" w:rsidP="008C544C">
      <w:pPr>
        <w:bidi/>
        <w:jc w:val="both"/>
        <w:rPr>
          <w:rStyle w:val="Heading3Char"/>
          <w:rFonts w:ascii="Helvetica Neue Light" w:hAnsi="Helvetica Neue Light" w:cs="Arial"/>
          <w:b w:val="0"/>
          <w:bCs/>
          <w:color w:val="auto"/>
          <w:sz w:val="22"/>
          <w:szCs w:val="22"/>
        </w:rPr>
      </w:pPr>
      <w:bookmarkStart w:id="63" w:name="_Toc12834176"/>
      <w:r w:rsidRPr="00CE08EB">
        <w:rPr>
          <w:rStyle w:val="Heading3Char"/>
          <w:rFonts w:ascii="Helvetica Neue Light" w:hAnsi="Helvetica Neue Light" w:cs="Arial" w:hint="cs"/>
          <w:b w:val="0"/>
          <w:bCs/>
          <w:color w:val="auto"/>
          <w:sz w:val="22"/>
          <w:szCs w:val="22"/>
          <w:rtl/>
        </w:rPr>
        <w:t>توثيق الاجتماع</w:t>
      </w:r>
      <w:bookmarkEnd w:id="63"/>
    </w:p>
    <w:p w14:paraId="31908252" w14:textId="42B1D013" w:rsidR="00A95B54" w:rsidRDefault="00A95B54" w:rsidP="008C544C">
      <w:pPr>
        <w:pStyle w:val="Heading2"/>
        <w:bidi/>
        <w:jc w:val="both"/>
        <w:rPr>
          <w:rFonts w:ascii="Helvetica Neue Light" w:hAnsi="Helvetica Neue Light" w:cs="Arial"/>
          <w:b w:val="0"/>
          <w:color w:val="auto"/>
          <w:sz w:val="22"/>
          <w:szCs w:val="22"/>
          <w:rtl/>
        </w:rPr>
      </w:pPr>
      <w:bookmarkStart w:id="64" w:name="_Toc12830123"/>
      <w:bookmarkStart w:id="65" w:name="_Toc12834177"/>
      <w:r w:rsidRPr="00A95B54">
        <w:rPr>
          <w:rFonts w:ascii="Helvetica Neue Light" w:hAnsi="Helvetica Neue Light" w:cs="Arial" w:hint="eastAsia"/>
          <w:b w:val="0"/>
          <w:color w:val="auto"/>
          <w:sz w:val="22"/>
          <w:szCs w:val="22"/>
          <w:rtl/>
        </w:rPr>
        <w:t>سيتم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تعميم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مسودة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جدول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الأعمال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على</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أعضاء</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مجموعة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عمل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ادارة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الحالة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على</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الأقل</w:t>
      </w:r>
      <w:r>
        <w:rPr>
          <w:rFonts w:ascii="Helvetica Neue Light" w:hAnsi="Helvetica Neue Light" w:cs="Arial" w:hint="cs"/>
          <w:b w:val="0"/>
          <w:color w:val="auto"/>
          <w:sz w:val="22"/>
          <w:szCs w:val="22"/>
          <w:rtl/>
        </w:rPr>
        <w:t xml:space="preserve"> قبل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b w:val="0"/>
          <w:color w:val="00B0F0"/>
          <w:sz w:val="22"/>
          <w:szCs w:val="22"/>
          <w:rtl/>
        </w:rPr>
        <w:t>[</w:t>
      </w:r>
      <w:r w:rsidRPr="00A95B54">
        <w:rPr>
          <w:rFonts w:ascii="Helvetica Neue Light" w:hAnsi="Helvetica Neue Light" w:cs="Arial" w:hint="eastAsia"/>
          <w:b w:val="0"/>
          <w:color w:val="00B0F0"/>
          <w:sz w:val="22"/>
          <w:szCs w:val="22"/>
          <w:rtl/>
        </w:rPr>
        <w:t>أدخل</w:t>
      </w:r>
      <w:r w:rsidRPr="00A95B54">
        <w:rPr>
          <w:rFonts w:ascii="Helvetica Neue Light" w:hAnsi="Helvetica Neue Light" w:cs="Arial"/>
          <w:b w:val="0"/>
          <w:color w:val="00B0F0"/>
          <w:sz w:val="22"/>
          <w:szCs w:val="22"/>
          <w:rtl/>
        </w:rPr>
        <w:t xml:space="preserve"> </w:t>
      </w:r>
      <w:r w:rsidRPr="00A95B54">
        <w:rPr>
          <w:rFonts w:ascii="Helvetica Neue Light" w:hAnsi="Helvetica Neue Light" w:cs="Arial" w:hint="eastAsia"/>
          <w:b w:val="0"/>
          <w:color w:val="00B0F0"/>
          <w:sz w:val="22"/>
          <w:szCs w:val="22"/>
          <w:rtl/>
        </w:rPr>
        <w:t>ال</w:t>
      </w:r>
      <w:r w:rsidRPr="00A95B54">
        <w:rPr>
          <w:rFonts w:ascii="Helvetica Neue Light" w:hAnsi="Helvetica Neue Light" w:cs="Arial" w:hint="cs"/>
          <w:b w:val="0"/>
          <w:color w:val="00B0F0"/>
          <w:sz w:val="22"/>
          <w:szCs w:val="22"/>
          <w:rtl/>
        </w:rPr>
        <w:t>عدد</w:t>
      </w:r>
      <w:r w:rsidRPr="00A95B54">
        <w:rPr>
          <w:rFonts w:ascii="Helvetica Neue Light" w:hAnsi="Helvetica Neue Light" w:cs="Arial"/>
          <w:b w:val="0"/>
          <w:color w:val="00B0F0"/>
          <w:sz w:val="22"/>
          <w:szCs w:val="22"/>
          <w:rtl/>
        </w:rPr>
        <w:t xml:space="preserve">] </w:t>
      </w:r>
      <w:r w:rsidRPr="00A95B54">
        <w:rPr>
          <w:rFonts w:ascii="Helvetica Neue Light" w:hAnsi="Helvetica Neue Light" w:cs="Arial" w:hint="eastAsia"/>
          <w:b w:val="0"/>
          <w:color w:val="auto"/>
          <w:sz w:val="22"/>
          <w:szCs w:val="22"/>
          <w:rtl/>
        </w:rPr>
        <w:t>أيام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من</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الاجتماع</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مما</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يتيح</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للأعضاء</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فرصة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اقتراح</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بنود</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إضافية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للمناقشة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سيتم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اتخاذ</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محاضر</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الجلسات</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وسيتم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توزيع</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مسودات</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المحاضر</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على</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أعضاء</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مجموعة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عمل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ادارة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الحالة</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خلال</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b w:val="0"/>
          <w:color w:val="00B0F0"/>
          <w:sz w:val="22"/>
          <w:szCs w:val="22"/>
          <w:rtl/>
        </w:rPr>
        <w:t>[</w:t>
      </w:r>
      <w:r w:rsidRPr="00A95B54">
        <w:rPr>
          <w:rFonts w:ascii="Helvetica Neue Light" w:hAnsi="Helvetica Neue Light" w:cs="Arial" w:hint="eastAsia"/>
          <w:b w:val="0"/>
          <w:color w:val="00B0F0"/>
          <w:sz w:val="22"/>
          <w:szCs w:val="22"/>
          <w:rtl/>
        </w:rPr>
        <w:t>أدخل</w:t>
      </w:r>
      <w:r w:rsidRPr="00A95B54">
        <w:rPr>
          <w:rFonts w:ascii="Helvetica Neue Light" w:hAnsi="Helvetica Neue Light" w:cs="Arial"/>
          <w:b w:val="0"/>
          <w:color w:val="00B0F0"/>
          <w:sz w:val="22"/>
          <w:szCs w:val="22"/>
          <w:rtl/>
        </w:rPr>
        <w:t xml:space="preserve"> </w:t>
      </w:r>
      <w:r w:rsidRPr="00A95B54">
        <w:rPr>
          <w:rFonts w:ascii="Helvetica Neue Light" w:hAnsi="Helvetica Neue Light" w:cs="Arial" w:hint="eastAsia"/>
          <w:b w:val="0"/>
          <w:color w:val="00B0F0"/>
          <w:sz w:val="22"/>
          <w:szCs w:val="22"/>
          <w:rtl/>
        </w:rPr>
        <w:t>الإطار</w:t>
      </w:r>
      <w:r w:rsidRPr="00A95B54">
        <w:rPr>
          <w:rFonts w:ascii="Helvetica Neue Light" w:hAnsi="Helvetica Neue Light" w:cs="Arial"/>
          <w:b w:val="0"/>
          <w:color w:val="00B0F0"/>
          <w:sz w:val="22"/>
          <w:szCs w:val="22"/>
          <w:rtl/>
        </w:rPr>
        <w:t xml:space="preserve"> </w:t>
      </w:r>
      <w:r w:rsidRPr="00A95B54">
        <w:rPr>
          <w:rFonts w:ascii="Helvetica Neue Light" w:hAnsi="Helvetica Neue Light" w:cs="Arial" w:hint="eastAsia"/>
          <w:b w:val="0"/>
          <w:color w:val="00B0F0"/>
          <w:sz w:val="22"/>
          <w:szCs w:val="22"/>
          <w:rtl/>
        </w:rPr>
        <w:t>الزمني</w:t>
      </w:r>
      <w:r w:rsidRPr="00A95B54">
        <w:rPr>
          <w:rFonts w:ascii="Helvetica Neue Light" w:hAnsi="Helvetica Neue Light" w:cs="Arial"/>
          <w:b w:val="0"/>
          <w:color w:val="00B0F0"/>
          <w:sz w:val="22"/>
          <w:szCs w:val="22"/>
          <w:rtl/>
        </w:rPr>
        <w:t xml:space="preserve">] </w:t>
      </w:r>
      <w:r>
        <w:rPr>
          <w:rFonts w:ascii="Helvetica Neue Light" w:hAnsi="Helvetica Neue Light" w:cs="Arial" w:hint="cs"/>
          <w:b w:val="0"/>
          <w:color w:val="auto"/>
          <w:sz w:val="22"/>
          <w:szCs w:val="22"/>
          <w:rtl/>
        </w:rPr>
        <w:t>من</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تاريخ</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الاجتماع</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ستتم</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طباعة</w:t>
      </w:r>
      <w:r w:rsidRPr="00A95B54">
        <w:rPr>
          <w:rFonts w:ascii="Helvetica Neue Light" w:hAnsi="Helvetica Neue Light" w:cs="Arial"/>
          <w:b w:val="0"/>
          <w:color w:val="auto"/>
          <w:sz w:val="22"/>
          <w:szCs w:val="22"/>
          <w:rtl/>
        </w:rPr>
        <w:t xml:space="preserve"> </w:t>
      </w:r>
      <w:r>
        <w:rPr>
          <w:rFonts w:ascii="Helvetica Neue Light" w:hAnsi="Helvetica Neue Light" w:cs="Arial" w:hint="cs"/>
          <w:b w:val="0"/>
          <w:color w:val="auto"/>
          <w:sz w:val="22"/>
          <w:szCs w:val="22"/>
          <w:rtl/>
        </w:rPr>
        <w:t>محضر الاجتماع</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الأخير</w:t>
      </w:r>
      <w:r>
        <w:rPr>
          <w:rFonts w:ascii="Helvetica Neue Light" w:hAnsi="Helvetica Neue Light" w:cs="Arial" w:hint="cs"/>
          <w:b w:val="0"/>
          <w:color w:val="auto"/>
          <w:sz w:val="22"/>
          <w:szCs w:val="22"/>
          <w:rtl/>
        </w:rPr>
        <w:t xml:space="preserve"> </w:t>
      </w:r>
      <w:r w:rsidRPr="00A95B54">
        <w:rPr>
          <w:rFonts w:ascii="Helvetica Neue Light" w:hAnsi="Helvetica Neue Light" w:cs="Arial" w:hint="eastAsia"/>
          <w:b w:val="0"/>
          <w:color w:val="auto"/>
          <w:sz w:val="22"/>
          <w:szCs w:val="22"/>
          <w:rtl/>
        </w:rPr>
        <w:t>ووضعها</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في</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دفتر</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ال</w:t>
      </w:r>
      <w:r>
        <w:rPr>
          <w:rFonts w:ascii="Helvetica Neue Light" w:hAnsi="Helvetica Neue Light" w:cs="Arial" w:hint="cs"/>
          <w:b w:val="0"/>
          <w:color w:val="auto"/>
          <w:sz w:val="22"/>
          <w:szCs w:val="22"/>
          <w:rtl/>
        </w:rPr>
        <w:t>محضر</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hint="eastAsia"/>
          <w:b w:val="0"/>
          <w:color w:val="auto"/>
          <w:sz w:val="22"/>
          <w:szCs w:val="22"/>
          <w:rtl/>
        </w:rPr>
        <w:t>في</w:t>
      </w:r>
      <w:r w:rsidRPr="00A95B54">
        <w:rPr>
          <w:rFonts w:ascii="Helvetica Neue Light" w:hAnsi="Helvetica Neue Light" w:cs="Arial"/>
          <w:b w:val="0"/>
          <w:color w:val="auto"/>
          <w:sz w:val="22"/>
          <w:szCs w:val="22"/>
          <w:rtl/>
        </w:rPr>
        <w:t xml:space="preserve"> </w:t>
      </w:r>
      <w:r w:rsidRPr="00A95B54">
        <w:rPr>
          <w:rFonts w:ascii="Helvetica Neue Light" w:hAnsi="Helvetica Neue Light" w:cs="Arial"/>
          <w:b w:val="0"/>
          <w:color w:val="00B0F0"/>
          <w:sz w:val="22"/>
          <w:szCs w:val="22"/>
          <w:rtl/>
        </w:rPr>
        <w:t>[</w:t>
      </w:r>
      <w:r w:rsidRPr="00A95B54">
        <w:rPr>
          <w:rFonts w:ascii="Helvetica Neue Light" w:hAnsi="Helvetica Neue Light" w:cs="Arial" w:hint="cs"/>
          <w:b w:val="0"/>
          <w:color w:val="00B0F0"/>
          <w:sz w:val="22"/>
          <w:szCs w:val="22"/>
          <w:rtl/>
        </w:rPr>
        <w:t>ادخل</w:t>
      </w:r>
      <w:r w:rsidRPr="00A95B54">
        <w:rPr>
          <w:rFonts w:ascii="Helvetica Neue Light" w:hAnsi="Helvetica Neue Light" w:cs="Arial"/>
          <w:b w:val="0"/>
          <w:color w:val="00B0F0"/>
          <w:sz w:val="22"/>
          <w:szCs w:val="22"/>
          <w:rtl/>
        </w:rPr>
        <w:t>].</w:t>
      </w:r>
      <w:bookmarkEnd w:id="64"/>
      <w:bookmarkEnd w:id="65"/>
    </w:p>
    <w:p w14:paraId="46EB9B08" w14:textId="77777777" w:rsidR="00A95B54" w:rsidRDefault="00A95B54" w:rsidP="008C544C">
      <w:pPr>
        <w:pStyle w:val="Heading2"/>
        <w:bidi/>
        <w:jc w:val="both"/>
        <w:rPr>
          <w:rFonts w:ascii="Helvetica Neue Light" w:hAnsi="Helvetica Neue Light" w:cs="Arial"/>
          <w:b w:val="0"/>
          <w:color w:val="auto"/>
          <w:sz w:val="22"/>
          <w:szCs w:val="22"/>
          <w:rtl/>
        </w:rPr>
      </w:pPr>
    </w:p>
    <w:p w14:paraId="6602AF30" w14:textId="0FE45DB5" w:rsidR="00387811" w:rsidRPr="00CE08EB" w:rsidRDefault="00CE08EB" w:rsidP="008C544C">
      <w:pPr>
        <w:pStyle w:val="Heading2"/>
        <w:bidi/>
        <w:jc w:val="both"/>
        <w:rPr>
          <w:rFonts w:ascii="Helvetica Neue Light" w:hAnsi="Helvetica Neue Light" w:cs="Arial"/>
          <w:b w:val="0"/>
          <w:bCs/>
          <w:color w:val="auto"/>
          <w:sz w:val="22"/>
          <w:szCs w:val="22"/>
          <w:lang w:val="en-GB"/>
        </w:rPr>
      </w:pPr>
      <w:bookmarkStart w:id="66" w:name="_Toc12834178"/>
      <w:r w:rsidRPr="00CE08EB">
        <w:rPr>
          <w:rFonts w:ascii="Helvetica Neue Light" w:hAnsi="Helvetica Neue Light" w:cs="Arial" w:hint="cs"/>
          <w:b w:val="0"/>
          <w:bCs/>
          <w:color w:val="auto"/>
          <w:sz w:val="22"/>
          <w:szCs w:val="22"/>
          <w:rtl/>
          <w:lang w:val="en-GB"/>
        </w:rPr>
        <w:t>التعديلات</w:t>
      </w:r>
      <w:bookmarkEnd w:id="66"/>
    </w:p>
    <w:p w14:paraId="429FD846" w14:textId="0B90F909" w:rsidR="00405CA0" w:rsidRPr="00D41F8C" w:rsidRDefault="007940A9" w:rsidP="008C544C">
      <w:pPr>
        <w:bidi/>
        <w:spacing w:line="276" w:lineRule="auto"/>
        <w:rPr>
          <w:lang w:val="en-GB"/>
        </w:rPr>
      </w:pPr>
      <w:r w:rsidRPr="007940A9">
        <w:rPr>
          <w:rFonts w:cs="Arial" w:hint="eastAsia"/>
          <w:rtl/>
          <w:lang w:val="en-GB"/>
        </w:rPr>
        <w:t>هذه</w:t>
      </w:r>
      <w:r w:rsidRPr="007940A9">
        <w:rPr>
          <w:rFonts w:cs="Arial"/>
          <w:rtl/>
          <w:lang w:val="en-GB"/>
        </w:rPr>
        <w:t xml:space="preserve"> </w:t>
      </w:r>
      <w:r w:rsidRPr="007940A9">
        <w:rPr>
          <w:rFonts w:cs="Arial" w:hint="eastAsia"/>
          <w:rtl/>
          <w:lang w:val="en-GB"/>
        </w:rPr>
        <w:t>الاختصاصات</w:t>
      </w:r>
      <w:r w:rsidRPr="007940A9">
        <w:rPr>
          <w:rFonts w:cs="Arial"/>
          <w:rtl/>
          <w:lang w:val="en-GB"/>
        </w:rPr>
        <w:t xml:space="preserve"> </w:t>
      </w:r>
      <w:r w:rsidRPr="007940A9">
        <w:rPr>
          <w:rFonts w:cs="Arial" w:hint="eastAsia"/>
          <w:rtl/>
          <w:lang w:val="en-GB"/>
        </w:rPr>
        <w:t>هي</w:t>
      </w:r>
      <w:r w:rsidRPr="007940A9">
        <w:rPr>
          <w:rFonts w:cs="Arial"/>
          <w:rtl/>
          <w:lang w:val="en-GB"/>
        </w:rPr>
        <w:t xml:space="preserve"> </w:t>
      </w:r>
      <w:r w:rsidRPr="007940A9">
        <w:rPr>
          <w:rFonts w:cs="Arial" w:hint="eastAsia"/>
          <w:rtl/>
          <w:lang w:val="en-GB"/>
        </w:rPr>
        <w:t>وثيقة</w:t>
      </w:r>
      <w:r w:rsidRPr="007940A9">
        <w:rPr>
          <w:rFonts w:cs="Arial"/>
          <w:rtl/>
          <w:lang w:val="en-GB"/>
        </w:rPr>
        <w:t xml:space="preserve"> </w:t>
      </w:r>
      <w:r w:rsidRPr="007940A9">
        <w:rPr>
          <w:rFonts w:cs="Arial" w:hint="eastAsia"/>
          <w:rtl/>
          <w:lang w:val="en-GB"/>
        </w:rPr>
        <w:t>عمل</w:t>
      </w:r>
      <w:r w:rsidRPr="007940A9">
        <w:rPr>
          <w:rFonts w:cs="Arial"/>
          <w:rtl/>
          <w:lang w:val="en-GB"/>
        </w:rPr>
        <w:t xml:space="preserve"> </w:t>
      </w:r>
      <w:r w:rsidRPr="007940A9">
        <w:rPr>
          <w:rFonts w:cs="Arial" w:hint="eastAsia"/>
          <w:rtl/>
          <w:lang w:val="en-GB"/>
        </w:rPr>
        <w:t>ويمكن</w:t>
      </w:r>
      <w:r w:rsidRPr="007940A9">
        <w:rPr>
          <w:rFonts w:cs="Arial"/>
          <w:rtl/>
          <w:lang w:val="en-GB"/>
        </w:rPr>
        <w:t xml:space="preserve"> </w:t>
      </w:r>
      <w:r w:rsidRPr="007940A9">
        <w:rPr>
          <w:rFonts w:cs="Arial" w:hint="eastAsia"/>
          <w:rtl/>
          <w:lang w:val="en-GB"/>
        </w:rPr>
        <w:t>تغييرها</w:t>
      </w:r>
      <w:r w:rsidRPr="007940A9">
        <w:rPr>
          <w:rFonts w:cs="Arial"/>
          <w:rtl/>
          <w:lang w:val="en-GB"/>
        </w:rPr>
        <w:t xml:space="preserve"> </w:t>
      </w:r>
      <w:r w:rsidRPr="007940A9">
        <w:rPr>
          <w:rFonts w:cs="Arial" w:hint="eastAsia"/>
          <w:rtl/>
          <w:lang w:val="en-GB"/>
        </w:rPr>
        <w:t>لتلبية</w:t>
      </w:r>
      <w:r w:rsidRPr="007940A9">
        <w:rPr>
          <w:rFonts w:cs="Arial"/>
          <w:rtl/>
          <w:lang w:val="en-GB"/>
        </w:rPr>
        <w:t xml:space="preserve"> </w:t>
      </w:r>
      <w:r w:rsidRPr="007940A9">
        <w:rPr>
          <w:rFonts w:cs="Arial" w:hint="eastAsia"/>
          <w:rtl/>
          <w:lang w:val="en-GB"/>
        </w:rPr>
        <w:t>الاحتياجات</w:t>
      </w:r>
      <w:r w:rsidRPr="007940A9">
        <w:rPr>
          <w:rFonts w:cs="Arial"/>
          <w:rtl/>
          <w:lang w:val="en-GB"/>
        </w:rPr>
        <w:t xml:space="preserve"> </w:t>
      </w:r>
      <w:r w:rsidRPr="007940A9">
        <w:rPr>
          <w:rFonts w:cs="Arial" w:hint="eastAsia"/>
          <w:rtl/>
          <w:lang w:val="en-GB"/>
        </w:rPr>
        <w:t>الحالية</w:t>
      </w:r>
      <w:r w:rsidRPr="007940A9">
        <w:rPr>
          <w:rFonts w:cs="Arial"/>
          <w:rtl/>
          <w:lang w:val="en-GB"/>
        </w:rPr>
        <w:t xml:space="preserve"> </w:t>
      </w:r>
      <w:r w:rsidRPr="007940A9">
        <w:rPr>
          <w:rFonts w:cs="Arial" w:hint="eastAsia"/>
          <w:rtl/>
          <w:lang w:val="en-GB"/>
        </w:rPr>
        <w:t>لجميع</w:t>
      </w:r>
      <w:r w:rsidRPr="007940A9">
        <w:rPr>
          <w:rFonts w:cs="Arial"/>
          <w:rtl/>
          <w:lang w:val="en-GB"/>
        </w:rPr>
        <w:t xml:space="preserve"> </w:t>
      </w:r>
      <w:r w:rsidRPr="007940A9">
        <w:rPr>
          <w:rFonts w:cs="Arial" w:hint="eastAsia"/>
          <w:rtl/>
          <w:lang w:val="en-GB"/>
        </w:rPr>
        <w:t>الأعضاء</w:t>
      </w:r>
      <w:r w:rsidRPr="007940A9">
        <w:rPr>
          <w:rFonts w:cs="Arial"/>
          <w:rtl/>
          <w:lang w:val="en-GB"/>
        </w:rPr>
        <w:t xml:space="preserve"> </w:t>
      </w:r>
      <w:r w:rsidRPr="007940A9">
        <w:rPr>
          <w:rFonts w:cs="Arial" w:hint="eastAsia"/>
          <w:rtl/>
          <w:lang w:val="en-GB"/>
        </w:rPr>
        <w:t>باتفاق</w:t>
      </w:r>
      <w:r w:rsidRPr="007940A9">
        <w:rPr>
          <w:rFonts w:cs="Arial"/>
          <w:rtl/>
          <w:lang w:val="en-GB"/>
        </w:rPr>
        <w:t xml:space="preserve"> </w:t>
      </w:r>
      <w:r w:rsidRPr="007940A9">
        <w:rPr>
          <w:rFonts w:cs="Arial" w:hint="eastAsia"/>
          <w:rtl/>
          <w:lang w:val="en-GB"/>
        </w:rPr>
        <w:t>غالبية</w:t>
      </w:r>
      <w:r w:rsidRPr="007940A9">
        <w:rPr>
          <w:rFonts w:cs="Arial"/>
          <w:rtl/>
          <w:lang w:val="en-GB"/>
        </w:rPr>
        <w:t xml:space="preserve"> </w:t>
      </w:r>
      <w:r w:rsidRPr="007940A9">
        <w:rPr>
          <w:rFonts w:cs="Arial" w:hint="eastAsia"/>
          <w:rtl/>
          <w:lang w:val="en-GB"/>
        </w:rPr>
        <w:t>الأعضاء</w:t>
      </w:r>
      <w:r w:rsidRPr="007940A9">
        <w:rPr>
          <w:rFonts w:cs="Arial"/>
          <w:rtl/>
          <w:lang w:val="en-GB"/>
        </w:rPr>
        <w:t xml:space="preserve">. </w:t>
      </w:r>
      <w:r w:rsidRPr="007940A9">
        <w:rPr>
          <w:rFonts w:cs="Arial" w:hint="eastAsia"/>
          <w:rtl/>
          <w:lang w:val="en-GB"/>
        </w:rPr>
        <w:t>ستتم</w:t>
      </w:r>
      <w:r w:rsidRPr="007940A9">
        <w:rPr>
          <w:rFonts w:cs="Arial"/>
          <w:rtl/>
          <w:lang w:val="en-GB"/>
        </w:rPr>
        <w:t xml:space="preserve"> </w:t>
      </w:r>
      <w:r w:rsidRPr="007940A9">
        <w:rPr>
          <w:rFonts w:cs="Arial" w:hint="eastAsia"/>
          <w:rtl/>
          <w:lang w:val="en-GB"/>
        </w:rPr>
        <w:t>مراجعة</w:t>
      </w:r>
      <w:r w:rsidRPr="007940A9">
        <w:rPr>
          <w:rFonts w:cs="Arial"/>
          <w:rtl/>
          <w:lang w:val="en-GB"/>
        </w:rPr>
        <w:t xml:space="preserve"> </w:t>
      </w:r>
      <w:r>
        <w:rPr>
          <w:rFonts w:cs="Arial" w:hint="cs"/>
          <w:rtl/>
          <w:lang w:val="en-GB"/>
        </w:rPr>
        <w:t>الاختصاصات</w:t>
      </w:r>
      <w:r w:rsidRPr="007940A9">
        <w:rPr>
          <w:rFonts w:cs="Arial"/>
          <w:rtl/>
          <w:lang w:val="en-GB"/>
        </w:rPr>
        <w:t xml:space="preserve"> </w:t>
      </w:r>
      <w:r w:rsidRPr="007940A9">
        <w:rPr>
          <w:rFonts w:cs="Arial" w:hint="eastAsia"/>
          <w:rtl/>
          <w:lang w:val="en-GB"/>
        </w:rPr>
        <w:t>مرة</w:t>
      </w:r>
      <w:r w:rsidRPr="007940A9">
        <w:rPr>
          <w:rFonts w:cs="Arial"/>
          <w:rtl/>
          <w:lang w:val="en-GB"/>
        </w:rPr>
        <w:t xml:space="preserve"> </w:t>
      </w:r>
      <w:r w:rsidRPr="007940A9">
        <w:rPr>
          <w:rFonts w:cs="Arial" w:hint="eastAsia"/>
          <w:rtl/>
          <w:lang w:val="en-GB"/>
        </w:rPr>
        <w:t>واحدة</w:t>
      </w:r>
      <w:r w:rsidRPr="007940A9">
        <w:rPr>
          <w:rFonts w:cs="Arial"/>
          <w:rtl/>
          <w:lang w:val="en-GB"/>
        </w:rPr>
        <w:t xml:space="preserve"> </w:t>
      </w:r>
      <w:r w:rsidRPr="007940A9">
        <w:rPr>
          <w:rFonts w:cs="Arial"/>
          <w:color w:val="00B0F0"/>
          <w:rtl/>
          <w:lang w:val="en-GB"/>
        </w:rPr>
        <w:t>[</w:t>
      </w:r>
      <w:r w:rsidRPr="007940A9">
        <w:rPr>
          <w:rFonts w:cs="Arial" w:hint="eastAsia"/>
          <w:color w:val="00B0F0"/>
          <w:rtl/>
          <w:lang w:val="en-GB"/>
        </w:rPr>
        <w:t>أدخل</w:t>
      </w:r>
      <w:r w:rsidRPr="007940A9">
        <w:rPr>
          <w:rFonts w:cs="Arial"/>
          <w:color w:val="00B0F0"/>
          <w:rtl/>
          <w:lang w:val="en-GB"/>
        </w:rPr>
        <w:t xml:space="preserve"> </w:t>
      </w:r>
      <w:r w:rsidRPr="007940A9">
        <w:rPr>
          <w:rFonts w:cs="Arial" w:hint="eastAsia"/>
          <w:color w:val="00B0F0"/>
          <w:rtl/>
          <w:lang w:val="en-GB"/>
        </w:rPr>
        <w:t>الإطار</w:t>
      </w:r>
      <w:r w:rsidRPr="007940A9">
        <w:rPr>
          <w:rFonts w:cs="Arial"/>
          <w:color w:val="00B0F0"/>
          <w:rtl/>
          <w:lang w:val="en-GB"/>
        </w:rPr>
        <w:t xml:space="preserve"> </w:t>
      </w:r>
      <w:r w:rsidRPr="007940A9">
        <w:rPr>
          <w:rFonts w:cs="Arial" w:hint="eastAsia"/>
          <w:color w:val="00B0F0"/>
          <w:rtl/>
          <w:lang w:val="en-GB"/>
        </w:rPr>
        <w:t>الزمني</w:t>
      </w:r>
      <w:r w:rsidRPr="007940A9">
        <w:rPr>
          <w:rFonts w:cs="Arial"/>
          <w:color w:val="00B0F0"/>
          <w:rtl/>
          <w:lang w:val="en-GB"/>
        </w:rPr>
        <w:t xml:space="preserve">] </w:t>
      </w:r>
      <w:r w:rsidRPr="007940A9">
        <w:rPr>
          <w:rFonts w:cs="Arial" w:hint="eastAsia"/>
          <w:rtl/>
          <w:lang w:val="en-GB"/>
        </w:rPr>
        <w:t>لإعادة</w:t>
      </w:r>
      <w:r w:rsidRPr="007940A9">
        <w:rPr>
          <w:rFonts w:cs="Arial"/>
          <w:rtl/>
          <w:lang w:val="en-GB"/>
        </w:rPr>
        <w:t xml:space="preserve"> </w:t>
      </w:r>
      <w:r w:rsidRPr="007940A9">
        <w:rPr>
          <w:rFonts w:cs="Arial" w:hint="eastAsia"/>
          <w:rtl/>
          <w:lang w:val="en-GB"/>
        </w:rPr>
        <w:t>تأكيد</w:t>
      </w:r>
      <w:r w:rsidRPr="007940A9">
        <w:rPr>
          <w:rFonts w:cs="Arial"/>
          <w:rtl/>
          <w:lang w:val="en-GB"/>
        </w:rPr>
        <w:t xml:space="preserve"> </w:t>
      </w:r>
      <w:r w:rsidRPr="007940A9">
        <w:rPr>
          <w:rFonts w:cs="Arial" w:hint="eastAsia"/>
          <w:rtl/>
          <w:lang w:val="en-GB"/>
        </w:rPr>
        <w:t>مسؤوليات</w:t>
      </w:r>
      <w:r w:rsidRPr="007940A9">
        <w:rPr>
          <w:rFonts w:cs="Arial"/>
          <w:rtl/>
          <w:lang w:val="en-GB"/>
        </w:rPr>
        <w:t xml:space="preserve"> </w:t>
      </w:r>
      <w:r>
        <w:rPr>
          <w:rFonts w:cs="Arial" w:hint="cs"/>
          <w:rtl/>
          <w:lang w:val="en-GB"/>
        </w:rPr>
        <w:t>مجموعة</w:t>
      </w:r>
      <w:r w:rsidRPr="007940A9">
        <w:rPr>
          <w:rFonts w:cs="Arial"/>
          <w:rtl/>
          <w:lang w:val="en-GB"/>
        </w:rPr>
        <w:t xml:space="preserve"> </w:t>
      </w:r>
      <w:r w:rsidRPr="007940A9">
        <w:rPr>
          <w:rFonts w:cs="Arial" w:hint="eastAsia"/>
          <w:rtl/>
          <w:lang w:val="en-GB"/>
        </w:rPr>
        <w:t>العمل</w:t>
      </w:r>
      <w:r>
        <w:rPr>
          <w:rFonts w:cs="Arial" w:hint="cs"/>
          <w:rtl/>
          <w:lang w:val="en-GB"/>
        </w:rPr>
        <w:t xml:space="preserve"> </w:t>
      </w:r>
      <w:r w:rsidRPr="007940A9">
        <w:rPr>
          <w:rFonts w:cs="Arial" w:hint="eastAsia"/>
          <w:rtl/>
          <w:lang w:val="en-GB"/>
        </w:rPr>
        <w:t>ما</w:t>
      </w:r>
      <w:r w:rsidRPr="007940A9">
        <w:rPr>
          <w:rFonts w:cs="Arial"/>
          <w:rtl/>
          <w:lang w:val="en-GB"/>
        </w:rPr>
        <w:t xml:space="preserve"> </w:t>
      </w:r>
      <w:r w:rsidRPr="007940A9">
        <w:rPr>
          <w:rFonts w:cs="Arial" w:hint="eastAsia"/>
          <w:rtl/>
          <w:lang w:val="en-GB"/>
        </w:rPr>
        <w:t>لم</w:t>
      </w:r>
      <w:r w:rsidRPr="007940A9">
        <w:rPr>
          <w:rFonts w:cs="Arial"/>
          <w:rtl/>
          <w:lang w:val="en-GB"/>
        </w:rPr>
        <w:t xml:space="preserve"> </w:t>
      </w:r>
      <w:r w:rsidRPr="007940A9">
        <w:rPr>
          <w:rFonts w:cs="Arial" w:hint="eastAsia"/>
          <w:rtl/>
          <w:lang w:val="en-GB"/>
        </w:rPr>
        <w:t>يكن</w:t>
      </w:r>
      <w:r w:rsidRPr="007940A9">
        <w:rPr>
          <w:rFonts w:cs="Arial"/>
          <w:rtl/>
          <w:lang w:val="en-GB"/>
        </w:rPr>
        <w:t xml:space="preserve"> </w:t>
      </w:r>
      <w:r w:rsidRPr="007940A9">
        <w:rPr>
          <w:rFonts w:cs="Arial" w:hint="eastAsia"/>
          <w:rtl/>
          <w:lang w:val="en-GB"/>
        </w:rPr>
        <w:t>هناك</w:t>
      </w:r>
      <w:r w:rsidRPr="007940A9">
        <w:rPr>
          <w:rFonts w:cs="Arial"/>
          <w:rtl/>
          <w:lang w:val="en-GB"/>
        </w:rPr>
        <w:t xml:space="preserve"> </w:t>
      </w:r>
      <w:r w:rsidRPr="007940A9">
        <w:rPr>
          <w:rFonts w:cs="Arial" w:hint="eastAsia"/>
          <w:rtl/>
          <w:lang w:val="en-GB"/>
        </w:rPr>
        <w:t>طلب</w:t>
      </w:r>
      <w:r w:rsidRPr="007940A9">
        <w:rPr>
          <w:rFonts w:cs="Arial"/>
          <w:rtl/>
          <w:lang w:val="en-GB"/>
        </w:rPr>
        <w:t xml:space="preserve"> </w:t>
      </w:r>
      <w:r w:rsidRPr="007940A9">
        <w:rPr>
          <w:rFonts w:cs="Arial" w:hint="eastAsia"/>
          <w:rtl/>
          <w:lang w:val="en-GB"/>
        </w:rPr>
        <w:t>محدد</w:t>
      </w:r>
      <w:r w:rsidRPr="007940A9">
        <w:rPr>
          <w:rFonts w:cs="Arial"/>
          <w:rtl/>
          <w:lang w:val="en-GB"/>
        </w:rPr>
        <w:t xml:space="preserve"> </w:t>
      </w:r>
      <w:r w:rsidRPr="007940A9">
        <w:rPr>
          <w:rFonts w:cs="Arial" w:hint="eastAsia"/>
          <w:rtl/>
          <w:lang w:val="en-GB"/>
        </w:rPr>
        <w:t>من</w:t>
      </w:r>
      <w:r w:rsidRPr="007940A9">
        <w:rPr>
          <w:rFonts w:cs="Arial"/>
          <w:rtl/>
          <w:lang w:val="en-GB"/>
        </w:rPr>
        <w:t xml:space="preserve"> </w:t>
      </w:r>
      <w:r w:rsidRPr="007940A9">
        <w:rPr>
          <w:rFonts w:cs="Arial" w:hint="eastAsia"/>
          <w:rtl/>
          <w:lang w:val="en-GB"/>
        </w:rPr>
        <w:t>الأعضاء</w:t>
      </w:r>
      <w:r w:rsidRPr="007940A9">
        <w:rPr>
          <w:rFonts w:cs="Arial"/>
          <w:rtl/>
          <w:lang w:val="en-GB"/>
        </w:rPr>
        <w:t xml:space="preserve"> </w:t>
      </w:r>
      <w:r w:rsidRPr="007940A9">
        <w:rPr>
          <w:rFonts w:cs="Arial" w:hint="eastAsia"/>
          <w:rtl/>
          <w:lang w:val="en-GB"/>
        </w:rPr>
        <w:t>لإجراء</w:t>
      </w:r>
      <w:r w:rsidRPr="007940A9">
        <w:rPr>
          <w:rFonts w:cs="Arial"/>
          <w:rtl/>
          <w:lang w:val="en-GB"/>
        </w:rPr>
        <w:t xml:space="preserve"> </w:t>
      </w:r>
      <w:r w:rsidRPr="007940A9">
        <w:rPr>
          <w:rFonts w:cs="Arial" w:hint="eastAsia"/>
          <w:rtl/>
          <w:lang w:val="en-GB"/>
        </w:rPr>
        <w:t>تعديلات</w:t>
      </w:r>
      <w:r>
        <w:rPr>
          <w:rFonts w:cs="Arial" w:hint="cs"/>
          <w:rtl/>
          <w:lang w:val="en-GB"/>
        </w:rPr>
        <w:t xml:space="preserve"> اخرى</w:t>
      </w:r>
      <w:r w:rsidRPr="007940A9">
        <w:rPr>
          <w:rFonts w:cs="Arial"/>
          <w:rtl/>
          <w:lang w:val="en-GB"/>
        </w:rPr>
        <w:t>.</w:t>
      </w:r>
      <w:r w:rsidR="00405CA0" w:rsidRPr="00D41F8C">
        <w:rPr>
          <w:lang w:val="en-GB"/>
        </w:rPr>
        <w:br w:type="page"/>
      </w:r>
    </w:p>
    <w:p w14:paraId="0938CB9A" w14:textId="0C9F2DA1" w:rsidR="00405CA0" w:rsidRPr="00837261" w:rsidRDefault="00CE08EB" w:rsidP="008C544C">
      <w:pPr>
        <w:pStyle w:val="Heading1"/>
        <w:bidi/>
        <w:rPr>
          <w:lang w:val="en-GB"/>
        </w:rPr>
      </w:pPr>
      <w:bookmarkStart w:id="67" w:name="_Toc12834179"/>
      <w:r>
        <w:rPr>
          <w:rFonts w:hint="cs"/>
          <w:rtl/>
          <w:lang w:val="en-GB"/>
        </w:rPr>
        <w:lastRenderedPageBreak/>
        <w:t>الملحق</w:t>
      </w:r>
      <w:r w:rsidR="00405CA0">
        <w:rPr>
          <w:lang w:val="en-GB"/>
        </w:rPr>
        <w:t>:</w:t>
      </w:r>
      <w:r w:rsidRPr="00CE08EB">
        <w:rPr>
          <w:lang w:val="en-GB"/>
        </w:rPr>
        <w:t xml:space="preserve"> </w:t>
      </w:r>
      <w:r>
        <w:rPr>
          <w:lang w:val="en-GB"/>
        </w:rPr>
        <w:t>D</w:t>
      </w:r>
      <w:r w:rsidR="00405CA0">
        <w:rPr>
          <w:lang w:val="en-GB"/>
        </w:rPr>
        <w:t xml:space="preserve"> </w:t>
      </w:r>
      <w:r>
        <w:rPr>
          <w:rFonts w:hint="cs"/>
          <w:rtl/>
          <w:lang w:val="en-GB"/>
        </w:rPr>
        <w:t>نموذج مسارات الاحالة</w:t>
      </w:r>
      <w:bookmarkEnd w:id="67"/>
    </w:p>
    <w:p w14:paraId="45D9A9E1" w14:textId="77777777" w:rsidR="00BC3882" w:rsidRDefault="00BC3882" w:rsidP="008C544C">
      <w:pPr>
        <w:autoSpaceDE w:val="0"/>
        <w:autoSpaceDN w:val="0"/>
        <w:bidi/>
        <w:adjustRightInd w:val="0"/>
        <w:rPr>
          <w:rFonts w:ascii="Calibri" w:eastAsia="MS Mincho" w:hAnsi="Calibri" w:cs="Calibri"/>
          <w:b/>
          <w:color w:val="405D78" w:themeColor="accent1"/>
          <w:sz w:val="28"/>
          <w:szCs w:val="28"/>
          <w:lang w:val="en-GB"/>
        </w:rPr>
      </w:pPr>
    </w:p>
    <w:p w14:paraId="43B27768" w14:textId="3FC8EA30" w:rsidR="00BC3882" w:rsidRPr="00837261" w:rsidRDefault="005F7588" w:rsidP="008C544C">
      <w:pPr>
        <w:autoSpaceDE w:val="0"/>
        <w:autoSpaceDN w:val="0"/>
        <w:bidi/>
        <w:adjustRightInd w:val="0"/>
        <w:rPr>
          <w:rFonts w:ascii="Calibri" w:eastAsia="MS Mincho" w:hAnsi="Calibri" w:cs="Calibri"/>
          <w:color w:val="405D78" w:themeColor="accent1"/>
          <w:sz w:val="28"/>
          <w:szCs w:val="28"/>
          <w:lang w:val="en-GB"/>
        </w:rPr>
      </w:pPr>
      <w:r>
        <w:rPr>
          <w:rFonts w:ascii="Calibri" w:eastAsia="MS Mincho" w:hAnsi="Calibri" w:cs="Calibri" w:hint="cs"/>
          <w:b/>
          <w:color w:val="405D78" w:themeColor="accent1"/>
          <w:sz w:val="28"/>
          <w:szCs w:val="28"/>
          <w:rtl/>
          <w:lang w:val="en-GB"/>
        </w:rPr>
        <w:t>كيفية الاستخدام:</w:t>
      </w:r>
    </w:p>
    <w:p w14:paraId="60E3B8A5" w14:textId="2C2E878B" w:rsidR="00BC3882" w:rsidRDefault="00CE08EB" w:rsidP="008C544C">
      <w:pPr>
        <w:bidi/>
        <w:spacing w:before="120" w:after="120" w:line="276" w:lineRule="auto"/>
        <w:jc w:val="both"/>
        <w:rPr>
          <w:rFonts w:eastAsia="MS Mincho" w:cs="Arial"/>
          <w:lang w:val="en-GB"/>
        </w:rPr>
      </w:pPr>
      <w:bookmarkStart w:id="68" w:name="_Toc522623219"/>
      <w:r w:rsidRPr="00CE08EB">
        <w:rPr>
          <w:rFonts w:cs="Arial" w:hint="eastAsia"/>
          <w:rtl/>
          <w:lang w:val="en-GB"/>
        </w:rPr>
        <w:t>سيعين</w:t>
      </w:r>
      <w:r w:rsidRPr="00CE08EB">
        <w:rPr>
          <w:rFonts w:cs="Arial"/>
          <w:rtl/>
          <w:lang w:val="en-GB"/>
        </w:rPr>
        <w:t xml:space="preserve"> </w:t>
      </w:r>
      <w:r w:rsidRPr="00CE08EB">
        <w:rPr>
          <w:rFonts w:cs="Arial" w:hint="eastAsia"/>
          <w:rtl/>
          <w:lang w:val="en-GB"/>
        </w:rPr>
        <w:t>هذا</w:t>
      </w:r>
      <w:r w:rsidRPr="00CE08EB">
        <w:rPr>
          <w:rFonts w:cs="Arial"/>
          <w:rtl/>
          <w:lang w:val="en-GB"/>
        </w:rPr>
        <w:t xml:space="preserve"> </w:t>
      </w:r>
      <w:r w:rsidRPr="00CE08EB">
        <w:rPr>
          <w:rFonts w:cs="Arial" w:hint="eastAsia"/>
          <w:rtl/>
          <w:lang w:val="en-GB"/>
        </w:rPr>
        <w:t>ال</w:t>
      </w:r>
      <w:r>
        <w:rPr>
          <w:rFonts w:cs="Arial" w:hint="cs"/>
          <w:rtl/>
          <w:lang w:val="en-GB"/>
        </w:rPr>
        <w:t>نموذج</w:t>
      </w:r>
      <w:r w:rsidRPr="00CE08EB">
        <w:rPr>
          <w:rFonts w:cs="Arial"/>
          <w:rtl/>
          <w:lang w:val="en-GB"/>
        </w:rPr>
        <w:t xml:space="preserve"> </w:t>
      </w:r>
      <w:r w:rsidRPr="00CE08EB">
        <w:rPr>
          <w:rFonts w:cs="Arial" w:hint="eastAsia"/>
          <w:rtl/>
          <w:lang w:val="en-GB"/>
        </w:rPr>
        <w:t>خريطة</w:t>
      </w:r>
      <w:r w:rsidRPr="00CE08EB">
        <w:rPr>
          <w:rFonts w:cs="Arial"/>
          <w:rtl/>
          <w:lang w:val="en-GB"/>
        </w:rPr>
        <w:t xml:space="preserve"> </w:t>
      </w:r>
      <w:r w:rsidRPr="00CE08EB">
        <w:rPr>
          <w:rFonts w:cs="Arial" w:hint="eastAsia"/>
          <w:rtl/>
          <w:lang w:val="en-GB"/>
        </w:rPr>
        <w:t>عملية</w:t>
      </w:r>
      <w:r w:rsidRPr="00CE08EB">
        <w:rPr>
          <w:rFonts w:cs="Arial"/>
          <w:rtl/>
          <w:lang w:val="en-GB"/>
        </w:rPr>
        <w:t xml:space="preserve"> </w:t>
      </w:r>
      <w:r w:rsidRPr="00CE08EB">
        <w:rPr>
          <w:rFonts w:cs="Arial" w:hint="eastAsia"/>
          <w:rtl/>
          <w:lang w:val="en-GB"/>
        </w:rPr>
        <w:t>الإحالة</w:t>
      </w:r>
      <w:r w:rsidRPr="00CE08EB">
        <w:rPr>
          <w:rFonts w:cs="Arial"/>
          <w:rtl/>
          <w:lang w:val="en-GB"/>
        </w:rPr>
        <w:t xml:space="preserve"> </w:t>
      </w:r>
      <w:r w:rsidRPr="00CE08EB">
        <w:rPr>
          <w:rFonts w:cs="Arial" w:hint="eastAsia"/>
          <w:rtl/>
          <w:lang w:val="en-GB"/>
        </w:rPr>
        <w:t>إلى</w:t>
      </w:r>
      <w:r w:rsidRPr="00CE08EB">
        <w:rPr>
          <w:rFonts w:cs="Arial"/>
          <w:rtl/>
          <w:lang w:val="en-GB"/>
        </w:rPr>
        <w:t xml:space="preserve"> </w:t>
      </w:r>
      <w:r w:rsidRPr="00CE08EB">
        <w:rPr>
          <w:rFonts w:cs="Arial" w:hint="eastAsia"/>
          <w:rtl/>
          <w:lang w:val="en-GB"/>
        </w:rPr>
        <w:t>الدعم</w:t>
      </w:r>
      <w:r w:rsidRPr="00CE08EB">
        <w:rPr>
          <w:rFonts w:cs="Arial"/>
          <w:rtl/>
          <w:lang w:val="en-GB"/>
        </w:rPr>
        <w:t xml:space="preserve"> </w:t>
      </w:r>
      <w:r w:rsidRPr="00CE08EB">
        <w:rPr>
          <w:rFonts w:cs="Arial" w:hint="eastAsia"/>
          <w:rtl/>
          <w:lang w:val="en-GB"/>
        </w:rPr>
        <w:t>والخدمات</w:t>
      </w:r>
      <w:r w:rsidRPr="00CE08EB">
        <w:rPr>
          <w:rFonts w:cs="Arial"/>
          <w:rtl/>
          <w:lang w:val="en-GB"/>
        </w:rPr>
        <w:t xml:space="preserve"> </w:t>
      </w:r>
      <w:r w:rsidRPr="00CE08EB">
        <w:rPr>
          <w:rFonts w:cs="Arial" w:hint="eastAsia"/>
          <w:rtl/>
          <w:lang w:val="en-GB"/>
        </w:rPr>
        <w:t>لأنواع</w:t>
      </w:r>
      <w:r w:rsidRPr="00CE08EB">
        <w:rPr>
          <w:rFonts w:cs="Arial"/>
          <w:rtl/>
          <w:lang w:val="en-GB"/>
        </w:rPr>
        <w:t xml:space="preserve"> </w:t>
      </w:r>
      <w:r w:rsidRPr="00CE08EB">
        <w:rPr>
          <w:rFonts w:cs="Arial" w:hint="eastAsia"/>
          <w:rtl/>
          <w:lang w:val="en-GB"/>
        </w:rPr>
        <w:t>محددة</w:t>
      </w:r>
      <w:r w:rsidRPr="00CE08EB">
        <w:rPr>
          <w:rFonts w:cs="Arial"/>
          <w:rtl/>
          <w:lang w:val="en-GB"/>
        </w:rPr>
        <w:t xml:space="preserve"> </w:t>
      </w:r>
      <w:r w:rsidRPr="00CE08EB">
        <w:rPr>
          <w:rFonts w:cs="Arial" w:hint="eastAsia"/>
          <w:rtl/>
          <w:lang w:val="en-GB"/>
        </w:rPr>
        <w:t>من</w:t>
      </w:r>
      <w:r w:rsidRPr="00CE08EB">
        <w:rPr>
          <w:rFonts w:cs="Arial"/>
          <w:rtl/>
          <w:lang w:val="en-GB"/>
        </w:rPr>
        <w:t xml:space="preserve"> </w:t>
      </w:r>
      <w:r w:rsidRPr="00CE08EB">
        <w:rPr>
          <w:rFonts w:cs="Arial" w:hint="eastAsia"/>
          <w:rtl/>
          <w:lang w:val="en-GB"/>
        </w:rPr>
        <w:t>تهديدات</w:t>
      </w:r>
      <w:r w:rsidRPr="00CE08EB">
        <w:rPr>
          <w:rFonts w:cs="Arial"/>
          <w:rtl/>
          <w:lang w:val="en-GB"/>
        </w:rPr>
        <w:t xml:space="preserve"> </w:t>
      </w:r>
      <w:r w:rsidRPr="00CE08EB">
        <w:rPr>
          <w:rFonts w:cs="Arial" w:hint="eastAsia"/>
          <w:rtl/>
          <w:lang w:val="en-GB"/>
        </w:rPr>
        <w:t>حماية</w:t>
      </w:r>
      <w:r w:rsidRPr="00CE08EB">
        <w:rPr>
          <w:rFonts w:cs="Arial"/>
          <w:rtl/>
          <w:lang w:val="en-GB"/>
        </w:rPr>
        <w:t xml:space="preserve"> </w:t>
      </w:r>
      <w:r w:rsidRPr="00CE08EB">
        <w:rPr>
          <w:rFonts w:cs="Arial" w:hint="eastAsia"/>
          <w:rtl/>
          <w:lang w:val="en-GB"/>
        </w:rPr>
        <w:t>الطفل</w:t>
      </w:r>
      <w:r w:rsidRPr="00CE08EB">
        <w:rPr>
          <w:rFonts w:cs="Arial"/>
          <w:rtl/>
          <w:lang w:val="en-GB"/>
        </w:rPr>
        <w:t xml:space="preserve"> </w:t>
      </w:r>
      <w:r w:rsidRPr="00CE08EB">
        <w:rPr>
          <w:rFonts w:cs="Arial" w:hint="eastAsia"/>
          <w:rtl/>
          <w:lang w:val="en-GB"/>
        </w:rPr>
        <w:t>وانتهاكاته</w:t>
      </w:r>
      <w:r w:rsidRPr="00CE08EB">
        <w:rPr>
          <w:rFonts w:cs="Arial"/>
          <w:rtl/>
          <w:lang w:val="en-GB"/>
        </w:rPr>
        <w:t xml:space="preserve"> </w:t>
      </w:r>
      <w:r w:rsidRPr="00CE08EB">
        <w:rPr>
          <w:rFonts w:cs="Arial" w:hint="eastAsia"/>
          <w:rtl/>
          <w:lang w:val="en-GB"/>
        </w:rPr>
        <w:t>ونقاط</w:t>
      </w:r>
      <w:r w:rsidRPr="00CE08EB">
        <w:rPr>
          <w:rFonts w:cs="Arial"/>
          <w:rtl/>
          <w:lang w:val="en-GB"/>
        </w:rPr>
        <w:t xml:space="preserve"> </w:t>
      </w:r>
      <w:r w:rsidRPr="00CE08EB">
        <w:rPr>
          <w:rFonts w:cs="Arial" w:hint="eastAsia"/>
          <w:rtl/>
          <w:lang w:val="en-GB"/>
        </w:rPr>
        <w:t>ضعفه</w:t>
      </w:r>
      <w:r w:rsidR="00DF263D" w:rsidRPr="00CE08EB">
        <w:rPr>
          <w:rFonts w:cs="Arial" w:hint="cs"/>
          <w:rtl/>
          <w:lang w:val="en-GB"/>
        </w:rPr>
        <w:t>.</w:t>
      </w:r>
      <w:r w:rsidR="00DF263D">
        <w:rPr>
          <w:rFonts w:cs="Arial" w:hint="cs"/>
          <w:rtl/>
          <w:lang w:val="en-GB"/>
        </w:rPr>
        <w:t xml:space="preserve"> ق</w:t>
      </w:r>
      <w:r w:rsidR="00DF263D">
        <w:rPr>
          <w:rFonts w:cs="Arial" w:hint="eastAsia"/>
          <w:rtl/>
          <w:lang w:val="en-GB"/>
        </w:rPr>
        <w:t>د</w:t>
      </w:r>
      <w:r>
        <w:rPr>
          <w:rFonts w:cs="Arial" w:hint="cs"/>
          <w:rtl/>
          <w:lang w:val="en-GB"/>
        </w:rPr>
        <w:t xml:space="preserve"> تشمل </w:t>
      </w:r>
      <w:bookmarkEnd w:id="68"/>
      <w:r w:rsidR="00DF263D">
        <w:rPr>
          <w:rFonts w:cs="Arial" w:hint="cs"/>
          <w:rtl/>
          <w:lang w:val="en-GB"/>
        </w:rPr>
        <w:t xml:space="preserve">هذه </w:t>
      </w:r>
      <w:r w:rsidR="00DF263D" w:rsidRPr="00BC3882">
        <w:rPr>
          <w:rFonts w:cs="Arial"/>
          <w:lang w:val="en-GB"/>
        </w:rPr>
        <w:t>[</w:t>
      </w:r>
      <w:r w:rsidRPr="00CE08EB">
        <w:rPr>
          <w:rFonts w:cs="Arial" w:hint="eastAsia"/>
          <w:color w:val="00B0F0"/>
          <w:rtl/>
          <w:lang w:val="en-GB"/>
        </w:rPr>
        <w:t>على</w:t>
      </w:r>
      <w:r w:rsidRPr="00CE08EB">
        <w:rPr>
          <w:rFonts w:cs="Arial"/>
          <w:color w:val="00B0F0"/>
          <w:rtl/>
          <w:lang w:val="en-GB"/>
        </w:rPr>
        <w:t xml:space="preserve"> </w:t>
      </w:r>
      <w:r w:rsidRPr="00CE08EB">
        <w:rPr>
          <w:rFonts w:cs="Arial" w:hint="eastAsia"/>
          <w:color w:val="00B0F0"/>
          <w:rtl/>
          <w:lang w:val="en-GB"/>
        </w:rPr>
        <w:t>سبيل</w:t>
      </w:r>
      <w:r w:rsidRPr="00CE08EB">
        <w:rPr>
          <w:rFonts w:cs="Arial"/>
          <w:color w:val="00B0F0"/>
          <w:rtl/>
          <w:lang w:val="en-GB"/>
        </w:rPr>
        <w:t xml:space="preserve"> </w:t>
      </w:r>
      <w:r w:rsidRPr="00CE08EB">
        <w:rPr>
          <w:rFonts w:cs="Arial" w:hint="eastAsia"/>
          <w:color w:val="00B0F0"/>
          <w:rtl/>
          <w:lang w:val="en-GB"/>
        </w:rPr>
        <w:t>المثال</w:t>
      </w:r>
      <w:r w:rsidRPr="00CE08EB">
        <w:rPr>
          <w:rFonts w:cs="Arial"/>
          <w:color w:val="00B0F0"/>
          <w:rtl/>
          <w:lang w:val="en-GB"/>
        </w:rPr>
        <w:t xml:space="preserve"> </w:t>
      </w:r>
      <w:r w:rsidRPr="00CE08EB">
        <w:rPr>
          <w:rFonts w:cs="Arial" w:hint="eastAsia"/>
          <w:color w:val="00B0F0"/>
          <w:rtl/>
          <w:lang w:val="en-GB"/>
        </w:rPr>
        <w:t>الأطفال</w:t>
      </w:r>
      <w:r w:rsidRPr="00CE08EB">
        <w:rPr>
          <w:rFonts w:cs="Arial"/>
          <w:color w:val="00B0F0"/>
          <w:rtl/>
          <w:lang w:val="en-GB"/>
        </w:rPr>
        <w:t xml:space="preserve"> </w:t>
      </w:r>
      <w:r w:rsidRPr="00CE08EB">
        <w:rPr>
          <w:rFonts w:cs="Arial" w:hint="eastAsia"/>
          <w:color w:val="00B0F0"/>
          <w:rtl/>
          <w:lang w:val="en-GB"/>
        </w:rPr>
        <w:t>الناجين</w:t>
      </w:r>
      <w:r w:rsidRPr="00CE08EB">
        <w:rPr>
          <w:rFonts w:cs="Arial"/>
          <w:color w:val="00B0F0"/>
          <w:rtl/>
          <w:lang w:val="en-GB"/>
        </w:rPr>
        <w:t xml:space="preserve"> </w:t>
      </w:r>
      <w:r w:rsidRPr="00CE08EB">
        <w:rPr>
          <w:rFonts w:cs="Arial" w:hint="eastAsia"/>
          <w:color w:val="00B0F0"/>
          <w:rtl/>
          <w:lang w:val="en-GB"/>
        </w:rPr>
        <w:t>من</w:t>
      </w:r>
      <w:r w:rsidRPr="00CE08EB">
        <w:rPr>
          <w:rFonts w:cs="Arial"/>
          <w:color w:val="00B0F0"/>
          <w:rtl/>
          <w:lang w:val="en-GB"/>
        </w:rPr>
        <w:t xml:space="preserve"> </w:t>
      </w:r>
      <w:r w:rsidRPr="00CE08EB">
        <w:rPr>
          <w:rFonts w:cs="Arial" w:hint="eastAsia"/>
          <w:color w:val="00B0F0"/>
          <w:rtl/>
          <w:lang w:val="en-GB"/>
        </w:rPr>
        <w:t>الاعتداء</w:t>
      </w:r>
      <w:r w:rsidRPr="00CE08EB">
        <w:rPr>
          <w:rFonts w:cs="Arial"/>
          <w:color w:val="00B0F0"/>
          <w:rtl/>
          <w:lang w:val="en-GB"/>
        </w:rPr>
        <w:t xml:space="preserve"> </w:t>
      </w:r>
      <w:r w:rsidRPr="00CE08EB">
        <w:rPr>
          <w:rFonts w:cs="Arial" w:hint="eastAsia"/>
          <w:color w:val="00B0F0"/>
          <w:rtl/>
          <w:lang w:val="en-GB"/>
        </w:rPr>
        <w:t>الجنسي</w:t>
      </w:r>
      <w:r w:rsidRPr="00CE08EB">
        <w:rPr>
          <w:rFonts w:cs="Arial"/>
          <w:color w:val="00B0F0"/>
          <w:rtl/>
          <w:lang w:val="en-GB"/>
        </w:rPr>
        <w:t xml:space="preserve"> </w:t>
      </w:r>
      <w:r w:rsidRPr="00CE08EB">
        <w:rPr>
          <w:rFonts w:cs="Arial" w:hint="eastAsia"/>
          <w:color w:val="00B0F0"/>
          <w:rtl/>
          <w:lang w:val="en-GB"/>
        </w:rPr>
        <w:t>والأطفال</w:t>
      </w:r>
      <w:r w:rsidRPr="00CE08EB">
        <w:rPr>
          <w:rFonts w:cs="Arial"/>
          <w:color w:val="00B0F0"/>
          <w:rtl/>
          <w:lang w:val="en-GB"/>
        </w:rPr>
        <w:t xml:space="preserve"> </w:t>
      </w:r>
      <w:r w:rsidRPr="00CE08EB">
        <w:rPr>
          <w:rFonts w:cs="Arial" w:hint="eastAsia"/>
          <w:color w:val="00B0F0"/>
          <w:rtl/>
          <w:lang w:val="en-GB"/>
        </w:rPr>
        <w:t>المرتبطين</w:t>
      </w:r>
      <w:r w:rsidRPr="00CE08EB">
        <w:rPr>
          <w:rFonts w:cs="Arial"/>
          <w:color w:val="00B0F0"/>
          <w:rtl/>
          <w:lang w:val="en-GB"/>
        </w:rPr>
        <w:t xml:space="preserve"> </w:t>
      </w:r>
      <w:r w:rsidRPr="00CE08EB">
        <w:rPr>
          <w:rFonts w:cs="Arial" w:hint="eastAsia"/>
          <w:color w:val="00B0F0"/>
          <w:rtl/>
          <w:lang w:val="en-GB"/>
        </w:rPr>
        <w:t>بالقوات</w:t>
      </w:r>
      <w:r w:rsidRPr="00CE08EB">
        <w:rPr>
          <w:rFonts w:cs="Arial"/>
          <w:color w:val="00B0F0"/>
          <w:rtl/>
          <w:lang w:val="en-GB"/>
        </w:rPr>
        <w:t xml:space="preserve"> </w:t>
      </w:r>
      <w:r w:rsidRPr="00CE08EB">
        <w:rPr>
          <w:rFonts w:cs="Arial" w:hint="eastAsia"/>
          <w:color w:val="00B0F0"/>
          <w:rtl/>
          <w:lang w:val="en-GB"/>
        </w:rPr>
        <w:t>المسلحة</w:t>
      </w:r>
      <w:r w:rsidRPr="00CE08EB">
        <w:rPr>
          <w:rFonts w:cs="Arial"/>
          <w:color w:val="00B0F0"/>
          <w:rtl/>
          <w:lang w:val="en-GB"/>
        </w:rPr>
        <w:t xml:space="preserve"> </w:t>
      </w:r>
      <w:r w:rsidRPr="00CE08EB">
        <w:rPr>
          <w:rFonts w:cs="Arial" w:hint="eastAsia"/>
          <w:color w:val="00B0F0"/>
          <w:rtl/>
          <w:lang w:val="en-GB"/>
        </w:rPr>
        <w:t>والجماعات</w:t>
      </w:r>
      <w:r w:rsidRPr="00CE08EB">
        <w:rPr>
          <w:rFonts w:cs="Arial"/>
          <w:color w:val="00B0F0"/>
          <w:rtl/>
          <w:lang w:val="en-GB"/>
        </w:rPr>
        <w:t xml:space="preserve"> </w:t>
      </w:r>
      <w:r w:rsidRPr="00CE08EB">
        <w:rPr>
          <w:rFonts w:cs="Arial" w:hint="eastAsia"/>
          <w:color w:val="00B0F0"/>
          <w:rtl/>
          <w:lang w:val="en-GB"/>
        </w:rPr>
        <w:t>المسلحة</w:t>
      </w:r>
      <w:r w:rsidRPr="00CE08EB">
        <w:rPr>
          <w:rFonts w:cs="Arial"/>
          <w:color w:val="00B0F0"/>
          <w:rtl/>
          <w:lang w:val="en-GB"/>
        </w:rPr>
        <w:t xml:space="preserve"> </w:t>
      </w:r>
      <w:r w:rsidRPr="00CE08EB">
        <w:rPr>
          <w:rFonts w:cs="Arial" w:hint="eastAsia"/>
          <w:color w:val="00B0F0"/>
          <w:rtl/>
          <w:lang w:val="en-GB"/>
        </w:rPr>
        <w:t>والأطفال</w:t>
      </w:r>
      <w:r w:rsidRPr="00CE08EB">
        <w:rPr>
          <w:rFonts w:cs="Arial"/>
          <w:color w:val="00B0F0"/>
          <w:rtl/>
          <w:lang w:val="en-GB"/>
        </w:rPr>
        <w:t xml:space="preserve"> </w:t>
      </w:r>
      <w:r w:rsidRPr="00CE08EB">
        <w:rPr>
          <w:rFonts w:cs="Arial" w:hint="eastAsia"/>
          <w:color w:val="00B0F0"/>
          <w:rtl/>
          <w:lang w:val="en-GB"/>
        </w:rPr>
        <w:t>غير</w:t>
      </w:r>
      <w:r w:rsidRPr="00CE08EB">
        <w:rPr>
          <w:rFonts w:cs="Arial"/>
          <w:color w:val="00B0F0"/>
          <w:rtl/>
          <w:lang w:val="en-GB"/>
        </w:rPr>
        <w:t xml:space="preserve"> </w:t>
      </w:r>
      <w:r w:rsidRPr="00CE08EB">
        <w:rPr>
          <w:rFonts w:cs="Arial" w:hint="eastAsia"/>
          <w:color w:val="00B0F0"/>
          <w:rtl/>
          <w:lang w:val="en-GB"/>
        </w:rPr>
        <w:t>المصحوبين</w:t>
      </w:r>
      <w:r w:rsidRPr="00CE08EB">
        <w:rPr>
          <w:rFonts w:cs="Arial"/>
          <w:color w:val="00B0F0"/>
          <w:rtl/>
          <w:lang w:val="en-GB"/>
        </w:rPr>
        <w:t xml:space="preserve"> </w:t>
      </w:r>
      <w:r w:rsidRPr="00CE08EB">
        <w:rPr>
          <w:rFonts w:cs="Arial" w:hint="eastAsia"/>
          <w:color w:val="00B0F0"/>
          <w:rtl/>
          <w:lang w:val="en-GB"/>
        </w:rPr>
        <w:t>والمنفصلين</w:t>
      </w:r>
      <w:r w:rsidRPr="00CE08EB">
        <w:rPr>
          <w:rFonts w:cs="Arial"/>
          <w:color w:val="00B0F0"/>
          <w:rtl/>
          <w:lang w:val="en-GB"/>
        </w:rPr>
        <w:t xml:space="preserve"> </w:t>
      </w:r>
      <w:r w:rsidRPr="00CE08EB">
        <w:rPr>
          <w:rFonts w:cs="Arial" w:hint="eastAsia"/>
          <w:color w:val="00B0F0"/>
          <w:rtl/>
          <w:lang w:val="en-GB"/>
        </w:rPr>
        <w:t>والأطفال</w:t>
      </w:r>
      <w:r w:rsidRPr="00CE08EB">
        <w:rPr>
          <w:rFonts w:cs="Arial"/>
          <w:color w:val="00B0F0"/>
          <w:rtl/>
          <w:lang w:val="en-GB"/>
        </w:rPr>
        <w:t xml:space="preserve"> </w:t>
      </w:r>
      <w:r w:rsidRPr="00CE08EB">
        <w:rPr>
          <w:rFonts w:cs="Arial" w:hint="eastAsia"/>
          <w:color w:val="00B0F0"/>
          <w:rtl/>
          <w:lang w:val="en-GB"/>
        </w:rPr>
        <w:t>المتورط</w:t>
      </w:r>
      <w:r w:rsidR="00DF263D">
        <w:rPr>
          <w:rFonts w:cs="Arial" w:hint="cs"/>
          <w:color w:val="00B0F0"/>
          <w:rtl/>
          <w:lang w:val="en-GB"/>
        </w:rPr>
        <w:t>ي</w:t>
      </w:r>
      <w:r w:rsidRPr="00CE08EB">
        <w:rPr>
          <w:rFonts w:cs="Arial" w:hint="eastAsia"/>
          <w:color w:val="00B0F0"/>
          <w:rtl/>
          <w:lang w:val="en-GB"/>
        </w:rPr>
        <w:t>ن</w:t>
      </w:r>
      <w:r w:rsidRPr="00CE08EB">
        <w:rPr>
          <w:rFonts w:cs="Arial"/>
          <w:color w:val="00B0F0"/>
          <w:rtl/>
          <w:lang w:val="en-GB"/>
        </w:rPr>
        <w:t xml:space="preserve"> </w:t>
      </w:r>
      <w:r w:rsidRPr="00CE08EB">
        <w:rPr>
          <w:rFonts w:cs="Arial" w:hint="eastAsia"/>
          <w:color w:val="00B0F0"/>
          <w:rtl/>
          <w:lang w:val="en-GB"/>
        </w:rPr>
        <w:t>في</w:t>
      </w:r>
      <w:r w:rsidRPr="00CE08EB">
        <w:rPr>
          <w:rFonts w:cs="Arial"/>
          <w:color w:val="00B0F0"/>
          <w:rtl/>
          <w:lang w:val="en-GB"/>
        </w:rPr>
        <w:t xml:space="preserve"> </w:t>
      </w:r>
      <w:r w:rsidRPr="00CE08EB">
        <w:rPr>
          <w:rFonts w:cs="Arial" w:hint="eastAsia"/>
          <w:color w:val="00B0F0"/>
          <w:rtl/>
          <w:lang w:val="en-GB"/>
        </w:rPr>
        <w:t>ع</w:t>
      </w:r>
      <w:r>
        <w:rPr>
          <w:rFonts w:cs="Arial" w:hint="cs"/>
          <w:color w:val="00B0F0"/>
          <w:rtl/>
          <w:lang w:val="en-GB"/>
        </w:rPr>
        <w:t>مالة</w:t>
      </w:r>
      <w:r w:rsidRPr="00CE08EB">
        <w:rPr>
          <w:rFonts w:cs="Arial"/>
          <w:color w:val="00B0F0"/>
          <w:rtl/>
          <w:lang w:val="en-GB"/>
        </w:rPr>
        <w:t xml:space="preserve"> </w:t>
      </w:r>
      <w:r w:rsidRPr="00CE08EB">
        <w:rPr>
          <w:rFonts w:cs="Arial" w:hint="eastAsia"/>
          <w:color w:val="00B0F0"/>
          <w:rtl/>
          <w:lang w:val="en-GB"/>
        </w:rPr>
        <w:t>الأطفال</w:t>
      </w:r>
      <w:r w:rsidRPr="00CE08EB">
        <w:rPr>
          <w:rFonts w:cs="Arial"/>
          <w:color w:val="00B0F0"/>
          <w:rtl/>
          <w:lang w:val="en-GB"/>
        </w:rPr>
        <w:t xml:space="preserve"> </w:t>
      </w:r>
      <w:r w:rsidRPr="00CE08EB">
        <w:rPr>
          <w:rFonts w:cs="Arial" w:hint="eastAsia"/>
          <w:color w:val="00B0F0"/>
          <w:rtl/>
          <w:lang w:val="en-GB"/>
        </w:rPr>
        <w:t>الخطير</w:t>
      </w:r>
      <w:r>
        <w:rPr>
          <w:rFonts w:cs="Arial" w:hint="cs"/>
          <w:color w:val="00B0F0"/>
          <w:rtl/>
          <w:lang w:val="en-GB"/>
        </w:rPr>
        <w:t>ة</w:t>
      </w:r>
      <w:r w:rsidRPr="00CE08EB">
        <w:rPr>
          <w:rFonts w:cs="Arial"/>
          <w:color w:val="00B0F0"/>
          <w:rtl/>
          <w:lang w:val="en-GB"/>
        </w:rPr>
        <w:t xml:space="preserve"> </w:t>
      </w:r>
      <w:r w:rsidRPr="00CE08EB">
        <w:rPr>
          <w:rFonts w:cs="Arial" w:hint="eastAsia"/>
          <w:color w:val="00B0F0"/>
          <w:rtl/>
          <w:lang w:val="en-GB"/>
        </w:rPr>
        <w:t>وما</w:t>
      </w:r>
      <w:r w:rsidRPr="00CE08EB">
        <w:rPr>
          <w:rFonts w:cs="Arial"/>
          <w:color w:val="00B0F0"/>
          <w:rtl/>
          <w:lang w:val="en-GB"/>
        </w:rPr>
        <w:t xml:space="preserve"> </w:t>
      </w:r>
      <w:r w:rsidRPr="00CE08EB">
        <w:rPr>
          <w:rFonts w:cs="Arial" w:hint="eastAsia"/>
          <w:color w:val="00B0F0"/>
          <w:rtl/>
          <w:lang w:val="en-GB"/>
        </w:rPr>
        <w:t>إلى</w:t>
      </w:r>
      <w:r w:rsidRPr="00CE08EB">
        <w:rPr>
          <w:rFonts w:cs="Arial"/>
          <w:color w:val="00B0F0"/>
          <w:rtl/>
          <w:lang w:val="en-GB"/>
        </w:rPr>
        <w:t xml:space="preserve"> </w:t>
      </w:r>
      <w:r w:rsidRPr="00CE08EB">
        <w:rPr>
          <w:rFonts w:cs="Arial" w:hint="eastAsia"/>
          <w:color w:val="00B0F0"/>
          <w:rtl/>
          <w:lang w:val="en-GB"/>
        </w:rPr>
        <w:t>ذلك</w:t>
      </w:r>
      <w:r w:rsidRPr="00CE08EB">
        <w:rPr>
          <w:rFonts w:cs="Arial"/>
          <w:color w:val="00B0F0"/>
          <w:rtl/>
          <w:lang w:val="en-GB"/>
        </w:rPr>
        <w:t>].</w:t>
      </w:r>
    </w:p>
    <w:p w14:paraId="57F47C30" w14:textId="77777777" w:rsidR="00BC3882" w:rsidRPr="00BC3882" w:rsidRDefault="00BC3882" w:rsidP="008C544C">
      <w:pPr>
        <w:bidi/>
        <w:spacing w:before="120" w:after="120" w:line="276" w:lineRule="auto"/>
        <w:rPr>
          <w:rFonts w:eastAsia="MS Mincho" w:cs="Arial"/>
          <w:lang w:val="en-GB"/>
        </w:rPr>
      </w:pPr>
    </w:p>
    <w:p w14:paraId="1B2F7287" w14:textId="5F7A2225" w:rsidR="00BC3882" w:rsidRPr="00837261" w:rsidRDefault="005F7588" w:rsidP="008C544C">
      <w:pPr>
        <w:autoSpaceDE w:val="0"/>
        <w:autoSpaceDN w:val="0"/>
        <w:bidi/>
        <w:adjustRightInd w:val="0"/>
        <w:rPr>
          <w:rFonts w:ascii="Calibri" w:eastAsia="MS Mincho" w:hAnsi="Calibri" w:cs="Calibri"/>
          <w:color w:val="405D78" w:themeColor="accent1"/>
          <w:sz w:val="28"/>
          <w:szCs w:val="28"/>
          <w:lang w:val="en-GB"/>
        </w:rPr>
      </w:pPr>
      <w:r>
        <w:rPr>
          <w:rFonts w:ascii="Calibri" w:eastAsia="MS Mincho" w:hAnsi="Calibri" w:cs="Calibri" w:hint="cs"/>
          <w:b/>
          <w:color w:val="405D78" w:themeColor="accent1"/>
          <w:sz w:val="28"/>
          <w:szCs w:val="28"/>
          <w:rtl/>
          <w:lang w:val="en-GB"/>
        </w:rPr>
        <w:t>ملاحظة:</w:t>
      </w:r>
    </w:p>
    <w:p w14:paraId="2DB1CC9B" w14:textId="72B7A815" w:rsidR="00BC3882" w:rsidRPr="00BC3882" w:rsidRDefault="004F0DE7" w:rsidP="008C544C">
      <w:pPr>
        <w:bidi/>
        <w:spacing w:before="120" w:after="120" w:line="276" w:lineRule="auto"/>
        <w:rPr>
          <w:rFonts w:eastAsia="MS Mincho" w:cs="Arial"/>
          <w:lang w:val="en-GB"/>
        </w:rPr>
      </w:pPr>
      <w:r w:rsidRPr="004F0DE7">
        <w:rPr>
          <w:rFonts w:eastAsiaTheme="minorHAnsi" w:cs="Arial" w:hint="eastAsia"/>
          <w:rtl/>
          <w:lang w:val="en-GB"/>
        </w:rPr>
        <w:t>يجب</w:t>
      </w:r>
      <w:r w:rsidRPr="004F0DE7">
        <w:rPr>
          <w:rFonts w:eastAsiaTheme="minorHAnsi" w:cs="Arial"/>
          <w:rtl/>
          <w:lang w:val="en-GB"/>
        </w:rPr>
        <w:t xml:space="preserve"> </w:t>
      </w:r>
      <w:r w:rsidRPr="004F0DE7">
        <w:rPr>
          <w:rFonts w:eastAsiaTheme="minorHAnsi" w:cs="Arial" w:hint="eastAsia"/>
          <w:rtl/>
          <w:lang w:val="en-GB"/>
        </w:rPr>
        <w:t>عدم</w:t>
      </w:r>
      <w:r w:rsidRPr="004F0DE7">
        <w:rPr>
          <w:rFonts w:eastAsiaTheme="minorHAnsi" w:cs="Arial"/>
          <w:rtl/>
          <w:lang w:val="en-GB"/>
        </w:rPr>
        <w:t xml:space="preserve"> </w:t>
      </w:r>
      <w:r w:rsidRPr="004F0DE7">
        <w:rPr>
          <w:rFonts w:eastAsiaTheme="minorHAnsi" w:cs="Arial" w:hint="eastAsia"/>
          <w:rtl/>
          <w:lang w:val="en-GB"/>
        </w:rPr>
        <w:t>إجراء</w:t>
      </w:r>
      <w:r w:rsidRPr="004F0DE7">
        <w:rPr>
          <w:rFonts w:eastAsiaTheme="minorHAnsi" w:cs="Arial"/>
          <w:rtl/>
          <w:lang w:val="en-GB"/>
        </w:rPr>
        <w:t xml:space="preserve"> </w:t>
      </w:r>
      <w:r w:rsidRPr="004F0DE7">
        <w:rPr>
          <w:rFonts w:eastAsiaTheme="minorHAnsi" w:cs="Arial" w:hint="eastAsia"/>
          <w:rtl/>
          <w:lang w:val="en-GB"/>
        </w:rPr>
        <w:t>أي</w:t>
      </w:r>
      <w:r w:rsidRPr="004F0DE7">
        <w:rPr>
          <w:rFonts w:eastAsiaTheme="minorHAnsi" w:cs="Arial"/>
          <w:rtl/>
          <w:lang w:val="en-GB"/>
        </w:rPr>
        <w:t xml:space="preserve"> </w:t>
      </w:r>
      <w:r w:rsidRPr="004F0DE7">
        <w:rPr>
          <w:rFonts w:eastAsiaTheme="minorHAnsi" w:cs="Arial" w:hint="eastAsia"/>
          <w:rtl/>
          <w:lang w:val="en-GB"/>
        </w:rPr>
        <w:t>إحالة</w:t>
      </w:r>
      <w:r w:rsidRPr="004F0DE7">
        <w:rPr>
          <w:rFonts w:eastAsiaTheme="minorHAnsi" w:cs="Arial"/>
          <w:rtl/>
          <w:lang w:val="en-GB"/>
        </w:rPr>
        <w:t xml:space="preserve"> </w:t>
      </w:r>
      <w:r w:rsidRPr="004F0DE7">
        <w:rPr>
          <w:rFonts w:eastAsiaTheme="minorHAnsi" w:cs="Arial" w:hint="eastAsia"/>
          <w:rtl/>
          <w:lang w:val="en-GB"/>
        </w:rPr>
        <w:t>دون</w:t>
      </w:r>
      <w:r w:rsidRPr="004F0DE7">
        <w:rPr>
          <w:rFonts w:eastAsiaTheme="minorHAnsi" w:cs="Arial"/>
          <w:rtl/>
          <w:lang w:val="en-GB"/>
        </w:rPr>
        <w:t xml:space="preserve"> </w:t>
      </w:r>
      <w:r>
        <w:rPr>
          <w:rFonts w:eastAsiaTheme="minorHAnsi" w:cs="Arial" w:hint="cs"/>
          <w:rtl/>
          <w:lang w:val="en-GB"/>
        </w:rPr>
        <w:t>عرض</w:t>
      </w:r>
      <w:r w:rsidRPr="004F0DE7">
        <w:rPr>
          <w:rFonts w:eastAsiaTheme="minorHAnsi" w:cs="Arial"/>
          <w:rtl/>
          <w:lang w:val="en-GB"/>
        </w:rPr>
        <w:t xml:space="preserve"> </w:t>
      </w:r>
      <w:r w:rsidRPr="004F0DE7">
        <w:rPr>
          <w:rFonts w:eastAsiaTheme="minorHAnsi" w:cs="Arial" w:hint="eastAsia"/>
          <w:rtl/>
          <w:lang w:val="en-GB"/>
        </w:rPr>
        <w:t>جميع</w:t>
      </w:r>
      <w:r w:rsidRPr="004F0DE7">
        <w:rPr>
          <w:rFonts w:eastAsiaTheme="minorHAnsi" w:cs="Arial"/>
          <w:rtl/>
          <w:lang w:val="en-GB"/>
        </w:rPr>
        <w:t xml:space="preserve"> </w:t>
      </w:r>
      <w:r w:rsidRPr="004F0DE7">
        <w:rPr>
          <w:rFonts w:eastAsiaTheme="minorHAnsi" w:cs="Arial" w:hint="eastAsia"/>
          <w:rtl/>
          <w:lang w:val="en-GB"/>
        </w:rPr>
        <w:t>المعلومات</w:t>
      </w:r>
      <w:r w:rsidRPr="004F0DE7">
        <w:rPr>
          <w:rFonts w:eastAsiaTheme="minorHAnsi" w:cs="Arial"/>
          <w:rtl/>
          <w:lang w:val="en-GB"/>
        </w:rPr>
        <w:t xml:space="preserve"> </w:t>
      </w:r>
      <w:r w:rsidRPr="004F0DE7">
        <w:rPr>
          <w:rFonts w:eastAsiaTheme="minorHAnsi" w:cs="Arial" w:hint="eastAsia"/>
          <w:rtl/>
          <w:lang w:val="en-GB"/>
        </w:rPr>
        <w:t>للطفل</w:t>
      </w:r>
      <w:r w:rsidRPr="004F0DE7">
        <w:rPr>
          <w:rFonts w:eastAsiaTheme="minorHAnsi" w:cs="Arial"/>
          <w:rtl/>
          <w:lang w:val="en-GB"/>
        </w:rPr>
        <w:t xml:space="preserve"> (</w:t>
      </w:r>
      <w:r w:rsidRPr="004F0DE7">
        <w:rPr>
          <w:rFonts w:eastAsiaTheme="minorHAnsi" w:cs="Arial" w:hint="eastAsia"/>
          <w:rtl/>
          <w:lang w:val="en-GB"/>
        </w:rPr>
        <w:t>والعائلة</w:t>
      </w:r>
      <w:r w:rsidRPr="004F0DE7">
        <w:rPr>
          <w:rFonts w:eastAsiaTheme="minorHAnsi" w:cs="Arial"/>
          <w:rtl/>
          <w:lang w:val="en-GB"/>
        </w:rPr>
        <w:t xml:space="preserve"> </w:t>
      </w:r>
      <w:r w:rsidRPr="004F0DE7">
        <w:rPr>
          <w:rFonts w:eastAsiaTheme="minorHAnsi" w:cs="Arial" w:hint="eastAsia"/>
          <w:rtl/>
          <w:lang w:val="en-GB"/>
        </w:rPr>
        <w:t>عند</w:t>
      </w:r>
      <w:r w:rsidRPr="004F0DE7">
        <w:rPr>
          <w:rFonts w:eastAsiaTheme="minorHAnsi" w:cs="Arial"/>
          <w:rtl/>
          <w:lang w:val="en-GB"/>
        </w:rPr>
        <w:t xml:space="preserve"> </w:t>
      </w:r>
      <w:r w:rsidRPr="004F0DE7">
        <w:rPr>
          <w:rFonts w:eastAsiaTheme="minorHAnsi" w:cs="Arial" w:hint="eastAsia"/>
          <w:rtl/>
          <w:lang w:val="en-GB"/>
        </w:rPr>
        <w:t>الإمكان</w:t>
      </w:r>
      <w:r w:rsidRPr="004F0DE7">
        <w:rPr>
          <w:rFonts w:eastAsiaTheme="minorHAnsi" w:cs="Arial"/>
          <w:rtl/>
          <w:lang w:val="en-GB"/>
        </w:rPr>
        <w:t xml:space="preserve"> </w:t>
      </w:r>
      <w:r w:rsidRPr="004F0DE7">
        <w:rPr>
          <w:rFonts w:eastAsiaTheme="minorHAnsi" w:cs="Arial" w:hint="eastAsia"/>
          <w:rtl/>
          <w:lang w:val="en-GB"/>
        </w:rPr>
        <w:t>وإذا</w:t>
      </w:r>
      <w:r w:rsidRPr="004F0DE7">
        <w:rPr>
          <w:rFonts w:eastAsiaTheme="minorHAnsi" w:cs="Arial"/>
          <w:rtl/>
          <w:lang w:val="en-GB"/>
        </w:rPr>
        <w:t xml:space="preserve"> </w:t>
      </w:r>
      <w:r w:rsidRPr="004F0DE7">
        <w:rPr>
          <w:rFonts w:eastAsiaTheme="minorHAnsi" w:cs="Arial" w:hint="eastAsia"/>
          <w:rtl/>
          <w:lang w:val="en-GB"/>
        </w:rPr>
        <w:t>كان</w:t>
      </w:r>
      <w:r w:rsidRPr="004F0DE7">
        <w:rPr>
          <w:rFonts w:eastAsiaTheme="minorHAnsi" w:cs="Arial"/>
          <w:rtl/>
          <w:lang w:val="en-GB"/>
        </w:rPr>
        <w:t xml:space="preserve"> </w:t>
      </w:r>
      <w:r w:rsidRPr="004F0DE7">
        <w:rPr>
          <w:rFonts w:eastAsiaTheme="minorHAnsi" w:cs="Arial" w:hint="eastAsia"/>
          <w:rtl/>
          <w:lang w:val="en-GB"/>
        </w:rPr>
        <w:t>ذلك</w:t>
      </w:r>
      <w:r w:rsidRPr="004F0DE7">
        <w:rPr>
          <w:rFonts w:eastAsiaTheme="minorHAnsi" w:cs="Arial"/>
          <w:rtl/>
          <w:lang w:val="en-GB"/>
        </w:rPr>
        <w:t xml:space="preserve"> </w:t>
      </w:r>
      <w:r w:rsidRPr="004F0DE7">
        <w:rPr>
          <w:rFonts w:eastAsiaTheme="minorHAnsi" w:cs="Arial" w:hint="eastAsia"/>
          <w:rtl/>
          <w:lang w:val="en-GB"/>
        </w:rPr>
        <w:t>مناسبًا</w:t>
      </w:r>
      <w:r w:rsidRPr="004F0DE7">
        <w:rPr>
          <w:rFonts w:eastAsiaTheme="minorHAnsi" w:cs="Arial"/>
          <w:rtl/>
          <w:lang w:val="en-GB"/>
        </w:rPr>
        <w:t xml:space="preserve">) </w:t>
      </w:r>
      <w:r w:rsidRPr="004F0DE7">
        <w:rPr>
          <w:rFonts w:eastAsiaTheme="minorHAnsi" w:cs="Arial" w:hint="eastAsia"/>
          <w:rtl/>
          <w:lang w:val="en-GB"/>
        </w:rPr>
        <w:t>حول</w:t>
      </w:r>
      <w:r w:rsidRPr="004F0DE7">
        <w:rPr>
          <w:rFonts w:eastAsiaTheme="minorHAnsi" w:cs="Arial"/>
          <w:rtl/>
          <w:lang w:val="en-GB"/>
        </w:rPr>
        <w:t xml:space="preserve"> </w:t>
      </w:r>
      <w:r w:rsidRPr="004F0DE7">
        <w:rPr>
          <w:rFonts w:eastAsiaTheme="minorHAnsi" w:cs="Arial" w:hint="eastAsia"/>
          <w:rtl/>
          <w:lang w:val="en-GB"/>
        </w:rPr>
        <w:t>خيارات</w:t>
      </w:r>
      <w:r w:rsidRPr="004F0DE7">
        <w:rPr>
          <w:rFonts w:eastAsiaTheme="minorHAnsi" w:cs="Arial"/>
          <w:rtl/>
          <w:lang w:val="en-GB"/>
        </w:rPr>
        <w:t xml:space="preserve"> </w:t>
      </w:r>
      <w:r w:rsidRPr="004F0DE7">
        <w:rPr>
          <w:rFonts w:eastAsiaTheme="minorHAnsi" w:cs="Arial" w:hint="eastAsia"/>
          <w:rtl/>
          <w:lang w:val="en-GB"/>
        </w:rPr>
        <w:t>الإحالة</w:t>
      </w:r>
      <w:r w:rsidRPr="004F0DE7">
        <w:rPr>
          <w:rFonts w:eastAsiaTheme="minorHAnsi" w:cs="Arial"/>
          <w:rtl/>
          <w:lang w:val="en-GB"/>
        </w:rPr>
        <w:t xml:space="preserve"> </w:t>
      </w:r>
      <w:r w:rsidRPr="004F0DE7">
        <w:rPr>
          <w:rFonts w:eastAsiaTheme="minorHAnsi" w:cs="Arial" w:hint="eastAsia"/>
          <w:rtl/>
          <w:lang w:val="en-GB"/>
        </w:rPr>
        <w:t>وإجراءاتها</w:t>
      </w:r>
      <w:r w:rsidRPr="004F0DE7">
        <w:rPr>
          <w:rFonts w:eastAsiaTheme="minorHAnsi" w:cs="Arial"/>
          <w:rtl/>
          <w:lang w:val="en-GB"/>
        </w:rPr>
        <w:t xml:space="preserve"> </w:t>
      </w:r>
      <w:proofErr w:type="spellStart"/>
      <w:r w:rsidRPr="004F0DE7">
        <w:rPr>
          <w:rFonts w:eastAsiaTheme="minorHAnsi" w:cs="Arial" w:hint="eastAsia"/>
          <w:rtl/>
          <w:lang w:val="en-GB"/>
        </w:rPr>
        <w:t>ومخاطرها</w:t>
      </w:r>
      <w:proofErr w:type="spellEnd"/>
      <w:r w:rsidRPr="004F0DE7">
        <w:rPr>
          <w:rFonts w:eastAsiaTheme="minorHAnsi" w:cs="Arial"/>
          <w:rtl/>
          <w:lang w:val="en-GB"/>
        </w:rPr>
        <w:t>.</w:t>
      </w:r>
    </w:p>
    <w:p w14:paraId="19031DDE" w14:textId="7C57D317" w:rsidR="00BC3882" w:rsidRPr="00837261" w:rsidRDefault="00132085" w:rsidP="008C544C">
      <w:pPr>
        <w:autoSpaceDE w:val="0"/>
        <w:autoSpaceDN w:val="0"/>
        <w:bidi/>
        <w:adjustRightInd w:val="0"/>
        <w:rPr>
          <w:rFonts w:ascii="Calibri" w:eastAsia="MS Mincho" w:hAnsi="Calibri" w:cs="Calibri"/>
          <w:color w:val="405D78" w:themeColor="accent1"/>
          <w:sz w:val="28"/>
          <w:szCs w:val="28"/>
          <w:lang w:val="en-GB"/>
        </w:rPr>
      </w:pPr>
      <w:r w:rsidRPr="00CE08EB">
        <w:rPr>
          <w:rFonts w:ascii="Calibri" w:eastAsia="MS Mincho" w:hAnsi="Calibri" w:cs="Calibri" w:hint="cs"/>
          <w:bCs/>
          <w:color w:val="405D78" w:themeColor="accent1"/>
          <w:sz w:val="28"/>
          <w:szCs w:val="28"/>
          <w:rtl/>
          <w:lang w:val="en-GB"/>
        </w:rPr>
        <w:t>أفضل</w:t>
      </w:r>
      <w:r w:rsidR="00CE08EB" w:rsidRPr="00CE08EB">
        <w:rPr>
          <w:rFonts w:ascii="Calibri" w:eastAsia="MS Mincho" w:hAnsi="Calibri" w:cs="Calibri" w:hint="cs"/>
          <w:bCs/>
          <w:color w:val="405D78" w:themeColor="accent1"/>
          <w:sz w:val="28"/>
          <w:szCs w:val="28"/>
          <w:rtl/>
          <w:lang w:val="en-GB"/>
        </w:rPr>
        <w:t xml:space="preserve"> الممارسات للعناصر الفعالة في حماية الطفل</w:t>
      </w:r>
      <w:r w:rsidR="00CE08EB">
        <w:rPr>
          <w:rFonts w:ascii="Calibri" w:eastAsia="MS Mincho" w:hAnsi="Calibri" w:cs="Calibri" w:hint="cs"/>
          <w:b/>
          <w:color w:val="405D78" w:themeColor="accent1"/>
          <w:sz w:val="28"/>
          <w:szCs w:val="28"/>
          <w:rtl/>
          <w:lang w:val="en-GB"/>
        </w:rPr>
        <w:t>:</w:t>
      </w:r>
    </w:p>
    <w:p w14:paraId="474573E2" w14:textId="48A67442" w:rsidR="004F0DE7" w:rsidRPr="004F0DE7" w:rsidRDefault="004F0DE7" w:rsidP="008C544C">
      <w:pPr>
        <w:numPr>
          <w:ilvl w:val="0"/>
          <w:numId w:val="26"/>
        </w:numPr>
        <w:bidi/>
        <w:spacing w:before="120" w:after="120" w:line="276" w:lineRule="auto"/>
        <w:contextualSpacing/>
        <w:jc w:val="both"/>
        <w:rPr>
          <w:rFonts w:eastAsia="Times New Roman" w:cs="Arial"/>
          <w:lang w:val="en-GB"/>
        </w:rPr>
      </w:pPr>
      <w:r w:rsidRPr="004F0DE7">
        <w:rPr>
          <w:rFonts w:cs="Arial" w:hint="eastAsia"/>
          <w:rtl/>
          <w:lang w:val="en-GB"/>
        </w:rPr>
        <w:t>يجب</w:t>
      </w:r>
      <w:r w:rsidRPr="004F0DE7">
        <w:rPr>
          <w:rFonts w:cs="Arial"/>
          <w:rtl/>
          <w:lang w:val="en-GB"/>
        </w:rPr>
        <w:t xml:space="preserve"> </w:t>
      </w:r>
      <w:r w:rsidRPr="004F0DE7">
        <w:rPr>
          <w:rFonts w:cs="Arial" w:hint="eastAsia"/>
          <w:rtl/>
          <w:lang w:val="en-GB"/>
        </w:rPr>
        <w:t>تقديم</w:t>
      </w:r>
      <w:r w:rsidRPr="004F0DE7">
        <w:rPr>
          <w:rFonts w:cs="Arial"/>
          <w:rtl/>
          <w:lang w:val="en-GB"/>
        </w:rPr>
        <w:t xml:space="preserve"> </w:t>
      </w:r>
      <w:r w:rsidRPr="004F0DE7">
        <w:rPr>
          <w:rFonts w:cs="Arial" w:hint="eastAsia"/>
          <w:rtl/>
          <w:lang w:val="en-GB"/>
        </w:rPr>
        <w:t>موافقة</w:t>
      </w:r>
      <w:r w:rsidRPr="004F0DE7">
        <w:rPr>
          <w:rFonts w:cs="Arial"/>
          <w:rtl/>
          <w:lang w:val="en-GB"/>
        </w:rPr>
        <w:t xml:space="preserve"> / </w:t>
      </w:r>
      <w:r>
        <w:rPr>
          <w:rFonts w:cs="Arial" w:hint="cs"/>
          <w:rtl/>
          <w:lang w:val="en-GB"/>
        </w:rPr>
        <w:t>مصادقة</w:t>
      </w:r>
      <w:r w:rsidRPr="004F0DE7">
        <w:rPr>
          <w:rFonts w:cs="Arial"/>
          <w:rtl/>
          <w:lang w:val="en-GB"/>
        </w:rPr>
        <w:t xml:space="preserve"> </w:t>
      </w:r>
      <w:r w:rsidRPr="004F0DE7">
        <w:rPr>
          <w:rFonts w:cs="Arial" w:hint="eastAsia"/>
          <w:rtl/>
          <w:lang w:val="en-GB"/>
        </w:rPr>
        <w:t>مستنيرة</w:t>
      </w:r>
      <w:r w:rsidRPr="004F0DE7">
        <w:rPr>
          <w:rFonts w:cs="Arial"/>
          <w:rtl/>
          <w:lang w:val="en-GB"/>
        </w:rPr>
        <w:t xml:space="preserve"> </w:t>
      </w:r>
      <w:r w:rsidRPr="004F0DE7">
        <w:rPr>
          <w:rFonts w:cs="Arial" w:hint="eastAsia"/>
          <w:rtl/>
          <w:lang w:val="en-GB"/>
        </w:rPr>
        <w:t>من</w:t>
      </w:r>
      <w:r w:rsidRPr="004F0DE7">
        <w:rPr>
          <w:rFonts w:cs="Arial"/>
          <w:rtl/>
          <w:lang w:val="en-GB"/>
        </w:rPr>
        <w:t xml:space="preserve"> </w:t>
      </w:r>
      <w:r w:rsidRPr="004F0DE7">
        <w:rPr>
          <w:rFonts w:cs="Arial" w:hint="eastAsia"/>
          <w:rtl/>
          <w:lang w:val="en-GB"/>
        </w:rPr>
        <w:t>قبل</w:t>
      </w:r>
      <w:r w:rsidRPr="004F0DE7">
        <w:rPr>
          <w:rFonts w:cs="Arial"/>
          <w:rtl/>
          <w:lang w:val="en-GB"/>
        </w:rPr>
        <w:t xml:space="preserve"> </w:t>
      </w:r>
      <w:r w:rsidRPr="004F0DE7">
        <w:rPr>
          <w:rFonts w:cs="Arial" w:hint="eastAsia"/>
          <w:rtl/>
          <w:lang w:val="en-GB"/>
        </w:rPr>
        <w:t>الطفل</w:t>
      </w:r>
      <w:r w:rsidRPr="004F0DE7">
        <w:rPr>
          <w:rFonts w:cs="Arial"/>
          <w:rtl/>
          <w:lang w:val="en-GB"/>
        </w:rPr>
        <w:t xml:space="preserve"> / </w:t>
      </w:r>
      <w:r w:rsidRPr="004F0DE7">
        <w:rPr>
          <w:rFonts w:cs="Arial" w:hint="eastAsia"/>
          <w:rtl/>
          <w:lang w:val="en-GB"/>
        </w:rPr>
        <w:t>الأسرة</w:t>
      </w:r>
      <w:r w:rsidRPr="004F0DE7">
        <w:rPr>
          <w:rFonts w:cs="Arial"/>
          <w:rtl/>
          <w:lang w:val="en-GB"/>
        </w:rPr>
        <w:t xml:space="preserve"> </w:t>
      </w:r>
      <w:r w:rsidRPr="004F0DE7">
        <w:rPr>
          <w:rFonts w:cs="Arial" w:hint="eastAsia"/>
          <w:rtl/>
          <w:lang w:val="en-GB"/>
        </w:rPr>
        <w:t>قبل</w:t>
      </w:r>
      <w:r w:rsidRPr="004F0DE7">
        <w:rPr>
          <w:rFonts w:cs="Arial"/>
          <w:rtl/>
          <w:lang w:val="en-GB"/>
        </w:rPr>
        <w:t xml:space="preserve"> </w:t>
      </w:r>
      <w:r w:rsidRPr="004F0DE7">
        <w:rPr>
          <w:rFonts w:cs="Arial" w:hint="eastAsia"/>
          <w:rtl/>
          <w:lang w:val="en-GB"/>
        </w:rPr>
        <w:t>أن</w:t>
      </w:r>
      <w:r w:rsidRPr="004F0DE7">
        <w:rPr>
          <w:rFonts w:cs="Arial"/>
          <w:rtl/>
          <w:lang w:val="en-GB"/>
        </w:rPr>
        <w:t xml:space="preserve"> </w:t>
      </w:r>
      <w:r w:rsidRPr="004F0DE7">
        <w:rPr>
          <w:rFonts w:cs="Arial" w:hint="eastAsia"/>
          <w:rtl/>
          <w:lang w:val="en-GB"/>
        </w:rPr>
        <w:t>يتمكن</w:t>
      </w:r>
      <w:r w:rsidRPr="004F0DE7">
        <w:rPr>
          <w:rFonts w:cs="Arial"/>
          <w:rtl/>
          <w:lang w:val="en-GB"/>
        </w:rPr>
        <w:t xml:space="preserve"> </w:t>
      </w:r>
      <w:r w:rsidRPr="004F0DE7">
        <w:rPr>
          <w:rFonts w:cs="Arial" w:hint="eastAsia"/>
          <w:rtl/>
          <w:lang w:val="en-GB"/>
        </w:rPr>
        <w:t>من</w:t>
      </w:r>
      <w:r w:rsidRPr="004F0DE7">
        <w:rPr>
          <w:rFonts w:cs="Arial"/>
          <w:rtl/>
          <w:lang w:val="en-GB"/>
        </w:rPr>
        <w:t xml:space="preserve"> </w:t>
      </w:r>
      <w:r w:rsidRPr="004F0DE7">
        <w:rPr>
          <w:rFonts w:cs="Arial" w:hint="eastAsia"/>
          <w:rtl/>
          <w:lang w:val="en-GB"/>
        </w:rPr>
        <w:t>إجراء</w:t>
      </w:r>
      <w:r w:rsidRPr="004F0DE7">
        <w:rPr>
          <w:rFonts w:cs="Arial"/>
          <w:rtl/>
          <w:lang w:val="en-GB"/>
        </w:rPr>
        <w:t xml:space="preserve"> </w:t>
      </w:r>
      <w:r w:rsidRPr="004F0DE7">
        <w:rPr>
          <w:rFonts w:cs="Arial" w:hint="eastAsia"/>
          <w:rtl/>
          <w:lang w:val="en-GB"/>
        </w:rPr>
        <w:t>الإحالة</w:t>
      </w:r>
      <w:r w:rsidRPr="004F0DE7">
        <w:rPr>
          <w:rFonts w:cs="Arial"/>
          <w:rtl/>
          <w:lang w:val="en-GB"/>
        </w:rPr>
        <w:t xml:space="preserve"> - </w:t>
      </w:r>
      <w:r w:rsidRPr="004F0DE7">
        <w:rPr>
          <w:rFonts w:cs="Arial" w:hint="eastAsia"/>
          <w:rtl/>
          <w:lang w:val="en-GB"/>
        </w:rPr>
        <w:t>ما</w:t>
      </w:r>
      <w:r w:rsidRPr="004F0DE7">
        <w:rPr>
          <w:rFonts w:cs="Arial"/>
          <w:rtl/>
          <w:lang w:val="en-GB"/>
        </w:rPr>
        <w:t xml:space="preserve"> </w:t>
      </w:r>
      <w:r w:rsidRPr="004F0DE7">
        <w:rPr>
          <w:rFonts w:cs="Arial" w:hint="eastAsia"/>
          <w:rtl/>
          <w:lang w:val="en-GB"/>
        </w:rPr>
        <w:t>لم</w:t>
      </w:r>
      <w:r w:rsidRPr="004F0DE7">
        <w:rPr>
          <w:rFonts w:cs="Arial"/>
          <w:rtl/>
          <w:lang w:val="en-GB"/>
        </w:rPr>
        <w:t xml:space="preserve"> </w:t>
      </w:r>
      <w:r w:rsidRPr="004F0DE7">
        <w:rPr>
          <w:rFonts w:cs="Arial" w:hint="eastAsia"/>
          <w:rtl/>
          <w:lang w:val="en-GB"/>
        </w:rPr>
        <w:t>يعرض</w:t>
      </w:r>
      <w:r w:rsidRPr="004F0DE7">
        <w:rPr>
          <w:rFonts w:cs="Arial"/>
          <w:rtl/>
          <w:lang w:val="en-GB"/>
        </w:rPr>
        <w:t xml:space="preserve"> </w:t>
      </w:r>
      <w:r w:rsidRPr="004F0DE7">
        <w:rPr>
          <w:rFonts w:cs="Arial" w:hint="eastAsia"/>
          <w:rtl/>
          <w:lang w:val="en-GB"/>
        </w:rPr>
        <w:t>ذلك</w:t>
      </w:r>
      <w:r w:rsidRPr="004F0DE7">
        <w:rPr>
          <w:rFonts w:cs="Arial"/>
          <w:rtl/>
          <w:lang w:val="en-GB"/>
        </w:rPr>
        <w:t xml:space="preserve"> </w:t>
      </w:r>
      <w:r w:rsidRPr="004F0DE7">
        <w:rPr>
          <w:rFonts w:cs="Arial" w:hint="eastAsia"/>
          <w:rtl/>
          <w:lang w:val="en-GB"/>
        </w:rPr>
        <w:t>الطفل</w:t>
      </w:r>
      <w:r w:rsidRPr="004F0DE7">
        <w:rPr>
          <w:rFonts w:cs="Arial"/>
          <w:rtl/>
          <w:lang w:val="en-GB"/>
        </w:rPr>
        <w:t xml:space="preserve"> </w:t>
      </w:r>
      <w:r w:rsidRPr="004F0DE7">
        <w:rPr>
          <w:rFonts w:cs="Arial" w:hint="eastAsia"/>
          <w:rtl/>
          <w:lang w:val="en-GB"/>
        </w:rPr>
        <w:t>لخطر</w:t>
      </w:r>
      <w:r w:rsidRPr="004F0DE7">
        <w:rPr>
          <w:rFonts w:cs="Arial"/>
          <w:rtl/>
          <w:lang w:val="en-GB"/>
        </w:rPr>
        <w:t xml:space="preserve"> </w:t>
      </w:r>
      <w:r w:rsidRPr="004F0DE7">
        <w:rPr>
          <w:rFonts w:cs="Arial" w:hint="eastAsia"/>
          <w:rtl/>
          <w:lang w:val="en-GB"/>
        </w:rPr>
        <w:t>إضافي</w:t>
      </w:r>
      <w:r w:rsidRPr="004F0DE7">
        <w:rPr>
          <w:rFonts w:cs="Arial"/>
          <w:rtl/>
          <w:lang w:val="en-GB"/>
        </w:rPr>
        <w:t>.</w:t>
      </w:r>
    </w:p>
    <w:p w14:paraId="095BC9D4" w14:textId="1C96DC0D" w:rsidR="00BC3882" w:rsidRPr="004F0DE7" w:rsidRDefault="004F0DE7" w:rsidP="008C544C">
      <w:pPr>
        <w:numPr>
          <w:ilvl w:val="0"/>
          <w:numId w:val="26"/>
        </w:numPr>
        <w:bidi/>
        <w:spacing w:before="120" w:after="120" w:line="276" w:lineRule="auto"/>
        <w:contextualSpacing/>
        <w:jc w:val="both"/>
        <w:rPr>
          <w:rFonts w:eastAsia="Times New Roman" w:cs="Arial"/>
          <w:b/>
          <w:lang w:val="en-GB"/>
        </w:rPr>
      </w:pPr>
      <w:r w:rsidRPr="004F0DE7">
        <w:rPr>
          <w:rFonts w:cs="Arial" w:hint="cs"/>
          <w:b/>
          <w:rtl/>
          <w:lang w:val="en-GB"/>
        </w:rPr>
        <w:t>رافق الطفل/ العائلة الى الخدمات</w:t>
      </w:r>
    </w:p>
    <w:p w14:paraId="319E904C" w14:textId="77777777" w:rsidR="004F0DE7" w:rsidRPr="004F0DE7" w:rsidRDefault="004F0DE7" w:rsidP="008C544C">
      <w:pPr>
        <w:numPr>
          <w:ilvl w:val="0"/>
          <w:numId w:val="26"/>
        </w:numPr>
        <w:bidi/>
        <w:spacing w:before="120" w:after="120" w:line="276" w:lineRule="auto"/>
        <w:contextualSpacing/>
        <w:jc w:val="both"/>
        <w:rPr>
          <w:rFonts w:cs="Arial"/>
          <w:b/>
          <w:lang w:val="en-GB"/>
        </w:rPr>
      </w:pPr>
      <w:r w:rsidRPr="004F0DE7">
        <w:rPr>
          <w:rFonts w:cs="Arial" w:hint="eastAsia"/>
          <w:b/>
          <w:rtl/>
          <w:lang w:val="en-GB"/>
        </w:rPr>
        <w:t>احصل</w:t>
      </w:r>
      <w:r w:rsidRPr="004F0DE7">
        <w:rPr>
          <w:rFonts w:cs="Arial"/>
          <w:b/>
          <w:rtl/>
          <w:lang w:val="en-GB"/>
        </w:rPr>
        <w:t xml:space="preserve"> </w:t>
      </w:r>
      <w:r w:rsidRPr="004F0DE7">
        <w:rPr>
          <w:rFonts w:cs="Arial" w:hint="eastAsia"/>
          <w:b/>
          <w:rtl/>
          <w:lang w:val="en-GB"/>
        </w:rPr>
        <w:t>على</w:t>
      </w:r>
      <w:r w:rsidRPr="004F0DE7">
        <w:rPr>
          <w:rFonts w:cs="Arial"/>
          <w:b/>
          <w:rtl/>
          <w:lang w:val="en-GB"/>
        </w:rPr>
        <w:t xml:space="preserve"> </w:t>
      </w:r>
      <w:r w:rsidRPr="004F0DE7">
        <w:rPr>
          <w:rFonts w:cs="Arial" w:hint="eastAsia"/>
          <w:b/>
          <w:rtl/>
          <w:lang w:val="en-GB"/>
        </w:rPr>
        <w:t>المعلومات</w:t>
      </w:r>
      <w:r w:rsidRPr="004F0DE7">
        <w:rPr>
          <w:rFonts w:cs="Arial"/>
          <w:b/>
          <w:rtl/>
          <w:lang w:val="en-GB"/>
        </w:rPr>
        <w:t xml:space="preserve"> </w:t>
      </w:r>
      <w:r w:rsidRPr="004F0DE7">
        <w:rPr>
          <w:rFonts w:cs="Arial" w:hint="eastAsia"/>
          <w:b/>
          <w:rtl/>
          <w:lang w:val="en-GB"/>
        </w:rPr>
        <w:t>الحالية</w:t>
      </w:r>
      <w:r w:rsidRPr="004F0DE7">
        <w:rPr>
          <w:rFonts w:cs="Arial"/>
          <w:b/>
          <w:rtl/>
          <w:lang w:val="en-GB"/>
        </w:rPr>
        <w:t xml:space="preserve"> </w:t>
      </w:r>
      <w:r w:rsidRPr="004F0DE7">
        <w:rPr>
          <w:rFonts w:cs="Arial" w:hint="eastAsia"/>
          <w:b/>
          <w:rtl/>
          <w:lang w:val="en-GB"/>
        </w:rPr>
        <w:t>وتفاصيل</w:t>
      </w:r>
      <w:r w:rsidRPr="004F0DE7">
        <w:rPr>
          <w:rFonts w:cs="Arial"/>
          <w:b/>
          <w:rtl/>
          <w:lang w:val="en-GB"/>
        </w:rPr>
        <w:t xml:space="preserve"> </w:t>
      </w:r>
      <w:r w:rsidRPr="004F0DE7">
        <w:rPr>
          <w:rFonts w:cs="Arial" w:hint="eastAsia"/>
          <w:b/>
          <w:rtl/>
          <w:lang w:val="en-GB"/>
        </w:rPr>
        <w:t>الاتصال</w:t>
      </w:r>
      <w:r w:rsidRPr="004F0DE7">
        <w:rPr>
          <w:rFonts w:cs="Arial"/>
          <w:b/>
          <w:rtl/>
          <w:lang w:val="en-GB"/>
        </w:rPr>
        <w:t xml:space="preserve"> </w:t>
      </w:r>
      <w:r w:rsidRPr="004F0DE7">
        <w:rPr>
          <w:rFonts w:cs="Arial" w:hint="eastAsia"/>
          <w:b/>
          <w:rtl/>
          <w:lang w:val="en-GB"/>
        </w:rPr>
        <w:t>لمجموعة</w:t>
      </w:r>
      <w:r w:rsidRPr="004F0DE7">
        <w:rPr>
          <w:rFonts w:cs="Arial"/>
          <w:b/>
          <w:rtl/>
          <w:lang w:val="en-GB"/>
        </w:rPr>
        <w:t xml:space="preserve"> </w:t>
      </w:r>
      <w:r w:rsidRPr="004F0DE7">
        <w:rPr>
          <w:rFonts w:cs="Arial" w:hint="eastAsia"/>
          <w:b/>
          <w:rtl/>
          <w:lang w:val="en-GB"/>
        </w:rPr>
        <w:t>الخدمات</w:t>
      </w:r>
      <w:r w:rsidRPr="004F0DE7">
        <w:rPr>
          <w:rFonts w:cs="Arial"/>
          <w:b/>
          <w:rtl/>
          <w:lang w:val="en-GB"/>
        </w:rPr>
        <w:t xml:space="preserve"> </w:t>
      </w:r>
      <w:r w:rsidRPr="004F0DE7">
        <w:rPr>
          <w:rFonts w:cs="Arial" w:hint="eastAsia"/>
          <w:b/>
          <w:rtl/>
          <w:lang w:val="en-GB"/>
        </w:rPr>
        <w:t>المقدمة</w:t>
      </w:r>
      <w:r w:rsidRPr="004F0DE7">
        <w:rPr>
          <w:rFonts w:cs="Arial"/>
          <w:b/>
          <w:rtl/>
          <w:lang w:val="en-GB"/>
        </w:rPr>
        <w:t xml:space="preserve"> </w:t>
      </w:r>
      <w:r w:rsidRPr="004F0DE7">
        <w:rPr>
          <w:rFonts w:cs="Arial" w:hint="eastAsia"/>
          <w:b/>
          <w:rtl/>
          <w:lang w:val="en-GB"/>
        </w:rPr>
        <w:t>ومن</w:t>
      </w:r>
      <w:r w:rsidRPr="004F0DE7">
        <w:rPr>
          <w:rFonts w:cs="Arial"/>
          <w:b/>
          <w:rtl/>
          <w:lang w:val="en-GB"/>
        </w:rPr>
        <w:t xml:space="preserve"> </w:t>
      </w:r>
      <w:r w:rsidRPr="004F0DE7">
        <w:rPr>
          <w:rFonts w:cs="Arial" w:hint="eastAsia"/>
          <w:b/>
          <w:rtl/>
          <w:lang w:val="en-GB"/>
        </w:rPr>
        <w:t>هم</w:t>
      </w:r>
      <w:r w:rsidRPr="004F0DE7">
        <w:rPr>
          <w:rFonts w:cs="Arial"/>
          <w:b/>
          <w:rtl/>
          <w:lang w:val="en-GB"/>
        </w:rPr>
        <w:t xml:space="preserve"> </w:t>
      </w:r>
      <w:r w:rsidRPr="004F0DE7">
        <w:rPr>
          <w:rFonts w:cs="Arial" w:hint="eastAsia"/>
          <w:b/>
          <w:rtl/>
          <w:lang w:val="en-GB"/>
        </w:rPr>
        <w:t>الموظفون</w:t>
      </w:r>
      <w:r w:rsidRPr="004F0DE7">
        <w:rPr>
          <w:rFonts w:cs="Arial"/>
          <w:b/>
          <w:rtl/>
          <w:lang w:val="en-GB"/>
        </w:rPr>
        <w:t xml:space="preserve"> </w:t>
      </w:r>
      <w:r w:rsidRPr="004F0DE7">
        <w:rPr>
          <w:rFonts w:cs="Arial" w:hint="eastAsia"/>
          <w:b/>
          <w:rtl/>
          <w:lang w:val="en-GB"/>
        </w:rPr>
        <w:t>الذين</w:t>
      </w:r>
      <w:r w:rsidRPr="004F0DE7">
        <w:rPr>
          <w:rFonts w:cs="Arial"/>
          <w:b/>
          <w:rtl/>
          <w:lang w:val="en-GB"/>
        </w:rPr>
        <w:t xml:space="preserve"> </w:t>
      </w:r>
      <w:r w:rsidRPr="004F0DE7">
        <w:rPr>
          <w:rFonts w:cs="Arial" w:hint="eastAsia"/>
          <w:b/>
          <w:rtl/>
          <w:lang w:val="en-GB"/>
        </w:rPr>
        <w:t>يقدمونها</w:t>
      </w:r>
      <w:r w:rsidRPr="004F0DE7">
        <w:rPr>
          <w:rFonts w:cs="Arial"/>
          <w:b/>
          <w:rtl/>
          <w:lang w:val="en-GB"/>
        </w:rPr>
        <w:t>.</w:t>
      </w:r>
    </w:p>
    <w:p w14:paraId="781C1DEA" w14:textId="179AE630" w:rsidR="00BC3882" w:rsidRPr="004F0DE7" w:rsidRDefault="004F0DE7" w:rsidP="008C544C">
      <w:pPr>
        <w:pStyle w:val="ListParagraph"/>
        <w:numPr>
          <w:ilvl w:val="0"/>
          <w:numId w:val="26"/>
        </w:numPr>
        <w:bidi/>
        <w:spacing w:line="276" w:lineRule="auto"/>
        <w:rPr>
          <w:rFonts w:cs="Arial"/>
          <w:lang w:val="en-GB"/>
        </w:rPr>
      </w:pPr>
      <w:r w:rsidRPr="004F0DE7">
        <w:rPr>
          <w:rFonts w:cs="Arial" w:hint="eastAsia"/>
          <w:rtl/>
          <w:lang w:val="en-GB"/>
        </w:rPr>
        <w:t>يتحمل</w:t>
      </w:r>
      <w:r w:rsidRPr="004F0DE7">
        <w:rPr>
          <w:rFonts w:cs="Arial"/>
          <w:rtl/>
          <w:lang w:val="en-GB"/>
        </w:rPr>
        <w:t xml:space="preserve"> </w:t>
      </w:r>
      <w:r>
        <w:rPr>
          <w:rFonts w:cs="Arial" w:hint="cs"/>
          <w:rtl/>
          <w:lang w:val="en-GB"/>
        </w:rPr>
        <w:t xml:space="preserve">اخصائي </w:t>
      </w:r>
      <w:r>
        <w:rPr>
          <w:rFonts w:cs="Arial" w:hint="eastAsia"/>
          <w:rtl/>
          <w:lang w:val="en-GB"/>
        </w:rPr>
        <w:t>إدارة</w:t>
      </w:r>
      <w:r>
        <w:rPr>
          <w:rFonts w:cs="Arial" w:hint="cs"/>
          <w:rtl/>
          <w:lang w:val="en-GB"/>
        </w:rPr>
        <w:t xml:space="preserve"> الحالة </w:t>
      </w:r>
      <w:r w:rsidRPr="004F0DE7">
        <w:rPr>
          <w:rFonts w:cs="Arial" w:hint="eastAsia"/>
          <w:rtl/>
          <w:lang w:val="en-GB"/>
        </w:rPr>
        <w:t>المسؤولية</w:t>
      </w:r>
      <w:r w:rsidRPr="004F0DE7">
        <w:rPr>
          <w:rFonts w:cs="Arial"/>
          <w:rtl/>
          <w:lang w:val="en-GB"/>
        </w:rPr>
        <w:t xml:space="preserve"> </w:t>
      </w:r>
      <w:r w:rsidRPr="004F0DE7">
        <w:rPr>
          <w:rFonts w:cs="Arial" w:hint="eastAsia"/>
          <w:rtl/>
          <w:lang w:val="en-GB"/>
        </w:rPr>
        <w:t>العامة</w:t>
      </w:r>
      <w:r w:rsidRPr="004F0DE7">
        <w:rPr>
          <w:rFonts w:cs="Arial"/>
          <w:rtl/>
          <w:lang w:val="en-GB"/>
        </w:rPr>
        <w:t xml:space="preserve"> </w:t>
      </w:r>
      <w:r>
        <w:rPr>
          <w:rFonts w:cs="Arial" w:hint="cs"/>
          <w:rtl/>
          <w:lang w:val="en-GB"/>
        </w:rPr>
        <w:t>عن الحالة</w:t>
      </w:r>
      <w:r w:rsidRPr="004F0DE7">
        <w:rPr>
          <w:rFonts w:cs="Arial"/>
          <w:rtl/>
          <w:lang w:val="en-GB"/>
        </w:rPr>
        <w:t xml:space="preserve"> </w:t>
      </w:r>
      <w:r w:rsidRPr="004F0DE7">
        <w:rPr>
          <w:rFonts w:cs="Arial" w:hint="eastAsia"/>
          <w:rtl/>
          <w:lang w:val="en-GB"/>
        </w:rPr>
        <w:t>ومتابعة</w:t>
      </w:r>
      <w:r w:rsidRPr="004F0DE7">
        <w:rPr>
          <w:rFonts w:cs="Arial"/>
          <w:rtl/>
          <w:lang w:val="en-GB"/>
        </w:rPr>
        <w:t xml:space="preserve"> </w:t>
      </w:r>
      <w:r w:rsidRPr="004F0DE7">
        <w:rPr>
          <w:rFonts w:cs="Arial" w:hint="eastAsia"/>
          <w:rtl/>
          <w:lang w:val="en-GB"/>
        </w:rPr>
        <w:t>الإحالة</w:t>
      </w:r>
      <w:r w:rsidRPr="004F0DE7">
        <w:rPr>
          <w:rFonts w:cs="Arial"/>
          <w:rtl/>
          <w:lang w:val="en-GB"/>
        </w:rPr>
        <w:t xml:space="preserve"> </w:t>
      </w:r>
      <w:r w:rsidRPr="004F0DE7">
        <w:rPr>
          <w:rFonts w:cs="Arial" w:hint="eastAsia"/>
          <w:rtl/>
          <w:lang w:val="en-GB"/>
        </w:rPr>
        <w:t>مع</w:t>
      </w:r>
      <w:r w:rsidRPr="004F0DE7">
        <w:rPr>
          <w:rFonts w:cs="Arial"/>
          <w:rtl/>
          <w:lang w:val="en-GB"/>
        </w:rPr>
        <w:t xml:space="preserve"> </w:t>
      </w:r>
      <w:r w:rsidRPr="004F0DE7">
        <w:rPr>
          <w:rFonts w:cs="Arial" w:hint="eastAsia"/>
          <w:rtl/>
          <w:lang w:val="en-GB"/>
        </w:rPr>
        <w:t>الطفل</w:t>
      </w:r>
      <w:r w:rsidRPr="004F0DE7">
        <w:rPr>
          <w:rFonts w:cs="Arial"/>
          <w:rtl/>
          <w:lang w:val="en-GB"/>
        </w:rPr>
        <w:t xml:space="preserve"> </w:t>
      </w:r>
      <w:r w:rsidRPr="004F0DE7">
        <w:rPr>
          <w:rFonts w:cs="Arial" w:hint="eastAsia"/>
          <w:rtl/>
          <w:lang w:val="en-GB"/>
        </w:rPr>
        <w:t>ومزود</w:t>
      </w:r>
      <w:r w:rsidRPr="004F0DE7">
        <w:rPr>
          <w:rFonts w:cs="Arial"/>
          <w:rtl/>
          <w:lang w:val="en-GB"/>
        </w:rPr>
        <w:t xml:space="preserve"> </w:t>
      </w:r>
      <w:r w:rsidRPr="004F0DE7">
        <w:rPr>
          <w:rFonts w:cs="Arial" w:hint="eastAsia"/>
          <w:rtl/>
          <w:lang w:val="en-GB"/>
        </w:rPr>
        <w:t>الخدمة</w:t>
      </w:r>
      <w:r w:rsidRPr="004F0DE7">
        <w:rPr>
          <w:rFonts w:cs="Arial"/>
          <w:rtl/>
          <w:lang w:val="en-GB"/>
        </w:rPr>
        <w:t xml:space="preserve"> </w:t>
      </w:r>
      <w:r w:rsidRPr="004F0DE7">
        <w:rPr>
          <w:rFonts w:cs="Arial" w:hint="eastAsia"/>
          <w:rtl/>
          <w:lang w:val="en-GB"/>
        </w:rPr>
        <w:t>لضمان</w:t>
      </w:r>
      <w:r w:rsidRPr="004F0DE7">
        <w:rPr>
          <w:rFonts w:cs="Arial"/>
          <w:rtl/>
          <w:lang w:val="en-GB"/>
        </w:rPr>
        <w:t xml:space="preserve"> </w:t>
      </w:r>
      <w:r w:rsidRPr="004F0DE7">
        <w:rPr>
          <w:rFonts w:cs="Arial" w:hint="eastAsia"/>
          <w:rtl/>
          <w:lang w:val="en-GB"/>
        </w:rPr>
        <w:t>تلبية</w:t>
      </w:r>
      <w:r w:rsidRPr="004F0DE7">
        <w:rPr>
          <w:rFonts w:cs="Arial"/>
          <w:rtl/>
          <w:lang w:val="en-GB"/>
        </w:rPr>
        <w:t xml:space="preserve"> </w:t>
      </w:r>
      <w:r w:rsidRPr="004F0DE7">
        <w:rPr>
          <w:rFonts w:cs="Arial" w:hint="eastAsia"/>
          <w:rtl/>
          <w:lang w:val="en-GB"/>
        </w:rPr>
        <w:t>تحديثات</w:t>
      </w:r>
      <w:r w:rsidRPr="004F0DE7">
        <w:rPr>
          <w:rFonts w:cs="Arial"/>
          <w:rtl/>
          <w:lang w:val="en-GB"/>
        </w:rPr>
        <w:t xml:space="preserve"> </w:t>
      </w:r>
      <w:r w:rsidRPr="004F0DE7">
        <w:rPr>
          <w:rFonts w:cs="Arial" w:hint="eastAsia"/>
          <w:rtl/>
          <w:lang w:val="en-GB"/>
        </w:rPr>
        <w:t>التقدم</w:t>
      </w:r>
      <w:r w:rsidRPr="004F0DE7">
        <w:rPr>
          <w:rFonts w:cs="Arial"/>
          <w:rtl/>
          <w:lang w:val="en-GB"/>
        </w:rPr>
        <w:t xml:space="preserve"> </w:t>
      </w:r>
      <w:r w:rsidRPr="004F0DE7">
        <w:rPr>
          <w:rFonts w:cs="Arial" w:hint="eastAsia"/>
          <w:rtl/>
          <w:lang w:val="en-GB"/>
        </w:rPr>
        <w:t>والاحتياجات</w:t>
      </w:r>
      <w:r w:rsidRPr="004F0DE7">
        <w:rPr>
          <w:rFonts w:cs="Arial"/>
          <w:rtl/>
          <w:lang w:val="en-GB"/>
        </w:rPr>
        <w:t>.</w:t>
      </w:r>
      <w:r w:rsidR="00BC3882" w:rsidRPr="004F0DE7">
        <w:rPr>
          <w:rFonts w:cs="Arial"/>
          <w:lang w:val="en-GB"/>
        </w:rPr>
        <w:br w:type="page"/>
      </w:r>
    </w:p>
    <w:p w14:paraId="797FAC17" w14:textId="77777777" w:rsidR="00045882" w:rsidRDefault="00045882" w:rsidP="008C544C">
      <w:pPr>
        <w:bidi/>
        <w:spacing w:line="276" w:lineRule="auto"/>
        <w:rPr>
          <w:lang w:val="en-GB"/>
        </w:rPr>
      </w:pPr>
    </w:p>
    <w:p w14:paraId="68170AED" w14:textId="3DBAF6BC" w:rsidR="00045882" w:rsidRDefault="0061723E" w:rsidP="008C544C">
      <w:pPr>
        <w:bidi/>
        <w:spacing w:line="276" w:lineRule="auto"/>
        <w:rPr>
          <w:lang w:val="en-GB"/>
        </w:rPr>
      </w:pPr>
      <w:r>
        <w:rPr>
          <w:noProof/>
        </w:rPr>
        <mc:AlternateContent>
          <mc:Choice Requires="wps">
            <w:drawing>
              <wp:anchor distT="0" distB="0" distL="114300" distR="114300" simplePos="0" relativeHeight="251764736" behindDoc="0" locked="0" layoutInCell="1" allowOverlap="1" wp14:anchorId="2F78D015" wp14:editId="3142B4D4">
                <wp:simplePos x="0" y="0"/>
                <wp:positionH relativeFrom="column">
                  <wp:posOffset>86932</wp:posOffset>
                </wp:positionH>
                <wp:positionV relativeFrom="paragraph">
                  <wp:posOffset>216048</wp:posOffset>
                </wp:positionV>
                <wp:extent cx="6329045" cy="724450"/>
                <wp:effectExtent l="12700" t="12700" r="8255" b="16510"/>
                <wp:wrapNone/>
                <wp:docPr id="3" name="Text Box 3"/>
                <wp:cNvGraphicFramePr/>
                <a:graphic xmlns:a="http://schemas.openxmlformats.org/drawingml/2006/main">
                  <a:graphicData uri="http://schemas.microsoft.com/office/word/2010/wordprocessingShape">
                    <wps:wsp>
                      <wps:cNvSpPr txBox="1"/>
                      <wps:spPr>
                        <a:xfrm>
                          <a:off x="0" y="0"/>
                          <a:ext cx="6329045" cy="72445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3CA93A6D" w14:textId="77777777" w:rsidR="00746BC7" w:rsidRDefault="00746BC7" w:rsidP="0061723E">
                            <w:pPr>
                              <w:bidi/>
                              <w:spacing w:line="240" w:lineRule="auto"/>
                              <w:jc w:val="center"/>
                              <w:rPr>
                                <w:rFonts w:ascii="Arial" w:eastAsiaTheme="majorEastAsia" w:hAnsi="Arial" w:cs="Arial"/>
                                <w:b/>
                                <w:bCs/>
                                <w:color w:val="FFFFFF" w:themeColor="background1"/>
                                <w:sz w:val="20"/>
                                <w:szCs w:val="24"/>
                                <w:rtl/>
                              </w:rPr>
                            </w:pPr>
                            <w:r w:rsidRPr="0061723E">
                              <w:rPr>
                                <w:rFonts w:ascii="Arial" w:eastAsiaTheme="majorEastAsia" w:hAnsi="Arial" w:cs="Arial" w:hint="eastAsia"/>
                                <w:b/>
                                <w:bCs/>
                                <w:color w:val="FFFFFF" w:themeColor="background1"/>
                                <w:sz w:val="20"/>
                                <w:szCs w:val="24"/>
                                <w:rtl/>
                              </w:rPr>
                              <w:t>الطفل</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الذي</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يعاني</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من</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تهديدات</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الحماية</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و</w:t>
                            </w:r>
                            <w:r w:rsidRPr="0061723E">
                              <w:rPr>
                                <w:rFonts w:ascii="Arial" w:eastAsiaTheme="majorEastAsia" w:hAnsi="Arial" w:cs="Arial"/>
                                <w:b/>
                                <w:bCs/>
                                <w:color w:val="FFFFFF" w:themeColor="background1"/>
                                <w:sz w:val="20"/>
                                <w:szCs w:val="24"/>
                                <w:rtl/>
                              </w:rPr>
                              <w:t xml:space="preserve"> / </w:t>
                            </w:r>
                            <w:r w:rsidRPr="0061723E">
                              <w:rPr>
                                <w:rFonts w:ascii="Arial" w:eastAsiaTheme="majorEastAsia" w:hAnsi="Arial" w:cs="Arial" w:hint="eastAsia"/>
                                <w:b/>
                                <w:bCs/>
                                <w:color w:val="FFFFFF" w:themeColor="background1"/>
                                <w:sz w:val="20"/>
                                <w:szCs w:val="24"/>
                                <w:rtl/>
                              </w:rPr>
                              <w:t>أو</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الانتهاكات</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و</w:t>
                            </w:r>
                            <w:r w:rsidRPr="0061723E">
                              <w:rPr>
                                <w:rFonts w:ascii="Arial" w:eastAsiaTheme="majorEastAsia" w:hAnsi="Arial" w:cs="Arial"/>
                                <w:b/>
                                <w:bCs/>
                                <w:color w:val="FFFFFF" w:themeColor="background1"/>
                                <w:sz w:val="20"/>
                                <w:szCs w:val="24"/>
                                <w:rtl/>
                              </w:rPr>
                              <w:t xml:space="preserve"> / </w:t>
                            </w:r>
                            <w:r w:rsidRPr="0061723E">
                              <w:rPr>
                                <w:rFonts w:ascii="Arial" w:eastAsiaTheme="majorEastAsia" w:hAnsi="Arial" w:cs="Arial" w:hint="eastAsia"/>
                                <w:b/>
                                <w:bCs/>
                                <w:color w:val="FFFFFF" w:themeColor="background1"/>
                                <w:sz w:val="20"/>
                                <w:szCs w:val="24"/>
                                <w:rtl/>
                              </w:rPr>
                              <w:t>أو</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نقاط</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الضعف</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المحددة</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بواسطة</w:t>
                            </w:r>
                            <w:r w:rsidRPr="0061723E">
                              <w:rPr>
                                <w:rFonts w:ascii="Arial" w:eastAsiaTheme="majorEastAsia" w:hAnsi="Arial" w:cs="Arial"/>
                                <w:b/>
                                <w:bCs/>
                                <w:color w:val="FFFFFF" w:themeColor="background1"/>
                                <w:sz w:val="20"/>
                                <w:szCs w:val="24"/>
                                <w:rtl/>
                              </w:rPr>
                              <w:t>:</w:t>
                            </w:r>
                          </w:p>
                          <w:p w14:paraId="341CFCE2" w14:textId="250F1771" w:rsidR="00746BC7" w:rsidRPr="00354B38" w:rsidRDefault="00746BC7" w:rsidP="0061723E">
                            <w:pPr>
                              <w:bidi/>
                              <w:spacing w:line="240" w:lineRule="auto"/>
                              <w:jc w:val="center"/>
                              <w:rPr>
                                <w:rFonts w:ascii="Arial" w:hAnsi="Arial" w:cs="Arial"/>
                                <w:bCs/>
                                <w:color w:val="FFFFFF" w:themeColor="background1"/>
                                <w:sz w:val="20"/>
                                <w:szCs w:val="24"/>
                              </w:rPr>
                            </w:pPr>
                            <w:r>
                              <w:rPr>
                                <w:rFonts w:ascii="Arial" w:hAnsi="Arial" w:cs="Arial" w:hint="cs"/>
                                <w:color w:val="FFFFFF" w:themeColor="background1"/>
                                <w:sz w:val="20"/>
                                <w:szCs w:val="24"/>
                              </w:rPr>
                              <w:sym w:font="Wingdings" w:char="F0DF"/>
                            </w:r>
                            <w:r>
                              <w:rPr>
                                <w:rFonts w:ascii="Arial" w:hAnsi="Arial" w:cs="Arial" w:hint="cs"/>
                                <w:color w:val="FFFFFF" w:themeColor="background1"/>
                                <w:sz w:val="20"/>
                                <w:szCs w:val="24"/>
                                <w:rtl/>
                              </w:rPr>
                              <w:t xml:space="preserve">الفرد/ العائلة </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المجتمع/ الاقران</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الشركاء في مختلف القطاعات</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موظفين الوكالة/ المتطوعين</w:t>
                            </w:r>
                          </w:p>
                          <w:p w14:paraId="571E345B" w14:textId="77777777" w:rsidR="00746BC7" w:rsidRPr="005537AB" w:rsidRDefault="00746BC7" w:rsidP="0061723E">
                            <w:pPr>
                              <w:bidi/>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8D015" id="Text Box 3" o:spid="_x0000_s1027" style="position:absolute;left:0;text-align:left;margin-left:6.85pt;margin-top:17pt;width:498.35pt;height:57.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" fillcolor="#97467c [3205]" strokecolor="white [3201]" strokeweight="1.5pt">
                <v:stroke joinstyle="miter"/>
                <v:textbox>
                  <w:txbxContent>
                    <w:p w14:paraId="3CA93A6D" w14:textId="77777777" w:rsidR="00746BC7" w:rsidRDefault="00746BC7" w:rsidP="0061723E">
                      <w:pPr>
                        <w:bidi/>
                        <w:spacing w:line="240" w:lineRule="auto"/>
                        <w:jc w:val="center"/>
                        <w:rPr>
                          <w:rFonts w:ascii="Arial" w:eastAsiaTheme="majorEastAsia" w:hAnsi="Arial" w:cs="Arial"/>
                          <w:b/>
                          <w:bCs/>
                          <w:color w:val="FFFFFF" w:themeColor="background1"/>
                          <w:sz w:val="20"/>
                          <w:szCs w:val="24"/>
                          <w:rtl/>
                        </w:rPr>
                      </w:pPr>
                      <w:r w:rsidRPr="0061723E">
                        <w:rPr>
                          <w:rFonts w:ascii="Arial" w:eastAsiaTheme="majorEastAsia" w:hAnsi="Arial" w:cs="Arial" w:hint="eastAsia"/>
                          <w:b/>
                          <w:bCs/>
                          <w:color w:val="FFFFFF" w:themeColor="background1"/>
                          <w:sz w:val="20"/>
                          <w:szCs w:val="24"/>
                          <w:rtl/>
                        </w:rPr>
                        <w:t>الطفل</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الذي</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يعاني</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من</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تهديدات</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الحماية</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و</w:t>
                      </w:r>
                      <w:r w:rsidRPr="0061723E">
                        <w:rPr>
                          <w:rFonts w:ascii="Arial" w:eastAsiaTheme="majorEastAsia" w:hAnsi="Arial" w:cs="Arial"/>
                          <w:b/>
                          <w:bCs/>
                          <w:color w:val="FFFFFF" w:themeColor="background1"/>
                          <w:sz w:val="20"/>
                          <w:szCs w:val="24"/>
                          <w:rtl/>
                        </w:rPr>
                        <w:t xml:space="preserve"> / </w:t>
                      </w:r>
                      <w:r w:rsidRPr="0061723E">
                        <w:rPr>
                          <w:rFonts w:ascii="Arial" w:eastAsiaTheme="majorEastAsia" w:hAnsi="Arial" w:cs="Arial" w:hint="eastAsia"/>
                          <w:b/>
                          <w:bCs/>
                          <w:color w:val="FFFFFF" w:themeColor="background1"/>
                          <w:sz w:val="20"/>
                          <w:szCs w:val="24"/>
                          <w:rtl/>
                        </w:rPr>
                        <w:t>أو</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الانتهاكات</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و</w:t>
                      </w:r>
                      <w:r w:rsidRPr="0061723E">
                        <w:rPr>
                          <w:rFonts w:ascii="Arial" w:eastAsiaTheme="majorEastAsia" w:hAnsi="Arial" w:cs="Arial"/>
                          <w:b/>
                          <w:bCs/>
                          <w:color w:val="FFFFFF" w:themeColor="background1"/>
                          <w:sz w:val="20"/>
                          <w:szCs w:val="24"/>
                          <w:rtl/>
                        </w:rPr>
                        <w:t xml:space="preserve"> / </w:t>
                      </w:r>
                      <w:r w:rsidRPr="0061723E">
                        <w:rPr>
                          <w:rFonts w:ascii="Arial" w:eastAsiaTheme="majorEastAsia" w:hAnsi="Arial" w:cs="Arial" w:hint="eastAsia"/>
                          <w:b/>
                          <w:bCs/>
                          <w:color w:val="FFFFFF" w:themeColor="background1"/>
                          <w:sz w:val="20"/>
                          <w:szCs w:val="24"/>
                          <w:rtl/>
                        </w:rPr>
                        <w:t>أو</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نقاط</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الضعف</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المحددة</w:t>
                      </w:r>
                      <w:r w:rsidRPr="0061723E">
                        <w:rPr>
                          <w:rFonts w:ascii="Arial" w:eastAsiaTheme="majorEastAsia" w:hAnsi="Arial" w:cs="Arial"/>
                          <w:b/>
                          <w:bCs/>
                          <w:color w:val="FFFFFF" w:themeColor="background1"/>
                          <w:sz w:val="20"/>
                          <w:szCs w:val="24"/>
                          <w:rtl/>
                        </w:rPr>
                        <w:t xml:space="preserve"> </w:t>
                      </w:r>
                      <w:r w:rsidRPr="0061723E">
                        <w:rPr>
                          <w:rFonts w:ascii="Arial" w:eastAsiaTheme="majorEastAsia" w:hAnsi="Arial" w:cs="Arial" w:hint="eastAsia"/>
                          <w:b/>
                          <w:bCs/>
                          <w:color w:val="FFFFFF" w:themeColor="background1"/>
                          <w:sz w:val="20"/>
                          <w:szCs w:val="24"/>
                          <w:rtl/>
                        </w:rPr>
                        <w:t>بواسطة</w:t>
                      </w:r>
                      <w:r w:rsidRPr="0061723E">
                        <w:rPr>
                          <w:rFonts w:ascii="Arial" w:eastAsiaTheme="majorEastAsia" w:hAnsi="Arial" w:cs="Arial"/>
                          <w:b/>
                          <w:bCs/>
                          <w:color w:val="FFFFFF" w:themeColor="background1"/>
                          <w:sz w:val="20"/>
                          <w:szCs w:val="24"/>
                          <w:rtl/>
                        </w:rPr>
                        <w:t>:</w:t>
                      </w:r>
                    </w:p>
                    <w:p w14:paraId="341CFCE2" w14:textId="250F1771" w:rsidR="00746BC7" w:rsidRPr="00354B38" w:rsidRDefault="00746BC7" w:rsidP="0061723E">
                      <w:pPr>
                        <w:bidi/>
                        <w:spacing w:line="240" w:lineRule="auto"/>
                        <w:jc w:val="center"/>
                        <w:rPr>
                          <w:rFonts w:ascii="Arial" w:hAnsi="Arial" w:cs="Arial"/>
                          <w:bCs/>
                          <w:color w:val="FFFFFF" w:themeColor="background1"/>
                          <w:sz w:val="20"/>
                          <w:szCs w:val="24"/>
                        </w:rPr>
                      </w:pPr>
                      <w:r>
                        <w:rPr>
                          <w:rFonts w:ascii="Arial" w:hAnsi="Arial" w:cs="Arial" w:hint="cs"/>
                          <w:color w:val="FFFFFF" w:themeColor="background1"/>
                          <w:sz w:val="20"/>
                          <w:szCs w:val="24"/>
                        </w:rPr>
                        <w:sym w:font="Wingdings" w:char="F0DF"/>
                      </w:r>
                      <w:r>
                        <w:rPr>
                          <w:rFonts w:ascii="Arial" w:hAnsi="Arial" w:cs="Arial" w:hint="cs"/>
                          <w:color w:val="FFFFFF" w:themeColor="background1"/>
                          <w:sz w:val="20"/>
                          <w:szCs w:val="24"/>
                          <w:rtl/>
                        </w:rPr>
                        <w:t xml:space="preserve">الفرد/ العائلة </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المجتمع/ الاقران</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الشركاء في مختلف القطاعات</w:t>
                      </w:r>
                      <w:r>
                        <w:rPr>
                          <w:rFonts w:ascii="Arial" w:hAnsi="Arial" w:cs="Arial" w:hint="cs"/>
                          <w:color w:val="FFFFFF" w:themeColor="background1"/>
                          <w:sz w:val="20"/>
                          <w:szCs w:val="24"/>
                        </w:rPr>
                        <w:sym w:font="Wingdings" w:char="F0DF"/>
                      </w:r>
                      <w:r w:rsidRPr="00354B38">
                        <w:rPr>
                          <w:rFonts w:ascii="Arial" w:hAnsi="Arial" w:cs="Arial"/>
                          <w:color w:val="FFFFFF" w:themeColor="background1"/>
                          <w:sz w:val="20"/>
                          <w:szCs w:val="24"/>
                        </w:rPr>
                        <w:t xml:space="preserve">     </w:t>
                      </w:r>
                      <w:r>
                        <w:rPr>
                          <w:rFonts w:ascii="Arial" w:hAnsi="Arial" w:cs="Arial" w:hint="cs"/>
                          <w:color w:val="FFFFFF" w:themeColor="background1"/>
                          <w:sz w:val="20"/>
                          <w:szCs w:val="24"/>
                          <w:rtl/>
                        </w:rPr>
                        <w:t>موظفين الوكالة/ المتطوعين</w:t>
                      </w:r>
                    </w:p>
                    <w:p w14:paraId="571E345B" w14:textId="77777777" w:rsidR="00746BC7" w:rsidRPr="005537AB" w:rsidRDefault="00746BC7" w:rsidP="0061723E">
                      <w:pPr>
                        <w:bidi/>
                        <w:jc w:val="center"/>
                        <w:rPr>
                          <w:color w:val="FFFFFF" w:themeColor="background1"/>
                        </w:rPr>
                      </w:pPr>
                    </w:p>
                  </w:txbxContent>
                </v:textbox>
              </v:roundrect>
            </w:pict>
          </mc:Fallback>
        </mc:AlternateContent>
      </w:r>
    </w:p>
    <w:p w14:paraId="7651EE03" w14:textId="3916E0CD" w:rsidR="00BC3882" w:rsidRDefault="00BC3882" w:rsidP="008C544C">
      <w:pPr>
        <w:bidi/>
        <w:spacing w:line="276" w:lineRule="auto"/>
        <w:rPr>
          <w:lang w:val="en-GB"/>
        </w:rPr>
      </w:pPr>
    </w:p>
    <w:p w14:paraId="7250EFA4" w14:textId="29E1D27C" w:rsidR="00BC3882" w:rsidRDefault="00BC3882" w:rsidP="008C544C">
      <w:pPr>
        <w:pStyle w:val="Heading2"/>
        <w:bidi/>
        <w:spacing w:after="0"/>
        <w:rPr>
          <w:lang w:val="en-GB"/>
        </w:rPr>
      </w:pPr>
    </w:p>
    <w:p w14:paraId="26064A3C" w14:textId="34DFC2ED" w:rsidR="00BC3882" w:rsidRDefault="00BC3882" w:rsidP="008C544C">
      <w:pPr>
        <w:pStyle w:val="Heading2"/>
        <w:bidi/>
        <w:spacing w:after="0"/>
        <w:rPr>
          <w:lang w:val="en-GB"/>
        </w:rPr>
      </w:pPr>
    </w:p>
    <w:bookmarkStart w:id="69" w:name="_Toc12830126"/>
    <w:bookmarkStart w:id="70" w:name="_Toc12834180"/>
    <w:p w14:paraId="5A5AA9C0" w14:textId="645E68E2" w:rsidR="00BC3882" w:rsidRDefault="00BC3882" w:rsidP="008C544C">
      <w:pPr>
        <w:pStyle w:val="Heading2"/>
        <w:bidi/>
        <w:spacing w:after="0"/>
        <w:rPr>
          <w:lang w:val="en-GB"/>
        </w:rPr>
      </w:pPr>
      <w:r>
        <w:rPr>
          <w:noProof/>
        </w:rPr>
        <mc:AlternateContent>
          <mc:Choice Requires="wps">
            <w:drawing>
              <wp:anchor distT="0" distB="0" distL="114300" distR="114300" simplePos="0" relativeHeight="251766784" behindDoc="0" locked="0" layoutInCell="1" allowOverlap="1" wp14:anchorId="3BC8C327" wp14:editId="7B4C4193">
                <wp:simplePos x="0" y="0"/>
                <wp:positionH relativeFrom="column">
                  <wp:posOffset>2858770</wp:posOffset>
                </wp:positionH>
                <wp:positionV relativeFrom="paragraph">
                  <wp:posOffset>61595</wp:posOffset>
                </wp:positionV>
                <wp:extent cx="772160" cy="340360"/>
                <wp:effectExtent l="38100" t="0" r="8890" b="40640"/>
                <wp:wrapNone/>
                <wp:docPr id="221" name="Down Arrow 5"/>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ED6B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25.1pt;margin-top:4.85pt;width:60.8pt;height:2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" adj="10800" fillcolor="#555 [2160]" strokecolor="white [3212]" strokeweight=".5pt">
                <v:fill color2="#313131 [2608]" rotate="t" colors="0 #9b9b9b;.5 #8e8e8e;1 #797979" focus="100%" type="gradient">
                  <o:fill v:ext="view" type="gradientUnscaled"/>
                </v:fill>
              </v:shape>
            </w:pict>
          </mc:Fallback>
        </mc:AlternateContent>
      </w:r>
      <w:bookmarkEnd w:id="69"/>
      <w:bookmarkEnd w:id="70"/>
    </w:p>
    <w:p w14:paraId="632F0F4D" w14:textId="5F2D58CA" w:rsidR="00BC3882" w:rsidRDefault="00BC3882" w:rsidP="008C544C">
      <w:pPr>
        <w:pStyle w:val="Heading2"/>
        <w:bidi/>
        <w:spacing w:after="0"/>
        <w:rPr>
          <w:lang w:val="en-GB"/>
        </w:rPr>
      </w:pPr>
    </w:p>
    <w:bookmarkStart w:id="71" w:name="_Toc12830127"/>
    <w:bookmarkStart w:id="72" w:name="_Toc12834181"/>
    <w:p w14:paraId="1F6AF409" w14:textId="69B4320B" w:rsidR="00BC3882" w:rsidRDefault="00BC3882" w:rsidP="008C544C">
      <w:pPr>
        <w:pStyle w:val="Heading2"/>
        <w:bidi/>
        <w:spacing w:after="0"/>
        <w:rPr>
          <w:lang w:val="en-GB"/>
        </w:rPr>
      </w:pPr>
      <w:r>
        <w:rPr>
          <w:noProof/>
        </w:rPr>
        <mc:AlternateContent>
          <mc:Choice Requires="wps">
            <w:drawing>
              <wp:anchor distT="0" distB="0" distL="114300" distR="114300" simplePos="0" relativeHeight="251767808" behindDoc="0" locked="0" layoutInCell="1" allowOverlap="1" wp14:anchorId="5C072CF8" wp14:editId="0AC203B2">
                <wp:simplePos x="0" y="0"/>
                <wp:positionH relativeFrom="column">
                  <wp:posOffset>276225</wp:posOffset>
                </wp:positionH>
                <wp:positionV relativeFrom="paragraph">
                  <wp:posOffset>105410</wp:posOffset>
                </wp:positionV>
                <wp:extent cx="5955030" cy="285750"/>
                <wp:effectExtent l="0" t="0" r="26670" b="19050"/>
                <wp:wrapNone/>
                <wp:docPr id="222" name="Text Box 6"/>
                <wp:cNvGraphicFramePr/>
                <a:graphic xmlns:a="http://schemas.openxmlformats.org/drawingml/2006/main">
                  <a:graphicData uri="http://schemas.microsoft.com/office/word/2010/wordprocessingShape">
                    <wps:wsp>
                      <wps:cNvSpPr txBox="1"/>
                      <wps:spPr>
                        <a:xfrm>
                          <a:off x="0" y="0"/>
                          <a:ext cx="5955030" cy="28575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63531133" w14:textId="444E2B68" w:rsidR="00746BC7" w:rsidRPr="00354B38" w:rsidRDefault="00746BC7" w:rsidP="00167CCD">
                            <w:pPr>
                              <w:bidi/>
                              <w:jc w:val="center"/>
                              <w:rPr>
                                <w:sz w:val="18"/>
                                <w:szCs w:val="20"/>
                              </w:rPr>
                            </w:pPr>
                            <w:proofErr w:type="gramStart"/>
                            <w:r w:rsidRPr="00167CCD">
                              <w:rPr>
                                <w:rFonts w:ascii="Arial" w:hAnsi="Arial" w:cs="Arial" w:hint="eastAsia"/>
                                <w:sz w:val="20"/>
                                <w:szCs w:val="20"/>
                                <w:rtl/>
                              </w:rPr>
                              <w:t>هل</w:t>
                            </w:r>
                            <w:r w:rsidRPr="00167CCD">
                              <w:rPr>
                                <w:rFonts w:ascii="Arial" w:hAnsi="Arial" w:cs="Arial"/>
                                <w:sz w:val="20"/>
                                <w:szCs w:val="20"/>
                                <w:rtl/>
                              </w:rPr>
                              <w:t xml:space="preserve"> </w:t>
                            </w:r>
                            <w:r>
                              <w:rPr>
                                <w:rFonts w:ascii="Arial" w:hAnsi="Arial" w:cs="Arial" w:hint="cs"/>
                                <w:sz w:val="20"/>
                                <w:szCs w:val="20"/>
                                <w:rtl/>
                              </w:rPr>
                              <w:t xml:space="preserve"> لدى</w:t>
                            </w:r>
                            <w:proofErr w:type="gramEnd"/>
                            <w:r>
                              <w:rPr>
                                <w:rFonts w:ascii="Arial" w:hAnsi="Arial" w:cs="Arial" w:hint="cs"/>
                                <w:sz w:val="20"/>
                                <w:szCs w:val="20"/>
                                <w:rtl/>
                              </w:rPr>
                              <w:t xml:space="preserve"> </w:t>
                            </w:r>
                            <w:r w:rsidRPr="00167CCD">
                              <w:rPr>
                                <w:rFonts w:ascii="Arial" w:hAnsi="Arial" w:cs="Arial" w:hint="eastAsia"/>
                                <w:sz w:val="20"/>
                                <w:szCs w:val="20"/>
                                <w:rtl/>
                              </w:rPr>
                              <w:t>الطفل</w:t>
                            </w:r>
                            <w:r w:rsidRPr="00167CCD">
                              <w:rPr>
                                <w:rFonts w:ascii="Arial" w:hAnsi="Arial" w:cs="Arial"/>
                                <w:sz w:val="20"/>
                                <w:szCs w:val="20"/>
                                <w:rtl/>
                              </w:rPr>
                              <w:t xml:space="preserve"> </w:t>
                            </w:r>
                            <w:r w:rsidRPr="00167CCD">
                              <w:rPr>
                                <w:rFonts w:ascii="Arial" w:hAnsi="Arial" w:cs="Arial" w:hint="eastAsia"/>
                                <w:sz w:val="20"/>
                                <w:szCs w:val="20"/>
                                <w:rtl/>
                              </w:rPr>
                              <w:t>مخ</w:t>
                            </w:r>
                            <w:r>
                              <w:rPr>
                                <w:rFonts w:ascii="Arial" w:hAnsi="Arial" w:cs="Arial" w:hint="cs"/>
                                <w:sz w:val="20"/>
                                <w:szCs w:val="20"/>
                                <w:rtl/>
                              </w:rPr>
                              <w:t>اطر</w:t>
                            </w:r>
                            <w:r w:rsidRPr="00167CCD">
                              <w:rPr>
                                <w:rFonts w:ascii="Arial" w:hAnsi="Arial" w:cs="Arial"/>
                                <w:sz w:val="20"/>
                                <w:szCs w:val="20"/>
                                <w:rtl/>
                              </w:rPr>
                              <w:t xml:space="preserve"> </w:t>
                            </w:r>
                            <w:r w:rsidRPr="00167CCD">
                              <w:rPr>
                                <w:rFonts w:ascii="Arial" w:hAnsi="Arial" w:cs="Arial" w:hint="eastAsia"/>
                                <w:sz w:val="20"/>
                                <w:szCs w:val="20"/>
                                <w:rtl/>
                              </w:rPr>
                              <w:t>فورية</w:t>
                            </w:r>
                            <w:r w:rsidRPr="00167CCD">
                              <w:rPr>
                                <w:rFonts w:ascii="Arial" w:hAnsi="Arial" w:cs="Arial"/>
                                <w:sz w:val="20"/>
                                <w:szCs w:val="20"/>
                                <w:rtl/>
                              </w:rPr>
                              <w:t xml:space="preserve"> </w:t>
                            </w:r>
                            <w:r w:rsidRPr="00167CCD">
                              <w:rPr>
                                <w:rFonts w:ascii="Arial" w:hAnsi="Arial" w:cs="Arial" w:hint="eastAsia"/>
                                <w:sz w:val="20"/>
                                <w:szCs w:val="20"/>
                                <w:rtl/>
                              </w:rPr>
                              <w:t>تهدد</w:t>
                            </w:r>
                            <w:r w:rsidRPr="00167CCD">
                              <w:rPr>
                                <w:rFonts w:ascii="Arial" w:hAnsi="Arial" w:cs="Arial"/>
                                <w:sz w:val="20"/>
                                <w:szCs w:val="20"/>
                                <w:rtl/>
                              </w:rPr>
                              <w:t xml:space="preserve"> </w:t>
                            </w:r>
                            <w:r w:rsidRPr="00167CCD">
                              <w:rPr>
                                <w:rFonts w:ascii="Arial" w:hAnsi="Arial" w:cs="Arial" w:hint="eastAsia"/>
                                <w:sz w:val="20"/>
                                <w:szCs w:val="20"/>
                                <w:rtl/>
                              </w:rPr>
                              <w:t>الحياة؟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72CF8" id="Text Box 6" o:spid="_x0000_s1028" style="position:absolute;left:0;text-align:left;margin-left:21.75pt;margin-top:8.3pt;width:468.9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" fillcolor="#0388c5 [3208]" strokecolor="white [3201]" strokeweight="1.5pt">
                <v:stroke joinstyle="miter"/>
                <v:textbox>
                  <w:txbxContent>
                    <w:p w14:paraId="63531133" w14:textId="444E2B68" w:rsidR="00746BC7" w:rsidRPr="00354B38" w:rsidRDefault="00746BC7" w:rsidP="00167CCD">
                      <w:pPr>
                        <w:bidi/>
                        <w:jc w:val="center"/>
                        <w:rPr>
                          <w:sz w:val="18"/>
                          <w:szCs w:val="20"/>
                        </w:rPr>
                      </w:pPr>
                      <w:r w:rsidRPr="00167CCD">
                        <w:rPr>
                          <w:rFonts w:ascii="Arial" w:hAnsi="Arial" w:cs="Arial" w:hint="eastAsia"/>
                          <w:sz w:val="20"/>
                          <w:szCs w:val="20"/>
                          <w:rtl/>
                        </w:rPr>
                        <w:t>هل</w:t>
                      </w:r>
                      <w:r w:rsidRPr="00167CCD">
                        <w:rPr>
                          <w:rFonts w:ascii="Arial" w:hAnsi="Arial" w:cs="Arial"/>
                          <w:sz w:val="20"/>
                          <w:szCs w:val="20"/>
                          <w:rtl/>
                        </w:rPr>
                        <w:t xml:space="preserve"> </w:t>
                      </w:r>
                      <w:r>
                        <w:rPr>
                          <w:rFonts w:ascii="Arial" w:hAnsi="Arial" w:cs="Arial" w:hint="cs"/>
                          <w:sz w:val="20"/>
                          <w:szCs w:val="20"/>
                          <w:rtl/>
                        </w:rPr>
                        <w:t xml:space="preserve"> لدى </w:t>
                      </w:r>
                      <w:r w:rsidRPr="00167CCD">
                        <w:rPr>
                          <w:rFonts w:ascii="Arial" w:hAnsi="Arial" w:cs="Arial" w:hint="eastAsia"/>
                          <w:sz w:val="20"/>
                          <w:szCs w:val="20"/>
                          <w:rtl/>
                        </w:rPr>
                        <w:t>الطفل</w:t>
                      </w:r>
                      <w:r w:rsidRPr="00167CCD">
                        <w:rPr>
                          <w:rFonts w:ascii="Arial" w:hAnsi="Arial" w:cs="Arial"/>
                          <w:sz w:val="20"/>
                          <w:szCs w:val="20"/>
                          <w:rtl/>
                        </w:rPr>
                        <w:t xml:space="preserve"> </w:t>
                      </w:r>
                      <w:r w:rsidRPr="00167CCD">
                        <w:rPr>
                          <w:rFonts w:ascii="Arial" w:hAnsi="Arial" w:cs="Arial" w:hint="eastAsia"/>
                          <w:sz w:val="20"/>
                          <w:szCs w:val="20"/>
                          <w:rtl/>
                        </w:rPr>
                        <w:t>مخ</w:t>
                      </w:r>
                      <w:r>
                        <w:rPr>
                          <w:rFonts w:ascii="Arial" w:hAnsi="Arial" w:cs="Arial" w:hint="cs"/>
                          <w:sz w:val="20"/>
                          <w:szCs w:val="20"/>
                          <w:rtl/>
                        </w:rPr>
                        <w:t>اطر</w:t>
                      </w:r>
                      <w:r w:rsidRPr="00167CCD">
                        <w:rPr>
                          <w:rFonts w:ascii="Arial" w:hAnsi="Arial" w:cs="Arial"/>
                          <w:sz w:val="20"/>
                          <w:szCs w:val="20"/>
                          <w:rtl/>
                        </w:rPr>
                        <w:t xml:space="preserve"> </w:t>
                      </w:r>
                      <w:r w:rsidRPr="00167CCD">
                        <w:rPr>
                          <w:rFonts w:ascii="Arial" w:hAnsi="Arial" w:cs="Arial" w:hint="eastAsia"/>
                          <w:sz w:val="20"/>
                          <w:szCs w:val="20"/>
                          <w:rtl/>
                        </w:rPr>
                        <w:t>فورية</w:t>
                      </w:r>
                      <w:r w:rsidRPr="00167CCD">
                        <w:rPr>
                          <w:rFonts w:ascii="Arial" w:hAnsi="Arial" w:cs="Arial"/>
                          <w:sz w:val="20"/>
                          <w:szCs w:val="20"/>
                          <w:rtl/>
                        </w:rPr>
                        <w:t xml:space="preserve"> </w:t>
                      </w:r>
                      <w:r w:rsidRPr="00167CCD">
                        <w:rPr>
                          <w:rFonts w:ascii="Arial" w:hAnsi="Arial" w:cs="Arial" w:hint="eastAsia"/>
                          <w:sz w:val="20"/>
                          <w:szCs w:val="20"/>
                          <w:rtl/>
                        </w:rPr>
                        <w:t>تهدد</w:t>
                      </w:r>
                      <w:r w:rsidRPr="00167CCD">
                        <w:rPr>
                          <w:rFonts w:ascii="Arial" w:hAnsi="Arial" w:cs="Arial"/>
                          <w:sz w:val="20"/>
                          <w:szCs w:val="20"/>
                          <w:rtl/>
                        </w:rPr>
                        <w:t xml:space="preserve"> </w:t>
                      </w:r>
                      <w:r w:rsidRPr="00167CCD">
                        <w:rPr>
                          <w:rFonts w:ascii="Arial" w:hAnsi="Arial" w:cs="Arial" w:hint="eastAsia"/>
                          <w:sz w:val="20"/>
                          <w:szCs w:val="20"/>
                          <w:rtl/>
                        </w:rPr>
                        <w:t>الحياة؟</w:t>
                      </w:r>
                    </w:p>
                  </w:txbxContent>
                </v:textbox>
              </v:roundrect>
            </w:pict>
          </mc:Fallback>
        </mc:AlternateContent>
      </w:r>
      <w:bookmarkEnd w:id="71"/>
      <w:bookmarkEnd w:id="72"/>
    </w:p>
    <w:p w14:paraId="6520C8CC" w14:textId="21BFA201" w:rsidR="00BC3882" w:rsidRDefault="00BC3882" w:rsidP="008C544C">
      <w:pPr>
        <w:pStyle w:val="Heading2"/>
        <w:bidi/>
        <w:spacing w:after="0"/>
        <w:rPr>
          <w:lang w:val="en-GB"/>
        </w:rPr>
      </w:pPr>
    </w:p>
    <w:bookmarkStart w:id="73" w:name="_Toc12830128"/>
    <w:bookmarkStart w:id="74" w:name="_Toc12834182"/>
    <w:p w14:paraId="35C4178C" w14:textId="1EEBBDE6" w:rsidR="00BC3882" w:rsidRDefault="00BC3882" w:rsidP="008C544C">
      <w:pPr>
        <w:pStyle w:val="Heading2"/>
        <w:bidi/>
        <w:spacing w:after="0"/>
        <w:rPr>
          <w:lang w:val="en-GB"/>
        </w:rPr>
      </w:pPr>
      <w:r>
        <w:rPr>
          <w:noProof/>
        </w:rPr>
        <mc:AlternateContent>
          <mc:Choice Requires="wps">
            <w:drawing>
              <wp:anchor distT="0" distB="0" distL="114300" distR="114300" simplePos="0" relativeHeight="251769856" behindDoc="0" locked="0" layoutInCell="1" allowOverlap="1" wp14:anchorId="7E3BECC7" wp14:editId="53DC1E6B">
                <wp:simplePos x="0" y="0"/>
                <wp:positionH relativeFrom="column">
                  <wp:posOffset>2778760</wp:posOffset>
                </wp:positionH>
                <wp:positionV relativeFrom="paragraph">
                  <wp:posOffset>114935</wp:posOffset>
                </wp:positionV>
                <wp:extent cx="385445" cy="433705"/>
                <wp:effectExtent l="19050" t="0" r="14605" b="42545"/>
                <wp:wrapNone/>
                <wp:docPr id="224" name="Bent Arrow 11"/>
                <wp:cNvGraphicFramePr/>
                <a:graphic xmlns:a="http://schemas.openxmlformats.org/drawingml/2006/main">
                  <a:graphicData uri="http://schemas.microsoft.com/office/word/2010/wordprocessingShape">
                    <wps:wsp>
                      <wps:cNvSpPr/>
                      <wps:spPr>
                        <a:xfrm rot="10800000">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5D83" id="Bent Arrow 11" o:spid="_x0000_s1026" style="position:absolute;margin-left:218.8pt;margin-top:9.05pt;width:30.35pt;height:34.15pt;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r>
        <w:rPr>
          <w:noProof/>
        </w:rPr>
        <mc:AlternateContent>
          <mc:Choice Requires="wps">
            <w:drawing>
              <wp:anchor distT="0" distB="0" distL="114300" distR="114300" simplePos="0" relativeHeight="251780096" behindDoc="0" locked="0" layoutInCell="1" allowOverlap="1" wp14:anchorId="40AA0C56" wp14:editId="7C405A31">
                <wp:simplePos x="0" y="0"/>
                <wp:positionH relativeFrom="column">
                  <wp:posOffset>3298190</wp:posOffset>
                </wp:positionH>
                <wp:positionV relativeFrom="paragraph">
                  <wp:posOffset>114935</wp:posOffset>
                </wp:positionV>
                <wp:extent cx="385445" cy="433705"/>
                <wp:effectExtent l="0" t="0" r="33655" b="42545"/>
                <wp:wrapNone/>
                <wp:docPr id="225" name="Bent Arrow 23"/>
                <wp:cNvGraphicFramePr/>
                <a:graphic xmlns:a="http://schemas.openxmlformats.org/drawingml/2006/main">
                  <a:graphicData uri="http://schemas.microsoft.com/office/word/2010/wordprocessingShape">
                    <wps:wsp>
                      <wps:cNvSpPr/>
                      <wps:spPr>
                        <a:xfrm rot="10800000" flipH="1">
                          <a:off x="0" y="0"/>
                          <a:ext cx="385445" cy="43370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8338C" id="Bent Arrow 23" o:spid="_x0000_s1026" style="position:absolute;margin-left:259.7pt;margin-top:9.05pt;width:30.35pt;height:34.15pt;rotation:18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5445,43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" path="m,433705l,216813c,123680,75499,48181,168632,48181r120452,l289084,r96361,96361l289084,192723r,-48181l168632,144542v-39914,,-72271,32357,-72271,72271l96361,433705,,433705xe" fillcolor="#555 [2160]" strokecolor="white [3212]" strokeweight=".5pt">
                <v:fill color2="#313131 [2608]" rotate="t" colors="0 #9b9b9b;.5 #8e8e8e;1 #797979" focus="100%" type="gradient">
                  <o:fill v:ext="view" type="gradientUnscaled"/>
                </v:fill>
                <v:stroke joinstyle="miter"/>
                <v:path arrowok="t" o:connecttype="custom" o:connectlocs="0,433705;0,216813;168632,48181;289084,48181;289084,0;385445,96361;289084,192723;289084,144542;168632,144542;96361,216813;96361,433705;0,433705" o:connectangles="0,0,0,0,0,0,0,0,0,0,0,0"/>
              </v:shape>
            </w:pict>
          </mc:Fallback>
        </mc:AlternateContent>
      </w:r>
      <w:bookmarkEnd w:id="73"/>
      <w:bookmarkEnd w:id="74"/>
    </w:p>
    <w:bookmarkStart w:id="75" w:name="_Toc12830129"/>
    <w:bookmarkStart w:id="76" w:name="_Toc12834183"/>
    <w:p w14:paraId="3EC81CBE" w14:textId="54E0EC75" w:rsidR="00BC3882" w:rsidRDefault="00BC3882" w:rsidP="008C544C">
      <w:pPr>
        <w:pStyle w:val="Heading2"/>
        <w:bidi/>
        <w:spacing w:after="0"/>
        <w:rPr>
          <w:lang w:val="en-GB"/>
        </w:rPr>
      </w:pPr>
      <w:r>
        <w:rPr>
          <w:noProof/>
        </w:rPr>
        <mc:AlternateContent>
          <mc:Choice Requires="wps">
            <w:drawing>
              <wp:anchor distT="0" distB="0" distL="114300" distR="114300" simplePos="0" relativeHeight="251770880" behindDoc="0" locked="0" layoutInCell="1" allowOverlap="1" wp14:anchorId="08B4B95E" wp14:editId="00C50863">
                <wp:simplePos x="0" y="0"/>
                <wp:positionH relativeFrom="column">
                  <wp:posOffset>3762375</wp:posOffset>
                </wp:positionH>
                <wp:positionV relativeFrom="paragraph">
                  <wp:posOffset>36830</wp:posOffset>
                </wp:positionV>
                <wp:extent cx="2254885" cy="1247775"/>
                <wp:effectExtent l="0" t="0" r="12065" b="28575"/>
                <wp:wrapNone/>
                <wp:docPr id="226" name="Text Box 13"/>
                <wp:cNvGraphicFramePr/>
                <a:graphic xmlns:a="http://schemas.openxmlformats.org/drawingml/2006/main">
                  <a:graphicData uri="http://schemas.microsoft.com/office/word/2010/wordprocessingShape">
                    <wps:wsp>
                      <wps:cNvSpPr txBox="1"/>
                      <wps:spPr>
                        <a:xfrm>
                          <a:off x="0" y="0"/>
                          <a:ext cx="2254885" cy="1247775"/>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3EDB0737" w14:textId="3853CA50" w:rsidR="00746BC7" w:rsidRPr="00354B38" w:rsidRDefault="00746BC7" w:rsidP="00167CCD">
                            <w:pPr>
                              <w:bidi/>
                              <w:spacing w:after="0" w:line="240" w:lineRule="auto"/>
                              <w:rPr>
                                <w:rFonts w:ascii="Arial" w:hAnsi="Arial" w:cs="Arial"/>
                                <w:color w:val="314659" w:themeColor="text2"/>
                              </w:rPr>
                            </w:pPr>
                            <w:r>
                              <w:rPr>
                                <w:rFonts w:ascii="Arial" w:hAnsi="Arial" w:cs="Arial" w:hint="cs"/>
                                <w:b/>
                                <w:bCs/>
                                <w:color w:val="314659" w:themeColor="text2"/>
                                <w:sz w:val="24"/>
                                <w:szCs w:val="24"/>
                                <w:rtl/>
                              </w:rPr>
                              <w:t>كلا</w:t>
                            </w:r>
                            <w:r w:rsidRPr="00354B38">
                              <w:rPr>
                                <w:rFonts w:ascii="Arial" w:hAnsi="Arial" w:cs="Arial"/>
                                <w:color w:val="314659" w:themeColor="text2"/>
                              </w:rPr>
                              <w:t xml:space="preserve"> </w:t>
                            </w:r>
                            <w:r w:rsidRPr="00167CCD">
                              <w:rPr>
                                <w:rFonts w:ascii="Arial" w:hAnsi="Arial" w:cs="Arial" w:hint="eastAsia"/>
                                <w:sz w:val="20"/>
                                <w:rtl/>
                              </w:rPr>
                              <w:t>إذن،</w:t>
                            </w:r>
                            <w:r w:rsidRPr="00167CCD">
                              <w:rPr>
                                <w:rFonts w:ascii="Arial" w:hAnsi="Arial" w:cs="Arial"/>
                                <w:sz w:val="20"/>
                                <w:rtl/>
                              </w:rPr>
                              <w:t xml:space="preserve"> </w:t>
                            </w:r>
                            <w:r w:rsidRPr="00167CCD">
                              <w:rPr>
                                <w:rFonts w:ascii="Arial" w:hAnsi="Arial" w:cs="Arial" w:hint="eastAsia"/>
                                <w:sz w:val="20"/>
                                <w:rtl/>
                              </w:rPr>
                              <w:t>هل</w:t>
                            </w:r>
                            <w:r w:rsidRPr="00167CCD">
                              <w:rPr>
                                <w:rFonts w:ascii="Arial" w:hAnsi="Arial" w:cs="Arial"/>
                                <w:sz w:val="20"/>
                                <w:rtl/>
                              </w:rPr>
                              <w:t xml:space="preserve"> </w:t>
                            </w:r>
                            <w:r w:rsidRPr="00167CCD">
                              <w:rPr>
                                <w:rFonts w:ascii="Arial" w:hAnsi="Arial" w:cs="Arial" w:hint="eastAsia"/>
                                <w:sz w:val="20"/>
                                <w:rtl/>
                              </w:rPr>
                              <w:t>يستوفي</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tl/>
                              </w:rPr>
                              <w:t xml:space="preserve"> </w:t>
                            </w:r>
                            <w:r w:rsidRPr="00167CCD">
                              <w:rPr>
                                <w:rFonts w:ascii="Arial" w:hAnsi="Arial" w:cs="Arial" w:hint="eastAsia"/>
                                <w:sz w:val="20"/>
                                <w:rtl/>
                              </w:rPr>
                              <w:t>معايير</w:t>
                            </w:r>
                            <w:r w:rsidRPr="00167CCD">
                              <w:rPr>
                                <w:rFonts w:ascii="Arial" w:hAnsi="Arial" w:cs="Arial"/>
                                <w:sz w:val="20"/>
                                <w:rtl/>
                              </w:rPr>
                              <w:t xml:space="preserve"> </w:t>
                            </w:r>
                            <w:r w:rsidRPr="00167CCD">
                              <w:rPr>
                                <w:rFonts w:ascii="Arial" w:hAnsi="Arial" w:cs="Arial" w:hint="eastAsia"/>
                                <w:sz w:val="20"/>
                                <w:rtl/>
                              </w:rPr>
                              <w:t>الأهلية</w:t>
                            </w:r>
                            <w:r w:rsidRPr="00167CCD">
                              <w:rPr>
                                <w:rFonts w:ascii="Arial" w:hAnsi="Arial" w:cs="Arial"/>
                                <w:sz w:val="20"/>
                                <w:rtl/>
                              </w:rPr>
                              <w:t xml:space="preserve"> </w:t>
                            </w:r>
                            <w:r w:rsidRPr="00167CCD">
                              <w:rPr>
                                <w:rFonts w:ascii="Arial" w:hAnsi="Arial" w:cs="Arial" w:hint="eastAsia"/>
                                <w:sz w:val="20"/>
                                <w:rtl/>
                              </w:rPr>
                              <w:t>لإدارة</w:t>
                            </w:r>
                            <w:r w:rsidRPr="00167CCD">
                              <w:rPr>
                                <w:rFonts w:ascii="Arial" w:hAnsi="Arial" w:cs="Arial"/>
                                <w:sz w:val="20"/>
                                <w:rtl/>
                              </w:rPr>
                              <w:t xml:space="preserve"> </w:t>
                            </w:r>
                            <w:r w:rsidRPr="00167CCD">
                              <w:rPr>
                                <w:rFonts w:ascii="Arial" w:hAnsi="Arial" w:cs="Arial" w:hint="eastAsia"/>
                                <w:sz w:val="20"/>
                                <w:rtl/>
                              </w:rPr>
                              <w:t>الحال</w:t>
                            </w:r>
                            <w:r>
                              <w:rPr>
                                <w:rFonts w:ascii="Arial" w:hAnsi="Arial" w:cs="Arial" w:hint="cs"/>
                                <w:sz w:val="20"/>
                                <w:rtl/>
                              </w:rPr>
                              <w:t>ة</w:t>
                            </w:r>
                            <w:r w:rsidRPr="00167CCD">
                              <w:rPr>
                                <w:rFonts w:ascii="Arial" w:hAnsi="Arial" w:cs="Arial"/>
                                <w:sz w:val="20"/>
                                <w:rtl/>
                              </w:rPr>
                              <w:t xml:space="preserve"> </w:t>
                            </w:r>
                            <w:r w:rsidRPr="00167CCD">
                              <w:rPr>
                                <w:rFonts w:ascii="Arial" w:hAnsi="Arial" w:cs="Arial" w:hint="eastAsia"/>
                                <w:sz w:val="20"/>
                                <w:rtl/>
                              </w:rPr>
                              <w:t>في</w:t>
                            </w:r>
                            <w:r w:rsidRPr="00167CCD">
                              <w:rPr>
                                <w:rFonts w:ascii="Arial" w:hAnsi="Arial" w:cs="Arial"/>
                                <w:sz w:val="20"/>
                                <w:rtl/>
                              </w:rPr>
                              <w:t xml:space="preserve"> </w:t>
                            </w:r>
                            <w:r w:rsidRPr="00167CCD">
                              <w:rPr>
                                <w:rFonts w:ascii="Arial" w:hAnsi="Arial" w:cs="Arial" w:hint="eastAsia"/>
                                <w:sz w:val="20"/>
                                <w:rtl/>
                              </w:rPr>
                              <w:t>هذا</w:t>
                            </w:r>
                            <w:r w:rsidRPr="00167CCD">
                              <w:rPr>
                                <w:rFonts w:ascii="Arial" w:hAnsi="Arial" w:cs="Arial"/>
                                <w:sz w:val="20"/>
                                <w:rtl/>
                              </w:rPr>
                              <w:t xml:space="preserve"> </w:t>
                            </w:r>
                            <w:r w:rsidRPr="00167CCD">
                              <w:rPr>
                                <w:rFonts w:ascii="Arial" w:hAnsi="Arial" w:cs="Arial" w:hint="eastAsia"/>
                                <w:sz w:val="20"/>
                                <w:rtl/>
                              </w:rPr>
                              <w:t>السياق؟</w:t>
                            </w:r>
                          </w:p>
                          <w:p w14:paraId="73B092A2" w14:textId="72E5608A" w:rsidR="00746BC7" w:rsidRPr="00167CCD" w:rsidRDefault="00746BC7" w:rsidP="00167CCD">
                            <w:pPr>
                              <w:bidi/>
                              <w:spacing w:after="0" w:line="240" w:lineRule="auto"/>
                              <w:rPr>
                                <w:rFonts w:ascii="Arial" w:hAnsi="Arial" w:cs="Arial"/>
                                <w:i/>
                                <w:color w:val="00B0F0"/>
                                <w:sz w:val="20"/>
                                <w:highlight w:val="lightGray"/>
                              </w:rPr>
                            </w:pPr>
                            <w:r w:rsidRPr="00D866CD">
                              <w:rPr>
                                <w:rFonts w:ascii="Arial" w:hAnsi="Arial" w:cs="Arial"/>
                                <w:i/>
                                <w:color w:val="00B0F0"/>
                                <w:sz w:val="20"/>
                                <w:highlight w:val="lightGray"/>
                              </w:rPr>
                              <w:t>I</w:t>
                            </w:r>
                            <w:r w:rsidRPr="00167CCD">
                              <w:rPr>
                                <w:rFonts w:ascii="Arial" w:hAnsi="Arial" w:cs="Arial" w:hint="cs"/>
                                <w:i/>
                                <w:color w:val="00B0F0"/>
                                <w:sz w:val="20"/>
                                <w:highlight w:val="lightGray"/>
                                <w:rtl/>
                              </w:rPr>
                              <w:t>&lt;ادخل المعايير&gt;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4B95E" id="Text Box 13" o:spid="_x0000_s1029" style="position:absolute;left:0;text-align:left;margin-left:296.25pt;margin-top:2.9pt;width:177.55pt;height:9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" fillcolor="#b690a5 [3206]" strokecolor="white [3201]" strokeweight="1.5pt">
                <v:stroke joinstyle="miter"/>
                <v:textbox>
                  <w:txbxContent>
                    <w:p w14:paraId="3EDB0737" w14:textId="3853CA50" w:rsidR="00746BC7" w:rsidRPr="00354B38" w:rsidRDefault="00746BC7" w:rsidP="00167CCD">
                      <w:pPr>
                        <w:bidi/>
                        <w:spacing w:after="0" w:line="240" w:lineRule="auto"/>
                        <w:rPr>
                          <w:rFonts w:ascii="Arial" w:hAnsi="Arial" w:cs="Arial"/>
                          <w:color w:val="314659" w:themeColor="text2"/>
                        </w:rPr>
                      </w:pPr>
                      <w:r>
                        <w:rPr>
                          <w:rFonts w:ascii="Arial" w:hAnsi="Arial" w:cs="Arial" w:hint="cs"/>
                          <w:b/>
                          <w:bCs/>
                          <w:color w:val="314659" w:themeColor="text2"/>
                          <w:sz w:val="24"/>
                          <w:szCs w:val="24"/>
                          <w:rtl/>
                        </w:rPr>
                        <w:t>كلا</w:t>
                      </w:r>
                      <w:r w:rsidRPr="00354B38">
                        <w:rPr>
                          <w:rFonts w:ascii="Arial" w:hAnsi="Arial" w:cs="Arial"/>
                          <w:color w:val="314659" w:themeColor="text2"/>
                        </w:rPr>
                        <w:t xml:space="preserve"> </w:t>
                      </w:r>
                      <w:r w:rsidRPr="00167CCD">
                        <w:rPr>
                          <w:rFonts w:ascii="Arial" w:hAnsi="Arial" w:cs="Arial" w:hint="eastAsia"/>
                          <w:sz w:val="20"/>
                          <w:rtl/>
                        </w:rPr>
                        <w:t>إذن،</w:t>
                      </w:r>
                      <w:r w:rsidRPr="00167CCD">
                        <w:rPr>
                          <w:rFonts w:ascii="Arial" w:hAnsi="Arial" w:cs="Arial"/>
                          <w:sz w:val="20"/>
                          <w:rtl/>
                        </w:rPr>
                        <w:t xml:space="preserve"> </w:t>
                      </w:r>
                      <w:r w:rsidRPr="00167CCD">
                        <w:rPr>
                          <w:rFonts w:ascii="Arial" w:hAnsi="Arial" w:cs="Arial" w:hint="eastAsia"/>
                          <w:sz w:val="20"/>
                          <w:rtl/>
                        </w:rPr>
                        <w:t>هل</w:t>
                      </w:r>
                      <w:r w:rsidRPr="00167CCD">
                        <w:rPr>
                          <w:rFonts w:ascii="Arial" w:hAnsi="Arial" w:cs="Arial"/>
                          <w:sz w:val="20"/>
                          <w:rtl/>
                        </w:rPr>
                        <w:t xml:space="preserve"> </w:t>
                      </w:r>
                      <w:r w:rsidRPr="00167CCD">
                        <w:rPr>
                          <w:rFonts w:ascii="Arial" w:hAnsi="Arial" w:cs="Arial" w:hint="eastAsia"/>
                          <w:sz w:val="20"/>
                          <w:rtl/>
                        </w:rPr>
                        <w:t>يستوفي</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tl/>
                        </w:rPr>
                        <w:t xml:space="preserve"> </w:t>
                      </w:r>
                      <w:r w:rsidRPr="00167CCD">
                        <w:rPr>
                          <w:rFonts w:ascii="Arial" w:hAnsi="Arial" w:cs="Arial" w:hint="eastAsia"/>
                          <w:sz w:val="20"/>
                          <w:rtl/>
                        </w:rPr>
                        <w:t>معايير</w:t>
                      </w:r>
                      <w:r w:rsidRPr="00167CCD">
                        <w:rPr>
                          <w:rFonts w:ascii="Arial" w:hAnsi="Arial" w:cs="Arial"/>
                          <w:sz w:val="20"/>
                          <w:rtl/>
                        </w:rPr>
                        <w:t xml:space="preserve"> </w:t>
                      </w:r>
                      <w:r w:rsidRPr="00167CCD">
                        <w:rPr>
                          <w:rFonts w:ascii="Arial" w:hAnsi="Arial" w:cs="Arial" w:hint="eastAsia"/>
                          <w:sz w:val="20"/>
                          <w:rtl/>
                        </w:rPr>
                        <w:t>الأهلية</w:t>
                      </w:r>
                      <w:r w:rsidRPr="00167CCD">
                        <w:rPr>
                          <w:rFonts w:ascii="Arial" w:hAnsi="Arial" w:cs="Arial"/>
                          <w:sz w:val="20"/>
                          <w:rtl/>
                        </w:rPr>
                        <w:t xml:space="preserve"> </w:t>
                      </w:r>
                      <w:r w:rsidRPr="00167CCD">
                        <w:rPr>
                          <w:rFonts w:ascii="Arial" w:hAnsi="Arial" w:cs="Arial" w:hint="eastAsia"/>
                          <w:sz w:val="20"/>
                          <w:rtl/>
                        </w:rPr>
                        <w:t>لإدارة</w:t>
                      </w:r>
                      <w:r w:rsidRPr="00167CCD">
                        <w:rPr>
                          <w:rFonts w:ascii="Arial" w:hAnsi="Arial" w:cs="Arial"/>
                          <w:sz w:val="20"/>
                          <w:rtl/>
                        </w:rPr>
                        <w:t xml:space="preserve"> </w:t>
                      </w:r>
                      <w:r w:rsidRPr="00167CCD">
                        <w:rPr>
                          <w:rFonts w:ascii="Arial" w:hAnsi="Arial" w:cs="Arial" w:hint="eastAsia"/>
                          <w:sz w:val="20"/>
                          <w:rtl/>
                        </w:rPr>
                        <w:t>الحال</w:t>
                      </w:r>
                      <w:r>
                        <w:rPr>
                          <w:rFonts w:ascii="Arial" w:hAnsi="Arial" w:cs="Arial" w:hint="cs"/>
                          <w:sz w:val="20"/>
                          <w:rtl/>
                        </w:rPr>
                        <w:t>ة</w:t>
                      </w:r>
                      <w:r w:rsidRPr="00167CCD">
                        <w:rPr>
                          <w:rFonts w:ascii="Arial" w:hAnsi="Arial" w:cs="Arial"/>
                          <w:sz w:val="20"/>
                          <w:rtl/>
                        </w:rPr>
                        <w:t xml:space="preserve"> </w:t>
                      </w:r>
                      <w:r w:rsidRPr="00167CCD">
                        <w:rPr>
                          <w:rFonts w:ascii="Arial" w:hAnsi="Arial" w:cs="Arial" w:hint="eastAsia"/>
                          <w:sz w:val="20"/>
                          <w:rtl/>
                        </w:rPr>
                        <w:t>في</w:t>
                      </w:r>
                      <w:r w:rsidRPr="00167CCD">
                        <w:rPr>
                          <w:rFonts w:ascii="Arial" w:hAnsi="Arial" w:cs="Arial"/>
                          <w:sz w:val="20"/>
                          <w:rtl/>
                        </w:rPr>
                        <w:t xml:space="preserve"> </w:t>
                      </w:r>
                      <w:r w:rsidRPr="00167CCD">
                        <w:rPr>
                          <w:rFonts w:ascii="Arial" w:hAnsi="Arial" w:cs="Arial" w:hint="eastAsia"/>
                          <w:sz w:val="20"/>
                          <w:rtl/>
                        </w:rPr>
                        <w:t>هذا</w:t>
                      </w:r>
                      <w:r w:rsidRPr="00167CCD">
                        <w:rPr>
                          <w:rFonts w:ascii="Arial" w:hAnsi="Arial" w:cs="Arial"/>
                          <w:sz w:val="20"/>
                          <w:rtl/>
                        </w:rPr>
                        <w:t xml:space="preserve"> </w:t>
                      </w:r>
                      <w:r w:rsidRPr="00167CCD">
                        <w:rPr>
                          <w:rFonts w:ascii="Arial" w:hAnsi="Arial" w:cs="Arial" w:hint="eastAsia"/>
                          <w:sz w:val="20"/>
                          <w:rtl/>
                        </w:rPr>
                        <w:t>السياق؟</w:t>
                      </w:r>
                    </w:p>
                    <w:p w14:paraId="73B092A2" w14:textId="72E5608A" w:rsidR="00746BC7" w:rsidRPr="00167CCD" w:rsidRDefault="00746BC7" w:rsidP="00167CCD">
                      <w:pPr>
                        <w:bidi/>
                        <w:spacing w:after="0" w:line="240" w:lineRule="auto"/>
                        <w:rPr>
                          <w:rFonts w:ascii="Arial" w:hAnsi="Arial" w:cs="Arial"/>
                          <w:i/>
                          <w:color w:val="00B0F0"/>
                          <w:sz w:val="20"/>
                          <w:highlight w:val="lightGray"/>
                        </w:rPr>
                      </w:pPr>
                      <w:r w:rsidRPr="00D866CD">
                        <w:rPr>
                          <w:rFonts w:ascii="Arial" w:hAnsi="Arial" w:cs="Arial"/>
                          <w:i/>
                          <w:color w:val="00B0F0"/>
                          <w:sz w:val="20"/>
                          <w:highlight w:val="lightGray"/>
                        </w:rPr>
                        <w:t>I</w:t>
                      </w:r>
                      <w:r w:rsidRPr="00167CCD">
                        <w:rPr>
                          <w:rFonts w:ascii="Arial" w:hAnsi="Arial" w:cs="Arial" w:hint="cs"/>
                          <w:i/>
                          <w:color w:val="00B0F0"/>
                          <w:sz w:val="20"/>
                          <w:highlight w:val="lightGray"/>
                          <w:rtl/>
                        </w:rPr>
                        <w:t>&lt;ادخل المعايير&gt;</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498F49A2" wp14:editId="06711510">
                <wp:simplePos x="0" y="0"/>
                <wp:positionH relativeFrom="column">
                  <wp:posOffset>200025</wp:posOffset>
                </wp:positionH>
                <wp:positionV relativeFrom="paragraph">
                  <wp:posOffset>42545</wp:posOffset>
                </wp:positionV>
                <wp:extent cx="2566035" cy="2152650"/>
                <wp:effectExtent l="0" t="0" r="24765" b="19050"/>
                <wp:wrapNone/>
                <wp:docPr id="223" name="Text Box 10"/>
                <wp:cNvGraphicFramePr/>
                <a:graphic xmlns:a="http://schemas.openxmlformats.org/drawingml/2006/main">
                  <a:graphicData uri="http://schemas.microsoft.com/office/word/2010/wordprocessingShape">
                    <wps:wsp>
                      <wps:cNvSpPr txBox="1"/>
                      <wps:spPr>
                        <a:xfrm>
                          <a:off x="0" y="0"/>
                          <a:ext cx="2566035" cy="215265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584509F8" w14:textId="07FB67FE" w:rsidR="00746BC7" w:rsidRPr="00167CCD" w:rsidRDefault="00746BC7" w:rsidP="00167CCD">
                            <w:pPr>
                              <w:bidi/>
                              <w:spacing w:after="0" w:line="240" w:lineRule="auto"/>
                              <w:rPr>
                                <w:rFonts w:ascii="Arial" w:hAnsi="Arial" w:cs="Arial"/>
                                <w:sz w:val="20"/>
                                <w:rtl/>
                              </w:rPr>
                            </w:pPr>
                            <w:r>
                              <w:rPr>
                                <w:rFonts w:ascii="Arial" w:hAnsi="Arial" w:cs="Arial" w:hint="cs"/>
                                <w:b/>
                                <w:bCs/>
                                <w:color w:val="314659" w:themeColor="text2"/>
                                <w:sz w:val="24"/>
                                <w:szCs w:val="28"/>
                                <w:rtl/>
                              </w:rPr>
                              <w:t>نعم</w:t>
                            </w:r>
                            <w:r w:rsidRPr="00354B38">
                              <w:rPr>
                                <w:rFonts w:ascii="Arial" w:hAnsi="Arial" w:cs="Arial"/>
                                <w:b/>
                                <w:bCs/>
                                <w:color w:val="314659" w:themeColor="text2"/>
                                <w:sz w:val="24"/>
                                <w:szCs w:val="28"/>
                              </w:rPr>
                              <w:t xml:space="preserve"> </w:t>
                            </w:r>
                            <w:proofErr w:type="gramStart"/>
                            <w:r>
                              <w:rPr>
                                <w:rFonts w:ascii="Arial" w:hAnsi="Arial" w:cs="Arial" w:hint="cs"/>
                                <w:sz w:val="20"/>
                                <w:rtl/>
                              </w:rPr>
                              <w:t>اذا</w:t>
                            </w:r>
                            <w:proofErr w:type="gramEnd"/>
                            <w:r>
                              <w:rPr>
                                <w:rFonts w:ascii="Arial" w:hAnsi="Arial" w:cs="Arial" w:hint="cs"/>
                                <w:sz w:val="20"/>
                                <w:rtl/>
                              </w:rPr>
                              <w:t xml:space="preserve"> </w:t>
                            </w:r>
                            <w:r w:rsidRPr="00167CCD">
                              <w:rPr>
                                <w:rFonts w:ascii="Arial" w:hAnsi="Arial" w:cs="Arial" w:hint="eastAsia"/>
                                <w:sz w:val="20"/>
                                <w:rtl/>
                              </w:rPr>
                              <w:t>الرجوع</w:t>
                            </w:r>
                            <w:r w:rsidRPr="00167CCD">
                              <w:rPr>
                                <w:rFonts w:ascii="Arial" w:hAnsi="Arial" w:cs="Arial"/>
                                <w:sz w:val="20"/>
                                <w:rtl/>
                              </w:rPr>
                              <w:t xml:space="preserve"> </w:t>
                            </w:r>
                            <w:r w:rsidRPr="00167CCD">
                              <w:rPr>
                                <w:rFonts w:ascii="Arial" w:hAnsi="Arial" w:cs="Arial" w:hint="eastAsia"/>
                                <w:sz w:val="20"/>
                                <w:rtl/>
                              </w:rPr>
                              <w:t>على</w:t>
                            </w:r>
                            <w:r w:rsidRPr="00167CCD">
                              <w:rPr>
                                <w:rFonts w:ascii="Arial" w:hAnsi="Arial" w:cs="Arial"/>
                                <w:sz w:val="20"/>
                                <w:rtl/>
                              </w:rPr>
                              <w:t xml:space="preserve"> </w:t>
                            </w:r>
                            <w:r w:rsidRPr="00167CCD">
                              <w:rPr>
                                <w:rFonts w:ascii="Arial" w:hAnsi="Arial" w:cs="Arial" w:hint="eastAsia"/>
                                <w:sz w:val="20"/>
                                <w:rtl/>
                              </w:rPr>
                              <w:t>الفور</w:t>
                            </w:r>
                            <w:r w:rsidRPr="00167CCD">
                              <w:rPr>
                                <w:rFonts w:ascii="Arial" w:hAnsi="Arial" w:cs="Arial"/>
                                <w:sz w:val="20"/>
                                <w:rtl/>
                              </w:rPr>
                              <w:t xml:space="preserve"> </w:t>
                            </w:r>
                            <w:r w:rsidRPr="00167CCD">
                              <w:rPr>
                                <w:rFonts w:ascii="Arial" w:hAnsi="Arial" w:cs="Arial" w:hint="eastAsia"/>
                                <w:sz w:val="20"/>
                                <w:rtl/>
                              </w:rPr>
                              <w:t>إلى</w:t>
                            </w:r>
                            <w:r w:rsidRPr="00167CCD">
                              <w:rPr>
                                <w:rFonts w:ascii="Arial" w:hAnsi="Arial" w:cs="Arial"/>
                                <w:sz w:val="20"/>
                                <w:rtl/>
                              </w:rPr>
                              <w:t xml:space="preserve"> </w:t>
                            </w:r>
                            <w:r w:rsidRPr="00167CCD">
                              <w:rPr>
                                <w:rFonts w:ascii="Arial" w:hAnsi="Arial" w:cs="Arial" w:hint="eastAsia"/>
                                <w:sz w:val="20"/>
                                <w:rtl/>
                              </w:rPr>
                              <w:t>شركاء</w:t>
                            </w:r>
                            <w:r w:rsidRPr="00167CCD">
                              <w:rPr>
                                <w:rFonts w:ascii="Arial" w:hAnsi="Arial" w:cs="Arial"/>
                                <w:sz w:val="20"/>
                                <w:rtl/>
                              </w:rPr>
                              <w:t xml:space="preserve"> </w:t>
                            </w:r>
                            <w:r w:rsidRPr="00167CCD">
                              <w:rPr>
                                <w:rFonts w:ascii="Arial" w:hAnsi="Arial" w:cs="Arial" w:hint="eastAsia"/>
                                <w:sz w:val="20"/>
                                <w:rtl/>
                              </w:rPr>
                              <w:t>الصحة</w:t>
                            </w:r>
                            <w:r w:rsidRPr="00167CCD">
                              <w:rPr>
                                <w:rFonts w:ascii="Arial" w:hAnsi="Arial" w:cs="Arial"/>
                                <w:sz w:val="20"/>
                                <w:rtl/>
                              </w:rPr>
                              <w:t xml:space="preserve"> </w:t>
                            </w:r>
                            <w:r w:rsidRPr="00167CCD">
                              <w:rPr>
                                <w:rFonts w:ascii="Arial" w:hAnsi="Arial" w:cs="Arial" w:hint="eastAsia"/>
                                <w:sz w:val="20"/>
                                <w:rtl/>
                              </w:rPr>
                              <w:t>وحماية</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Pr>
                              <w:t>.</w:t>
                            </w:r>
                          </w:p>
                          <w:p w14:paraId="6B9C5658" w14:textId="77777777" w:rsidR="00746BC7" w:rsidRPr="00167CCD" w:rsidRDefault="00746BC7" w:rsidP="00167CCD">
                            <w:pPr>
                              <w:bidi/>
                              <w:spacing w:after="0" w:line="240" w:lineRule="auto"/>
                              <w:rPr>
                                <w:rFonts w:ascii="Arial" w:hAnsi="Arial" w:cs="Arial"/>
                                <w:sz w:val="20"/>
                                <w:rtl/>
                              </w:rPr>
                            </w:pPr>
                          </w:p>
                          <w:p w14:paraId="67A95358" w14:textId="0BD39B08"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الشريك</w:t>
                            </w:r>
                            <w:r w:rsidRPr="00167CCD">
                              <w:rPr>
                                <w:rFonts w:ascii="Arial" w:hAnsi="Arial" w:cs="Arial"/>
                                <w:sz w:val="20"/>
                                <w:rtl/>
                              </w:rPr>
                              <w:t xml:space="preserve"> </w:t>
                            </w:r>
                            <w:r>
                              <w:rPr>
                                <w:rFonts w:ascii="Arial" w:hAnsi="Arial" w:cs="Arial" w:hint="cs"/>
                                <w:sz w:val="20"/>
                                <w:rtl/>
                              </w:rPr>
                              <w:t>في مجال الصحة</w:t>
                            </w:r>
                            <w:r w:rsidRPr="00167CCD">
                              <w:rPr>
                                <w:rFonts w:ascii="Arial" w:hAnsi="Arial" w:cs="Arial"/>
                                <w:sz w:val="20"/>
                              </w:rPr>
                              <w:t>:</w:t>
                            </w:r>
                          </w:p>
                          <w:p w14:paraId="65EF4E07" w14:textId="24E0194C"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اسم</w:t>
                            </w:r>
                            <w:r w:rsidRPr="00167CCD">
                              <w:rPr>
                                <w:rFonts w:ascii="Arial" w:hAnsi="Arial" w:cs="Arial"/>
                                <w:sz w:val="20"/>
                                <w:rtl/>
                              </w:rPr>
                              <w:t xml:space="preserve"> </w:t>
                            </w:r>
                            <w:r w:rsidRPr="00167CCD">
                              <w:rPr>
                                <w:rFonts w:ascii="Arial" w:hAnsi="Arial" w:cs="Arial" w:hint="eastAsia"/>
                                <w:sz w:val="20"/>
                                <w:rtl/>
                              </w:rPr>
                              <w:t>جهة</w:t>
                            </w:r>
                            <w:r w:rsidRPr="00167CCD">
                              <w:rPr>
                                <w:rFonts w:ascii="Arial" w:hAnsi="Arial" w:cs="Arial"/>
                                <w:sz w:val="20"/>
                                <w:rtl/>
                              </w:rPr>
                              <w:t xml:space="preserve"> </w:t>
                            </w:r>
                            <w:r w:rsidRPr="00167CCD">
                              <w:rPr>
                                <w:rFonts w:ascii="Arial" w:hAnsi="Arial" w:cs="Arial" w:hint="eastAsia"/>
                                <w:sz w:val="20"/>
                                <w:rtl/>
                              </w:rPr>
                              <w:t>اتصال</w:t>
                            </w:r>
                            <w:r w:rsidRPr="00167CCD">
                              <w:rPr>
                                <w:rFonts w:ascii="Arial" w:hAnsi="Arial" w:cs="Arial"/>
                                <w:sz w:val="20"/>
                              </w:rPr>
                              <w:t>:</w:t>
                            </w:r>
                          </w:p>
                          <w:p w14:paraId="28915470" w14:textId="321FE5E5" w:rsidR="00746BC7" w:rsidRPr="00167CCD" w:rsidRDefault="00746BC7" w:rsidP="00167CCD">
                            <w:pPr>
                              <w:bidi/>
                              <w:spacing w:after="0" w:line="240" w:lineRule="auto"/>
                              <w:rPr>
                                <w:rFonts w:ascii="Arial" w:hAnsi="Arial" w:cs="Arial"/>
                                <w:sz w:val="20"/>
                                <w:rtl/>
                              </w:rPr>
                            </w:pPr>
                            <w:r>
                              <w:rPr>
                                <w:rFonts w:ascii="Arial" w:hAnsi="Arial" w:cs="Arial" w:hint="cs"/>
                                <w:sz w:val="20"/>
                                <w:rtl/>
                              </w:rPr>
                              <w:t>معلومات الاتصا</w:t>
                            </w:r>
                            <w:r w:rsidRPr="00167CCD">
                              <w:rPr>
                                <w:rFonts w:ascii="Arial" w:hAnsi="Arial" w:cs="Arial" w:hint="eastAsia"/>
                                <w:sz w:val="20"/>
                                <w:rtl/>
                              </w:rPr>
                              <w:t>ل</w:t>
                            </w:r>
                            <w:r w:rsidRPr="00167CCD">
                              <w:rPr>
                                <w:rFonts w:ascii="Arial" w:hAnsi="Arial" w:cs="Arial"/>
                                <w:sz w:val="20"/>
                              </w:rPr>
                              <w:t>:</w:t>
                            </w:r>
                          </w:p>
                          <w:p w14:paraId="6A6103C2" w14:textId="77777777" w:rsidR="00746BC7" w:rsidRPr="00167CCD" w:rsidRDefault="00746BC7" w:rsidP="00167CCD">
                            <w:pPr>
                              <w:bidi/>
                              <w:spacing w:after="0" w:line="240" w:lineRule="auto"/>
                              <w:rPr>
                                <w:rFonts w:ascii="Arial" w:hAnsi="Arial" w:cs="Arial"/>
                                <w:sz w:val="20"/>
                                <w:rtl/>
                              </w:rPr>
                            </w:pPr>
                          </w:p>
                          <w:p w14:paraId="26DA16B9" w14:textId="77777777" w:rsidR="00746BC7" w:rsidRPr="00167CCD" w:rsidRDefault="00746BC7" w:rsidP="00167CCD">
                            <w:pPr>
                              <w:bidi/>
                              <w:spacing w:after="0" w:line="240" w:lineRule="auto"/>
                              <w:rPr>
                                <w:rFonts w:ascii="Arial" w:hAnsi="Arial" w:cs="Arial"/>
                                <w:sz w:val="20"/>
                                <w:rtl/>
                              </w:rPr>
                            </w:pPr>
                          </w:p>
                          <w:p w14:paraId="17A68A9B" w14:textId="5F0FAC8C" w:rsidR="00746BC7" w:rsidRPr="00167CCD" w:rsidRDefault="00746BC7" w:rsidP="00167CCD">
                            <w:pPr>
                              <w:bidi/>
                              <w:spacing w:after="0" w:line="240" w:lineRule="auto"/>
                              <w:rPr>
                                <w:rFonts w:ascii="Arial" w:hAnsi="Arial" w:cs="Arial"/>
                                <w:sz w:val="20"/>
                                <w:rtl/>
                              </w:rPr>
                            </w:pPr>
                            <w:r>
                              <w:rPr>
                                <w:rFonts w:ascii="Arial" w:hAnsi="Arial" w:cs="Arial" w:hint="cs"/>
                                <w:sz w:val="20"/>
                                <w:rtl/>
                              </w:rPr>
                              <w:t>الشريك في</w:t>
                            </w:r>
                            <w:r w:rsidRPr="00167CCD">
                              <w:rPr>
                                <w:rFonts w:ascii="Arial" w:hAnsi="Arial" w:cs="Arial"/>
                                <w:sz w:val="20"/>
                                <w:rtl/>
                              </w:rPr>
                              <w:t xml:space="preserve"> </w:t>
                            </w:r>
                            <w:r w:rsidRPr="00167CCD">
                              <w:rPr>
                                <w:rFonts w:ascii="Arial" w:hAnsi="Arial" w:cs="Arial" w:hint="eastAsia"/>
                                <w:sz w:val="20"/>
                                <w:rtl/>
                              </w:rPr>
                              <w:t>حماية</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Pr>
                              <w:t>:</w:t>
                            </w:r>
                          </w:p>
                          <w:p w14:paraId="6B201627" w14:textId="77777777"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اسم</w:t>
                            </w:r>
                            <w:r w:rsidRPr="00167CCD">
                              <w:rPr>
                                <w:rFonts w:ascii="Arial" w:hAnsi="Arial" w:cs="Arial"/>
                                <w:sz w:val="20"/>
                                <w:rtl/>
                              </w:rPr>
                              <w:t xml:space="preserve"> </w:t>
                            </w:r>
                            <w:r w:rsidRPr="00167CCD">
                              <w:rPr>
                                <w:rFonts w:ascii="Arial" w:hAnsi="Arial" w:cs="Arial" w:hint="eastAsia"/>
                                <w:sz w:val="20"/>
                                <w:rtl/>
                              </w:rPr>
                              <w:t>نقطة</w:t>
                            </w:r>
                            <w:r w:rsidRPr="00167CCD">
                              <w:rPr>
                                <w:rFonts w:ascii="Arial" w:hAnsi="Arial" w:cs="Arial"/>
                                <w:sz w:val="20"/>
                                <w:rtl/>
                              </w:rPr>
                              <w:t xml:space="preserve"> </w:t>
                            </w:r>
                            <w:r w:rsidRPr="00167CCD">
                              <w:rPr>
                                <w:rFonts w:ascii="Arial" w:hAnsi="Arial" w:cs="Arial" w:hint="eastAsia"/>
                                <w:sz w:val="20"/>
                                <w:rtl/>
                              </w:rPr>
                              <w:t>الاتصال</w:t>
                            </w:r>
                            <w:r w:rsidRPr="00167CCD">
                              <w:rPr>
                                <w:rFonts w:ascii="Arial" w:hAnsi="Arial" w:cs="Arial"/>
                                <w:sz w:val="20"/>
                                <w:rtl/>
                              </w:rPr>
                              <w:t xml:space="preserve"> </w:t>
                            </w:r>
                            <w:r w:rsidRPr="00167CCD">
                              <w:rPr>
                                <w:rFonts w:ascii="Arial" w:hAnsi="Arial" w:cs="Arial" w:hint="eastAsia"/>
                                <w:sz w:val="20"/>
                                <w:rtl/>
                              </w:rPr>
                              <w:t>في</w:t>
                            </w:r>
                            <w:r w:rsidRPr="00167CCD">
                              <w:rPr>
                                <w:rFonts w:ascii="Arial" w:hAnsi="Arial" w:cs="Arial"/>
                                <w:sz w:val="20"/>
                                <w:rtl/>
                              </w:rPr>
                              <w:t xml:space="preserve"> </w:t>
                            </w:r>
                            <w:r w:rsidRPr="00167CCD">
                              <w:rPr>
                                <w:rFonts w:ascii="Arial" w:hAnsi="Arial" w:cs="Arial" w:hint="eastAsia"/>
                                <w:sz w:val="20"/>
                                <w:rtl/>
                              </w:rPr>
                              <w:t>حالات</w:t>
                            </w:r>
                            <w:r w:rsidRPr="00167CCD">
                              <w:rPr>
                                <w:rFonts w:ascii="Arial" w:hAnsi="Arial" w:cs="Arial"/>
                                <w:sz w:val="20"/>
                                <w:rtl/>
                              </w:rPr>
                              <w:t xml:space="preserve"> </w:t>
                            </w:r>
                            <w:r w:rsidRPr="00167CCD">
                              <w:rPr>
                                <w:rFonts w:ascii="Arial" w:hAnsi="Arial" w:cs="Arial" w:hint="eastAsia"/>
                                <w:sz w:val="20"/>
                                <w:rtl/>
                              </w:rPr>
                              <w:t>الطوارئ</w:t>
                            </w:r>
                            <w:r w:rsidRPr="00167CCD">
                              <w:rPr>
                                <w:rFonts w:ascii="Arial" w:hAnsi="Arial" w:cs="Arial"/>
                                <w:sz w:val="20"/>
                              </w:rPr>
                              <w:t>:</w:t>
                            </w:r>
                          </w:p>
                          <w:p w14:paraId="6D2BA80E" w14:textId="2F28D4D0" w:rsidR="00746BC7" w:rsidRPr="00354B38" w:rsidRDefault="00746BC7" w:rsidP="00167CCD">
                            <w:pPr>
                              <w:bidi/>
                              <w:spacing w:after="0" w:line="240" w:lineRule="auto"/>
                              <w:rPr>
                                <w:rFonts w:ascii="Arial" w:hAnsi="Arial" w:cs="Arial"/>
                                <w:sz w:val="20"/>
                              </w:rPr>
                            </w:pPr>
                            <w:r>
                              <w:rPr>
                                <w:rFonts w:ascii="Arial" w:hAnsi="Arial" w:cs="Arial" w:hint="cs"/>
                                <w:sz w:val="20"/>
                                <w:rtl/>
                              </w:rPr>
                              <w:t>معلومات الاتصال</w:t>
                            </w:r>
                            <w:r w:rsidRPr="00167CCD">
                              <w:rPr>
                                <w:rFonts w:ascii="Arial" w:hAnsi="Arial" w:cs="Arial"/>
                                <w:sz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8F49A2" id="Text Box 10" o:spid="_x0000_s1030" style="position:absolute;left:0;text-align:left;margin-left:15.75pt;margin-top:3.35pt;width:202.05pt;height:16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" fillcolor="#94cc7a [3207]" strokecolor="white [3201]" strokeweight="1.5pt">
                <v:stroke joinstyle="miter"/>
                <v:textbox>
                  <w:txbxContent>
                    <w:p w14:paraId="584509F8" w14:textId="07FB67FE" w:rsidR="00746BC7" w:rsidRPr="00167CCD" w:rsidRDefault="00746BC7" w:rsidP="00167CCD">
                      <w:pPr>
                        <w:bidi/>
                        <w:spacing w:after="0" w:line="240" w:lineRule="auto"/>
                        <w:rPr>
                          <w:rFonts w:ascii="Arial" w:hAnsi="Arial" w:cs="Arial"/>
                          <w:sz w:val="20"/>
                          <w:rtl/>
                        </w:rPr>
                      </w:pPr>
                      <w:r>
                        <w:rPr>
                          <w:rFonts w:ascii="Arial" w:hAnsi="Arial" w:cs="Arial" w:hint="cs"/>
                          <w:b/>
                          <w:bCs/>
                          <w:color w:val="314659" w:themeColor="text2"/>
                          <w:sz w:val="24"/>
                          <w:szCs w:val="28"/>
                          <w:rtl/>
                        </w:rPr>
                        <w:t>نعم</w:t>
                      </w:r>
                      <w:r w:rsidRPr="00354B38">
                        <w:rPr>
                          <w:rFonts w:ascii="Arial" w:hAnsi="Arial" w:cs="Arial"/>
                          <w:b/>
                          <w:bCs/>
                          <w:color w:val="314659" w:themeColor="text2"/>
                          <w:sz w:val="24"/>
                          <w:szCs w:val="28"/>
                        </w:rPr>
                        <w:t xml:space="preserve"> </w:t>
                      </w:r>
                      <w:r>
                        <w:rPr>
                          <w:rFonts w:ascii="Arial" w:hAnsi="Arial" w:cs="Arial" w:hint="cs"/>
                          <w:sz w:val="20"/>
                          <w:rtl/>
                        </w:rPr>
                        <w:t xml:space="preserve">اذا </w:t>
                      </w:r>
                      <w:r w:rsidRPr="00167CCD">
                        <w:rPr>
                          <w:rFonts w:ascii="Arial" w:hAnsi="Arial" w:cs="Arial" w:hint="eastAsia"/>
                          <w:sz w:val="20"/>
                          <w:rtl/>
                        </w:rPr>
                        <w:t>الرجوع</w:t>
                      </w:r>
                      <w:r w:rsidRPr="00167CCD">
                        <w:rPr>
                          <w:rFonts w:ascii="Arial" w:hAnsi="Arial" w:cs="Arial"/>
                          <w:sz w:val="20"/>
                          <w:rtl/>
                        </w:rPr>
                        <w:t xml:space="preserve"> </w:t>
                      </w:r>
                      <w:r w:rsidRPr="00167CCD">
                        <w:rPr>
                          <w:rFonts w:ascii="Arial" w:hAnsi="Arial" w:cs="Arial" w:hint="eastAsia"/>
                          <w:sz w:val="20"/>
                          <w:rtl/>
                        </w:rPr>
                        <w:t>على</w:t>
                      </w:r>
                      <w:r w:rsidRPr="00167CCD">
                        <w:rPr>
                          <w:rFonts w:ascii="Arial" w:hAnsi="Arial" w:cs="Arial"/>
                          <w:sz w:val="20"/>
                          <w:rtl/>
                        </w:rPr>
                        <w:t xml:space="preserve"> </w:t>
                      </w:r>
                      <w:r w:rsidRPr="00167CCD">
                        <w:rPr>
                          <w:rFonts w:ascii="Arial" w:hAnsi="Arial" w:cs="Arial" w:hint="eastAsia"/>
                          <w:sz w:val="20"/>
                          <w:rtl/>
                        </w:rPr>
                        <w:t>الفور</w:t>
                      </w:r>
                      <w:r w:rsidRPr="00167CCD">
                        <w:rPr>
                          <w:rFonts w:ascii="Arial" w:hAnsi="Arial" w:cs="Arial"/>
                          <w:sz w:val="20"/>
                          <w:rtl/>
                        </w:rPr>
                        <w:t xml:space="preserve"> </w:t>
                      </w:r>
                      <w:r w:rsidRPr="00167CCD">
                        <w:rPr>
                          <w:rFonts w:ascii="Arial" w:hAnsi="Arial" w:cs="Arial" w:hint="eastAsia"/>
                          <w:sz w:val="20"/>
                          <w:rtl/>
                        </w:rPr>
                        <w:t>إلى</w:t>
                      </w:r>
                      <w:r w:rsidRPr="00167CCD">
                        <w:rPr>
                          <w:rFonts w:ascii="Arial" w:hAnsi="Arial" w:cs="Arial"/>
                          <w:sz w:val="20"/>
                          <w:rtl/>
                        </w:rPr>
                        <w:t xml:space="preserve"> </w:t>
                      </w:r>
                      <w:r w:rsidRPr="00167CCD">
                        <w:rPr>
                          <w:rFonts w:ascii="Arial" w:hAnsi="Arial" w:cs="Arial" w:hint="eastAsia"/>
                          <w:sz w:val="20"/>
                          <w:rtl/>
                        </w:rPr>
                        <w:t>شركاء</w:t>
                      </w:r>
                      <w:r w:rsidRPr="00167CCD">
                        <w:rPr>
                          <w:rFonts w:ascii="Arial" w:hAnsi="Arial" w:cs="Arial"/>
                          <w:sz w:val="20"/>
                          <w:rtl/>
                        </w:rPr>
                        <w:t xml:space="preserve"> </w:t>
                      </w:r>
                      <w:r w:rsidRPr="00167CCD">
                        <w:rPr>
                          <w:rFonts w:ascii="Arial" w:hAnsi="Arial" w:cs="Arial" w:hint="eastAsia"/>
                          <w:sz w:val="20"/>
                          <w:rtl/>
                        </w:rPr>
                        <w:t>الصحة</w:t>
                      </w:r>
                      <w:r w:rsidRPr="00167CCD">
                        <w:rPr>
                          <w:rFonts w:ascii="Arial" w:hAnsi="Arial" w:cs="Arial"/>
                          <w:sz w:val="20"/>
                          <w:rtl/>
                        </w:rPr>
                        <w:t xml:space="preserve"> </w:t>
                      </w:r>
                      <w:r w:rsidRPr="00167CCD">
                        <w:rPr>
                          <w:rFonts w:ascii="Arial" w:hAnsi="Arial" w:cs="Arial" w:hint="eastAsia"/>
                          <w:sz w:val="20"/>
                          <w:rtl/>
                        </w:rPr>
                        <w:t>وحماية</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Pr>
                        <w:t>.</w:t>
                      </w:r>
                    </w:p>
                    <w:p w14:paraId="6B9C5658" w14:textId="77777777" w:rsidR="00746BC7" w:rsidRPr="00167CCD" w:rsidRDefault="00746BC7" w:rsidP="00167CCD">
                      <w:pPr>
                        <w:bidi/>
                        <w:spacing w:after="0" w:line="240" w:lineRule="auto"/>
                        <w:rPr>
                          <w:rFonts w:ascii="Arial" w:hAnsi="Arial" w:cs="Arial"/>
                          <w:sz w:val="20"/>
                          <w:rtl/>
                        </w:rPr>
                      </w:pPr>
                    </w:p>
                    <w:p w14:paraId="67A95358" w14:textId="0BD39B08"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الشريك</w:t>
                      </w:r>
                      <w:r w:rsidRPr="00167CCD">
                        <w:rPr>
                          <w:rFonts w:ascii="Arial" w:hAnsi="Arial" w:cs="Arial"/>
                          <w:sz w:val="20"/>
                          <w:rtl/>
                        </w:rPr>
                        <w:t xml:space="preserve"> </w:t>
                      </w:r>
                      <w:r>
                        <w:rPr>
                          <w:rFonts w:ascii="Arial" w:hAnsi="Arial" w:cs="Arial" w:hint="cs"/>
                          <w:sz w:val="20"/>
                          <w:rtl/>
                        </w:rPr>
                        <w:t>في مجال الصحة</w:t>
                      </w:r>
                      <w:r w:rsidRPr="00167CCD">
                        <w:rPr>
                          <w:rFonts w:ascii="Arial" w:hAnsi="Arial" w:cs="Arial"/>
                          <w:sz w:val="20"/>
                        </w:rPr>
                        <w:t>:</w:t>
                      </w:r>
                    </w:p>
                    <w:p w14:paraId="65EF4E07" w14:textId="24E0194C"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اسم</w:t>
                      </w:r>
                      <w:r w:rsidRPr="00167CCD">
                        <w:rPr>
                          <w:rFonts w:ascii="Arial" w:hAnsi="Arial" w:cs="Arial"/>
                          <w:sz w:val="20"/>
                          <w:rtl/>
                        </w:rPr>
                        <w:t xml:space="preserve"> </w:t>
                      </w:r>
                      <w:r w:rsidRPr="00167CCD">
                        <w:rPr>
                          <w:rFonts w:ascii="Arial" w:hAnsi="Arial" w:cs="Arial" w:hint="eastAsia"/>
                          <w:sz w:val="20"/>
                          <w:rtl/>
                        </w:rPr>
                        <w:t>جهة</w:t>
                      </w:r>
                      <w:r w:rsidRPr="00167CCD">
                        <w:rPr>
                          <w:rFonts w:ascii="Arial" w:hAnsi="Arial" w:cs="Arial"/>
                          <w:sz w:val="20"/>
                          <w:rtl/>
                        </w:rPr>
                        <w:t xml:space="preserve"> </w:t>
                      </w:r>
                      <w:r w:rsidRPr="00167CCD">
                        <w:rPr>
                          <w:rFonts w:ascii="Arial" w:hAnsi="Arial" w:cs="Arial" w:hint="eastAsia"/>
                          <w:sz w:val="20"/>
                          <w:rtl/>
                        </w:rPr>
                        <w:t>اتصال</w:t>
                      </w:r>
                      <w:r w:rsidRPr="00167CCD">
                        <w:rPr>
                          <w:rFonts w:ascii="Arial" w:hAnsi="Arial" w:cs="Arial"/>
                          <w:sz w:val="20"/>
                        </w:rPr>
                        <w:t>:</w:t>
                      </w:r>
                    </w:p>
                    <w:p w14:paraId="28915470" w14:textId="321FE5E5" w:rsidR="00746BC7" w:rsidRPr="00167CCD" w:rsidRDefault="00746BC7" w:rsidP="00167CCD">
                      <w:pPr>
                        <w:bidi/>
                        <w:spacing w:after="0" w:line="240" w:lineRule="auto"/>
                        <w:rPr>
                          <w:rFonts w:ascii="Arial" w:hAnsi="Arial" w:cs="Arial"/>
                          <w:sz w:val="20"/>
                          <w:rtl/>
                        </w:rPr>
                      </w:pPr>
                      <w:r>
                        <w:rPr>
                          <w:rFonts w:ascii="Arial" w:hAnsi="Arial" w:cs="Arial" w:hint="cs"/>
                          <w:sz w:val="20"/>
                          <w:rtl/>
                        </w:rPr>
                        <w:t>معلومات الاتصا</w:t>
                      </w:r>
                      <w:r w:rsidRPr="00167CCD">
                        <w:rPr>
                          <w:rFonts w:ascii="Arial" w:hAnsi="Arial" w:cs="Arial" w:hint="eastAsia"/>
                          <w:sz w:val="20"/>
                          <w:rtl/>
                        </w:rPr>
                        <w:t>ل</w:t>
                      </w:r>
                      <w:r w:rsidRPr="00167CCD">
                        <w:rPr>
                          <w:rFonts w:ascii="Arial" w:hAnsi="Arial" w:cs="Arial"/>
                          <w:sz w:val="20"/>
                        </w:rPr>
                        <w:t>:</w:t>
                      </w:r>
                    </w:p>
                    <w:p w14:paraId="6A6103C2" w14:textId="77777777" w:rsidR="00746BC7" w:rsidRPr="00167CCD" w:rsidRDefault="00746BC7" w:rsidP="00167CCD">
                      <w:pPr>
                        <w:bidi/>
                        <w:spacing w:after="0" w:line="240" w:lineRule="auto"/>
                        <w:rPr>
                          <w:rFonts w:ascii="Arial" w:hAnsi="Arial" w:cs="Arial"/>
                          <w:sz w:val="20"/>
                          <w:rtl/>
                        </w:rPr>
                      </w:pPr>
                    </w:p>
                    <w:p w14:paraId="26DA16B9" w14:textId="77777777" w:rsidR="00746BC7" w:rsidRPr="00167CCD" w:rsidRDefault="00746BC7" w:rsidP="00167CCD">
                      <w:pPr>
                        <w:bidi/>
                        <w:spacing w:after="0" w:line="240" w:lineRule="auto"/>
                        <w:rPr>
                          <w:rFonts w:ascii="Arial" w:hAnsi="Arial" w:cs="Arial"/>
                          <w:sz w:val="20"/>
                          <w:rtl/>
                        </w:rPr>
                      </w:pPr>
                    </w:p>
                    <w:p w14:paraId="17A68A9B" w14:textId="5F0FAC8C" w:rsidR="00746BC7" w:rsidRPr="00167CCD" w:rsidRDefault="00746BC7" w:rsidP="00167CCD">
                      <w:pPr>
                        <w:bidi/>
                        <w:spacing w:after="0" w:line="240" w:lineRule="auto"/>
                        <w:rPr>
                          <w:rFonts w:ascii="Arial" w:hAnsi="Arial" w:cs="Arial"/>
                          <w:sz w:val="20"/>
                          <w:rtl/>
                        </w:rPr>
                      </w:pPr>
                      <w:r>
                        <w:rPr>
                          <w:rFonts w:ascii="Arial" w:hAnsi="Arial" w:cs="Arial" w:hint="cs"/>
                          <w:sz w:val="20"/>
                          <w:rtl/>
                        </w:rPr>
                        <w:t>الشريك في</w:t>
                      </w:r>
                      <w:r w:rsidRPr="00167CCD">
                        <w:rPr>
                          <w:rFonts w:ascii="Arial" w:hAnsi="Arial" w:cs="Arial"/>
                          <w:sz w:val="20"/>
                          <w:rtl/>
                        </w:rPr>
                        <w:t xml:space="preserve"> </w:t>
                      </w:r>
                      <w:r w:rsidRPr="00167CCD">
                        <w:rPr>
                          <w:rFonts w:ascii="Arial" w:hAnsi="Arial" w:cs="Arial" w:hint="eastAsia"/>
                          <w:sz w:val="20"/>
                          <w:rtl/>
                        </w:rPr>
                        <w:t>حماية</w:t>
                      </w:r>
                      <w:r w:rsidRPr="00167CCD">
                        <w:rPr>
                          <w:rFonts w:ascii="Arial" w:hAnsi="Arial" w:cs="Arial"/>
                          <w:sz w:val="20"/>
                          <w:rtl/>
                        </w:rPr>
                        <w:t xml:space="preserve"> </w:t>
                      </w:r>
                      <w:r w:rsidRPr="00167CCD">
                        <w:rPr>
                          <w:rFonts w:ascii="Arial" w:hAnsi="Arial" w:cs="Arial" w:hint="eastAsia"/>
                          <w:sz w:val="20"/>
                          <w:rtl/>
                        </w:rPr>
                        <w:t>الطفل</w:t>
                      </w:r>
                      <w:r w:rsidRPr="00167CCD">
                        <w:rPr>
                          <w:rFonts w:ascii="Arial" w:hAnsi="Arial" w:cs="Arial"/>
                          <w:sz w:val="20"/>
                        </w:rPr>
                        <w:t>:</w:t>
                      </w:r>
                    </w:p>
                    <w:p w14:paraId="6B201627" w14:textId="77777777" w:rsidR="00746BC7" w:rsidRPr="00167CCD" w:rsidRDefault="00746BC7" w:rsidP="00167CCD">
                      <w:pPr>
                        <w:bidi/>
                        <w:spacing w:after="0" w:line="240" w:lineRule="auto"/>
                        <w:rPr>
                          <w:rFonts w:ascii="Arial" w:hAnsi="Arial" w:cs="Arial"/>
                          <w:sz w:val="20"/>
                          <w:rtl/>
                        </w:rPr>
                      </w:pPr>
                      <w:r w:rsidRPr="00167CCD">
                        <w:rPr>
                          <w:rFonts w:ascii="Arial" w:hAnsi="Arial" w:cs="Arial" w:hint="eastAsia"/>
                          <w:sz w:val="20"/>
                          <w:rtl/>
                        </w:rPr>
                        <w:t>اسم</w:t>
                      </w:r>
                      <w:r w:rsidRPr="00167CCD">
                        <w:rPr>
                          <w:rFonts w:ascii="Arial" w:hAnsi="Arial" w:cs="Arial"/>
                          <w:sz w:val="20"/>
                          <w:rtl/>
                        </w:rPr>
                        <w:t xml:space="preserve"> </w:t>
                      </w:r>
                      <w:r w:rsidRPr="00167CCD">
                        <w:rPr>
                          <w:rFonts w:ascii="Arial" w:hAnsi="Arial" w:cs="Arial" w:hint="eastAsia"/>
                          <w:sz w:val="20"/>
                          <w:rtl/>
                        </w:rPr>
                        <w:t>نقطة</w:t>
                      </w:r>
                      <w:r w:rsidRPr="00167CCD">
                        <w:rPr>
                          <w:rFonts w:ascii="Arial" w:hAnsi="Arial" w:cs="Arial"/>
                          <w:sz w:val="20"/>
                          <w:rtl/>
                        </w:rPr>
                        <w:t xml:space="preserve"> </w:t>
                      </w:r>
                      <w:r w:rsidRPr="00167CCD">
                        <w:rPr>
                          <w:rFonts w:ascii="Arial" w:hAnsi="Arial" w:cs="Arial" w:hint="eastAsia"/>
                          <w:sz w:val="20"/>
                          <w:rtl/>
                        </w:rPr>
                        <w:t>الاتصال</w:t>
                      </w:r>
                      <w:r w:rsidRPr="00167CCD">
                        <w:rPr>
                          <w:rFonts w:ascii="Arial" w:hAnsi="Arial" w:cs="Arial"/>
                          <w:sz w:val="20"/>
                          <w:rtl/>
                        </w:rPr>
                        <w:t xml:space="preserve"> </w:t>
                      </w:r>
                      <w:r w:rsidRPr="00167CCD">
                        <w:rPr>
                          <w:rFonts w:ascii="Arial" w:hAnsi="Arial" w:cs="Arial" w:hint="eastAsia"/>
                          <w:sz w:val="20"/>
                          <w:rtl/>
                        </w:rPr>
                        <w:t>في</w:t>
                      </w:r>
                      <w:r w:rsidRPr="00167CCD">
                        <w:rPr>
                          <w:rFonts w:ascii="Arial" w:hAnsi="Arial" w:cs="Arial"/>
                          <w:sz w:val="20"/>
                          <w:rtl/>
                        </w:rPr>
                        <w:t xml:space="preserve"> </w:t>
                      </w:r>
                      <w:r w:rsidRPr="00167CCD">
                        <w:rPr>
                          <w:rFonts w:ascii="Arial" w:hAnsi="Arial" w:cs="Arial" w:hint="eastAsia"/>
                          <w:sz w:val="20"/>
                          <w:rtl/>
                        </w:rPr>
                        <w:t>حالات</w:t>
                      </w:r>
                      <w:r w:rsidRPr="00167CCD">
                        <w:rPr>
                          <w:rFonts w:ascii="Arial" w:hAnsi="Arial" w:cs="Arial"/>
                          <w:sz w:val="20"/>
                          <w:rtl/>
                        </w:rPr>
                        <w:t xml:space="preserve"> </w:t>
                      </w:r>
                      <w:r w:rsidRPr="00167CCD">
                        <w:rPr>
                          <w:rFonts w:ascii="Arial" w:hAnsi="Arial" w:cs="Arial" w:hint="eastAsia"/>
                          <w:sz w:val="20"/>
                          <w:rtl/>
                        </w:rPr>
                        <w:t>الطوارئ</w:t>
                      </w:r>
                      <w:r w:rsidRPr="00167CCD">
                        <w:rPr>
                          <w:rFonts w:ascii="Arial" w:hAnsi="Arial" w:cs="Arial"/>
                          <w:sz w:val="20"/>
                        </w:rPr>
                        <w:t>:</w:t>
                      </w:r>
                    </w:p>
                    <w:p w14:paraId="6D2BA80E" w14:textId="2F28D4D0" w:rsidR="00746BC7" w:rsidRPr="00354B38" w:rsidRDefault="00746BC7" w:rsidP="00167CCD">
                      <w:pPr>
                        <w:bidi/>
                        <w:spacing w:after="0" w:line="240" w:lineRule="auto"/>
                        <w:rPr>
                          <w:rFonts w:ascii="Arial" w:hAnsi="Arial" w:cs="Arial"/>
                          <w:sz w:val="20"/>
                        </w:rPr>
                      </w:pPr>
                      <w:r>
                        <w:rPr>
                          <w:rFonts w:ascii="Arial" w:hAnsi="Arial" w:cs="Arial" w:hint="cs"/>
                          <w:sz w:val="20"/>
                          <w:rtl/>
                        </w:rPr>
                        <w:t>معلومات الاتصال</w:t>
                      </w:r>
                      <w:r w:rsidRPr="00167CCD">
                        <w:rPr>
                          <w:rFonts w:ascii="Arial" w:hAnsi="Arial" w:cs="Arial"/>
                          <w:sz w:val="20"/>
                          <w:rtl/>
                        </w:rPr>
                        <w:t>:</w:t>
                      </w:r>
                    </w:p>
                  </w:txbxContent>
                </v:textbox>
              </v:roundrect>
            </w:pict>
          </mc:Fallback>
        </mc:AlternateContent>
      </w:r>
      <w:bookmarkEnd w:id="75"/>
      <w:bookmarkEnd w:id="76"/>
    </w:p>
    <w:p w14:paraId="1E03786C" w14:textId="794504B5" w:rsidR="00BC3882" w:rsidRDefault="00BC3882" w:rsidP="008C544C">
      <w:pPr>
        <w:pStyle w:val="Heading2"/>
        <w:bidi/>
        <w:spacing w:after="0"/>
        <w:rPr>
          <w:lang w:val="en-GB"/>
        </w:rPr>
      </w:pPr>
    </w:p>
    <w:p w14:paraId="062F8115" w14:textId="77777777" w:rsidR="00BC3882" w:rsidRDefault="00BC3882" w:rsidP="008C544C">
      <w:pPr>
        <w:pStyle w:val="Heading2"/>
        <w:bidi/>
        <w:spacing w:after="0"/>
        <w:rPr>
          <w:lang w:val="en-GB"/>
        </w:rPr>
      </w:pPr>
    </w:p>
    <w:p w14:paraId="6777BECB" w14:textId="77777777" w:rsidR="00BC3882" w:rsidRDefault="00BC3882" w:rsidP="008C544C">
      <w:pPr>
        <w:pStyle w:val="Heading2"/>
        <w:bidi/>
        <w:spacing w:after="0"/>
        <w:rPr>
          <w:lang w:val="en-GB"/>
        </w:rPr>
      </w:pPr>
    </w:p>
    <w:p w14:paraId="77DF6C7A" w14:textId="622FAFAC" w:rsidR="00BC3882" w:rsidRDefault="00BC3882" w:rsidP="008C544C">
      <w:pPr>
        <w:pStyle w:val="Heading2"/>
        <w:bidi/>
        <w:spacing w:after="0"/>
        <w:rPr>
          <w:lang w:val="en-GB"/>
        </w:rPr>
      </w:pPr>
    </w:p>
    <w:p w14:paraId="51517264" w14:textId="15233EF6" w:rsidR="00BC3882" w:rsidRDefault="00BC3882" w:rsidP="008C544C">
      <w:pPr>
        <w:pStyle w:val="Heading2"/>
        <w:bidi/>
        <w:spacing w:after="0"/>
        <w:rPr>
          <w:lang w:val="en-GB"/>
        </w:rPr>
      </w:pPr>
    </w:p>
    <w:bookmarkStart w:id="77" w:name="_Toc12830130"/>
    <w:bookmarkStart w:id="78" w:name="_Toc12834184"/>
    <w:p w14:paraId="3C9E39B9" w14:textId="0A44967F" w:rsidR="00BC3882" w:rsidRDefault="00BC3882" w:rsidP="008C544C">
      <w:pPr>
        <w:pStyle w:val="Heading2"/>
        <w:bidi/>
        <w:spacing w:after="0"/>
        <w:rPr>
          <w:lang w:val="en-GB"/>
        </w:rPr>
      </w:pPr>
      <w:r>
        <w:rPr>
          <w:noProof/>
        </w:rPr>
        <mc:AlternateContent>
          <mc:Choice Requires="wps">
            <w:drawing>
              <wp:anchor distT="0" distB="0" distL="114300" distR="114300" simplePos="0" relativeHeight="251772928" behindDoc="0" locked="0" layoutInCell="1" allowOverlap="1" wp14:anchorId="38093FC9" wp14:editId="46B4BCD7">
                <wp:simplePos x="0" y="0"/>
                <wp:positionH relativeFrom="column">
                  <wp:posOffset>3771900</wp:posOffset>
                </wp:positionH>
                <wp:positionV relativeFrom="paragraph">
                  <wp:posOffset>150495</wp:posOffset>
                </wp:positionV>
                <wp:extent cx="443230" cy="365760"/>
                <wp:effectExtent l="19050" t="0" r="13970" b="34290"/>
                <wp:wrapNone/>
                <wp:docPr id="229" name="Bent Arrow 16"/>
                <wp:cNvGraphicFramePr/>
                <a:graphic xmlns:a="http://schemas.openxmlformats.org/drawingml/2006/main">
                  <a:graphicData uri="http://schemas.microsoft.com/office/word/2010/wordprocessingShape">
                    <wps:wsp>
                      <wps:cNvSpPr/>
                      <wps:spPr>
                        <a:xfrm rot="10800000">
                          <a:off x="0" y="0"/>
                          <a:ext cx="443230" cy="36576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C5C8" id="Bent Arrow 16" o:spid="_x0000_s1026" style="position:absolute;margin-left:297pt;margin-top:11.85pt;width:34.9pt;height:28.8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323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" path="m,365760l,205740c,117363,71643,45720,160020,45720r191770,l351790,r91440,91440l351790,182880r,-45720l160020,137160v-37876,,-68580,30704,-68580,68580l91440,365760,,365760xe" fillcolor="#555 [2160]" strokecolor="white [3212]" strokeweight=".5pt">
                <v:fill color2="#313131 [2608]" rotate="t" colors="0 #9b9b9b;.5 #8e8e8e;1 #797979" focus="100%" type="gradient">
                  <o:fill v:ext="view" type="gradientUnscaled"/>
                </v:fill>
                <v:stroke joinstyle="miter"/>
                <v:path arrowok="t" o:connecttype="custom" o:connectlocs="0,365760;0,205740;160020,45720;351790,45720;351790,0;443230,91440;351790,182880;351790,137160;160020,137160;91440,205740;91440,365760;0,365760" o:connectangles="0,0,0,0,0,0,0,0,0,0,0,0"/>
              </v:shape>
            </w:pict>
          </mc:Fallback>
        </mc:AlternateContent>
      </w:r>
      <w:r>
        <w:rPr>
          <w:noProof/>
        </w:rPr>
        <mc:AlternateContent>
          <mc:Choice Requires="wps">
            <w:drawing>
              <wp:anchor distT="0" distB="0" distL="114300" distR="114300" simplePos="0" relativeHeight="251773952" behindDoc="0" locked="0" layoutInCell="1" allowOverlap="1" wp14:anchorId="1FC87DE6" wp14:editId="417EDA0E">
                <wp:simplePos x="0" y="0"/>
                <wp:positionH relativeFrom="column">
                  <wp:posOffset>4264025</wp:posOffset>
                </wp:positionH>
                <wp:positionV relativeFrom="paragraph">
                  <wp:posOffset>147955</wp:posOffset>
                </wp:positionV>
                <wp:extent cx="361950" cy="374650"/>
                <wp:effectExtent l="0" t="0" r="38100" b="44450"/>
                <wp:wrapNone/>
                <wp:docPr id="228" name="Bent Arrow 17"/>
                <wp:cNvGraphicFramePr/>
                <a:graphic xmlns:a="http://schemas.openxmlformats.org/drawingml/2006/main">
                  <a:graphicData uri="http://schemas.microsoft.com/office/word/2010/wordprocessingShape">
                    <wps:wsp>
                      <wps:cNvSpPr/>
                      <wps:spPr>
                        <a:xfrm rot="10800000" flipH="1">
                          <a:off x="0" y="0"/>
                          <a:ext cx="361950" cy="374650"/>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3EAF8" id="Bent Arrow 17" o:spid="_x0000_s1026" style="position:absolute;margin-left:335.75pt;margin-top:11.65pt;width:28.5pt;height:29.5pt;rotation:180;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74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" path="m,374650l,203597c,116141,70897,45244,158353,45244r113110,l271463,r90487,90488l271463,180975r,-45244l158353,135731v-37481,,-67866,30385,-67866,67866c90487,260615,90488,317632,90488,374650l,374650xe" fillcolor="#555 [2160]" strokecolor="white [3212]" strokeweight=".5pt">
                <v:fill color2="#313131 [2608]" rotate="t" colors="0 #9b9b9b;.5 #8e8e8e;1 #797979" focus="100%" type="gradient">
                  <o:fill v:ext="view" type="gradientUnscaled"/>
                </v:fill>
                <v:stroke joinstyle="miter"/>
                <v:path arrowok="t" o:connecttype="custom" o:connectlocs="0,374650;0,203597;158353,45244;271463,45244;271463,0;361950,90488;271463,180975;271463,135731;158353,135731;90487,203597;90488,374650;0,374650" o:connectangles="0,0,0,0,0,0,0,0,0,0,0,0"/>
              </v:shape>
            </w:pict>
          </mc:Fallback>
        </mc:AlternateContent>
      </w:r>
      <w:bookmarkEnd w:id="77"/>
      <w:bookmarkEnd w:id="78"/>
    </w:p>
    <w:bookmarkStart w:id="79" w:name="_Toc12830131"/>
    <w:bookmarkStart w:id="80" w:name="_Toc12834185"/>
    <w:p w14:paraId="1D194E6B" w14:textId="044E30DA" w:rsidR="00BC3882" w:rsidRDefault="00BC3882" w:rsidP="008C544C">
      <w:pPr>
        <w:pStyle w:val="Heading2"/>
        <w:bidi/>
        <w:spacing w:after="0"/>
        <w:rPr>
          <w:lang w:val="en-GB"/>
        </w:rPr>
      </w:pPr>
      <w:r>
        <w:rPr>
          <w:noProof/>
        </w:rPr>
        <mc:AlternateContent>
          <mc:Choice Requires="wps">
            <w:drawing>
              <wp:anchor distT="0" distB="0" distL="114300" distR="114300" simplePos="0" relativeHeight="251774976" behindDoc="0" locked="0" layoutInCell="1" allowOverlap="1" wp14:anchorId="5A5433E5" wp14:editId="705B6681">
                <wp:simplePos x="0" y="0"/>
                <wp:positionH relativeFrom="column">
                  <wp:posOffset>2905125</wp:posOffset>
                </wp:positionH>
                <wp:positionV relativeFrom="paragraph">
                  <wp:posOffset>65405</wp:posOffset>
                </wp:positionV>
                <wp:extent cx="866775" cy="1019810"/>
                <wp:effectExtent l="0" t="0" r="28575" b="27940"/>
                <wp:wrapNone/>
                <wp:docPr id="227" name="Text Box 18"/>
                <wp:cNvGraphicFramePr/>
                <a:graphic xmlns:a="http://schemas.openxmlformats.org/drawingml/2006/main">
                  <a:graphicData uri="http://schemas.microsoft.com/office/word/2010/wordprocessingShape">
                    <wps:wsp>
                      <wps:cNvSpPr txBox="1"/>
                      <wps:spPr>
                        <a:xfrm>
                          <a:off x="0" y="0"/>
                          <a:ext cx="866775" cy="1019810"/>
                        </a:xfrm>
                        <a:prstGeom prst="roundRect">
                          <a:avLst/>
                        </a:prstGeom>
                        <a:ln/>
                      </wps:spPr>
                      <wps:style>
                        <a:lnRef idx="3">
                          <a:schemeClr val="lt1"/>
                        </a:lnRef>
                        <a:fillRef idx="1">
                          <a:schemeClr val="accent5"/>
                        </a:fillRef>
                        <a:effectRef idx="1">
                          <a:schemeClr val="accent5"/>
                        </a:effectRef>
                        <a:fontRef idx="minor">
                          <a:schemeClr val="lt1"/>
                        </a:fontRef>
                      </wps:style>
                      <wps:txbx>
                        <w:txbxContent>
                          <w:p w14:paraId="1CFE1587" w14:textId="77777777" w:rsidR="00746BC7" w:rsidRDefault="00746BC7" w:rsidP="00BC3882">
                            <w:pPr>
                              <w:spacing w:after="0" w:line="240" w:lineRule="auto"/>
                              <w:jc w:val="center"/>
                              <w:rPr>
                                <w:b/>
                                <w:bCs/>
                                <w:sz w:val="28"/>
                                <w:szCs w:val="28"/>
                              </w:rPr>
                            </w:pPr>
                          </w:p>
                          <w:p w14:paraId="5A8C8DA5" w14:textId="418B2650" w:rsidR="00746BC7" w:rsidRPr="00354B38" w:rsidRDefault="00746BC7" w:rsidP="00BC3882">
                            <w:pPr>
                              <w:spacing w:after="0" w:line="240" w:lineRule="auto"/>
                              <w:jc w:val="center"/>
                              <w:rPr>
                                <w:rFonts w:ascii="Arial" w:hAnsi="Arial" w:cs="Arial"/>
                                <w:b/>
                                <w:bCs/>
                                <w:sz w:val="24"/>
                                <w:szCs w:val="28"/>
                              </w:rPr>
                            </w:pPr>
                            <w:r>
                              <w:rPr>
                                <w:rFonts w:ascii="Arial" w:hAnsi="Arial" w:cs="Arial" w:hint="cs"/>
                                <w:b/>
                                <w:bCs/>
                                <w:sz w:val="24"/>
                                <w:szCs w:val="28"/>
                                <w:rtl/>
                              </w:rPr>
                              <w:t>نعم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433E5" id="Text Box 18" o:spid="_x0000_s1031" style="position:absolute;left:0;text-align:left;margin-left:228.75pt;margin-top:5.15pt;width:68.25pt;height:80.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" fillcolor="#0388c5 [3208]" strokecolor="white [3201]" strokeweight="1.5pt">
                <v:stroke joinstyle="miter"/>
                <v:textbox>
                  <w:txbxContent>
                    <w:p w14:paraId="1CFE1587" w14:textId="77777777" w:rsidR="00746BC7" w:rsidRDefault="00746BC7" w:rsidP="00BC3882">
                      <w:pPr>
                        <w:spacing w:after="0" w:line="240" w:lineRule="auto"/>
                        <w:jc w:val="center"/>
                        <w:rPr>
                          <w:b/>
                          <w:bCs/>
                          <w:sz w:val="28"/>
                          <w:szCs w:val="28"/>
                        </w:rPr>
                      </w:pPr>
                    </w:p>
                    <w:p w14:paraId="5A8C8DA5" w14:textId="418B2650" w:rsidR="00746BC7" w:rsidRPr="00354B38" w:rsidRDefault="00746BC7" w:rsidP="00BC3882">
                      <w:pPr>
                        <w:spacing w:after="0" w:line="240" w:lineRule="auto"/>
                        <w:jc w:val="center"/>
                        <w:rPr>
                          <w:rFonts w:ascii="Arial" w:hAnsi="Arial" w:cs="Arial"/>
                          <w:b/>
                          <w:bCs/>
                          <w:sz w:val="24"/>
                          <w:szCs w:val="28"/>
                        </w:rPr>
                      </w:pPr>
                      <w:r>
                        <w:rPr>
                          <w:rFonts w:ascii="Arial" w:hAnsi="Arial" w:cs="Arial" w:hint="cs"/>
                          <w:b/>
                          <w:bCs/>
                          <w:sz w:val="24"/>
                          <w:szCs w:val="28"/>
                          <w:rtl/>
                        </w:rPr>
                        <w:t>نعم</w:t>
                      </w:r>
                    </w:p>
                  </w:txbxContent>
                </v:textbox>
              </v:roundrect>
            </w:pict>
          </mc:Fallback>
        </mc:AlternateContent>
      </w:r>
      <w:r>
        <w:rPr>
          <w:noProof/>
        </w:rPr>
        <mc:AlternateContent>
          <mc:Choice Requires="wps">
            <w:drawing>
              <wp:anchor distT="0" distB="0" distL="114300" distR="114300" simplePos="0" relativeHeight="251777024" behindDoc="0" locked="0" layoutInCell="1" allowOverlap="1" wp14:anchorId="36417C88" wp14:editId="66D695C4">
                <wp:simplePos x="0" y="0"/>
                <wp:positionH relativeFrom="column">
                  <wp:posOffset>4629150</wp:posOffset>
                </wp:positionH>
                <wp:positionV relativeFrom="paragraph">
                  <wp:posOffset>49530</wp:posOffset>
                </wp:positionV>
                <wp:extent cx="1457325" cy="12573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457325" cy="1257300"/>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7F63FE5" w14:textId="06D4EA4E" w:rsidR="00746BC7" w:rsidRPr="00354B38" w:rsidRDefault="00746BC7" w:rsidP="00FB061C">
                            <w:pPr>
                              <w:bidi/>
                              <w:spacing w:line="240" w:lineRule="auto"/>
                              <w:rPr>
                                <w:rFonts w:ascii="Arial" w:hAnsi="Arial" w:cs="Arial"/>
                                <w:b/>
                                <w:bCs/>
                                <w:sz w:val="20"/>
                                <w:szCs w:val="20"/>
                              </w:rPr>
                            </w:pPr>
                            <w:r>
                              <w:rPr>
                                <w:rFonts w:ascii="Arial" w:hAnsi="Arial" w:cs="Arial" w:hint="cs"/>
                                <w:b/>
                                <w:bCs/>
                                <w:sz w:val="20"/>
                                <w:szCs w:val="20"/>
                                <w:rtl/>
                              </w:rPr>
                              <w:t>كلا</w:t>
                            </w:r>
                            <w:r w:rsidRPr="00354B38">
                              <w:rPr>
                                <w:rFonts w:ascii="Arial" w:hAnsi="Arial" w:cs="Arial"/>
                                <w:b/>
                                <w:bCs/>
                                <w:sz w:val="20"/>
                                <w:szCs w:val="20"/>
                              </w:rPr>
                              <w:t xml:space="preserve"> </w:t>
                            </w:r>
                            <w:r w:rsidRPr="00FB061C">
                              <w:rPr>
                                <w:rFonts w:ascii="Arial" w:hAnsi="Arial" w:cs="Arial" w:hint="eastAsia"/>
                                <w:sz w:val="20"/>
                                <w:szCs w:val="20"/>
                                <w:rtl/>
                              </w:rPr>
                              <w:t>إذن،</w:t>
                            </w:r>
                            <w:r w:rsidRPr="00FB061C">
                              <w:rPr>
                                <w:rFonts w:ascii="Arial" w:hAnsi="Arial" w:cs="Arial"/>
                                <w:sz w:val="20"/>
                                <w:szCs w:val="20"/>
                                <w:rtl/>
                              </w:rPr>
                              <w:t xml:space="preserve"> </w:t>
                            </w:r>
                            <w:r w:rsidRPr="00FB061C">
                              <w:rPr>
                                <w:rFonts w:ascii="Arial" w:hAnsi="Arial" w:cs="Arial" w:hint="eastAsia"/>
                                <w:sz w:val="20"/>
                                <w:szCs w:val="20"/>
                                <w:rtl/>
                              </w:rPr>
                              <w:t>هل</w:t>
                            </w:r>
                            <w:r w:rsidRPr="00FB061C">
                              <w:rPr>
                                <w:rFonts w:ascii="Arial" w:hAnsi="Arial" w:cs="Arial"/>
                                <w:sz w:val="20"/>
                                <w:szCs w:val="20"/>
                                <w:rtl/>
                              </w:rPr>
                              <w:t xml:space="preserve"> </w:t>
                            </w:r>
                            <w:r w:rsidRPr="00FB061C">
                              <w:rPr>
                                <w:rFonts w:ascii="Arial" w:hAnsi="Arial" w:cs="Arial" w:hint="eastAsia"/>
                                <w:sz w:val="20"/>
                                <w:szCs w:val="20"/>
                                <w:rtl/>
                              </w:rPr>
                              <w:t>لدى</w:t>
                            </w:r>
                            <w:r w:rsidRPr="00FB061C">
                              <w:rPr>
                                <w:rFonts w:ascii="Arial" w:hAnsi="Arial" w:cs="Arial"/>
                                <w:sz w:val="20"/>
                                <w:szCs w:val="20"/>
                                <w:rtl/>
                              </w:rPr>
                              <w:t xml:space="preserve"> </w:t>
                            </w:r>
                            <w:r w:rsidRPr="00FB061C">
                              <w:rPr>
                                <w:rFonts w:ascii="Arial" w:hAnsi="Arial" w:cs="Arial" w:hint="eastAsia"/>
                                <w:sz w:val="20"/>
                                <w:szCs w:val="20"/>
                                <w:rtl/>
                              </w:rPr>
                              <w:t>الطفل</w:t>
                            </w:r>
                            <w:r w:rsidRPr="00FB061C">
                              <w:rPr>
                                <w:rFonts w:ascii="Arial" w:hAnsi="Arial" w:cs="Arial"/>
                                <w:sz w:val="20"/>
                                <w:szCs w:val="20"/>
                                <w:rtl/>
                              </w:rPr>
                              <w:t xml:space="preserve"> </w:t>
                            </w:r>
                            <w:r w:rsidRPr="00FB061C">
                              <w:rPr>
                                <w:rFonts w:ascii="Arial" w:hAnsi="Arial" w:cs="Arial" w:hint="eastAsia"/>
                                <w:sz w:val="20"/>
                                <w:szCs w:val="20"/>
                                <w:rtl/>
                              </w:rPr>
                              <w:t>احتياجات</w:t>
                            </w:r>
                            <w:r w:rsidRPr="00FB061C">
                              <w:rPr>
                                <w:rFonts w:ascii="Arial" w:hAnsi="Arial" w:cs="Arial"/>
                                <w:sz w:val="20"/>
                                <w:szCs w:val="20"/>
                                <w:rtl/>
                              </w:rPr>
                              <w:t xml:space="preserve"> </w:t>
                            </w:r>
                            <w:r w:rsidRPr="00FB061C">
                              <w:rPr>
                                <w:rFonts w:ascii="Arial" w:hAnsi="Arial" w:cs="Arial" w:hint="eastAsia"/>
                                <w:sz w:val="20"/>
                                <w:szCs w:val="20"/>
                                <w:rtl/>
                              </w:rPr>
                              <w:t>أخرى</w:t>
                            </w:r>
                            <w:r w:rsidRPr="00FB061C">
                              <w:rPr>
                                <w:rFonts w:ascii="Arial" w:hAnsi="Arial" w:cs="Arial"/>
                                <w:sz w:val="20"/>
                                <w:szCs w:val="20"/>
                                <w:rtl/>
                              </w:rPr>
                              <w:t xml:space="preserve"> </w:t>
                            </w:r>
                            <w:r w:rsidRPr="00FB061C">
                              <w:rPr>
                                <w:rFonts w:ascii="Arial" w:hAnsi="Arial" w:cs="Arial" w:hint="eastAsia"/>
                                <w:sz w:val="20"/>
                                <w:szCs w:val="20"/>
                                <w:rtl/>
                              </w:rPr>
                              <w:t>تتطلب</w:t>
                            </w:r>
                            <w:r w:rsidRPr="00FB061C">
                              <w:rPr>
                                <w:rFonts w:ascii="Arial" w:hAnsi="Arial" w:cs="Arial"/>
                                <w:sz w:val="20"/>
                                <w:szCs w:val="20"/>
                                <w:rtl/>
                              </w:rPr>
                              <w:t xml:space="preserve"> </w:t>
                            </w:r>
                            <w:r w:rsidRPr="00FB061C">
                              <w:rPr>
                                <w:rFonts w:ascii="Arial" w:hAnsi="Arial" w:cs="Arial" w:hint="eastAsia"/>
                                <w:sz w:val="20"/>
                                <w:szCs w:val="20"/>
                                <w:rtl/>
                              </w:rPr>
                              <w:t>الإحالة</w:t>
                            </w:r>
                            <w:r w:rsidRPr="00FB061C">
                              <w:rPr>
                                <w:rFonts w:ascii="Arial" w:hAnsi="Arial" w:cs="Arial"/>
                                <w:sz w:val="20"/>
                                <w:szCs w:val="20"/>
                                <w:rtl/>
                              </w:rPr>
                              <w:t xml:space="preserve"> </w:t>
                            </w:r>
                            <w:r w:rsidRPr="00FB061C">
                              <w:rPr>
                                <w:rFonts w:ascii="Arial" w:hAnsi="Arial" w:cs="Arial" w:hint="eastAsia"/>
                                <w:sz w:val="20"/>
                                <w:szCs w:val="20"/>
                                <w:rtl/>
                              </w:rPr>
                              <w:t>إلى</w:t>
                            </w:r>
                            <w:r w:rsidRPr="00FB061C">
                              <w:rPr>
                                <w:rFonts w:ascii="Arial" w:hAnsi="Arial" w:cs="Arial"/>
                                <w:sz w:val="20"/>
                                <w:szCs w:val="20"/>
                                <w:rtl/>
                              </w:rPr>
                              <w:t xml:space="preserve"> </w:t>
                            </w:r>
                            <w:r w:rsidRPr="00FB061C">
                              <w:rPr>
                                <w:rFonts w:ascii="Arial" w:hAnsi="Arial" w:cs="Arial" w:hint="eastAsia"/>
                                <w:sz w:val="20"/>
                                <w:szCs w:val="20"/>
                                <w:rtl/>
                              </w:rPr>
                              <w:t>الخدمات</w:t>
                            </w:r>
                            <w:r w:rsidRPr="00FB061C">
                              <w:rPr>
                                <w:rFonts w:ascii="Arial" w:hAnsi="Arial" w:cs="Arial"/>
                                <w:sz w:val="20"/>
                                <w:szCs w:val="20"/>
                                <w:rtl/>
                              </w:rPr>
                              <w:t xml:space="preserve"> </w:t>
                            </w:r>
                            <w:r w:rsidRPr="00FB061C">
                              <w:rPr>
                                <w:rFonts w:ascii="Arial" w:hAnsi="Arial" w:cs="Arial" w:hint="eastAsia"/>
                                <w:sz w:val="20"/>
                                <w:szCs w:val="20"/>
                                <w:rtl/>
                              </w:rPr>
                              <w:t>أو</w:t>
                            </w:r>
                            <w:r>
                              <w:rPr>
                                <w:rFonts w:ascii="Arial" w:hAnsi="Arial" w:cs="Arial" w:hint="cs"/>
                                <w:sz w:val="20"/>
                                <w:szCs w:val="20"/>
                                <w:rtl/>
                              </w:rPr>
                              <w:t xml:space="preserve"> نوع اخر من</w:t>
                            </w:r>
                            <w:r w:rsidRPr="00FB061C">
                              <w:rPr>
                                <w:rFonts w:ascii="Arial" w:hAnsi="Arial" w:cs="Arial"/>
                                <w:sz w:val="20"/>
                                <w:szCs w:val="20"/>
                                <w:rtl/>
                              </w:rPr>
                              <w:t xml:space="preserve"> </w:t>
                            </w:r>
                            <w:proofErr w:type="gramStart"/>
                            <w:r w:rsidRPr="00FB061C">
                              <w:rPr>
                                <w:rFonts w:ascii="Arial" w:hAnsi="Arial" w:cs="Arial" w:hint="eastAsia"/>
                                <w:sz w:val="20"/>
                                <w:szCs w:val="20"/>
                                <w:rtl/>
                              </w:rPr>
                              <w:t>الدعم</w:t>
                            </w:r>
                            <w:r w:rsidRPr="00FB061C">
                              <w:rPr>
                                <w:rFonts w:ascii="Arial" w:hAnsi="Arial" w:cs="Arial"/>
                                <w:sz w:val="20"/>
                                <w:szCs w:val="20"/>
                                <w:rtl/>
                              </w:rPr>
                              <w:t xml:space="preserve"> </w:t>
                            </w:r>
                            <w:r w:rsidRPr="00FB061C">
                              <w:rPr>
                                <w:rFonts w:ascii="Arial" w:hAnsi="Arial" w:cs="Arial" w:hint="eastAsia"/>
                                <w:sz w:val="20"/>
                                <w:szCs w:val="20"/>
                                <w:rtl/>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17C88" id="Text Box 20" o:spid="_x0000_s1032" style="position:absolute;left:0;text-align:left;margin-left:364.5pt;margin-top:3.9pt;width:114.75pt;height:9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" fillcolor="#97467c [3205]" strokecolor="white [3201]" strokeweight="1.5pt">
                <v:stroke joinstyle="miter"/>
                <v:textbox>
                  <w:txbxContent>
                    <w:p w14:paraId="57F63FE5" w14:textId="06D4EA4E" w:rsidR="00746BC7" w:rsidRPr="00354B38" w:rsidRDefault="00746BC7" w:rsidP="00FB061C">
                      <w:pPr>
                        <w:bidi/>
                        <w:spacing w:line="240" w:lineRule="auto"/>
                        <w:rPr>
                          <w:rFonts w:ascii="Arial" w:hAnsi="Arial" w:cs="Arial"/>
                          <w:b/>
                          <w:bCs/>
                          <w:sz w:val="20"/>
                          <w:szCs w:val="20"/>
                        </w:rPr>
                      </w:pPr>
                      <w:r>
                        <w:rPr>
                          <w:rFonts w:ascii="Arial" w:hAnsi="Arial" w:cs="Arial" w:hint="cs"/>
                          <w:b/>
                          <w:bCs/>
                          <w:sz w:val="20"/>
                          <w:szCs w:val="20"/>
                          <w:rtl/>
                        </w:rPr>
                        <w:t>كلا</w:t>
                      </w:r>
                      <w:r w:rsidRPr="00354B38">
                        <w:rPr>
                          <w:rFonts w:ascii="Arial" w:hAnsi="Arial" w:cs="Arial"/>
                          <w:b/>
                          <w:bCs/>
                          <w:sz w:val="20"/>
                          <w:szCs w:val="20"/>
                        </w:rPr>
                        <w:t xml:space="preserve"> </w:t>
                      </w:r>
                      <w:r w:rsidRPr="00FB061C">
                        <w:rPr>
                          <w:rFonts w:ascii="Arial" w:hAnsi="Arial" w:cs="Arial" w:hint="eastAsia"/>
                          <w:sz w:val="20"/>
                          <w:szCs w:val="20"/>
                          <w:rtl/>
                        </w:rPr>
                        <w:t>إذن،</w:t>
                      </w:r>
                      <w:r w:rsidRPr="00FB061C">
                        <w:rPr>
                          <w:rFonts w:ascii="Arial" w:hAnsi="Arial" w:cs="Arial"/>
                          <w:sz w:val="20"/>
                          <w:szCs w:val="20"/>
                          <w:rtl/>
                        </w:rPr>
                        <w:t xml:space="preserve"> </w:t>
                      </w:r>
                      <w:r w:rsidRPr="00FB061C">
                        <w:rPr>
                          <w:rFonts w:ascii="Arial" w:hAnsi="Arial" w:cs="Arial" w:hint="eastAsia"/>
                          <w:sz w:val="20"/>
                          <w:szCs w:val="20"/>
                          <w:rtl/>
                        </w:rPr>
                        <w:t>هل</w:t>
                      </w:r>
                      <w:r w:rsidRPr="00FB061C">
                        <w:rPr>
                          <w:rFonts w:ascii="Arial" w:hAnsi="Arial" w:cs="Arial"/>
                          <w:sz w:val="20"/>
                          <w:szCs w:val="20"/>
                          <w:rtl/>
                        </w:rPr>
                        <w:t xml:space="preserve"> </w:t>
                      </w:r>
                      <w:r w:rsidRPr="00FB061C">
                        <w:rPr>
                          <w:rFonts w:ascii="Arial" w:hAnsi="Arial" w:cs="Arial" w:hint="eastAsia"/>
                          <w:sz w:val="20"/>
                          <w:szCs w:val="20"/>
                          <w:rtl/>
                        </w:rPr>
                        <w:t>لدى</w:t>
                      </w:r>
                      <w:r w:rsidRPr="00FB061C">
                        <w:rPr>
                          <w:rFonts w:ascii="Arial" w:hAnsi="Arial" w:cs="Arial"/>
                          <w:sz w:val="20"/>
                          <w:szCs w:val="20"/>
                          <w:rtl/>
                        </w:rPr>
                        <w:t xml:space="preserve"> </w:t>
                      </w:r>
                      <w:r w:rsidRPr="00FB061C">
                        <w:rPr>
                          <w:rFonts w:ascii="Arial" w:hAnsi="Arial" w:cs="Arial" w:hint="eastAsia"/>
                          <w:sz w:val="20"/>
                          <w:szCs w:val="20"/>
                          <w:rtl/>
                        </w:rPr>
                        <w:t>الطفل</w:t>
                      </w:r>
                      <w:r w:rsidRPr="00FB061C">
                        <w:rPr>
                          <w:rFonts w:ascii="Arial" w:hAnsi="Arial" w:cs="Arial"/>
                          <w:sz w:val="20"/>
                          <w:szCs w:val="20"/>
                          <w:rtl/>
                        </w:rPr>
                        <w:t xml:space="preserve"> </w:t>
                      </w:r>
                      <w:r w:rsidRPr="00FB061C">
                        <w:rPr>
                          <w:rFonts w:ascii="Arial" w:hAnsi="Arial" w:cs="Arial" w:hint="eastAsia"/>
                          <w:sz w:val="20"/>
                          <w:szCs w:val="20"/>
                          <w:rtl/>
                        </w:rPr>
                        <w:t>احتياجات</w:t>
                      </w:r>
                      <w:r w:rsidRPr="00FB061C">
                        <w:rPr>
                          <w:rFonts w:ascii="Arial" w:hAnsi="Arial" w:cs="Arial"/>
                          <w:sz w:val="20"/>
                          <w:szCs w:val="20"/>
                          <w:rtl/>
                        </w:rPr>
                        <w:t xml:space="preserve"> </w:t>
                      </w:r>
                      <w:r w:rsidRPr="00FB061C">
                        <w:rPr>
                          <w:rFonts w:ascii="Arial" w:hAnsi="Arial" w:cs="Arial" w:hint="eastAsia"/>
                          <w:sz w:val="20"/>
                          <w:szCs w:val="20"/>
                          <w:rtl/>
                        </w:rPr>
                        <w:t>أخرى</w:t>
                      </w:r>
                      <w:r w:rsidRPr="00FB061C">
                        <w:rPr>
                          <w:rFonts w:ascii="Arial" w:hAnsi="Arial" w:cs="Arial"/>
                          <w:sz w:val="20"/>
                          <w:szCs w:val="20"/>
                          <w:rtl/>
                        </w:rPr>
                        <w:t xml:space="preserve"> </w:t>
                      </w:r>
                      <w:r w:rsidRPr="00FB061C">
                        <w:rPr>
                          <w:rFonts w:ascii="Arial" w:hAnsi="Arial" w:cs="Arial" w:hint="eastAsia"/>
                          <w:sz w:val="20"/>
                          <w:szCs w:val="20"/>
                          <w:rtl/>
                        </w:rPr>
                        <w:t>تتطلب</w:t>
                      </w:r>
                      <w:r w:rsidRPr="00FB061C">
                        <w:rPr>
                          <w:rFonts w:ascii="Arial" w:hAnsi="Arial" w:cs="Arial"/>
                          <w:sz w:val="20"/>
                          <w:szCs w:val="20"/>
                          <w:rtl/>
                        </w:rPr>
                        <w:t xml:space="preserve"> </w:t>
                      </w:r>
                      <w:r w:rsidRPr="00FB061C">
                        <w:rPr>
                          <w:rFonts w:ascii="Arial" w:hAnsi="Arial" w:cs="Arial" w:hint="eastAsia"/>
                          <w:sz w:val="20"/>
                          <w:szCs w:val="20"/>
                          <w:rtl/>
                        </w:rPr>
                        <w:t>الإحالة</w:t>
                      </w:r>
                      <w:r w:rsidRPr="00FB061C">
                        <w:rPr>
                          <w:rFonts w:ascii="Arial" w:hAnsi="Arial" w:cs="Arial"/>
                          <w:sz w:val="20"/>
                          <w:szCs w:val="20"/>
                          <w:rtl/>
                        </w:rPr>
                        <w:t xml:space="preserve"> </w:t>
                      </w:r>
                      <w:r w:rsidRPr="00FB061C">
                        <w:rPr>
                          <w:rFonts w:ascii="Arial" w:hAnsi="Arial" w:cs="Arial" w:hint="eastAsia"/>
                          <w:sz w:val="20"/>
                          <w:szCs w:val="20"/>
                          <w:rtl/>
                        </w:rPr>
                        <w:t>إلى</w:t>
                      </w:r>
                      <w:r w:rsidRPr="00FB061C">
                        <w:rPr>
                          <w:rFonts w:ascii="Arial" w:hAnsi="Arial" w:cs="Arial"/>
                          <w:sz w:val="20"/>
                          <w:szCs w:val="20"/>
                          <w:rtl/>
                        </w:rPr>
                        <w:t xml:space="preserve"> </w:t>
                      </w:r>
                      <w:r w:rsidRPr="00FB061C">
                        <w:rPr>
                          <w:rFonts w:ascii="Arial" w:hAnsi="Arial" w:cs="Arial" w:hint="eastAsia"/>
                          <w:sz w:val="20"/>
                          <w:szCs w:val="20"/>
                          <w:rtl/>
                        </w:rPr>
                        <w:t>الخدمات</w:t>
                      </w:r>
                      <w:r w:rsidRPr="00FB061C">
                        <w:rPr>
                          <w:rFonts w:ascii="Arial" w:hAnsi="Arial" w:cs="Arial"/>
                          <w:sz w:val="20"/>
                          <w:szCs w:val="20"/>
                          <w:rtl/>
                        </w:rPr>
                        <w:t xml:space="preserve"> </w:t>
                      </w:r>
                      <w:r w:rsidRPr="00FB061C">
                        <w:rPr>
                          <w:rFonts w:ascii="Arial" w:hAnsi="Arial" w:cs="Arial" w:hint="eastAsia"/>
                          <w:sz w:val="20"/>
                          <w:szCs w:val="20"/>
                          <w:rtl/>
                        </w:rPr>
                        <w:t>أو</w:t>
                      </w:r>
                      <w:r>
                        <w:rPr>
                          <w:rFonts w:ascii="Arial" w:hAnsi="Arial" w:cs="Arial" w:hint="cs"/>
                          <w:sz w:val="20"/>
                          <w:szCs w:val="20"/>
                          <w:rtl/>
                        </w:rPr>
                        <w:t xml:space="preserve"> نوع اخر من</w:t>
                      </w:r>
                      <w:r w:rsidRPr="00FB061C">
                        <w:rPr>
                          <w:rFonts w:ascii="Arial" w:hAnsi="Arial" w:cs="Arial"/>
                          <w:sz w:val="20"/>
                          <w:szCs w:val="20"/>
                          <w:rtl/>
                        </w:rPr>
                        <w:t xml:space="preserve"> </w:t>
                      </w:r>
                      <w:r w:rsidRPr="00FB061C">
                        <w:rPr>
                          <w:rFonts w:ascii="Arial" w:hAnsi="Arial" w:cs="Arial" w:hint="eastAsia"/>
                          <w:sz w:val="20"/>
                          <w:szCs w:val="20"/>
                          <w:rtl/>
                        </w:rPr>
                        <w:t>الدعم</w:t>
                      </w:r>
                      <w:r w:rsidRPr="00FB061C">
                        <w:rPr>
                          <w:rFonts w:ascii="Arial" w:hAnsi="Arial" w:cs="Arial"/>
                          <w:sz w:val="20"/>
                          <w:szCs w:val="20"/>
                          <w:rtl/>
                        </w:rPr>
                        <w:t xml:space="preserve"> </w:t>
                      </w:r>
                      <w:r w:rsidRPr="00FB061C">
                        <w:rPr>
                          <w:rFonts w:ascii="Arial" w:hAnsi="Arial" w:cs="Arial" w:hint="eastAsia"/>
                          <w:sz w:val="20"/>
                          <w:szCs w:val="20"/>
                          <w:rtl/>
                        </w:rPr>
                        <w:t>؟</w:t>
                      </w:r>
                    </w:p>
                  </w:txbxContent>
                </v:textbox>
              </v:roundrect>
            </w:pict>
          </mc:Fallback>
        </mc:AlternateContent>
      </w:r>
      <w:bookmarkEnd w:id="79"/>
      <w:bookmarkEnd w:id="80"/>
    </w:p>
    <w:p w14:paraId="6EE21B09" w14:textId="0E951C52" w:rsidR="00BC3882" w:rsidRDefault="00BC3882" w:rsidP="008C544C">
      <w:pPr>
        <w:pStyle w:val="Heading2"/>
        <w:bidi/>
        <w:spacing w:after="0"/>
        <w:rPr>
          <w:lang w:val="en-GB"/>
        </w:rPr>
      </w:pPr>
    </w:p>
    <w:p w14:paraId="73342300" w14:textId="15339941" w:rsidR="00BC3882" w:rsidRDefault="00BC3882" w:rsidP="008C544C">
      <w:pPr>
        <w:pStyle w:val="Heading2"/>
        <w:bidi/>
        <w:spacing w:after="0"/>
        <w:rPr>
          <w:lang w:val="en-GB"/>
        </w:rPr>
      </w:pPr>
    </w:p>
    <w:bookmarkStart w:id="81" w:name="_Toc12830132"/>
    <w:bookmarkStart w:id="82" w:name="_Toc12834186"/>
    <w:p w14:paraId="322FA538" w14:textId="4258F0F0" w:rsidR="00BC3882" w:rsidRDefault="00BC3882" w:rsidP="008C544C">
      <w:pPr>
        <w:pStyle w:val="Heading2"/>
        <w:bidi/>
        <w:spacing w:after="0"/>
        <w:rPr>
          <w:lang w:val="en-GB"/>
        </w:rPr>
      </w:pPr>
      <w:r>
        <w:rPr>
          <w:noProof/>
        </w:rPr>
        <mc:AlternateContent>
          <mc:Choice Requires="wps">
            <w:drawing>
              <wp:anchor distT="0" distB="0" distL="114300" distR="114300" simplePos="0" relativeHeight="251781120" behindDoc="0" locked="0" layoutInCell="1" allowOverlap="1" wp14:anchorId="2C8DAD8C" wp14:editId="0CE54EEF">
                <wp:simplePos x="0" y="0"/>
                <wp:positionH relativeFrom="column">
                  <wp:posOffset>1138555</wp:posOffset>
                </wp:positionH>
                <wp:positionV relativeFrom="paragraph">
                  <wp:posOffset>140970</wp:posOffset>
                </wp:positionV>
                <wp:extent cx="772160" cy="340360"/>
                <wp:effectExtent l="38100" t="0" r="8890" b="40640"/>
                <wp:wrapNone/>
                <wp:docPr id="230" name="Down Arrow 24"/>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50C21" id="Down Arrow 24" o:spid="_x0000_s1026" type="#_x0000_t67" style="position:absolute;margin-left:89.65pt;margin-top:11.1pt;width:60.8pt;height:26.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" adj="10800" fillcolor="#555 [2160]" strokecolor="white [3212]" strokeweight=".5pt">
                <v:fill color2="#313131 [2608]" rotate="t" colors="0 #9b9b9b;.5 #8e8e8e;1 #797979" focus="100%" type="gradient">
                  <o:fill v:ext="view" type="gradientUnscaled"/>
                </v:fill>
              </v:shape>
            </w:pict>
          </mc:Fallback>
        </mc:AlternateContent>
      </w:r>
      <w:bookmarkEnd w:id="81"/>
      <w:bookmarkEnd w:id="82"/>
    </w:p>
    <w:p w14:paraId="68E236AC" w14:textId="3A645014" w:rsidR="00BC3882" w:rsidRDefault="00BC3882" w:rsidP="008C544C">
      <w:pPr>
        <w:pStyle w:val="Heading2"/>
        <w:bidi/>
        <w:spacing w:after="0"/>
        <w:rPr>
          <w:lang w:val="en-GB"/>
        </w:rPr>
      </w:pPr>
    </w:p>
    <w:bookmarkStart w:id="83" w:name="_Toc12830133"/>
    <w:bookmarkStart w:id="84" w:name="_Toc12834187"/>
    <w:p w14:paraId="495862D0" w14:textId="6E1EB36A" w:rsidR="00BC3882" w:rsidRDefault="00045882" w:rsidP="008C544C">
      <w:pPr>
        <w:pStyle w:val="Heading2"/>
        <w:bidi/>
        <w:spacing w:after="0"/>
        <w:rPr>
          <w:lang w:val="en-GB"/>
        </w:rPr>
      </w:pPr>
      <w:r>
        <w:rPr>
          <w:noProof/>
        </w:rPr>
        <mc:AlternateContent>
          <mc:Choice Requires="wps">
            <w:drawing>
              <wp:anchor distT="0" distB="0" distL="114300" distR="114300" simplePos="0" relativeHeight="251776000" behindDoc="0" locked="0" layoutInCell="1" allowOverlap="1" wp14:anchorId="734FACFB" wp14:editId="00F7186D">
                <wp:simplePos x="0" y="0"/>
                <wp:positionH relativeFrom="column">
                  <wp:posOffset>2726690</wp:posOffset>
                </wp:positionH>
                <wp:positionV relativeFrom="paragraph">
                  <wp:posOffset>94615</wp:posOffset>
                </wp:positionV>
                <wp:extent cx="673100" cy="318135"/>
                <wp:effectExtent l="19050" t="0" r="12700" b="43815"/>
                <wp:wrapNone/>
                <wp:docPr id="232" name="Bent Arrow 19"/>
                <wp:cNvGraphicFramePr/>
                <a:graphic xmlns:a="http://schemas.openxmlformats.org/drawingml/2006/main">
                  <a:graphicData uri="http://schemas.microsoft.com/office/word/2010/wordprocessingShape">
                    <wps:wsp>
                      <wps:cNvSpPr/>
                      <wps:spPr>
                        <a:xfrm rot="10800000">
                          <a:off x="0" y="0"/>
                          <a:ext cx="673100" cy="31813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9FF8" id="Bent Arrow 19" o:spid="_x0000_s1026" style="position:absolute;margin-left:214.7pt;margin-top:7.45pt;width:53pt;height:25.05pt;rotation:18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3100,31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" path="m,318135l,178951c,102082,62315,39767,139184,39767r454382,l593566,r79534,79534l593566,159068r,-39767l139184,119301v-32944,,-59650,26706,-59650,59650l79534,318135,,318135xe" fillcolor="#555 [2160]" strokecolor="white [3212]" strokeweight=".5pt">
                <v:fill color2="#313131 [2608]" rotate="t" colors="0 #9b9b9b;.5 #8e8e8e;1 #797979" focus="100%" type="gradient">
                  <o:fill v:ext="view" type="gradientUnscaled"/>
                </v:fill>
                <v:stroke joinstyle="miter"/>
                <v:path arrowok="t" o:connecttype="custom" o:connectlocs="0,318135;0,178951;139184,39767;593566,39767;593566,0;673100,79534;593566,159068;593566,119301;139184,119301;79534,178951;79534,318135;0,318135" o:connectangles="0,0,0,0,0,0,0,0,0,0,0,0"/>
              </v:shape>
            </w:pict>
          </mc:Fallback>
        </mc:AlternateContent>
      </w:r>
      <w:r w:rsidR="00BC3882">
        <w:rPr>
          <w:noProof/>
        </w:rPr>
        <mc:AlternateContent>
          <mc:Choice Requires="wps">
            <w:drawing>
              <wp:anchor distT="0" distB="0" distL="114300" distR="114300" simplePos="0" relativeHeight="251778048" behindDoc="0" locked="0" layoutInCell="1" allowOverlap="1" wp14:anchorId="7ACEB8D4" wp14:editId="2AD5CD64">
                <wp:simplePos x="0" y="0"/>
                <wp:positionH relativeFrom="column">
                  <wp:posOffset>4231958</wp:posOffset>
                </wp:positionH>
                <wp:positionV relativeFrom="paragraph">
                  <wp:posOffset>43497</wp:posOffset>
                </wp:positionV>
                <wp:extent cx="361950" cy="333375"/>
                <wp:effectExtent l="14287" t="4763" r="14288" b="33337"/>
                <wp:wrapNone/>
                <wp:docPr id="21" name="Bent Arrow 21"/>
                <wp:cNvGraphicFramePr/>
                <a:graphic xmlns:a="http://schemas.openxmlformats.org/drawingml/2006/main">
                  <a:graphicData uri="http://schemas.microsoft.com/office/word/2010/wordprocessingShape">
                    <wps:wsp>
                      <wps:cNvSpPr/>
                      <wps:spPr>
                        <a:xfrm rot="16200000" flipH="1">
                          <a:off x="0" y="0"/>
                          <a:ext cx="361950" cy="333375"/>
                        </a:xfrm>
                        <a:prstGeom prst="bent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63C82" id="Bent Arrow 21" o:spid="_x0000_s1026" style="position:absolute;margin-left:333.25pt;margin-top:3.4pt;width:28.5pt;height:26.2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19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" path="m,333375l,187523c,106971,65300,41671,145852,41671r132754,1l278606,r83344,83344l278606,166688r,-41672l145852,125016v-34522,,-62508,27986,-62508,62508l83344,333375,,333375xe" fillcolor="#555 [2160]" strokecolor="white [3212]" strokeweight=".5pt">
                <v:fill color2="#313131 [2608]" rotate="t" colors="0 #9b9b9b;.5 #8e8e8e;1 #797979" focus="100%" type="gradient">
                  <o:fill v:ext="view" type="gradientUnscaled"/>
                </v:fill>
                <v:stroke joinstyle="miter"/>
                <v:path arrowok="t" o:connecttype="custom" o:connectlocs="0,333375;0,187523;145852,41671;278606,41672;278606,0;361950,83344;278606,166688;278606,125016;145852,125016;83344,187524;83344,333375;0,333375" o:connectangles="0,0,0,0,0,0,0,0,0,0,0,0"/>
              </v:shape>
            </w:pict>
          </mc:Fallback>
        </mc:AlternateContent>
      </w:r>
      <w:bookmarkEnd w:id="83"/>
      <w:bookmarkEnd w:id="84"/>
    </w:p>
    <w:bookmarkStart w:id="85" w:name="_Toc12830134"/>
    <w:bookmarkStart w:id="86" w:name="_Toc12834188"/>
    <w:p w14:paraId="5ED3A8D7" w14:textId="569246E0" w:rsidR="00BC3882" w:rsidRDefault="00BC3882" w:rsidP="008C544C">
      <w:pPr>
        <w:pStyle w:val="Heading2"/>
        <w:bidi/>
        <w:spacing w:after="0"/>
        <w:rPr>
          <w:lang w:val="en-GB"/>
        </w:rPr>
      </w:pPr>
      <w:r>
        <w:rPr>
          <w:noProof/>
        </w:rPr>
        <mc:AlternateContent>
          <mc:Choice Requires="wps">
            <w:drawing>
              <wp:anchor distT="0" distB="0" distL="114300" distR="114300" simplePos="0" relativeHeight="251771904" behindDoc="0" locked="0" layoutInCell="1" allowOverlap="1" wp14:anchorId="1F5EA60D" wp14:editId="514230F3">
                <wp:simplePos x="0" y="0"/>
                <wp:positionH relativeFrom="column">
                  <wp:posOffset>61175</wp:posOffset>
                </wp:positionH>
                <wp:positionV relativeFrom="paragraph">
                  <wp:posOffset>15839</wp:posOffset>
                </wp:positionV>
                <wp:extent cx="2666365" cy="1867437"/>
                <wp:effectExtent l="12700" t="12700" r="13335" b="12700"/>
                <wp:wrapNone/>
                <wp:docPr id="231" name="Text Box 15"/>
                <wp:cNvGraphicFramePr/>
                <a:graphic xmlns:a="http://schemas.openxmlformats.org/drawingml/2006/main">
                  <a:graphicData uri="http://schemas.microsoft.com/office/word/2010/wordprocessingShape">
                    <wps:wsp>
                      <wps:cNvSpPr txBox="1"/>
                      <wps:spPr>
                        <a:xfrm>
                          <a:off x="0" y="0"/>
                          <a:ext cx="2666365" cy="1867437"/>
                        </a:xfrm>
                        <a:prstGeom prst="roundRect">
                          <a:avLst/>
                        </a:prstGeom>
                        <a:ln/>
                      </wps:spPr>
                      <wps:style>
                        <a:lnRef idx="3">
                          <a:schemeClr val="lt1"/>
                        </a:lnRef>
                        <a:fillRef idx="1">
                          <a:schemeClr val="accent2"/>
                        </a:fillRef>
                        <a:effectRef idx="1">
                          <a:schemeClr val="accent2"/>
                        </a:effectRef>
                        <a:fontRef idx="minor">
                          <a:schemeClr val="lt1"/>
                        </a:fontRef>
                      </wps:style>
                      <wps:txbx>
                        <w:txbxContent>
                          <w:p w14:paraId="5D22D638" w14:textId="07BF82B2" w:rsidR="00746BC7" w:rsidRPr="00354B38" w:rsidRDefault="00746BC7" w:rsidP="00DA7450">
                            <w:pPr>
                              <w:bidi/>
                              <w:spacing w:after="0" w:line="240" w:lineRule="auto"/>
                              <w:rPr>
                                <w:rFonts w:ascii="Arial" w:hAnsi="Arial" w:cs="Arial"/>
                                <w:b/>
                                <w:bCs/>
                                <w:sz w:val="20"/>
                              </w:rPr>
                            </w:pPr>
                            <w:r>
                              <w:rPr>
                                <w:rFonts w:ascii="Arial" w:hAnsi="Arial" w:cs="Arial" w:hint="cs"/>
                                <w:b/>
                                <w:bCs/>
                                <w:sz w:val="20"/>
                                <w:rtl/>
                              </w:rPr>
                              <w:t>الرجوع الى جهة اتصال حماية الأطفال لخدمات إدارة الحالة</w:t>
                            </w:r>
                          </w:p>
                          <w:p w14:paraId="1C811609" w14:textId="77777777" w:rsidR="00746BC7" w:rsidRPr="00354B38" w:rsidRDefault="00746BC7" w:rsidP="00DA7450">
                            <w:pPr>
                              <w:bidi/>
                              <w:spacing w:after="0" w:line="240" w:lineRule="auto"/>
                              <w:rPr>
                                <w:rFonts w:ascii="Arial" w:hAnsi="Arial" w:cs="Arial"/>
                                <w:sz w:val="20"/>
                              </w:rPr>
                            </w:pPr>
                          </w:p>
                          <w:p w14:paraId="1F371C22" w14:textId="10BD2865" w:rsidR="00746BC7" w:rsidRPr="00354B38" w:rsidRDefault="00746BC7" w:rsidP="00DA7450">
                            <w:pPr>
                              <w:bidi/>
                              <w:spacing w:after="0" w:line="240" w:lineRule="auto"/>
                              <w:rPr>
                                <w:rFonts w:ascii="Arial" w:hAnsi="Arial" w:cs="Arial"/>
                                <w:sz w:val="20"/>
                              </w:rPr>
                            </w:pPr>
                            <w:r>
                              <w:rPr>
                                <w:rFonts w:ascii="Arial" w:hAnsi="Arial" w:cs="Arial" w:hint="cs"/>
                                <w:sz w:val="20"/>
                                <w:rtl/>
                              </w:rPr>
                              <w:t>الوكالات الشريكة لحماية الطفل:</w:t>
                            </w:r>
                          </w:p>
                          <w:p w14:paraId="203EF50F" w14:textId="77777777" w:rsidR="00746BC7" w:rsidRDefault="00746BC7" w:rsidP="00DA7450">
                            <w:pPr>
                              <w:bidi/>
                              <w:spacing w:after="0" w:line="240" w:lineRule="auto"/>
                              <w:rPr>
                                <w:rFonts w:ascii="Arial" w:hAnsi="Arial" w:cs="Arial"/>
                                <w:sz w:val="20"/>
                              </w:rPr>
                            </w:pPr>
                          </w:p>
                          <w:p w14:paraId="2A4BF679" w14:textId="77777777" w:rsidR="00746BC7" w:rsidRPr="00354B38" w:rsidRDefault="00746BC7" w:rsidP="00DA7450">
                            <w:pPr>
                              <w:bidi/>
                              <w:spacing w:after="0" w:line="240" w:lineRule="auto"/>
                              <w:rPr>
                                <w:rFonts w:ascii="Arial" w:hAnsi="Arial" w:cs="Arial"/>
                                <w:sz w:val="20"/>
                              </w:rPr>
                            </w:pPr>
                          </w:p>
                          <w:p w14:paraId="62BA1B3D" w14:textId="5F143411" w:rsidR="00746BC7" w:rsidRDefault="00746BC7" w:rsidP="00DA7450">
                            <w:pPr>
                              <w:bidi/>
                              <w:spacing w:after="0" w:line="240" w:lineRule="auto"/>
                              <w:rPr>
                                <w:rFonts w:ascii="Arial" w:hAnsi="Arial" w:cs="Arial"/>
                                <w:sz w:val="20"/>
                                <w:rtl/>
                              </w:rPr>
                            </w:pPr>
                            <w:r>
                              <w:rPr>
                                <w:rFonts w:ascii="Arial" w:hAnsi="Arial" w:cs="Arial" w:hint="cs"/>
                                <w:sz w:val="20"/>
                                <w:rtl/>
                              </w:rPr>
                              <w:t>نقطة الاتصال</w:t>
                            </w:r>
                            <w:r w:rsidRPr="00DA7450">
                              <w:rPr>
                                <w:rFonts w:ascii="Arial" w:hAnsi="Arial" w:cs="Arial"/>
                                <w:sz w:val="20"/>
                                <w:rtl/>
                              </w:rPr>
                              <w:t xml:space="preserve"> </w:t>
                            </w:r>
                            <w:r w:rsidRPr="00DA7450">
                              <w:rPr>
                                <w:rFonts w:ascii="Arial" w:hAnsi="Arial" w:cs="Arial" w:hint="eastAsia"/>
                                <w:sz w:val="20"/>
                                <w:rtl/>
                              </w:rPr>
                              <w:t>لتحديد</w:t>
                            </w:r>
                            <w:r w:rsidRPr="00DA7450">
                              <w:rPr>
                                <w:rFonts w:ascii="Arial" w:hAnsi="Arial" w:cs="Arial"/>
                                <w:sz w:val="20"/>
                                <w:rtl/>
                              </w:rPr>
                              <w:t xml:space="preserve"> </w:t>
                            </w:r>
                            <w:r w:rsidRPr="00DA7450">
                              <w:rPr>
                                <w:rFonts w:ascii="Arial" w:hAnsi="Arial" w:cs="Arial" w:hint="eastAsia"/>
                                <w:sz w:val="20"/>
                                <w:rtl/>
                              </w:rPr>
                              <w:t>الهوية</w:t>
                            </w:r>
                            <w:r w:rsidRPr="00DA7450">
                              <w:rPr>
                                <w:rFonts w:ascii="Arial" w:hAnsi="Arial" w:cs="Arial"/>
                                <w:sz w:val="20"/>
                                <w:rtl/>
                              </w:rPr>
                              <w:t xml:space="preserve"> </w:t>
                            </w:r>
                            <w:r w:rsidRPr="00DA7450">
                              <w:rPr>
                                <w:rFonts w:ascii="Arial" w:hAnsi="Arial" w:cs="Arial" w:hint="eastAsia"/>
                                <w:sz w:val="20"/>
                                <w:rtl/>
                              </w:rPr>
                              <w:t>والتسجيل</w:t>
                            </w:r>
                            <w:r w:rsidRPr="00DA7450">
                              <w:rPr>
                                <w:rFonts w:ascii="Arial" w:hAnsi="Arial" w:cs="Arial"/>
                                <w:sz w:val="20"/>
                                <w:rtl/>
                              </w:rPr>
                              <w:t>:</w:t>
                            </w:r>
                          </w:p>
                          <w:p w14:paraId="7B0B621F" w14:textId="77777777" w:rsidR="00746BC7" w:rsidRPr="00354B38" w:rsidRDefault="00746BC7" w:rsidP="00DA7450">
                            <w:pPr>
                              <w:bidi/>
                              <w:spacing w:after="0" w:line="240" w:lineRule="auto"/>
                              <w:rPr>
                                <w:sz w:val="18"/>
                                <w:szCs w:val="20"/>
                              </w:rPr>
                            </w:pPr>
                          </w:p>
                          <w:p w14:paraId="18B3CE20" w14:textId="3890FA28" w:rsidR="00746BC7" w:rsidRPr="00354B38" w:rsidRDefault="00746BC7" w:rsidP="00DA7450">
                            <w:pPr>
                              <w:bidi/>
                              <w:spacing w:after="0" w:line="240" w:lineRule="auto"/>
                              <w:rPr>
                                <w:rFonts w:ascii="Arial" w:hAnsi="Arial" w:cs="Arial"/>
                                <w:sz w:val="20"/>
                              </w:rPr>
                            </w:pPr>
                            <w:r>
                              <w:rPr>
                                <w:rFonts w:ascii="Arial" w:hAnsi="Arial" w:cs="Arial" w:hint="cs"/>
                                <w:sz w:val="20"/>
                                <w:rtl/>
                              </w:rPr>
                              <w:t>معلومات الاتصال: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EA60D" id="Text Box 15" o:spid="_x0000_s1033" style="position:absolute;left:0;text-align:left;margin-left:4.8pt;margin-top:1.25pt;width:209.95pt;height:147.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" fillcolor="#97467c [3205]" strokecolor="white [3201]" strokeweight="1.5pt">
                <v:stroke joinstyle="miter"/>
                <v:textbox>
                  <w:txbxContent>
                    <w:p w14:paraId="5D22D638" w14:textId="07BF82B2" w:rsidR="00746BC7" w:rsidRPr="00354B38" w:rsidRDefault="00746BC7" w:rsidP="00DA7450">
                      <w:pPr>
                        <w:bidi/>
                        <w:spacing w:after="0" w:line="240" w:lineRule="auto"/>
                        <w:rPr>
                          <w:rFonts w:ascii="Arial" w:hAnsi="Arial" w:cs="Arial"/>
                          <w:b/>
                          <w:bCs/>
                          <w:sz w:val="20"/>
                        </w:rPr>
                      </w:pPr>
                      <w:r>
                        <w:rPr>
                          <w:rFonts w:ascii="Arial" w:hAnsi="Arial" w:cs="Arial" w:hint="cs"/>
                          <w:b/>
                          <w:bCs/>
                          <w:sz w:val="20"/>
                          <w:rtl/>
                        </w:rPr>
                        <w:t>الرجوع الى جهة اتصال حماية الأطفال لخدمات إدارة الحالة</w:t>
                      </w:r>
                    </w:p>
                    <w:p w14:paraId="1C811609" w14:textId="77777777" w:rsidR="00746BC7" w:rsidRPr="00354B38" w:rsidRDefault="00746BC7" w:rsidP="00DA7450">
                      <w:pPr>
                        <w:bidi/>
                        <w:spacing w:after="0" w:line="240" w:lineRule="auto"/>
                        <w:rPr>
                          <w:rFonts w:ascii="Arial" w:hAnsi="Arial" w:cs="Arial"/>
                          <w:sz w:val="20"/>
                        </w:rPr>
                      </w:pPr>
                    </w:p>
                    <w:p w14:paraId="1F371C22" w14:textId="10BD2865" w:rsidR="00746BC7" w:rsidRPr="00354B38" w:rsidRDefault="00746BC7" w:rsidP="00DA7450">
                      <w:pPr>
                        <w:bidi/>
                        <w:spacing w:after="0" w:line="240" w:lineRule="auto"/>
                        <w:rPr>
                          <w:rFonts w:ascii="Arial" w:hAnsi="Arial" w:cs="Arial"/>
                          <w:sz w:val="20"/>
                        </w:rPr>
                      </w:pPr>
                      <w:r>
                        <w:rPr>
                          <w:rFonts w:ascii="Arial" w:hAnsi="Arial" w:cs="Arial" w:hint="cs"/>
                          <w:sz w:val="20"/>
                          <w:rtl/>
                        </w:rPr>
                        <w:t>الوكالات الشريكة لحماية الطفل:</w:t>
                      </w:r>
                    </w:p>
                    <w:p w14:paraId="203EF50F" w14:textId="77777777" w:rsidR="00746BC7" w:rsidRDefault="00746BC7" w:rsidP="00DA7450">
                      <w:pPr>
                        <w:bidi/>
                        <w:spacing w:after="0" w:line="240" w:lineRule="auto"/>
                        <w:rPr>
                          <w:rFonts w:ascii="Arial" w:hAnsi="Arial" w:cs="Arial"/>
                          <w:sz w:val="20"/>
                        </w:rPr>
                      </w:pPr>
                    </w:p>
                    <w:p w14:paraId="2A4BF679" w14:textId="77777777" w:rsidR="00746BC7" w:rsidRPr="00354B38" w:rsidRDefault="00746BC7" w:rsidP="00DA7450">
                      <w:pPr>
                        <w:bidi/>
                        <w:spacing w:after="0" w:line="240" w:lineRule="auto"/>
                        <w:rPr>
                          <w:rFonts w:ascii="Arial" w:hAnsi="Arial" w:cs="Arial"/>
                          <w:sz w:val="20"/>
                        </w:rPr>
                      </w:pPr>
                    </w:p>
                    <w:p w14:paraId="62BA1B3D" w14:textId="5F143411" w:rsidR="00746BC7" w:rsidRDefault="00746BC7" w:rsidP="00DA7450">
                      <w:pPr>
                        <w:bidi/>
                        <w:spacing w:after="0" w:line="240" w:lineRule="auto"/>
                        <w:rPr>
                          <w:rFonts w:ascii="Arial" w:hAnsi="Arial" w:cs="Arial"/>
                          <w:sz w:val="20"/>
                          <w:rtl/>
                        </w:rPr>
                      </w:pPr>
                      <w:r>
                        <w:rPr>
                          <w:rFonts w:ascii="Arial" w:hAnsi="Arial" w:cs="Arial" w:hint="cs"/>
                          <w:sz w:val="20"/>
                          <w:rtl/>
                        </w:rPr>
                        <w:t>نقطة الاتصال</w:t>
                      </w:r>
                      <w:r w:rsidRPr="00DA7450">
                        <w:rPr>
                          <w:rFonts w:ascii="Arial" w:hAnsi="Arial" w:cs="Arial"/>
                          <w:sz w:val="20"/>
                          <w:rtl/>
                        </w:rPr>
                        <w:t xml:space="preserve"> </w:t>
                      </w:r>
                      <w:r w:rsidRPr="00DA7450">
                        <w:rPr>
                          <w:rFonts w:ascii="Arial" w:hAnsi="Arial" w:cs="Arial" w:hint="eastAsia"/>
                          <w:sz w:val="20"/>
                          <w:rtl/>
                        </w:rPr>
                        <w:t>لتحديد</w:t>
                      </w:r>
                      <w:r w:rsidRPr="00DA7450">
                        <w:rPr>
                          <w:rFonts w:ascii="Arial" w:hAnsi="Arial" w:cs="Arial"/>
                          <w:sz w:val="20"/>
                          <w:rtl/>
                        </w:rPr>
                        <w:t xml:space="preserve"> </w:t>
                      </w:r>
                      <w:r w:rsidRPr="00DA7450">
                        <w:rPr>
                          <w:rFonts w:ascii="Arial" w:hAnsi="Arial" w:cs="Arial" w:hint="eastAsia"/>
                          <w:sz w:val="20"/>
                          <w:rtl/>
                        </w:rPr>
                        <w:t>الهوية</w:t>
                      </w:r>
                      <w:r w:rsidRPr="00DA7450">
                        <w:rPr>
                          <w:rFonts w:ascii="Arial" w:hAnsi="Arial" w:cs="Arial"/>
                          <w:sz w:val="20"/>
                          <w:rtl/>
                        </w:rPr>
                        <w:t xml:space="preserve"> </w:t>
                      </w:r>
                      <w:r w:rsidRPr="00DA7450">
                        <w:rPr>
                          <w:rFonts w:ascii="Arial" w:hAnsi="Arial" w:cs="Arial" w:hint="eastAsia"/>
                          <w:sz w:val="20"/>
                          <w:rtl/>
                        </w:rPr>
                        <w:t>والتسجيل</w:t>
                      </w:r>
                      <w:r w:rsidRPr="00DA7450">
                        <w:rPr>
                          <w:rFonts w:ascii="Arial" w:hAnsi="Arial" w:cs="Arial"/>
                          <w:sz w:val="20"/>
                          <w:rtl/>
                        </w:rPr>
                        <w:t>:</w:t>
                      </w:r>
                    </w:p>
                    <w:p w14:paraId="7B0B621F" w14:textId="77777777" w:rsidR="00746BC7" w:rsidRPr="00354B38" w:rsidRDefault="00746BC7" w:rsidP="00DA7450">
                      <w:pPr>
                        <w:bidi/>
                        <w:spacing w:after="0" w:line="240" w:lineRule="auto"/>
                        <w:rPr>
                          <w:sz w:val="18"/>
                          <w:szCs w:val="20"/>
                        </w:rPr>
                      </w:pPr>
                    </w:p>
                    <w:p w14:paraId="18B3CE20" w14:textId="3890FA28" w:rsidR="00746BC7" w:rsidRPr="00354B38" w:rsidRDefault="00746BC7" w:rsidP="00DA7450">
                      <w:pPr>
                        <w:bidi/>
                        <w:spacing w:after="0" w:line="240" w:lineRule="auto"/>
                        <w:rPr>
                          <w:rFonts w:ascii="Arial" w:hAnsi="Arial" w:cs="Arial"/>
                          <w:sz w:val="20"/>
                        </w:rPr>
                      </w:pPr>
                      <w:r>
                        <w:rPr>
                          <w:rFonts w:ascii="Arial" w:hAnsi="Arial" w:cs="Arial" w:hint="cs"/>
                          <w:sz w:val="20"/>
                          <w:rtl/>
                        </w:rPr>
                        <w:t>معلومات الاتصال:</w:t>
                      </w:r>
                    </w:p>
                  </w:txbxContent>
                </v:textbox>
              </v:roundrect>
            </w:pict>
          </mc:Fallback>
        </mc:AlternateContent>
      </w:r>
      <w:r>
        <w:rPr>
          <w:noProof/>
        </w:rPr>
        <mc:AlternateContent>
          <mc:Choice Requires="wps">
            <w:drawing>
              <wp:anchor distT="0" distB="0" distL="114300" distR="114300" simplePos="0" relativeHeight="251783168" behindDoc="0" locked="0" layoutInCell="1" allowOverlap="1" wp14:anchorId="3017541F" wp14:editId="44B5F024">
                <wp:simplePos x="0" y="0"/>
                <wp:positionH relativeFrom="column">
                  <wp:posOffset>4997450</wp:posOffset>
                </wp:positionH>
                <wp:positionV relativeFrom="paragraph">
                  <wp:posOffset>210185</wp:posOffset>
                </wp:positionV>
                <wp:extent cx="772160" cy="340360"/>
                <wp:effectExtent l="38100" t="0" r="8890" b="40640"/>
                <wp:wrapNone/>
                <wp:docPr id="233" name="Down Arrow 12"/>
                <wp:cNvGraphicFramePr/>
                <a:graphic xmlns:a="http://schemas.openxmlformats.org/drawingml/2006/main">
                  <a:graphicData uri="http://schemas.microsoft.com/office/word/2010/wordprocessingShape">
                    <wps:wsp>
                      <wps:cNvSpPr/>
                      <wps:spPr>
                        <a:xfrm>
                          <a:off x="0" y="0"/>
                          <a:ext cx="772160" cy="3403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1D041" id="Down Arrow 12" o:spid="_x0000_s1026" type="#_x0000_t67" style="position:absolute;margin-left:393.5pt;margin-top:16.55pt;width:60.8pt;height:2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" adj="10800" fillcolor="#555 [2160]" strokecolor="white [3212]" strokeweight=".5pt">
                <v:fill color2="#313131 [2608]" rotate="t" colors="0 #9b9b9b;.5 #8e8e8e;1 #797979" focus="100%" type="gradient">
                  <o:fill v:ext="view" type="gradientUnscaled"/>
                </v:fill>
              </v:shape>
            </w:pict>
          </mc:Fallback>
        </mc:AlternateContent>
      </w:r>
      <w:bookmarkEnd w:id="85"/>
      <w:bookmarkEnd w:id="86"/>
    </w:p>
    <w:bookmarkStart w:id="87" w:name="_Toc12830135"/>
    <w:bookmarkStart w:id="88" w:name="_Toc12834189"/>
    <w:p w14:paraId="790133CB" w14:textId="39C26143" w:rsidR="00BC3882" w:rsidRDefault="00BC3882" w:rsidP="008C544C">
      <w:pPr>
        <w:pStyle w:val="Heading2"/>
        <w:bidi/>
        <w:spacing w:after="0"/>
        <w:rPr>
          <w:lang w:val="en-GB"/>
        </w:rPr>
      </w:pPr>
      <w:r>
        <w:rPr>
          <w:noProof/>
        </w:rPr>
        <mc:AlternateContent>
          <mc:Choice Requires="wps">
            <w:drawing>
              <wp:anchor distT="0" distB="0" distL="114300" distR="114300" simplePos="0" relativeHeight="251779072" behindDoc="0" locked="0" layoutInCell="1" allowOverlap="1" wp14:anchorId="317DE3E7" wp14:editId="11F37956">
                <wp:simplePos x="0" y="0"/>
                <wp:positionH relativeFrom="column">
                  <wp:posOffset>3295650</wp:posOffset>
                </wp:positionH>
                <wp:positionV relativeFrom="paragraph">
                  <wp:posOffset>118745</wp:posOffset>
                </wp:positionV>
                <wp:extent cx="1255395" cy="80010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1255395" cy="800100"/>
                        </a:xfrm>
                        <a:prstGeom prst="roundRect">
                          <a:avLst/>
                        </a:prstGeom>
                        <a:ln/>
                      </wps:spPr>
                      <wps:style>
                        <a:lnRef idx="3">
                          <a:schemeClr val="lt1"/>
                        </a:lnRef>
                        <a:fillRef idx="1">
                          <a:schemeClr val="accent4"/>
                        </a:fillRef>
                        <a:effectRef idx="1">
                          <a:schemeClr val="accent4"/>
                        </a:effectRef>
                        <a:fontRef idx="minor">
                          <a:schemeClr val="lt1"/>
                        </a:fontRef>
                      </wps:style>
                      <wps:txbx>
                        <w:txbxContent>
                          <w:p w14:paraId="44F768BB" w14:textId="1C731E25" w:rsidR="00746BC7" w:rsidRPr="00354B38" w:rsidRDefault="00746BC7" w:rsidP="00B22E7D">
                            <w:pPr>
                              <w:bidi/>
                              <w:spacing w:after="0" w:line="240" w:lineRule="auto"/>
                              <w:rPr>
                                <w:rFonts w:ascii="Arial" w:hAnsi="Arial" w:cs="Arial"/>
                                <w:sz w:val="20"/>
                                <w:szCs w:val="20"/>
                              </w:rPr>
                            </w:pPr>
                            <w:r w:rsidRPr="00B22E7D">
                              <w:rPr>
                                <w:rFonts w:ascii="Arial" w:hAnsi="Arial" w:cs="Arial" w:hint="eastAsia"/>
                                <w:b/>
                                <w:bCs/>
                                <w:sz w:val="20"/>
                                <w:szCs w:val="20"/>
                                <w:rtl/>
                              </w:rPr>
                              <w:t>نعم،</w:t>
                            </w:r>
                            <w:r w:rsidRPr="00B22E7D">
                              <w:rPr>
                                <w:rFonts w:ascii="Arial" w:hAnsi="Arial" w:cs="Arial"/>
                                <w:b/>
                                <w:bCs/>
                                <w:sz w:val="20"/>
                                <w:szCs w:val="20"/>
                                <w:rtl/>
                              </w:rPr>
                              <w:t xml:space="preserve"> </w:t>
                            </w:r>
                            <w:r w:rsidRPr="00B22E7D">
                              <w:rPr>
                                <w:rFonts w:ascii="Arial" w:hAnsi="Arial" w:cs="Arial" w:hint="eastAsia"/>
                                <w:sz w:val="20"/>
                                <w:szCs w:val="20"/>
                                <w:rtl/>
                              </w:rPr>
                              <w:t>ارجع</w:t>
                            </w:r>
                            <w:r w:rsidRPr="00B22E7D">
                              <w:rPr>
                                <w:rFonts w:ascii="Arial" w:hAnsi="Arial" w:cs="Arial"/>
                                <w:sz w:val="20"/>
                                <w:szCs w:val="20"/>
                                <w:rtl/>
                              </w:rPr>
                              <w:t xml:space="preserve"> </w:t>
                            </w:r>
                            <w:r w:rsidRPr="00B22E7D">
                              <w:rPr>
                                <w:rFonts w:ascii="Arial" w:hAnsi="Arial" w:cs="Arial" w:hint="eastAsia"/>
                                <w:sz w:val="20"/>
                                <w:szCs w:val="20"/>
                                <w:rtl/>
                              </w:rPr>
                              <w:t>إلى</w:t>
                            </w:r>
                            <w:r w:rsidRPr="00B22E7D">
                              <w:rPr>
                                <w:rFonts w:ascii="Arial" w:hAnsi="Arial" w:cs="Arial"/>
                                <w:sz w:val="20"/>
                                <w:szCs w:val="20"/>
                                <w:rtl/>
                              </w:rPr>
                              <w:t xml:space="preserve"> </w:t>
                            </w:r>
                            <w:r w:rsidRPr="00B22E7D">
                              <w:rPr>
                                <w:rFonts w:ascii="Arial" w:hAnsi="Arial" w:cs="Arial" w:hint="eastAsia"/>
                                <w:sz w:val="20"/>
                                <w:szCs w:val="20"/>
                                <w:rtl/>
                              </w:rPr>
                              <w:t>الخدمات</w:t>
                            </w:r>
                            <w:r w:rsidRPr="00B22E7D">
                              <w:rPr>
                                <w:rFonts w:ascii="Arial" w:hAnsi="Arial" w:cs="Arial"/>
                                <w:sz w:val="20"/>
                                <w:szCs w:val="20"/>
                                <w:rtl/>
                              </w:rPr>
                              <w:t xml:space="preserve"> </w:t>
                            </w:r>
                            <w:r w:rsidRPr="00B22E7D">
                              <w:rPr>
                                <w:rFonts w:ascii="Arial" w:hAnsi="Arial" w:cs="Arial" w:hint="eastAsia"/>
                                <w:sz w:val="20"/>
                                <w:szCs w:val="20"/>
                                <w:rtl/>
                              </w:rPr>
                              <w:t>كما</w:t>
                            </w:r>
                            <w:r w:rsidRPr="00B22E7D">
                              <w:rPr>
                                <w:rFonts w:ascii="Arial" w:hAnsi="Arial" w:cs="Arial"/>
                                <w:sz w:val="20"/>
                                <w:szCs w:val="20"/>
                                <w:rtl/>
                              </w:rPr>
                              <w:t xml:space="preserve"> </w:t>
                            </w:r>
                            <w:r w:rsidRPr="00B22E7D">
                              <w:rPr>
                                <w:rFonts w:ascii="Arial" w:hAnsi="Arial" w:cs="Arial" w:hint="eastAsia"/>
                                <w:sz w:val="20"/>
                                <w:szCs w:val="20"/>
                                <w:rtl/>
                              </w:rPr>
                              <w:t>هو</w:t>
                            </w:r>
                            <w:r w:rsidRPr="00B22E7D">
                              <w:rPr>
                                <w:rFonts w:ascii="Arial" w:hAnsi="Arial" w:cs="Arial"/>
                                <w:sz w:val="20"/>
                                <w:szCs w:val="20"/>
                                <w:rtl/>
                              </w:rPr>
                              <w:t xml:space="preserve"> </w:t>
                            </w:r>
                            <w:r w:rsidRPr="00B22E7D">
                              <w:rPr>
                                <w:rFonts w:ascii="Arial" w:hAnsi="Arial" w:cs="Arial" w:hint="eastAsia"/>
                                <w:sz w:val="20"/>
                                <w:szCs w:val="20"/>
                                <w:rtl/>
                              </w:rPr>
                              <w:t>مناسب</w:t>
                            </w:r>
                            <w:r w:rsidRPr="00B22E7D">
                              <w:rPr>
                                <w:rFonts w:ascii="Arial" w:hAnsi="Arial" w:cs="Arial"/>
                                <w:sz w:val="20"/>
                                <w:szCs w:val="20"/>
                                <w:rtl/>
                              </w:rPr>
                              <w:t xml:space="preserve"> </w:t>
                            </w:r>
                            <w:r w:rsidRPr="00B22E7D">
                              <w:rPr>
                                <w:rFonts w:ascii="Arial" w:hAnsi="Arial" w:cs="Arial" w:hint="eastAsia"/>
                                <w:sz w:val="20"/>
                                <w:szCs w:val="20"/>
                                <w:rtl/>
                              </w:rPr>
                              <w:t>لـ</w:t>
                            </w:r>
                            <w:r w:rsidRPr="00B22E7D">
                              <w:rPr>
                                <w:rFonts w:ascii="Arial" w:hAnsi="Arial" w:cs="Arial"/>
                                <w:sz w:val="20"/>
                                <w:szCs w:val="20"/>
                                <w:rtl/>
                              </w:rPr>
                              <w:t xml:space="preserve"> (</w:t>
                            </w:r>
                            <w:r w:rsidRPr="00B22E7D">
                              <w:rPr>
                                <w:rFonts w:ascii="Arial" w:hAnsi="Arial" w:cs="Arial" w:hint="eastAsia"/>
                                <w:sz w:val="20"/>
                                <w:szCs w:val="20"/>
                                <w:rtl/>
                              </w:rPr>
                              <w:t>أدناه</w:t>
                            </w:r>
                            <w:r w:rsidRPr="00B22E7D">
                              <w:rPr>
                                <w:rFonts w:ascii="Arial" w:hAnsi="Arial" w:cs="Arial"/>
                                <w:sz w:val="20"/>
                                <w:szCs w:val="20"/>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DE3E7" id="Text Box 22" o:spid="_x0000_s1034" style="position:absolute;left:0;text-align:left;margin-left:259.5pt;margin-top:9.35pt;width:98.85pt;height:6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" fillcolor="#94cc7a [3207]" strokecolor="white [3201]" strokeweight="1.5pt">
                <v:stroke joinstyle="miter"/>
                <v:textbox>
                  <w:txbxContent>
                    <w:p w14:paraId="44F768BB" w14:textId="1C731E25" w:rsidR="00746BC7" w:rsidRPr="00354B38" w:rsidRDefault="00746BC7" w:rsidP="00B22E7D">
                      <w:pPr>
                        <w:bidi/>
                        <w:spacing w:after="0" w:line="240" w:lineRule="auto"/>
                        <w:rPr>
                          <w:rFonts w:ascii="Arial" w:hAnsi="Arial" w:cs="Arial"/>
                          <w:sz w:val="20"/>
                          <w:szCs w:val="20"/>
                        </w:rPr>
                      </w:pPr>
                      <w:r w:rsidRPr="00B22E7D">
                        <w:rPr>
                          <w:rFonts w:ascii="Arial" w:hAnsi="Arial" w:cs="Arial" w:hint="eastAsia"/>
                          <w:b/>
                          <w:bCs/>
                          <w:sz w:val="20"/>
                          <w:szCs w:val="20"/>
                          <w:rtl/>
                        </w:rPr>
                        <w:t>نعم،</w:t>
                      </w:r>
                      <w:r w:rsidRPr="00B22E7D">
                        <w:rPr>
                          <w:rFonts w:ascii="Arial" w:hAnsi="Arial" w:cs="Arial"/>
                          <w:b/>
                          <w:bCs/>
                          <w:sz w:val="20"/>
                          <w:szCs w:val="20"/>
                          <w:rtl/>
                        </w:rPr>
                        <w:t xml:space="preserve"> </w:t>
                      </w:r>
                      <w:r w:rsidRPr="00B22E7D">
                        <w:rPr>
                          <w:rFonts w:ascii="Arial" w:hAnsi="Arial" w:cs="Arial" w:hint="eastAsia"/>
                          <w:sz w:val="20"/>
                          <w:szCs w:val="20"/>
                          <w:rtl/>
                        </w:rPr>
                        <w:t>ارجع</w:t>
                      </w:r>
                      <w:r w:rsidRPr="00B22E7D">
                        <w:rPr>
                          <w:rFonts w:ascii="Arial" w:hAnsi="Arial" w:cs="Arial"/>
                          <w:sz w:val="20"/>
                          <w:szCs w:val="20"/>
                          <w:rtl/>
                        </w:rPr>
                        <w:t xml:space="preserve"> </w:t>
                      </w:r>
                      <w:r w:rsidRPr="00B22E7D">
                        <w:rPr>
                          <w:rFonts w:ascii="Arial" w:hAnsi="Arial" w:cs="Arial" w:hint="eastAsia"/>
                          <w:sz w:val="20"/>
                          <w:szCs w:val="20"/>
                          <w:rtl/>
                        </w:rPr>
                        <w:t>إلى</w:t>
                      </w:r>
                      <w:r w:rsidRPr="00B22E7D">
                        <w:rPr>
                          <w:rFonts w:ascii="Arial" w:hAnsi="Arial" w:cs="Arial"/>
                          <w:sz w:val="20"/>
                          <w:szCs w:val="20"/>
                          <w:rtl/>
                        </w:rPr>
                        <w:t xml:space="preserve"> </w:t>
                      </w:r>
                      <w:r w:rsidRPr="00B22E7D">
                        <w:rPr>
                          <w:rFonts w:ascii="Arial" w:hAnsi="Arial" w:cs="Arial" w:hint="eastAsia"/>
                          <w:sz w:val="20"/>
                          <w:szCs w:val="20"/>
                          <w:rtl/>
                        </w:rPr>
                        <w:t>الخدمات</w:t>
                      </w:r>
                      <w:r w:rsidRPr="00B22E7D">
                        <w:rPr>
                          <w:rFonts w:ascii="Arial" w:hAnsi="Arial" w:cs="Arial"/>
                          <w:sz w:val="20"/>
                          <w:szCs w:val="20"/>
                          <w:rtl/>
                        </w:rPr>
                        <w:t xml:space="preserve"> </w:t>
                      </w:r>
                      <w:r w:rsidRPr="00B22E7D">
                        <w:rPr>
                          <w:rFonts w:ascii="Arial" w:hAnsi="Arial" w:cs="Arial" w:hint="eastAsia"/>
                          <w:sz w:val="20"/>
                          <w:szCs w:val="20"/>
                          <w:rtl/>
                        </w:rPr>
                        <w:t>كما</w:t>
                      </w:r>
                      <w:r w:rsidRPr="00B22E7D">
                        <w:rPr>
                          <w:rFonts w:ascii="Arial" w:hAnsi="Arial" w:cs="Arial"/>
                          <w:sz w:val="20"/>
                          <w:szCs w:val="20"/>
                          <w:rtl/>
                        </w:rPr>
                        <w:t xml:space="preserve"> </w:t>
                      </w:r>
                      <w:r w:rsidRPr="00B22E7D">
                        <w:rPr>
                          <w:rFonts w:ascii="Arial" w:hAnsi="Arial" w:cs="Arial" w:hint="eastAsia"/>
                          <w:sz w:val="20"/>
                          <w:szCs w:val="20"/>
                          <w:rtl/>
                        </w:rPr>
                        <w:t>هو</w:t>
                      </w:r>
                      <w:r w:rsidRPr="00B22E7D">
                        <w:rPr>
                          <w:rFonts w:ascii="Arial" w:hAnsi="Arial" w:cs="Arial"/>
                          <w:sz w:val="20"/>
                          <w:szCs w:val="20"/>
                          <w:rtl/>
                        </w:rPr>
                        <w:t xml:space="preserve"> </w:t>
                      </w:r>
                      <w:r w:rsidRPr="00B22E7D">
                        <w:rPr>
                          <w:rFonts w:ascii="Arial" w:hAnsi="Arial" w:cs="Arial" w:hint="eastAsia"/>
                          <w:sz w:val="20"/>
                          <w:szCs w:val="20"/>
                          <w:rtl/>
                        </w:rPr>
                        <w:t>مناسب</w:t>
                      </w:r>
                      <w:r w:rsidRPr="00B22E7D">
                        <w:rPr>
                          <w:rFonts w:ascii="Arial" w:hAnsi="Arial" w:cs="Arial"/>
                          <w:sz w:val="20"/>
                          <w:szCs w:val="20"/>
                          <w:rtl/>
                        </w:rPr>
                        <w:t xml:space="preserve"> </w:t>
                      </w:r>
                      <w:r w:rsidRPr="00B22E7D">
                        <w:rPr>
                          <w:rFonts w:ascii="Arial" w:hAnsi="Arial" w:cs="Arial" w:hint="eastAsia"/>
                          <w:sz w:val="20"/>
                          <w:szCs w:val="20"/>
                          <w:rtl/>
                        </w:rPr>
                        <w:t>لـ</w:t>
                      </w:r>
                      <w:r w:rsidRPr="00B22E7D">
                        <w:rPr>
                          <w:rFonts w:ascii="Arial" w:hAnsi="Arial" w:cs="Arial"/>
                          <w:sz w:val="20"/>
                          <w:szCs w:val="20"/>
                          <w:rtl/>
                        </w:rPr>
                        <w:t xml:space="preserve"> (</w:t>
                      </w:r>
                      <w:r w:rsidRPr="00B22E7D">
                        <w:rPr>
                          <w:rFonts w:ascii="Arial" w:hAnsi="Arial" w:cs="Arial" w:hint="eastAsia"/>
                          <w:sz w:val="20"/>
                          <w:szCs w:val="20"/>
                          <w:rtl/>
                        </w:rPr>
                        <w:t>أدناه</w:t>
                      </w:r>
                      <w:r w:rsidRPr="00B22E7D">
                        <w:rPr>
                          <w:rFonts w:ascii="Arial" w:hAnsi="Arial" w:cs="Arial"/>
                          <w:sz w:val="20"/>
                          <w:szCs w:val="20"/>
                          <w:rtl/>
                        </w:rPr>
                        <w:t>):</w:t>
                      </w:r>
                    </w:p>
                  </w:txbxContent>
                </v:textbox>
              </v:roundrect>
            </w:pict>
          </mc:Fallback>
        </mc:AlternateContent>
      </w:r>
      <w:bookmarkEnd w:id="87"/>
      <w:bookmarkEnd w:id="88"/>
    </w:p>
    <w:bookmarkStart w:id="89" w:name="_Toc12830136"/>
    <w:bookmarkStart w:id="90" w:name="_Toc12834190"/>
    <w:p w14:paraId="3E2CDDF8" w14:textId="41B91E29" w:rsidR="00BC3882" w:rsidRDefault="00045882" w:rsidP="008C544C">
      <w:pPr>
        <w:pStyle w:val="Heading2"/>
        <w:bidi/>
        <w:spacing w:after="0"/>
        <w:rPr>
          <w:lang w:val="en-GB"/>
        </w:rPr>
      </w:pPr>
      <w:r>
        <w:rPr>
          <w:noProof/>
        </w:rPr>
        <mc:AlternateContent>
          <mc:Choice Requires="wps">
            <w:drawing>
              <wp:anchor distT="0" distB="0" distL="114300" distR="114300" simplePos="0" relativeHeight="251784192" behindDoc="0" locked="0" layoutInCell="1" allowOverlap="1" wp14:anchorId="7AFDB155" wp14:editId="52668488">
                <wp:simplePos x="0" y="0"/>
                <wp:positionH relativeFrom="column">
                  <wp:posOffset>3497580</wp:posOffset>
                </wp:positionH>
                <wp:positionV relativeFrom="paragraph">
                  <wp:posOffset>934720</wp:posOffset>
                </wp:positionV>
                <wp:extent cx="772160" cy="899160"/>
                <wp:effectExtent l="19050" t="0" r="46990" b="34290"/>
                <wp:wrapNone/>
                <wp:docPr id="1" name="Down Arrow 1"/>
                <wp:cNvGraphicFramePr/>
                <a:graphic xmlns:a="http://schemas.openxmlformats.org/drawingml/2006/main">
                  <a:graphicData uri="http://schemas.microsoft.com/office/word/2010/wordprocessingShape">
                    <wps:wsp>
                      <wps:cNvSpPr/>
                      <wps:spPr>
                        <a:xfrm>
                          <a:off x="0" y="0"/>
                          <a:ext cx="772160" cy="899160"/>
                        </a:xfrm>
                        <a:prstGeom prst="downArrow">
                          <a:avLst/>
                        </a:prstGeom>
                        <a:ln>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9AA2B" id="Down Arrow 1" o:spid="_x0000_s1026" type="#_x0000_t67" style="position:absolute;margin-left:275.4pt;margin-top:73.6pt;width:60.8pt;height:70.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" adj="12325" fillcolor="#555 [2160]" strokecolor="white [3212]" strokeweight=".5pt">
                <v:fill color2="#313131 [2608]" rotate="t" colors="0 #9b9b9b;.5 #8e8e8e;1 #797979" focus="100%" type="gradient">
                  <o:fill v:ext="view" type="gradientUnscaled"/>
                </v:fill>
              </v:shape>
            </w:pict>
          </mc:Fallback>
        </mc:AlternateContent>
      </w:r>
      <w:r w:rsidR="00BC3882">
        <w:rPr>
          <w:noProof/>
        </w:rPr>
        <mc:AlternateContent>
          <mc:Choice Requires="wps">
            <w:drawing>
              <wp:anchor distT="0" distB="0" distL="114300" distR="114300" simplePos="0" relativeHeight="251782144" behindDoc="0" locked="0" layoutInCell="1" allowOverlap="1" wp14:anchorId="2DA35B21" wp14:editId="75C6D645">
                <wp:simplePos x="0" y="0"/>
                <wp:positionH relativeFrom="column">
                  <wp:posOffset>4747260</wp:posOffset>
                </wp:positionH>
                <wp:positionV relativeFrom="paragraph">
                  <wp:posOffset>313690</wp:posOffset>
                </wp:positionV>
                <wp:extent cx="1323975" cy="942340"/>
                <wp:effectExtent l="0" t="0" r="28575" b="10160"/>
                <wp:wrapNone/>
                <wp:docPr id="234" name="Text Box 28"/>
                <wp:cNvGraphicFramePr/>
                <a:graphic xmlns:a="http://schemas.openxmlformats.org/drawingml/2006/main">
                  <a:graphicData uri="http://schemas.microsoft.com/office/word/2010/wordprocessingShape">
                    <wps:wsp>
                      <wps:cNvSpPr txBox="1"/>
                      <wps:spPr>
                        <a:xfrm>
                          <a:off x="0" y="0"/>
                          <a:ext cx="1323975" cy="942340"/>
                        </a:xfrm>
                        <a:prstGeom prst="roundRect">
                          <a:avLst/>
                        </a:prstGeom>
                        <a:ln/>
                      </wps:spPr>
                      <wps:style>
                        <a:lnRef idx="3">
                          <a:schemeClr val="lt1"/>
                        </a:lnRef>
                        <a:fillRef idx="1">
                          <a:schemeClr val="accent3"/>
                        </a:fillRef>
                        <a:effectRef idx="1">
                          <a:schemeClr val="accent3"/>
                        </a:effectRef>
                        <a:fontRef idx="minor">
                          <a:schemeClr val="lt1"/>
                        </a:fontRef>
                      </wps:style>
                      <wps:txbx>
                        <w:txbxContent>
                          <w:p w14:paraId="6279B63B" w14:textId="6742FB01" w:rsidR="00746BC7" w:rsidRPr="00354B38" w:rsidRDefault="00746BC7" w:rsidP="00B22E7D">
                            <w:pPr>
                              <w:bidi/>
                              <w:spacing w:after="0" w:line="240" w:lineRule="auto"/>
                              <w:rPr>
                                <w:rFonts w:ascii="Arial" w:hAnsi="Arial" w:cs="Arial"/>
                                <w:color w:val="FFFFFF" w:themeColor="background1"/>
                                <w:sz w:val="20"/>
                                <w:szCs w:val="20"/>
                              </w:rPr>
                            </w:pPr>
                            <w:r>
                              <w:rPr>
                                <w:rFonts w:ascii="Arial" w:hAnsi="Arial" w:cs="Arial" w:hint="cs"/>
                                <w:b/>
                                <w:bCs/>
                                <w:color w:val="FFFFFF" w:themeColor="background1"/>
                                <w:sz w:val="20"/>
                                <w:szCs w:val="20"/>
                                <w:rtl/>
                              </w:rPr>
                              <w:t xml:space="preserve">كلا </w:t>
                            </w:r>
                            <w:r w:rsidRPr="00B22E7D">
                              <w:rPr>
                                <w:rFonts w:ascii="Arial" w:hAnsi="Arial" w:cs="Arial" w:hint="eastAsia"/>
                                <w:color w:val="FFFFFF" w:themeColor="background1"/>
                                <w:sz w:val="20"/>
                                <w:szCs w:val="20"/>
                                <w:rtl/>
                              </w:rPr>
                              <w:t>أخبر</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الطفل</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بكيفية</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الوصول</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إلى</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الخدمات</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في</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حالة</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الحاجة</w:t>
                            </w:r>
                            <w:r w:rsidRPr="00B22E7D">
                              <w:rPr>
                                <w:rFonts w:ascii="Arial" w:hAnsi="Arial" w:cs="Arial"/>
                                <w:color w:val="FFFFFF" w:themeColor="background1"/>
                                <w:sz w:val="20"/>
                                <w:szCs w:val="20"/>
                                <w:rtl/>
                              </w:rPr>
                              <w:t xml:space="preserve"> </w:t>
                            </w:r>
                            <w:r w:rsidRPr="00B22E7D">
                              <w:rPr>
                                <w:rFonts w:ascii="Arial" w:hAnsi="Arial" w:cs="Arial" w:hint="cs"/>
                                <w:color w:val="FFFFFF" w:themeColor="background1"/>
                                <w:sz w:val="20"/>
                                <w:szCs w:val="20"/>
                                <w:rtl/>
                              </w:rPr>
                              <w:t>اليها في</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المستقبل</w:t>
                            </w:r>
                            <w:r w:rsidRPr="00B22E7D">
                              <w:rPr>
                                <w:rFonts w:ascii="Arial" w:hAnsi="Arial" w:cs="Arial"/>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35B21" id="Text Box 28" o:spid="_x0000_s1035" style="position:absolute;left:0;text-align:left;margin-left:373.8pt;margin-top:24.7pt;width:104.25pt;height:74.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" fillcolor="#b690a5 [3206]" strokecolor="white [3201]" strokeweight="1.5pt">
                <v:stroke joinstyle="miter"/>
                <v:textbox>
                  <w:txbxContent>
                    <w:p w14:paraId="6279B63B" w14:textId="6742FB01" w:rsidR="00746BC7" w:rsidRPr="00354B38" w:rsidRDefault="00746BC7" w:rsidP="00B22E7D">
                      <w:pPr>
                        <w:bidi/>
                        <w:spacing w:after="0" w:line="240" w:lineRule="auto"/>
                        <w:rPr>
                          <w:rFonts w:ascii="Arial" w:hAnsi="Arial" w:cs="Arial"/>
                          <w:color w:val="FFFFFF" w:themeColor="background1"/>
                          <w:sz w:val="20"/>
                          <w:szCs w:val="20"/>
                        </w:rPr>
                      </w:pPr>
                      <w:r>
                        <w:rPr>
                          <w:rFonts w:ascii="Arial" w:hAnsi="Arial" w:cs="Arial" w:hint="cs"/>
                          <w:b/>
                          <w:bCs/>
                          <w:color w:val="FFFFFF" w:themeColor="background1"/>
                          <w:sz w:val="20"/>
                          <w:szCs w:val="20"/>
                          <w:rtl/>
                        </w:rPr>
                        <w:t xml:space="preserve">كلا </w:t>
                      </w:r>
                      <w:r w:rsidRPr="00B22E7D">
                        <w:rPr>
                          <w:rFonts w:ascii="Arial" w:hAnsi="Arial" w:cs="Arial" w:hint="eastAsia"/>
                          <w:color w:val="FFFFFF" w:themeColor="background1"/>
                          <w:sz w:val="20"/>
                          <w:szCs w:val="20"/>
                          <w:rtl/>
                        </w:rPr>
                        <w:t>أخبر</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الطفل</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بكيفية</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الوصول</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إلى</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الخدمات</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في</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حالة</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الحاجة</w:t>
                      </w:r>
                      <w:r w:rsidRPr="00B22E7D">
                        <w:rPr>
                          <w:rFonts w:ascii="Arial" w:hAnsi="Arial" w:cs="Arial"/>
                          <w:color w:val="FFFFFF" w:themeColor="background1"/>
                          <w:sz w:val="20"/>
                          <w:szCs w:val="20"/>
                          <w:rtl/>
                        </w:rPr>
                        <w:t xml:space="preserve"> </w:t>
                      </w:r>
                      <w:r w:rsidRPr="00B22E7D">
                        <w:rPr>
                          <w:rFonts w:ascii="Arial" w:hAnsi="Arial" w:cs="Arial" w:hint="cs"/>
                          <w:color w:val="FFFFFF" w:themeColor="background1"/>
                          <w:sz w:val="20"/>
                          <w:szCs w:val="20"/>
                          <w:rtl/>
                        </w:rPr>
                        <w:t>اليها في</w:t>
                      </w:r>
                      <w:r w:rsidRPr="00B22E7D">
                        <w:rPr>
                          <w:rFonts w:ascii="Arial" w:hAnsi="Arial" w:cs="Arial"/>
                          <w:color w:val="FFFFFF" w:themeColor="background1"/>
                          <w:sz w:val="20"/>
                          <w:szCs w:val="20"/>
                          <w:rtl/>
                        </w:rPr>
                        <w:t xml:space="preserve"> </w:t>
                      </w:r>
                      <w:r w:rsidRPr="00B22E7D">
                        <w:rPr>
                          <w:rFonts w:ascii="Arial" w:hAnsi="Arial" w:cs="Arial" w:hint="eastAsia"/>
                          <w:color w:val="FFFFFF" w:themeColor="background1"/>
                          <w:sz w:val="20"/>
                          <w:szCs w:val="20"/>
                          <w:rtl/>
                        </w:rPr>
                        <w:t>المستقبل</w:t>
                      </w:r>
                      <w:r w:rsidRPr="00B22E7D">
                        <w:rPr>
                          <w:rFonts w:ascii="Arial" w:hAnsi="Arial" w:cs="Arial"/>
                          <w:color w:val="FFFFFF" w:themeColor="background1"/>
                          <w:sz w:val="20"/>
                          <w:szCs w:val="20"/>
                        </w:rPr>
                        <w:t>.</w:t>
                      </w:r>
                    </w:p>
                  </w:txbxContent>
                </v:textbox>
              </v:roundrect>
            </w:pict>
          </mc:Fallback>
        </mc:AlternateContent>
      </w:r>
      <w:bookmarkEnd w:id="89"/>
      <w:bookmarkEnd w:id="90"/>
    </w:p>
    <w:p w14:paraId="5A4C4A3C" w14:textId="77777777" w:rsidR="00BC3882" w:rsidRPr="004F3322" w:rsidRDefault="00BC3882" w:rsidP="008C544C">
      <w:pPr>
        <w:numPr>
          <w:ilvl w:val="0"/>
          <w:numId w:val="28"/>
        </w:numPr>
        <w:bidi/>
        <w:spacing w:after="0" w:line="276" w:lineRule="auto"/>
        <w:ind w:left="504"/>
        <w:rPr>
          <w:rFonts w:ascii="Arial" w:hAnsi="Arial" w:cs="Arial"/>
          <w:lang w:val="en-GB"/>
        </w:rPr>
        <w:sectPr w:rsidR="00BC3882" w:rsidRPr="004F3322" w:rsidSect="00BC3882">
          <w:headerReference w:type="even" r:id="rId40"/>
          <w:headerReference w:type="default" r:id="rId41"/>
          <w:footerReference w:type="default" r:id="rId42"/>
          <w:headerReference w:type="first" r:id="rId43"/>
          <w:pgSz w:w="12240" w:h="15840"/>
          <w:pgMar w:top="1080" w:right="1080" w:bottom="1440" w:left="1080" w:header="720" w:footer="720" w:gutter="0"/>
          <w:pgNumType w:chapStyle="1"/>
          <w:cols w:space="0"/>
          <w:docGrid w:linePitch="360"/>
        </w:sectPr>
      </w:pPr>
    </w:p>
    <w:tbl>
      <w:tblPr>
        <w:tblStyle w:val="GridTable4-Accent1"/>
        <w:tblpPr w:leftFromText="180" w:rightFromText="180" w:vertAnchor="text" w:horzAnchor="margin" w:tblpXSpec="center" w:tblpY="-589"/>
        <w:bidiVisual/>
        <w:tblW w:w="10213" w:type="dxa"/>
        <w:tblLook w:val="04A0" w:firstRow="1" w:lastRow="0" w:firstColumn="1" w:lastColumn="0" w:noHBand="0" w:noVBand="1"/>
      </w:tblPr>
      <w:tblGrid>
        <w:gridCol w:w="2482"/>
        <w:gridCol w:w="3786"/>
        <w:gridCol w:w="3945"/>
      </w:tblGrid>
      <w:tr w:rsidR="00BC3882" w:rsidRPr="00F5275C" w14:paraId="1555134B" w14:textId="77777777" w:rsidTr="005F7588">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0213" w:type="dxa"/>
            <w:gridSpan w:val="3"/>
            <w:vAlign w:val="center"/>
          </w:tcPr>
          <w:p w14:paraId="6AED5A28" w14:textId="19E6FF2E" w:rsidR="00BC3882" w:rsidRDefault="00C075C1" w:rsidP="008C544C">
            <w:pPr>
              <w:pStyle w:val="Heading2"/>
              <w:bidi/>
              <w:spacing w:after="0"/>
              <w:jc w:val="center"/>
              <w:outlineLvl w:val="1"/>
              <w:rPr>
                <w:rFonts w:ascii="Arial" w:hAnsi="Arial" w:cs="Arial"/>
                <w:bCs w:val="0"/>
                <w:color w:val="FFFFFF" w:themeColor="background1"/>
                <w:sz w:val="22"/>
                <w:szCs w:val="22"/>
                <w:lang w:val="en-GB"/>
              </w:rPr>
            </w:pPr>
            <w:bookmarkStart w:id="91" w:name="_Toc12830137"/>
            <w:bookmarkStart w:id="92" w:name="_Toc12834191"/>
            <w:r>
              <w:rPr>
                <w:rFonts w:ascii="Arial" w:hAnsi="Arial" w:cs="Arial" w:hint="cs"/>
                <w:bCs w:val="0"/>
                <w:color w:val="FFFFFF" w:themeColor="background1"/>
                <w:sz w:val="22"/>
                <w:szCs w:val="22"/>
                <w:rtl/>
                <w:lang w:val="en-GB"/>
              </w:rPr>
              <w:lastRenderedPageBreak/>
              <w:t>هل لدى الطفل احتياجات أخرى تتطلب الإحالة؟</w:t>
            </w:r>
            <w:bookmarkEnd w:id="91"/>
            <w:bookmarkEnd w:id="92"/>
          </w:p>
          <w:p w14:paraId="2EA89B28" w14:textId="64171E2B" w:rsidR="00BC3882" w:rsidRPr="00F5275C" w:rsidRDefault="00C075C1" w:rsidP="008C544C">
            <w:pPr>
              <w:pStyle w:val="Heading2"/>
              <w:bidi/>
              <w:spacing w:after="0"/>
              <w:jc w:val="center"/>
              <w:outlineLvl w:val="1"/>
              <w:rPr>
                <w:rFonts w:ascii="Arial" w:hAnsi="Arial" w:cs="Arial"/>
                <w:bCs w:val="0"/>
                <w:lang w:val="en-GB"/>
              </w:rPr>
            </w:pPr>
            <w:bookmarkStart w:id="93" w:name="_Toc12830138"/>
            <w:bookmarkStart w:id="94" w:name="_Toc12834192"/>
            <w:r>
              <w:rPr>
                <w:rFonts w:ascii="Arial" w:hAnsi="Arial" w:cs="Arial" w:hint="cs"/>
                <w:bCs w:val="0"/>
                <w:color w:val="FFFFFF" w:themeColor="background1"/>
                <w:sz w:val="22"/>
                <w:szCs w:val="22"/>
                <w:rtl/>
                <w:lang w:val="en-GB"/>
              </w:rPr>
              <w:t xml:space="preserve">قم </w:t>
            </w:r>
            <w:proofErr w:type="spellStart"/>
            <w:proofErr w:type="gramStart"/>
            <w:r>
              <w:rPr>
                <w:rFonts w:ascii="Arial" w:hAnsi="Arial" w:cs="Arial" w:hint="cs"/>
                <w:bCs w:val="0"/>
                <w:color w:val="FFFFFF" w:themeColor="background1"/>
                <w:sz w:val="22"/>
                <w:szCs w:val="22"/>
                <w:rtl/>
                <w:lang w:val="en-GB"/>
              </w:rPr>
              <w:t>بالاحالة</w:t>
            </w:r>
            <w:proofErr w:type="spellEnd"/>
            <w:r>
              <w:rPr>
                <w:rFonts w:ascii="Arial" w:hAnsi="Arial" w:cs="Arial" w:hint="cs"/>
                <w:bCs w:val="0"/>
                <w:color w:val="FFFFFF" w:themeColor="background1"/>
                <w:sz w:val="22"/>
                <w:szCs w:val="22"/>
                <w:rtl/>
                <w:lang w:val="en-GB"/>
              </w:rPr>
              <w:t xml:space="preserve">  الى</w:t>
            </w:r>
            <w:proofErr w:type="gramEnd"/>
            <w:r>
              <w:rPr>
                <w:rFonts w:ascii="Arial" w:hAnsi="Arial" w:cs="Arial" w:hint="cs"/>
                <w:bCs w:val="0"/>
                <w:i/>
                <w:color w:val="00B0F0"/>
                <w:sz w:val="22"/>
                <w:szCs w:val="22"/>
                <w:rtl/>
                <w:lang w:val="en-GB"/>
              </w:rPr>
              <w:t xml:space="preserve"> &lt;ادخل المكان المحدد&gt;</w:t>
            </w:r>
            <w:r>
              <w:rPr>
                <w:rFonts w:ascii="Arial" w:hAnsi="Arial" w:cs="Arial" w:hint="cs"/>
                <w:bCs w:val="0"/>
                <w:color w:val="FFFFFF" w:themeColor="background1"/>
                <w:sz w:val="22"/>
                <w:szCs w:val="22"/>
                <w:rtl/>
                <w:lang w:val="en-GB"/>
              </w:rPr>
              <w:t xml:space="preserve"> (</w:t>
            </w:r>
            <w:proofErr w:type="spellStart"/>
            <w:r>
              <w:rPr>
                <w:rFonts w:ascii="Arial" w:hAnsi="Arial" w:cs="Arial" w:hint="cs"/>
                <w:bCs w:val="0"/>
                <w:color w:val="FFFFFF" w:themeColor="background1"/>
                <w:sz w:val="22"/>
                <w:szCs w:val="22"/>
                <w:rtl/>
                <w:lang w:val="en-GB"/>
              </w:rPr>
              <w:t>اادناه</w:t>
            </w:r>
            <w:proofErr w:type="spellEnd"/>
            <w:r>
              <w:rPr>
                <w:rFonts w:ascii="Arial" w:hAnsi="Arial" w:cs="Arial" w:hint="cs"/>
                <w:bCs w:val="0"/>
                <w:color w:val="FFFFFF" w:themeColor="background1"/>
                <w:sz w:val="22"/>
                <w:szCs w:val="22"/>
                <w:rtl/>
                <w:lang w:val="en-GB"/>
              </w:rPr>
              <w:t>):</w:t>
            </w:r>
            <w:bookmarkEnd w:id="93"/>
            <w:bookmarkEnd w:id="94"/>
          </w:p>
        </w:tc>
      </w:tr>
      <w:tr w:rsidR="00BC3882" w:rsidRPr="00F5275C" w14:paraId="2AE58AEC" w14:textId="77777777" w:rsidTr="005F7588">
        <w:trPr>
          <w:cnfStyle w:val="000000100000" w:firstRow="0" w:lastRow="0" w:firstColumn="0" w:lastColumn="0" w:oddVBand="0" w:evenVBand="0" w:oddHBand="1" w:evenHBand="0" w:firstRowFirstColumn="0" w:firstRowLastColumn="0" w:lastRowFirstColumn="0" w:lastRowLastColumn="0"/>
          <w:trHeight w:val="984"/>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3CEBBEC4" w14:textId="7BC77DD4" w:rsidR="00BC3882" w:rsidRPr="00F5275C" w:rsidRDefault="00414E7A" w:rsidP="008C544C">
            <w:pPr>
              <w:bidi/>
              <w:spacing w:line="240" w:lineRule="auto"/>
              <w:jc w:val="center"/>
              <w:rPr>
                <w:rFonts w:ascii="Arial" w:hAnsi="Arial" w:cs="Arial"/>
                <w:color w:val="405D78" w:themeColor="accent1"/>
                <w:lang w:val="en-GB"/>
              </w:rPr>
            </w:pPr>
            <w:r>
              <w:rPr>
                <w:rFonts w:ascii="Arial" w:hAnsi="Arial" w:cs="Arial" w:hint="cs"/>
                <w:color w:val="405D78" w:themeColor="accent1"/>
                <w:sz w:val="20"/>
                <w:szCs w:val="20"/>
                <w:rtl/>
                <w:lang w:val="en-GB"/>
              </w:rPr>
              <w:t>ما هي الخدمات التي يحتاجها الطفل؟</w:t>
            </w:r>
          </w:p>
        </w:tc>
        <w:tc>
          <w:tcPr>
            <w:tcW w:w="7731" w:type="dxa"/>
            <w:gridSpan w:val="2"/>
            <w:vAlign w:val="center"/>
          </w:tcPr>
          <w:p w14:paraId="65BA240C" w14:textId="77777777" w:rsidR="003E274C" w:rsidRPr="003E274C" w:rsidRDefault="003E274C" w:rsidP="008C544C">
            <w:pPr>
              <w:pStyle w:val="ListParagraph"/>
              <w:numPr>
                <w:ilvl w:val="0"/>
                <w:numId w:val="37"/>
              </w:numPr>
              <w:bidi/>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r w:rsidRPr="003E274C">
              <w:rPr>
                <w:rFonts w:ascii="Arial" w:hAnsi="Arial" w:cs="Arial" w:hint="eastAsia"/>
                <w:sz w:val="20"/>
                <w:rtl/>
                <w:lang w:val="en-GB"/>
              </w:rPr>
              <w:t>انتقل</w:t>
            </w:r>
            <w:r w:rsidRPr="003E274C">
              <w:rPr>
                <w:rFonts w:ascii="Arial" w:hAnsi="Arial" w:cs="Arial"/>
                <w:sz w:val="20"/>
                <w:rtl/>
                <w:lang w:val="en-GB"/>
              </w:rPr>
              <w:t xml:space="preserve"> </w:t>
            </w:r>
            <w:r w:rsidRPr="003E274C">
              <w:rPr>
                <w:rFonts w:ascii="Arial" w:hAnsi="Arial" w:cs="Arial" w:hint="eastAsia"/>
                <w:sz w:val="20"/>
                <w:rtl/>
                <w:lang w:val="en-GB"/>
              </w:rPr>
              <w:t>إلى</w:t>
            </w:r>
            <w:r w:rsidRPr="003E274C">
              <w:rPr>
                <w:rFonts w:ascii="Arial" w:hAnsi="Arial" w:cs="Arial"/>
                <w:sz w:val="20"/>
                <w:rtl/>
                <w:lang w:val="en-GB"/>
              </w:rPr>
              <w:t xml:space="preserve"> </w:t>
            </w:r>
            <w:r w:rsidRPr="003E274C">
              <w:rPr>
                <w:rFonts w:ascii="Arial" w:hAnsi="Arial" w:cs="Arial" w:hint="eastAsia"/>
                <w:sz w:val="20"/>
                <w:rtl/>
                <w:lang w:val="en-GB"/>
              </w:rPr>
              <w:t>مسار</w:t>
            </w:r>
            <w:r w:rsidRPr="003E274C">
              <w:rPr>
                <w:rFonts w:ascii="Arial" w:hAnsi="Arial" w:cs="Arial"/>
                <w:sz w:val="20"/>
                <w:rtl/>
                <w:lang w:val="en-GB"/>
              </w:rPr>
              <w:t xml:space="preserve"> </w:t>
            </w:r>
            <w:r w:rsidRPr="003E274C">
              <w:rPr>
                <w:rFonts w:ascii="Arial" w:hAnsi="Arial" w:cs="Arial" w:hint="eastAsia"/>
                <w:sz w:val="20"/>
                <w:rtl/>
                <w:lang w:val="en-GB"/>
              </w:rPr>
              <w:t>إحالة</w:t>
            </w:r>
            <w:r w:rsidRPr="003E274C">
              <w:rPr>
                <w:rFonts w:ascii="Arial" w:hAnsi="Arial" w:cs="Arial"/>
                <w:sz w:val="20"/>
                <w:rtl/>
                <w:lang w:val="en-GB"/>
              </w:rPr>
              <w:t xml:space="preserve"> </w:t>
            </w:r>
            <w:r w:rsidRPr="003E274C">
              <w:rPr>
                <w:rFonts w:ascii="Arial" w:hAnsi="Arial" w:cs="Arial" w:hint="eastAsia"/>
                <w:sz w:val="20"/>
                <w:rtl/>
                <w:lang w:val="en-GB"/>
              </w:rPr>
              <w:t>حماية</w:t>
            </w:r>
            <w:r w:rsidRPr="003E274C">
              <w:rPr>
                <w:rFonts w:ascii="Arial" w:hAnsi="Arial" w:cs="Arial"/>
                <w:sz w:val="20"/>
                <w:rtl/>
                <w:lang w:val="en-GB"/>
              </w:rPr>
              <w:t xml:space="preserve"> </w:t>
            </w:r>
            <w:r w:rsidRPr="003E274C">
              <w:rPr>
                <w:rFonts w:ascii="Arial" w:hAnsi="Arial" w:cs="Arial" w:hint="eastAsia"/>
                <w:sz w:val="20"/>
                <w:rtl/>
                <w:lang w:val="en-GB"/>
              </w:rPr>
              <w:t>الطفل</w:t>
            </w:r>
            <w:r w:rsidRPr="003E274C">
              <w:rPr>
                <w:rFonts w:ascii="Arial" w:hAnsi="Arial" w:cs="Arial"/>
                <w:sz w:val="20"/>
                <w:rtl/>
                <w:lang w:val="en-GB"/>
              </w:rPr>
              <w:t xml:space="preserve"> </w:t>
            </w:r>
            <w:r w:rsidRPr="003E274C">
              <w:rPr>
                <w:rFonts w:ascii="Arial" w:hAnsi="Arial" w:cs="Arial" w:hint="eastAsia"/>
                <w:sz w:val="20"/>
                <w:rtl/>
                <w:lang w:val="en-GB"/>
              </w:rPr>
              <w:t>قبل</w:t>
            </w:r>
            <w:r w:rsidRPr="003E274C">
              <w:rPr>
                <w:rFonts w:ascii="Arial" w:hAnsi="Arial" w:cs="Arial"/>
                <w:sz w:val="20"/>
                <w:rtl/>
                <w:lang w:val="en-GB"/>
              </w:rPr>
              <w:t xml:space="preserve"> </w:t>
            </w:r>
            <w:r w:rsidRPr="003E274C">
              <w:rPr>
                <w:rFonts w:ascii="Arial" w:hAnsi="Arial" w:cs="Arial" w:hint="eastAsia"/>
                <w:sz w:val="20"/>
                <w:rtl/>
                <w:lang w:val="en-GB"/>
              </w:rPr>
              <w:t>الرجوع</w:t>
            </w:r>
            <w:r w:rsidRPr="003E274C">
              <w:rPr>
                <w:rFonts w:ascii="Arial" w:hAnsi="Arial" w:cs="Arial"/>
                <w:sz w:val="20"/>
                <w:rtl/>
                <w:lang w:val="en-GB"/>
              </w:rPr>
              <w:t xml:space="preserve"> </w:t>
            </w:r>
            <w:r w:rsidRPr="003E274C">
              <w:rPr>
                <w:rFonts w:ascii="Arial" w:hAnsi="Arial" w:cs="Arial" w:hint="eastAsia"/>
                <w:sz w:val="20"/>
                <w:rtl/>
                <w:lang w:val="en-GB"/>
              </w:rPr>
              <w:t>إلى</w:t>
            </w:r>
            <w:r w:rsidRPr="003E274C">
              <w:rPr>
                <w:rFonts w:ascii="Arial" w:hAnsi="Arial" w:cs="Arial"/>
                <w:sz w:val="20"/>
                <w:rtl/>
                <w:lang w:val="en-GB"/>
              </w:rPr>
              <w:t xml:space="preserve"> </w:t>
            </w:r>
            <w:r w:rsidRPr="003E274C">
              <w:rPr>
                <w:rFonts w:ascii="Arial" w:hAnsi="Arial" w:cs="Arial" w:hint="eastAsia"/>
                <w:sz w:val="20"/>
                <w:rtl/>
                <w:lang w:val="en-GB"/>
              </w:rPr>
              <w:t>هذا</w:t>
            </w:r>
            <w:r w:rsidRPr="003E274C">
              <w:rPr>
                <w:rFonts w:ascii="Arial" w:hAnsi="Arial" w:cs="Arial"/>
                <w:sz w:val="20"/>
                <w:rtl/>
                <w:lang w:val="en-GB"/>
              </w:rPr>
              <w:t xml:space="preserve"> </w:t>
            </w:r>
            <w:r w:rsidRPr="003E274C">
              <w:rPr>
                <w:rFonts w:ascii="Arial" w:hAnsi="Arial" w:cs="Arial" w:hint="eastAsia"/>
                <w:sz w:val="20"/>
                <w:rtl/>
                <w:lang w:val="en-GB"/>
              </w:rPr>
              <w:t>النموذج</w:t>
            </w:r>
            <w:r w:rsidRPr="003E274C">
              <w:rPr>
                <w:rFonts w:ascii="Arial" w:hAnsi="Arial" w:cs="Arial"/>
                <w:sz w:val="20"/>
                <w:rtl/>
                <w:lang w:val="en-GB"/>
              </w:rPr>
              <w:t>.</w:t>
            </w:r>
          </w:p>
          <w:p w14:paraId="60B2153C" w14:textId="4BDFCF43" w:rsidR="00BC3882" w:rsidRPr="00F5275C" w:rsidRDefault="003E274C" w:rsidP="008C544C">
            <w:pPr>
              <w:pStyle w:val="ListParagraph"/>
              <w:numPr>
                <w:ilvl w:val="0"/>
                <w:numId w:val="37"/>
              </w:numPr>
              <w:bidi/>
              <w:cnfStyle w:val="000000100000" w:firstRow="0" w:lastRow="0" w:firstColumn="0" w:lastColumn="0" w:oddVBand="0" w:evenVBand="0" w:oddHBand="1" w:evenHBand="0" w:firstRowFirstColumn="0" w:firstRowLastColumn="0" w:lastRowFirstColumn="0" w:lastRowLastColumn="0"/>
              <w:rPr>
                <w:rFonts w:ascii="Arial" w:hAnsi="Arial" w:cs="Arial"/>
                <w:b/>
                <w:bCs/>
                <w:lang w:val="en-GB"/>
              </w:rPr>
            </w:pPr>
            <w:proofErr w:type="gramStart"/>
            <w:r w:rsidRPr="003E274C">
              <w:rPr>
                <w:rFonts w:ascii="Arial" w:hAnsi="Arial" w:cs="Arial" w:hint="eastAsia"/>
                <w:sz w:val="20"/>
                <w:rtl/>
                <w:lang w:val="en-GB"/>
              </w:rPr>
              <w:t>ا</w:t>
            </w:r>
            <w:r>
              <w:rPr>
                <w:rFonts w:ascii="Arial" w:hAnsi="Arial" w:cs="Arial" w:hint="cs"/>
                <w:sz w:val="20"/>
                <w:rtl/>
                <w:lang w:val="en-GB"/>
              </w:rPr>
              <w:t>كمل</w:t>
            </w:r>
            <w:proofErr w:type="gramEnd"/>
            <w:r w:rsidRPr="003E274C">
              <w:rPr>
                <w:rFonts w:ascii="Arial" w:hAnsi="Arial" w:cs="Arial"/>
                <w:sz w:val="20"/>
                <w:rtl/>
                <w:lang w:val="en-GB"/>
              </w:rPr>
              <w:t xml:space="preserve"> </w:t>
            </w:r>
            <w:r w:rsidRPr="003E274C">
              <w:rPr>
                <w:rFonts w:ascii="Arial" w:hAnsi="Arial" w:cs="Arial" w:hint="eastAsia"/>
                <w:sz w:val="20"/>
                <w:rtl/>
                <w:lang w:val="en-GB"/>
              </w:rPr>
              <w:t>نموذج</w:t>
            </w:r>
            <w:r w:rsidRPr="003E274C">
              <w:rPr>
                <w:rFonts w:ascii="Arial" w:hAnsi="Arial" w:cs="Arial"/>
                <w:sz w:val="20"/>
                <w:rtl/>
                <w:lang w:val="en-GB"/>
              </w:rPr>
              <w:t xml:space="preserve"> </w:t>
            </w:r>
            <w:r w:rsidRPr="003E274C">
              <w:rPr>
                <w:rFonts w:ascii="Arial" w:hAnsi="Arial" w:cs="Arial" w:hint="eastAsia"/>
                <w:sz w:val="20"/>
                <w:rtl/>
                <w:lang w:val="en-GB"/>
              </w:rPr>
              <w:t>إحالة</w:t>
            </w:r>
            <w:r w:rsidRPr="003E274C">
              <w:rPr>
                <w:rFonts w:ascii="Arial" w:hAnsi="Arial" w:cs="Arial"/>
                <w:sz w:val="20"/>
                <w:rtl/>
                <w:lang w:val="en-GB"/>
              </w:rPr>
              <w:t xml:space="preserve"> </w:t>
            </w:r>
            <w:r w:rsidRPr="003E274C">
              <w:rPr>
                <w:rFonts w:ascii="Arial" w:hAnsi="Arial" w:cs="Arial" w:hint="eastAsia"/>
                <w:sz w:val="20"/>
                <w:rtl/>
                <w:lang w:val="en-GB"/>
              </w:rPr>
              <w:t>إدارة</w:t>
            </w:r>
            <w:r w:rsidRPr="003E274C">
              <w:rPr>
                <w:rFonts w:ascii="Arial" w:hAnsi="Arial" w:cs="Arial"/>
                <w:sz w:val="20"/>
                <w:rtl/>
                <w:lang w:val="en-GB"/>
              </w:rPr>
              <w:t xml:space="preserve"> </w:t>
            </w:r>
            <w:r>
              <w:rPr>
                <w:rFonts w:ascii="Arial" w:hAnsi="Arial" w:cs="Arial" w:hint="cs"/>
                <w:sz w:val="20"/>
                <w:rtl/>
                <w:lang w:val="en-GB"/>
              </w:rPr>
              <w:t>حالة</w:t>
            </w:r>
            <w:r w:rsidRPr="003E274C">
              <w:rPr>
                <w:rFonts w:ascii="Arial" w:hAnsi="Arial" w:cs="Arial"/>
                <w:sz w:val="20"/>
                <w:rtl/>
                <w:lang w:val="en-GB"/>
              </w:rPr>
              <w:t xml:space="preserve"> </w:t>
            </w:r>
            <w:r w:rsidRPr="003E274C">
              <w:rPr>
                <w:rFonts w:ascii="Arial" w:hAnsi="Arial" w:cs="Arial" w:hint="eastAsia"/>
                <w:sz w:val="20"/>
                <w:rtl/>
                <w:lang w:val="en-GB"/>
              </w:rPr>
              <w:t>حماية</w:t>
            </w:r>
            <w:r w:rsidRPr="003E274C">
              <w:rPr>
                <w:rFonts w:ascii="Arial" w:hAnsi="Arial" w:cs="Arial"/>
                <w:sz w:val="20"/>
                <w:rtl/>
                <w:lang w:val="en-GB"/>
              </w:rPr>
              <w:t xml:space="preserve"> </w:t>
            </w:r>
            <w:r w:rsidRPr="003E274C">
              <w:rPr>
                <w:rFonts w:ascii="Arial" w:hAnsi="Arial" w:cs="Arial" w:hint="eastAsia"/>
                <w:sz w:val="20"/>
                <w:rtl/>
                <w:lang w:val="en-GB"/>
              </w:rPr>
              <w:t>الطفل</w:t>
            </w:r>
            <w:r w:rsidRPr="003E274C">
              <w:rPr>
                <w:rFonts w:ascii="Arial" w:hAnsi="Arial" w:cs="Arial"/>
                <w:sz w:val="20"/>
                <w:rtl/>
                <w:lang w:val="en-GB"/>
              </w:rPr>
              <w:t>.</w:t>
            </w:r>
          </w:p>
        </w:tc>
      </w:tr>
      <w:tr w:rsidR="00BC3882" w:rsidRPr="00F5275C" w14:paraId="598B5321" w14:textId="77777777" w:rsidTr="005F7588">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30F3755" w14:textId="2D1DA18A" w:rsidR="00BC3882" w:rsidRPr="00732E58" w:rsidRDefault="00414E7A" w:rsidP="008C544C">
            <w:pPr>
              <w:pStyle w:val="Heading2"/>
              <w:bidi/>
              <w:jc w:val="center"/>
              <w:outlineLvl w:val="1"/>
              <w:rPr>
                <w:rFonts w:ascii="Arial" w:hAnsi="Arial" w:cs="Arial"/>
                <w:sz w:val="24"/>
                <w:lang w:val="en-GB"/>
              </w:rPr>
            </w:pPr>
            <w:bookmarkStart w:id="95" w:name="_Toc12830139"/>
            <w:bookmarkStart w:id="96" w:name="_Toc12834193"/>
            <w:r>
              <w:rPr>
                <w:rFonts w:ascii="Arial" w:hAnsi="Arial" w:cs="Arial" w:hint="cs"/>
                <w:sz w:val="24"/>
                <w:rtl/>
                <w:lang w:val="en-GB"/>
              </w:rPr>
              <w:t>الصحة</w:t>
            </w:r>
            <w:bookmarkEnd w:id="95"/>
            <w:bookmarkEnd w:id="96"/>
          </w:p>
        </w:tc>
        <w:tc>
          <w:tcPr>
            <w:tcW w:w="3786" w:type="dxa"/>
            <w:vAlign w:val="center"/>
          </w:tcPr>
          <w:p w14:paraId="61554BB1" w14:textId="34404A2C"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29FD6043" w14:textId="2889BE44"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7862A6CE" w14:textId="67755C62"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7BA61D13" w14:textId="5AAEA467"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i/>
                <w:i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BF0B50"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35586C34" w14:textId="27AEF71B"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1C3BE1C8"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405175CC"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7669F28F" w14:textId="5358B5E0"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BF0B50"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57C7CCD3" w14:textId="77777777" w:rsidTr="005F7588">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1010A81" w14:textId="16116BDD" w:rsidR="00BC3882" w:rsidRPr="00732E58" w:rsidRDefault="00414E7A" w:rsidP="008C544C">
            <w:pPr>
              <w:pStyle w:val="Heading2"/>
              <w:bidi/>
              <w:jc w:val="center"/>
              <w:outlineLvl w:val="1"/>
              <w:rPr>
                <w:rFonts w:ascii="Arial" w:hAnsi="Arial" w:cs="Arial"/>
                <w:sz w:val="24"/>
                <w:lang w:val="en-GB"/>
              </w:rPr>
            </w:pPr>
            <w:bookmarkStart w:id="97" w:name="_Toc12830140"/>
            <w:bookmarkStart w:id="98" w:name="_Toc12834194"/>
            <w:r>
              <w:rPr>
                <w:rFonts w:ascii="Arial" w:hAnsi="Arial" w:cs="Arial" w:hint="cs"/>
                <w:sz w:val="24"/>
                <w:rtl/>
                <w:lang w:val="en-GB"/>
              </w:rPr>
              <w:t xml:space="preserve">الامن </w:t>
            </w:r>
            <w:bookmarkEnd w:id="97"/>
            <w:bookmarkEnd w:id="98"/>
            <w:r w:rsidR="00BF0B50">
              <w:rPr>
                <w:rFonts w:ascii="Arial" w:hAnsi="Arial" w:cs="Arial" w:hint="cs"/>
                <w:sz w:val="24"/>
                <w:rtl/>
                <w:lang w:val="en-GB"/>
              </w:rPr>
              <w:t>والسلامة</w:t>
            </w:r>
          </w:p>
        </w:tc>
        <w:tc>
          <w:tcPr>
            <w:tcW w:w="3786" w:type="dxa"/>
            <w:vAlign w:val="center"/>
          </w:tcPr>
          <w:p w14:paraId="6AB2509A" w14:textId="03CA2C3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 xml:space="preserve"> [اسم الوكالة ١]</w:t>
            </w:r>
          </w:p>
          <w:p w14:paraId="55CB0B32"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979628A"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76D7B260" w14:textId="7B8A7915"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BF0B50"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19F60898" w14:textId="4F63C5E2"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0EB46C37"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3AA827EA"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3372D7A6" w14:textId="515997A9"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BF0B50"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63C90122" w14:textId="77777777" w:rsidTr="005F7588">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2709AC78" w14:textId="2E8B780C" w:rsidR="00BC3882" w:rsidRPr="00732E58" w:rsidRDefault="00414E7A" w:rsidP="008C544C">
            <w:pPr>
              <w:pStyle w:val="Heading2"/>
              <w:bidi/>
              <w:jc w:val="center"/>
              <w:outlineLvl w:val="1"/>
              <w:rPr>
                <w:rFonts w:ascii="Arial" w:hAnsi="Arial" w:cs="Arial"/>
                <w:sz w:val="24"/>
                <w:lang w:val="en-GB"/>
              </w:rPr>
            </w:pPr>
            <w:bookmarkStart w:id="99" w:name="_Toc12830141"/>
            <w:bookmarkStart w:id="100" w:name="_Toc12834195"/>
            <w:r>
              <w:rPr>
                <w:rFonts w:ascii="Arial" w:hAnsi="Arial" w:cs="Arial" w:hint="cs"/>
                <w:sz w:val="24"/>
                <w:rtl/>
                <w:lang w:val="en-GB"/>
              </w:rPr>
              <w:t xml:space="preserve">تقفي العائلة </w:t>
            </w:r>
            <w:r w:rsidR="00BF0B50">
              <w:rPr>
                <w:rFonts w:ascii="Arial" w:hAnsi="Arial" w:cs="Arial" w:hint="cs"/>
                <w:sz w:val="24"/>
                <w:rtl/>
                <w:lang w:val="en-GB"/>
              </w:rPr>
              <w:t>ولم</w:t>
            </w:r>
            <w:r>
              <w:rPr>
                <w:rFonts w:ascii="Arial" w:hAnsi="Arial" w:cs="Arial" w:hint="cs"/>
                <w:sz w:val="24"/>
                <w:rtl/>
                <w:lang w:val="en-GB"/>
              </w:rPr>
              <w:t xml:space="preserve"> شملها</w:t>
            </w:r>
            <w:bookmarkEnd w:id="99"/>
            <w:bookmarkEnd w:id="100"/>
          </w:p>
        </w:tc>
        <w:tc>
          <w:tcPr>
            <w:tcW w:w="3786" w:type="dxa"/>
            <w:vAlign w:val="center"/>
          </w:tcPr>
          <w:p w14:paraId="1E64EB6B"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20A83054"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F52D2CA"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41B271A5" w14:textId="2F4A6F00"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248D3CEA" w14:textId="440535D0"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59669F3E"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50F7FD3E"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4E63BFFC" w14:textId="775B9E1F"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4D49E4"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E57201"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1D3BE682" w14:textId="77777777" w:rsidTr="005F7588">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313D6658" w14:textId="0C5A897D" w:rsidR="00BC3882" w:rsidRPr="00732E58" w:rsidRDefault="00414E7A" w:rsidP="008C544C">
            <w:pPr>
              <w:pStyle w:val="Heading2"/>
              <w:bidi/>
              <w:jc w:val="center"/>
              <w:outlineLvl w:val="1"/>
              <w:rPr>
                <w:rFonts w:ascii="Arial" w:hAnsi="Arial" w:cs="Arial"/>
                <w:sz w:val="24"/>
                <w:lang w:val="en-GB"/>
              </w:rPr>
            </w:pPr>
            <w:bookmarkStart w:id="101" w:name="_Toc12830142"/>
            <w:bookmarkStart w:id="102" w:name="_Toc12834196"/>
            <w:r>
              <w:rPr>
                <w:rFonts w:ascii="Arial" w:hAnsi="Arial" w:cs="Arial" w:hint="cs"/>
                <w:sz w:val="24"/>
                <w:rtl/>
                <w:lang w:val="en-GB"/>
              </w:rPr>
              <w:t xml:space="preserve">تغيير مكان المخيم </w:t>
            </w:r>
            <w:r w:rsidR="00BF0B50">
              <w:rPr>
                <w:rFonts w:ascii="Arial" w:hAnsi="Arial" w:cs="Arial" w:hint="cs"/>
                <w:sz w:val="24"/>
                <w:rtl/>
                <w:lang w:val="en-GB"/>
              </w:rPr>
              <w:t>وإعادة</w:t>
            </w:r>
            <w:r>
              <w:rPr>
                <w:rFonts w:ascii="Arial" w:hAnsi="Arial" w:cs="Arial" w:hint="cs"/>
                <w:sz w:val="24"/>
                <w:rtl/>
                <w:lang w:val="en-GB"/>
              </w:rPr>
              <w:t xml:space="preserve"> توطين اللاجئين</w:t>
            </w:r>
            <w:bookmarkEnd w:id="101"/>
            <w:bookmarkEnd w:id="102"/>
          </w:p>
        </w:tc>
        <w:tc>
          <w:tcPr>
            <w:tcW w:w="3786" w:type="dxa"/>
            <w:vAlign w:val="center"/>
          </w:tcPr>
          <w:p w14:paraId="4B905F8D" w14:textId="219A20C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 xml:space="preserve"> [اسم الوكالة ١]</w:t>
            </w:r>
          </w:p>
          <w:p w14:paraId="7CAE9270"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5034DA4F"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1502A1B9" w14:textId="70934E23"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5A64445E" w14:textId="16EE3C70"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539FC2C8"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33005D6E"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7F9549C4" w14:textId="6805872F"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1695DCBF" w14:textId="77777777" w:rsidTr="005F7588">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1E06B7E9" w14:textId="56280AE0" w:rsidR="00BC3882" w:rsidRPr="00732E58" w:rsidRDefault="00414E7A" w:rsidP="008C544C">
            <w:pPr>
              <w:pStyle w:val="Heading2"/>
              <w:bidi/>
              <w:jc w:val="center"/>
              <w:outlineLvl w:val="1"/>
              <w:rPr>
                <w:rFonts w:ascii="Arial" w:hAnsi="Arial" w:cs="Arial"/>
                <w:sz w:val="24"/>
                <w:lang w:val="en-GB"/>
              </w:rPr>
            </w:pPr>
            <w:bookmarkStart w:id="103" w:name="_Toc12830143"/>
            <w:bookmarkStart w:id="104" w:name="_Toc12834197"/>
            <w:r>
              <w:rPr>
                <w:rFonts w:ascii="Arial" w:hAnsi="Arial" w:cs="Arial" w:hint="cs"/>
                <w:sz w:val="24"/>
                <w:rtl/>
                <w:lang w:val="en-GB"/>
              </w:rPr>
              <w:t xml:space="preserve">الصحة العقلية </w:t>
            </w:r>
            <w:r w:rsidR="00BF0B50">
              <w:rPr>
                <w:rFonts w:ascii="Arial" w:hAnsi="Arial" w:cs="Arial" w:hint="cs"/>
                <w:sz w:val="24"/>
                <w:rtl/>
                <w:lang w:val="en-GB"/>
              </w:rPr>
              <w:t>والدعم</w:t>
            </w:r>
            <w:r>
              <w:rPr>
                <w:rFonts w:ascii="Arial" w:hAnsi="Arial" w:cs="Arial" w:hint="cs"/>
                <w:sz w:val="24"/>
                <w:rtl/>
                <w:lang w:val="en-GB"/>
              </w:rPr>
              <w:t xml:space="preserve"> النفسي</w:t>
            </w:r>
            <w:bookmarkEnd w:id="103"/>
            <w:bookmarkEnd w:id="104"/>
          </w:p>
        </w:tc>
        <w:tc>
          <w:tcPr>
            <w:tcW w:w="3786" w:type="dxa"/>
            <w:vAlign w:val="center"/>
          </w:tcPr>
          <w:p w14:paraId="569BB59D"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2E9335CE"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083FDA5"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020B090B" w14:textId="244E6120"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73B7FCC6" w14:textId="20753868"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7469270C"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010BDF97"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45317D04" w14:textId="2B5A9E00"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4D49E4"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34F1ECA3" w14:textId="77777777" w:rsidTr="005F7588">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E423A25" w14:textId="6CB34FF7" w:rsidR="00BC3882" w:rsidRPr="00732E58" w:rsidRDefault="005E4113" w:rsidP="008C544C">
            <w:pPr>
              <w:pStyle w:val="Heading2"/>
              <w:bidi/>
              <w:jc w:val="center"/>
              <w:outlineLvl w:val="1"/>
              <w:rPr>
                <w:rFonts w:ascii="Arial" w:hAnsi="Arial" w:cs="Arial"/>
                <w:sz w:val="24"/>
                <w:lang w:val="en-GB"/>
              </w:rPr>
            </w:pPr>
            <w:bookmarkStart w:id="105" w:name="_Toc12830144"/>
            <w:bookmarkStart w:id="106" w:name="_Toc12834198"/>
            <w:r>
              <w:rPr>
                <w:rFonts w:ascii="Arial" w:hAnsi="Arial" w:cs="Arial" w:hint="cs"/>
                <w:sz w:val="24"/>
                <w:rtl/>
                <w:lang w:val="en-GB"/>
              </w:rPr>
              <w:t>دعم للعنف القائم على النوع الاجتماعي</w:t>
            </w:r>
            <w:bookmarkEnd w:id="105"/>
            <w:bookmarkEnd w:id="106"/>
          </w:p>
        </w:tc>
        <w:tc>
          <w:tcPr>
            <w:tcW w:w="3786" w:type="dxa"/>
            <w:vAlign w:val="center"/>
          </w:tcPr>
          <w:p w14:paraId="28F4567F"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40A70035"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1BFC253"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4C3F8BE0" w14:textId="2BB2143E"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BF0B50"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75DEEF48"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048EA4DB"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F57173C"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69B73826" w14:textId="77712EF3"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Pr="005E4113">
              <w:rPr>
                <w:rFonts w:ascii="Arial" w:hAnsi="Arial" w:cs="Arial" w:hint="eastAsia"/>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Pr="005E4113">
              <w:rPr>
                <w:rFonts w:ascii="Arial" w:hAnsi="Arial" w:cs="Arial" w:hint="eastAsia"/>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2BF90140" w14:textId="77777777" w:rsidTr="005F7588">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400FF318" w14:textId="32F2DF66" w:rsidR="00BC3882" w:rsidRPr="00732E58" w:rsidRDefault="005E4113" w:rsidP="008C544C">
            <w:pPr>
              <w:pStyle w:val="Heading2"/>
              <w:bidi/>
              <w:jc w:val="center"/>
              <w:outlineLvl w:val="1"/>
              <w:rPr>
                <w:rFonts w:ascii="Arial" w:hAnsi="Arial" w:cs="Arial"/>
                <w:sz w:val="24"/>
                <w:lang w:val="en-GB"/>
              </w:rPr>
            </w:pPr>
            <w:bookmarkStart w:id="107" w:name="_Toc12830145"/>
            <w:bookmarkStart w:id="108" w:name="_Toc12834199"/>
            <w:r>
              <w:rPr>
                <w:rFonts w:ascii="Arial" w:hAnsi="Arial" w:cs="Arial" w:hint="cs"/>
                <w:sz w:val="24"/>
                <w:rtl/>
                <w:lang w:val="en-GB"/>
              </w:rPr>
              <w:t>مساعدة قانونية</w:t>
            </w:r>
            <w:bookmarkEnd w:id="107"/>
            <w:bookmarkEnd w:id="108"/>
          </w:p>
        </w:tc>
        <w:tc>
          <w:tcPr>
            <w:tcW w:w="3786" w:type="dxa"/>
            <w:vAlign w:val="center"/>
          </w:tcPr>
          <w:p w14:paraId="401D571F"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40A4062C"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6F8D8B84"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138E3D89" w14:textId="2C492DBA"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4D49E4"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4C9DE0D7"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5FC782E0"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03F4C55D"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37434D4B" w14:textId="5965FA99"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Pr="005E4113">
              <w:rPr>
                <w:rFonts w:ascii="Arial" w:hAnsi="Arial" w:cs="Arial" w:hint="eastAsia"/>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5DBDEC33" w14:textId="77777777" w:rsidTr="005F7588">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0AB1C746" w14:textId="386EE51E" w:rsidR="00BC3882" w:rsidRPr="00732E58" w:rsidRDefault="005E4113" w:rsidP="008C544C">
            <w:pPr>
              <w:pStyle w:val="Heading2"/>
              <w:bidi/>
              <w:jc w:val="center"/>
              <w:outlineLvl w:val="1"/>
              <w:rPr>
                <w:rFonts w:ascii="Arial" w:hAnsi="Arial" w:cs="Arial"/>
                <w:sz w:val="24"/>
                <w:lang w:val="en-GB"/>
              </w:rPr>
            </w:pPr>
            <w:bookmarkStart w:id="109" w:name="_Toc12830146"/>
            <w:bookmarkStart w:id="110" w:name="_Toc12834200"/>
            <w:r>
              <w:rPr>
                <w:rFonts w:ascii="Arial" w:hAnsi="Arial" w:cs="Arial" w:hint="cs"/>
                <w:sz w:val="24"/>
                <w:rtl/>
                <w:lang w:val="en-GB"/>
              </w:rPr>
              <w:t>الاندماج الاجتماعي</w:t>
            </w:r>
            <w:bookmarkEnd w:id="109"/>
            <w:bookmarkEnd w:id="110"/>
          </w:p>
        </w:tc>
        <w:tc>
          <w:tcPr>
            <w:tcW w:w="3786" w:type="dxa"/>
            <w:vAlign w:val="center"/>
          </w:tcPr>
          <w:p w14:paraId="44241BDA"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384D5BE7"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0ACB815E"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009C41E7" w14:textId="57830606"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4D49E4"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proofErr w:type="gramStart"/>
            <w:r w:rsidRPr="005E4113">
              <w:rPr>
                <w:rFonts w:ascii="Arial" w:hAnsi="Arial" w:cs="Arial" w:hint="eastAsia"/>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w:t>
            </w:r>
            <w:proofErr w:type="gramEnd"/>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4F713AE6"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45ED6BC9"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404CDCE1" w14:textId="77777777" w:rsidR="005E4113"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75732777" w14:textId="4C23207B"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Pr="005E4113">
              <w:rPr>
                <w:rFonts w:ascii="Arial" w:hAnsi="Arial" w:cs="Arial" w:hint="eastAsia"/>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Pr="005E4113">
              <w:rPr>
                <w:rFonts w:ascii="Arial" w:hAnsi="Arial" w:cs="Arial" w:hint="eastAsia"/>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109C81ED" w14:textId="77777777" w:rsidTr="005F7588">
        <w:trPr>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A1B56FD" w14:textId="35A63F50" w:rsidR="00BC3882" w:rsidRPr="00732E58" w:rsidRDefault="005E4113" w:rsidP="008C544C">
            <w:pPr>
              <w:pStyle w:val="Heading2"/>
              <w:bidi/>
              <w:jc w:val="center"/>
              <w:outlineLvl w:val="1"/>
              <w:rPr>
                <w:rFonts w:ascii="Arial" w:hAnsi="Arial" w:cs="Arial"/>
                <w:sz w:val="24"/>
                <w:lang w:val="en-GB"/>
              </w:rPr>
            </w:pPr>
            <w:bookmarkStart w:id="111" w:name="_Toc12830147"/>
            <w:bookmarkStart w:id="112" w:name="_Toc12834201"/>
            <w:r>
              <w:rPr>
                <w:rFonts w:ascii="Arial" w:hAnsi="Arial" w:cs="Arial" w:hint="cs"/>
                <w:sz w:val="24"/>
                <w:rtl/>
                <w:lang w:val="en-GB"/>
              </w:rPr>
              <w:t>سبل العيش</w:t>
            </w:r>
            <w:bookmarkEnd w:id="111"/>
            <w:bookmarkEnd w:id="112"/>
          </w:p>
        </w:tc>
        <w:tc>
          <w:tcPr>
            <w:tcW w:w="3786" w:type="dxa"/>
            <w:vAlign w:val="center"/>
          </w:tcPr>
          <w:p w14:paraId="5FB8CE83"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١]</w:t>
            </w:r>
          </w:p>
          <w:p w14:paraId="4FD75D58"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1424C613"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53CC2665" w14:textId="2F2BBC52"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Pr="005E4113">
              <w:rPr>
                <w:rFonts w:ascii="Arial" w:hAnsi="Arial" w:cs="Arial" w:hint="eastAsia"/>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Pr="005E4113">
              <w:rPr>
                <w:rFonts w:ascii="Arial" w:hAnsi="Arial" w:cs="Arial" w:hint="eastAsia"/>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c>
          <w:tcPr>
            <w:tcW w:w="3945" w:type="dxa"/>
            <w:vAlign w:val="center"/>
          </w:tcPr>
          <w:p w14:paraId="4F826B07" w14:textId="54976375"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[اسم الوكالة ٢]</w:t>
            </w:r>
          </w:p>
          <w:p w14:paraId="5950DE68"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0E712715" w14:textId="77777777" w:rsidR="005E4113"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19B6B077" w14:textId="05FECAB2" w:rsidR="00BC3882" w:rsidRPr="00732E58" w:rsidRDefault="005E4113" w:rsidP="008C544C">
            <w:pPr>
              <w:pStyle w:val="NoSpacing"/>
              <w:bidi/>
              <w:cnfStyle w:val="000000000000" w:firstRow="0" w:lastRow="0" w:firstColumn="0" w:lastColumn="0" w:oddVBand="0" w:evenVBand="0" w:oddHBand="0" w:evenHBand="0" w:firstRowFirstColumn="0" w:firstRowLastColumn="0" w:lastRowFirstColumn="0" w:lastRowLastColumn="0"/>
              <w:rPr>
                <w:rFonts w:ascii="Arial" w:hAnsi="Arial" w:cs="Arial"/>
                <w:b/>
                <w:bCs/>
                <w:sz w:val="20"/>
                <w:lang w:val="en-GB"/>
              </w:rPr>
            </w:pPr>
            <w:r w:rsidRPr="005E4113">
              <w:rPr>
                <w:rFonts w:ascii="Arial" w:hAnsi="Arial" w:cs="Arial" w:hint="eastAsia"/>
                <w:sz w:val="20"/>
                <w:rtl/>
                <w:lang w:val="en-GB"/>
              </w:rPr>
              <w:t>معايير</w:t>
            </w:r>
            <w:r w:rsidRPr="005E4113">
              <w:rPr>
                <w:rFonts w:ascii="Arial" w:hAnsi="Arial" w:cs="Arial"/>
                <w:sz w:val="20"/>
                <w:rtl/>
                <w:lang w:val="en-GB"/>
              </w:rPr>
              <w:t xml:space="preserve"> </w:t>
            </w:r>
            <w:r w:rsidRPr="005E4113">
              <w:rPr>
                <w:rFonts w:ascii="Arial" w:hAnsi="Arial" w:cs="Arial" w:hint="eastAsia"/>
                <w:sz w:val="20"/>
                <w:rtl/>
                <w:lang w:val="en-GB"/>
              </w:rPr>
              <w:t>ال</w:t>
            </w:r>
            <w:r>
              <w:rPr>
                <w:rFonts w:ascii="Arial" w:hAnsi="Arial" w:cs="Arial" w:hint="cs"/>
                <w:sz w:val="20"/>
                <w:rtl/>
                <w:lang w:val="en-GB"/>
              </w:rPr>
              <w:t>قبول</w:t>
            </w:r>
            <w:r w:rsidRPr="005E4113">
              <w:rPr>
                <w:rFonts w:ascii="Arial" w:hAnsi="Arial" w:cs="Arial"/>
                <w:sz w:val="20"/>
                <w:rtl/>
                <w:lang w:val="en-GB"/>
              </w:rPr>
              <w:t>: (</w:t>
            </w:r>
            <w:r w:rsidRPr="005E4113">
              <w:rPr>
                <w:rFonts w:ascii="Arial" w:hAnsi="Arial" w:cs="Arial" w:hint="eastAsia"/>
                <w:sz w:val="20"/>
                <w:rtl/>
                <w:lang w:val="en-GB"/>
              </w:rPr>
              <w:t>الأولاد</w:t>
            </w:r>
            <w:r w:rsidRPr="005E4113">
              <w:rPr>
                <w:rFonts w:ascii="Arial" w:hAnsi="Arial" w:cs="Arial"/>
                <w:sz w:val="20"/>
                <w:rtl/>
                <w:lang w:val="en-GB"/>
              </w:rPr>
              <w:t xml:space="preserve"> / </w:t>
            </w:r>
            <w:r w:rsidR="00BF0B50" w:rsidRPr="005E4113">
              <w:rPr>
                <w:rFonts w:ascii="Arial" w:hAnsi="Arial" w:cs="Arial" w:hint="cs"/>
                <w:sz w:val="20"/>
                <w:rtl/>
                <w:lang w:val="en-GB"/>
              </w:rPr>
              <w:t>الفتيات،</w:t>
            </w:r>
            <w:r w:rsidRPr="005E4113">
              <w:rPr>
                <w:rFonts w:ascii="Arial" w:hAnsi="Arial" w:cs="Arial"/>
                <w:sz w:val="20"/>
                <w:rtl/>
                <w:lang w:val="en-GB"/>
              </w:rPr>
              <w:t xml:space="preserve"> </w:t>
            </w:r>
            <w:r w:rsidRPr="005E4113">
              <w:rPr>
                <w:rFonts w:ascii="Arial" w:hAnsi="Arial" w:cs="Arial" w:hint="eastAsia"/>
                <w:sz w:val="20"/>
                <w:rtl/>
                <w:lang w:val="en-GB"/>
              </w:rPr>
              <w:t>الفئة</w:t>
            </w:r>
            <w:r w:rsidRPr="005E4113">
              <w:rPr>
                <w:rFonts w:ascii="Arial" w:hAnsi="Arial" w:cs="Arial"/>
                <w:sz w:val="20"/>
                <w:rtl/>
                <w:lang w:val="en-GB"/>
              </w:rPr>
              <w:t xml:space="preserve"> </w:t>
            </w:r>
            <w:r w:rsidR="00BF0B50" w:rsidRPr="005E4113">
              <w:rPr>
                <w:rFonts w:ascii="Arial" w:hAnsi="Arial" w:cs="Arial" w:hint="cs"/>
                <w:sz w:val="20"/>
                <w:rtl/>
                <w:lang w:val="en-GB"/>
              </w:rPr>
              <w:t>العمرية،</w:t>
            </w:r>
            <w:r w:rsidRPr="005E4113">
              <w:rPr>
                <w:rFonts w:ascii="Arial" w:hAnsi="Arial" w:cs="Arial"/>
                <w:sz w:val="20"/>
                <w:rtl/>
                <w:lang w:val="en-GB"/>
              </w:rPr>
              <w:t xml:space="preserve"> </w:t>
            </w:r>
            <w:r w:rsidRPr="005E4113">
              <w:rPr>
                <w:rFonts w:ascii="Arial" w:hAnsi="Arial" w:cs="Arial" w:hint="eastAsia"/>
                <w:sz w:val="20"/>
                <w:rtl/>
                <w:lang w:val="en-GB"/>
              </w:rPr>
              <w:t>الخدمات</w:t>
            </w:r>
            <w:r w:rsidRPr="005E4113">
              <w:rPr>
                <w:rFonts w:ascii="Arial" w:hAnsi="Arial" w:cs="Arial"/>
                <w:sz w:val="20"/>
                <w:rtl/>
                <w:lang w:val="en-GB"/>
              </w:rPr>
              <w:t xml:space="preserve"> </w:t>
            </w:r>
            <w:r w:rsidR="004D49E4" w:rsidRPr="005E4113">
              <w:rPr>
                <w:rFonts w:ascii="Arial" w:hAnsi="Arial" w:cs="Arial" w:hint="cs"/>
                <w:sz w:val="20"/>
                <w:rtl/>
                <w:lang w:val="en-GB"/>
              </w:rPr>
              <w:t>الإضافية،</w:t>
            </w:r>
            <w:r w:rsidRPr="005E4113">
              <w:rPr>
                <w:rFonts w:ascii="Arial" w:hAnsi="Arial" w:cs="Arial"/>
                <w:sz w:val="20"/>
                <w:rtl/>
                <w:lang w:val="en-GB"/>
              </w:rPr>
              <w:t xml:space="preserve"> </w:t>
            </w:r>
            <w:r w:rsidRPr="005E4113">
              <w:rPr>
                <w:rFonts w:ascii="Arial" w:hAnsi="Arial" w:cs="Arial" w:hint="eastAsia"/>
                <w:sz w:val="20"/>
                <w:rtl/>
                <w:lang w:val="en-GB"/>
              </w:rPr>
              <w:t>إلخ</w:t>
            </w:r>
            <w:r w:rsidRPr="005E4113">
              <w:rPr>
                <w:rFonts w:ascii="Arial" w:hAnsi="Arial" w:cs="Arial"/>
                <w:sz w:val="20"/>
                <w:rtl/>
                <w:lang w:val="en-GB"/>
              </w:rPr>
              <w:t>.)</w:t>
            </w:r>
          </w:p>
        </w:tc>
      </w:tr>
      <w:tr w:rsidR="00BC3882" w:rsidRPr="00F5275C" w14:paraId="59A0BF0A" w14:textId="77777777" w:rsidTr="005F7588">
        <w:trPr>
          <w:cnfStyle w:val="000000100000" w:firstRow="0" w:lastRow="0" w:firstColumn="0" w:lastColumn="0" w:oddVBand="0" w:evenVBand="0" w:oddHBand="1" w:evenHBand="0" w:firstRowFirstColumn="0" w:firstRowLastColumn="0" w:lastRowFirstColumn="0" w:lastRowLastColumn="0"/>
          <w:trHeight w:val="1179"/>
        </w:trPr>
        <w:tc>
          <w:tcPr>
            <w:cnfStyle w:val="001000000000" w:firstRow="0" w:lastRow="0" w:firstColumn="1" w:lastColumn="0" w:oddVBand="0" w:evenVBand="0" w:oddHBand="0" w:evenHBand="0" w:firstRowFirstColumn="0" w:firstRowLastColumn="0" w:lastRowFirstColumn="0" w:lastRowLastColumn="0"/>
            <w:tcW w:w="2482" w:type="dxa"/>
            <w:vAlign w:val="center"/>
          </w:tcPr>
          <w:p w14:paraId="5F311984" w14:textId="77F683B6" w:rsidR="00BC3882" w:rsidRPr="00732E58" w:rsidRDefault="005E4113" w:rsidP="008C544C">
            <w:pPr>
              <w:pStyle w:val="Heading2"/>
              <w:bidi/>
              <w:jc w:val="center"/>
              <w:outlineLvl w:val="1"/>
              <w:rPr>
                <w:rFonts w:ascii="Arial" w:hAnsi="Arial" w:cs="Arial"/>
                <w:sz w:val="24"/>
                <w:lang w:val="en-GB"/>
              </w:rPr>
            </w:pPr>
            <w:bookmarkStart w:id="113" w:name="_Toc12830148"/>
            <w:bookmarkStart w:id="114" w:name="_Toc12834202"/>
            <w:r>
              <w:rPr>
                <w:rFonts w:ascii="Arial" w:hAnsi="Arial" w:cs="Arial" w:hint="cs"/>
                <w:sz w:val="24"/>
                <w:rtl/>
                <w:lang w:val="en-GB"/>
              </w:rPr>
              <w:t>اللجنة</w:t>
            </w:r>
            <w:bookmarkEnd w:id="113"/>
            <w:bookmarkEnd w:id="114"/>
          </w:p>
        </w:tc>
        <w:tc>
          <w:tcPr>
            <w:tcW w:w="3786" w:type="dxa"/>
            <w:vAlign w:val="center"/>
          </w:tcPr>
          <w:p w14:paraId="79ACD489" w14:textId="77777777" w:rsidR="00BC3882" w:rsidRPr="00732E58" w:rsidRDefault="00BC3882"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sidRPr="00732E58">
              <w:rPr>
                <w:rFonts w:ascii="Arial" w:hAnsi="Arial" w:cs="Arial"/>
                <w:b/>
                <w:bCs/>
                <w:sz w:val="20"/>
                <w:lang w:val="en-GB"/>
              </w:rPr>
              <w:t>UNHCR</w:t>
            </w:r>
          </w:p>
          <w:p w14:paraId="76628813" w14:textId="59EF6093" w:rsidR="00BC3882" w:rsidRPr="00732E58" w:rsidRDefault="00C075C1"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نقطة الاتصال:</w:t>
            </w:r>
          </w:p>
          <w:p w14:paraId="45696EA4" w14:textId="77777777" w:rsidR="00C075C1" w:rsidRPr="00732E58" w:rsidRDefault="00C075C1"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sz w:val="20"/>
                <w:rtl/>
                <w:lang w:val="en-GB"/>
              </w:rPr>
              <w:t>معلومات الاتصال (الرقم/ البريد الالكتروني):</w:t>
            </w:r>
          </w:p>
          <w:p w14:paraId="3D0B27EE" w14:textId="46F523C1" w:rsidR="00BC3882" w:rsidRPr="00C075C1" w:rsidRDefault="00BC3882"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p>
        </w:tc>
        <w:tc>
          <w:tcPr>
            <w:tcW w:w="3945" w:type="dxa"/>
            <w:vAlign w:val="center"/>
          </w:tcPr>
          <w:p w14:paraId="7007A602" w14:textId="1859794E"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sz w:val="20"/>
                <w:lang w:val="en-GB"/>
              </w:rPr>
            </w:pPr>
            <w:r>
              <w:rPr>
                <w:rFonts w:ascii="Arial" w:hAnsi="Arial" w:cs="Arial" w:hint="cs"/>
                <w:b/>
                <w:sz w:val="20"/>
                <w:rtl/>
                <w:lang w:val="en-GB"/>
              </w:rPr>
              <w:t>خط مساعدة الاطفال</w:t>
            </w:r>
          </w:p>
          <w:p w14:paraId="70787EAE" w14:textId="4B7661C2" w:rsidR="00BC3882" w:rsidRPr="00732E58" w:rsidRDefault="005E4113" w:rsidP="008C544C">
            <w:pPr>
              <w:pStyle w:val="NoSpacing"/>
              <w:bidi/>
              <w:cnfStyle w:val="000000100000" w:firstRow="0" w:lastRow="0" w:firstColumn="0" w:lastColumn="0" w:oddVBand="0" w:evenVBand="0" w:oddHBand="1" w:evenHBand="0" w:firstRowFirstColumn="0" w:firstRowLastColumn="0" w:lastRowFirstColumn="0" w:lastRowLastColumn="0"/>
              <w:rPr>
                <w:rFonts w:ascii="Arial" w:hAnsi="Arial" w:cs="Arial"/>
                <w:b/>
                <w:bCs/>
                <w:sz w:val="20"/>
                <w:lang w:val="en-GB"/>
              </w:rPr>
            </w:pPr>
            <w:r>
              <w:rPr>
                <w:rFonts w:ascii="Arial" w:hAnsi="Arial" w:cs="Arial" w:hint="cs"/>
                <w:b/>
                <w:bCs/>
                <w:sz w:val="20"/>
                <w:rtl/>
                <w:lang w:val="en-GB"/>
              </w:rPr>
              <w:t>(ادخل الرقم هنا)</w:t>
            </w:r>
          </w:p>
        </w:tc>
      </w:tr>
    </w:tbl>
    <w:p w14:paraId="4AAD7FF0" w14:textId="4108E5D9" w:rsidR="007647BC" w:rsidRDefault="007647BC" w:rsidP="008C544C">
      <w:pPr>
        <w:bidi/>
        <w:spacing w:line="276" w:lineRule="auto"/>
        <w:rPr>
          <w:lang w:val="en-GB"/>
        </w:rPr>
      </w:pPr>
      <w:r>
        <w:rPr>
          <w:lang w:val="en-GB"/>
        </w:rPr>
        <w:br w:type="page"/>
      </w:r>
    </w:p>
    <w:p w14:paraId="7CD9C881" w14:textId="77777777" w:rsidR="007647BC" w:rsidRDefault="007647BC" w:rsidP="008C544C">
      <w:pPr>
        <w:pStyle w:val="ListParagraph"/>
        <w:autoSpaceDE w:val="0"/>
        <w:autoSpaceDN w:val="0"/>
        <w:bidi/>
        <w:adjustRightInd w:val="0"/>
        <w:spacing w:after="0"/>
        <w:rPr>
          <w:lang w:val="en-GB"/>
        </w:rPr>
        <w:sectPr w:rsidR="007647BC" w:rsidSect="00930101">
          <w:headerReference w:type="even" r:id="rId44"/>
          <w:headerReference w:type="default" r:id="rId45"/>
          <w:footerReference w:type="even" r:id="rId46"/>
          <w:footerReference w:type="default" r:id="rId47"/>
          <w:headerReference w:type="first" r:id="rId48"/>
          <w:pgSz w:w="11906" w:h="16838"/>
          <w:pgMar w:top="1417" w:right="1417" w:bottom="1417" w:left="1417" w:header="708" w:footer="708" w:gutter="0"/>
          <w:cols w:space="708"/>
          <w:docGrid w:linePitch="360"/>
        </w:sectPr>
      </w:pPr>
    </w:p>
    <w:p w14:paraId="3DF47F9E" w14:textId="32A28A37" w:rsidR="00275471" w:rsidRPr="00123791" w:rsidRDefault="009648A8" w:rsidP="008C544C">
      <w:pPr>
        <w:pStyle w:val="Heading1"/>
        <w:bidi/>
        <w:rPr>
          <w:lang w:val="en-GB"/>
        </w:rPr>
      </w:pPr>
      <w:bookmarkStart w:id="115" w:name="_Toc12834203"/>
      <w:r>
        <w:rPr>
          <w:rFonts w:hint="cs"/>
          <w:rtl/>
          <w:lang w:val="en-GB"/>
        </w:rPr>
        <w:lastRenderedPageBreak/>
        <w:t>الملحق</w:t>
      </w:r>
      <w:r w:rsidR="00275471">
        <w:rPr>
          <w:lang w:val="en-GB"/>
        </w:rPr>
        <w:t xml:space="preserve"> </w:t>
      </w:r>
      <w:r w:rsidR="00405CA0">
        <w:rPr>
          <w:lang w:val="en-GB"/>
        </w:rPr>
        <w:t>E</w:t>
      </w:r>
      <w:r w:rsidR="00275471">
        <w:rPr>
          <w:lang w:val="en-GB"/>
        </w:rPr>
        <w:t xml:space="preserve">: </w:t>
      </w:r>
      <w:r>
        <w:rPr>
          <w:rFonts w:hint="cs"/>
          <w:rtl/>
          <w:lang w:val="en-GB"/>
        </w:rPr>
        <w:t xml:space="preserve">عينة </w:t>
      </w:r>
      <w:r w:rsidRPr="009648A8">
        <w:rPr>
          <w:rFonts w:hint="eastAsia"/>
          <w:rtl/>
          <w:lang w:val="en-GB"/>
        </w:rPr>
        <w:t>مخطط</w:t>
      </w:r>
      <w:r w:rsidRPr="009648A8">
        <w:rPr>
          <w:rtl/>
          <w:lang w:val="en-GB"/>
        </w:rPr>
        <w:t xml:space="preserve"> </w:t>
      </w:r>
      <w:r w:rsidRPr="009648A8">
        <w:rPr>
          <w:rFonts w:hint="eastAsia"/>
          <w:rtl/>
          <w:lang w:val="en-GB"/>
        </w:rPr>
        <w:t>تدفق</w:t>
      </w:r>
      <w:r w:rsidRPr="009648A8">
        <w:rPr>
          <w:rtl/>
          <w:lang w:val="en-GB"/>
        </w:rPr>
        <w:t xml:space="preserve"> </w:t>
      </w:r>
      <w:r w:rsidRPr="009648A8">
        <w:rPr>
          <w:rFonts w:hint="eastAsia"/>
          <w:rtl/>
          <w:lang w:val="en-GB"/>
        </w:rPr>
        <w:t>الأهلية</w:t>
      </w:r>
      <w:r w:rsidRPr="009648A8">
        <w:rPr>
          <w:rtl/>
          <w:lang w:val="en-GB"/>
        </w:rPr>
        <w:t xml:space="preserve"> </w:t>
      </w:r>
      <w:r w:rsidRPr="009648A8">
        <w:rPr>
          <w:rFonts w:hint="eastAsia"/>
          <w:rtl/>
          <w:lang w:val="en-GB"/>
        </w:rPr>
        <w:t>لإدارة</w:t>
      </w:r>
      <w:r w:rsidRPr="009648A8">
        <w:rPr>
          <w:rtl/>
          <w:lang w:val="en-GB"/>
        </w:rPr>
        <w:t xml:space="preserve"> </w:t>
      </w:r>
      <w:r w:rsidRPr="009648A8">
        <w:rPr>
          <w:rFonts w:hint="eastAsia"/>
          <w:rtl/>
          <w:lang w:val="en-GB"/>
        </w:rPr>
        <w:t>حالة</w:t>
      </w:r>
      <w:r w:rsidRPr="009648A8">
        <w:rPr>
          <w:rtl/>
          <w:lang w:val="en-GB"/>
        </w:rPr>
        <w:t xml:space="preserve"> </w:t>
      </w:r>
      <w:r w:rsidRPr="009648A8">
        <w:rPr>
          <w:rFonts w:hint="eastAsia"/>
          <w:rtl/>
          <w:lang w:val="en-GB"/>
        </w:rPr>
        <w:t>حماية</w:t>
      </w:r>
      <w:r w:rsidRPr="009648A8">
        <w:rPr>
          <w:rtl/>
          <w:lang w:val="en-GB"/>
        </w:rPr>
        <w:t xml:space="preserve"> </w:t>
      </w:r>
      <w:r w:rsidRPr="009648A8">
        <w:rPr>
          <w:rFonts w:hint="eastAsia"/>
          <w:rtl/>
          <w:lang w:val="en-GB"/>
        </w:rPr>
        <w:t>الطفل</w:t>
      </w:r>
      <w:bookmarkEnd w:id="115"/>
    </w:p>
    <w:p w14:paraId="0DBBED54" w14:textId="77777777"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0528" behindDoc="0" locked="0" layoutInCell="1" allowOverlap="1" wp14:anchorId="05A382A9" wp14:editId="6CD8364E">
                <wp:simplePos x="0" y="0"/>
                <wp:positionH relativeFrom="column">
                  <wp:posOffset>1771015</wp:posOffset>
                </wp:positionH>
                <wp:positionV relativeFrom="paragraph">
                  <wp:posOffset>0</wp:posOffset>
                </wp:positionV>
                <wp:extent cx="2360930" cy="323850"/>
                <wp:effectExtent l="0" t="0" r="1968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77327396" w14:textId="727FF6DB" w:rsidR="00746BC7" w:rsidRDefault="00746BC7" w:rsidP="001A41C1">
                            <w:pPr>
                              <w:jc w:val="center"/>
                            </w:pPr>
                            <w:r w:rsidRPr="009648A8">
                              <w:rPr>
                                <w:rFonts w:hint="cs"/>
                                <w:bCs/>
                                <w:rtl/>
                              </w:rPr>
                              <w:t>السؤال ١</w:t>
                            </w:r>
                            <w:r>
                              <w:rPr>
                                <w:rFonts w:hint="cs"/>
                                <w:b/>
                                <w:rtl/>
                              </w:rPr>
                              <w:t>: هل الشخص طفل؟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5A382A9" id="Text Box 2" o:spid="_x0000_s1036" type="#_x0000_t202" style="position:absolute;left:0;text-align:left;margin-left:139.45pt;margin-top:0;width:185.9pt;height:25.5pt;z-index:251670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" fillcolor="window" strokecolor="windowText" strokeweight="1pt">
                <v:textbox>
                  <w:txbxContent>
                    <w:p w14:paraId="77327396" w14:textId="727FF6DB" w:rsidR="00746BC7" w:rsidRDefault="00746BC7" w:rsidP="001A41C1">
                      <w:pPr>
                        <w:jc w:val="center"/>
                      </w:pPr>
                      <w:r w:rsidRPr="009648A8">
                        <w:rPr>
                          <w:rFonts w:hint="cs"/>
                          <w:bCs/>
                          <w:rtl/>
                        </w:rPr>
                        <w:t>السؤال ١</w:t>
                      </w:r>
                      <w:r>
                        <w:rPr>
                          <w:rFonts w:hint="cs"/>
                          <w:b/>
                          <w:rtl/>
                        </w:rPr>
                        <w:t>: هل الشخص طفل؟</w:t>
                      </w:r>
                    </w:p>
                  </w:txbxContent>
                </v:textbox>
                <w10:wrap type="square"/>
              </v:shape>
            </w:pict>
          </mc:Fallback>
        </mc:AlternateContent>
      </w:r>
    </w:p>
    <w:p w14:paraId="7D8C76FE" w14:textId="77777777"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2576" behindDoc="0" locked="0" layoutInCell="1" allowOverlap="1" wp14:anchorId="3DA82EEB" wp14:editId="05A286C5">
                <wp:simplePos x="0" y="0"/>
                <wp:positionH relativeFrom="margin">
                  <wp:posOffset>3023870</wp:posOffset>
                </wp:positionH>
                <wp:positionV relativeFrom="paragraph">
                  <wp:posOffset>379095</wp:posOffset>
                </wp:positionV>
                <wp:extent cx="3242310" cy="196215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310" cy="1962150"/>
                        </a:xfrm>
                        <a:prstGeom prst="rect">
                          <a:avLst/>
                        </a:prstGeom>
                        <a:solidFill>
                          <a:srgbClr val="FFFFFF"/>
                        </a:solidFill>
                        <a:ln w="9525">
                          <a:noFill/>
                          <a:miter lim="800000"/>
                          <a:headEnd/>
                          <a:tailEnd/>
                        </a:ln>
                      </wps:spPr>
                      <wps:txbx>
                        <w:txbxContent>
                          <w:p w14:paraId="65894570" w14:textId="63C065C6" w:rsidR="00746BC7" w:rsidRPr="00AC638B" w:rsidRDefault="00746BC7" w:rsidP="001A41C1">
                            <w:pPr>
                              <w:spacing w:after="80"/>
                              <w:jc w:val="center"/>
                              <w:rPr>
                                <w:b/>
                                <w:color w:val="FF0000"/>
                              </w:rPr>
                            </w:pPr>
                            <w:r>
                              <w:rPr>
                                <w:rFonts w:hint="cs"/>
                                <w:b/>
                                <w:color w:val="FF0000"/>
                                <w:rtl/>
                              </w:rPr>
                              <w:t>كلا</w:t>
                            </w:r>
                          </w:p>
                          <w:p w14:paraId="6E99ACB6" w14:textId="579AE7C4" w:rsidR="00746BC7" w:rsidRDefault="00746BC7" w:rsidP="001A41C1">
                            <w:pPr>
                              <w:spacing w:after="80"/>
                              <w:jc w:val="center"/>
                              <w:rPr>
                                <w:rFonts w:cs="Arial"/>
                                <w:i/>
                                <w:color w:val="FF0000"/>
                                <w:rtl/>
                              </w:rPr>
                            </w:pPr>
                            <w:r w:rsidRPr="009648A8">
                              <w:rPr>
                                <w:rFonts w:cs="Arial" w:hint="eastAsia"/>
                                <w:i/>
                                <w:color w:val="FF0000"/>
                                <w:rtl/>
                              </w:rPr>
                              <w:t>لا</w:t>
                            </w:r>
                            <w:r w:rsidRPr="009648A8">
                              <w:rPr>
                                <w:rFonts w:cs="Arial"/>
                                <w:i/>
                                <w:color w:val="FF0000"/>
                                <w:rtl/>
                              </w:rPr>
                              <w:t xml:space="preserve"> </w:t>
                            </w:r>
                            <w:r w:rsidRPr="009648A8">
                              <w:rPr>
                                <w:rFonts w:cs="Arial" w:hint="eastAsia"/>
                                <w:i/>
                                <w:color w:val="FF0000"/>
                                <w:rtl/>
                              </w:rPr>
                              <w:t>تس</w:t>
                            </w:r>
                            <w:r>
                              <w:rPr>
                                <w:rFonts w:cs="Arial" w:hint="cs"/>
                                <w:i/>
                                <w:color w:val="FF0000"/>
                                <w:rtl/>
                              </w:rPr>
                              <w:t xml:space="preserve">تخدم </w:t>
                            </w:r>
                            <w:r w:rsidRPr="009648A8">
                              <w:rPr>
                                <w:rFonts w:cs="Arial" w:hint="eastAsia"/>
                                <w:i/>
                                <w:color w:val="FF0000"/>
                                <w:rtl/>
                              </w:rPr>
                              <w:t>إدارة</w:t>
                            </w:r>
                            <w:r w:rsidRPr="009648A8">
                              <w:rPr>
                                <w:rFonts w:cs="Arial"/>
                                <w:i/>
                                <w:color w:val="FF0000"/>
                                <w:rtl/>
                              </w:rPr>
                              <w:t xml:space="preserve"> </w:t>
                            </w:r>
                            <w:r w:rsidRPr="009648A8">
                              <w:rPr>
                                <w:rFonts w:cs="Arial" w:hint="eastAsia"/>
                                <w:i/>
                                <w:color w:val="FF0000"/>
                                <w:rtl/>
                              </w:rPr>
                              <w:t>الحال</w:t>
                            </w:r>
                            <w:r>
                              <w:rPr>
                                <w:rFonts w:cs="Arial" w:hint="cs"/>
                                <w:i/>
                                <w:color w:val="FF0000"/>
                                <w:rtl/>
                              </w:rPr>
                              <w:t>ة</w:t>
                            </w:r>
                            <w:r w:rsidRPr="009648A8">
                              <w:rPr>
                                <w:rFonts w:cs="Arial"/>
                                <w:i/>
                                <w:color w:val="FF0000"/>
                                <w:rtl/>
                              </w:rPr>
                              <w:t xml:space="preserve"> </w:t>
                            </w:r>
                            <w:r w:rsidRPr="009648A8">
                              <w:rPr>
                                <w:rFonts w:cs="Arial" w:hint="eastAsia"/>
                                <w:i/>
                                <w:color w:val="FF0000"/>
                                <w:rtl/>
                              </w:rPr>
                              <w:t>ولكن</w:t>
                            </w:r>
                            <w:r w:rsidRPr="009648A8">
                              <w:rPr>
                                <w:rFonts w:cs="Arial"/>
                                <w:i/>
                                <w:color w:val="FF0000"/>
                                <w:rtl/>
                              </w:rPr>
                              <w:t xml:space="preserve"> </w:t>
                            </w:r>
                            <w:r w:rsidRPr="009648A8">
                              <w:rPr>
                                <w:rFonts w:cs="Arial" w:hint="eastAsia"/>
                                <w:i/>
                                <w:color w:val="FF0000"/>
                                <w:rtl/>
                              </w:rPr>
                              <w:t>عليك</w:t>
                            </w:r>
                            <w:r w:rsidRPr="009648A8">
                              <w:rPr>
                                <w:rFonts w:cs="Arial"/>
                                <w:i/>
                                <w:color w:val="FF0000"/>
                                <w:rtl/>
                              </w:rPr>
                              <w:t xml:space="preserve"> </w:t>
                            </w:r>
                            <w:r w:rsidRPr="009648A8">
                              <w:rPr>
                                <w:rFonts w:cs="Arial" w:hint="eastAsia"/>
                                <w:i/>
                                <w:color w:val="FF0000"/>
                                <w:rtl/>
                              </w:rPr>
                              <w:t>الرجوع</w:t>
                            </w:r>
                            <w:r w:rsidRPr="009648A8">
                              <w:rPr>
                                <w:rFonts w:cs="Arial"/>
                                <w:i/>
                                <w:color w:val="FF0000"/>
                                <w:rtl/>
                              </w:rPr>
                              <w:t xml:space="preserve"> </w:t>
                            </w:r>
                            <w:r w:rsidRPr="009648A8">
                              <w:rPr>
                                <w:rFonts w:cs="Arial" w:hint="eastAsia"/>
                                <w:i/>
                                <w:color w:val="FF0000"/>
                                <w:rtl/>
                              </w:rPr>
                              <w:t>إلى</w:t>
                            </w:r>
                            <w:r w:rsidRPr="009648A8">
                              <w:rPr>
                                <w:rFonts w:cs="Arial"/>
                                <w:i/>
                                <w:color w:val="FF0000"/>
                                <w:rtl/>
                              </w:rPr>
                              <w:t xml:space="preserve"> </w:t>
                            </w:r>
                            <w:r>
                              <w:rPr>
                                <w:rFonts w:cs="Arial" w:hint="cs"/>
                                <w:i/>
                                <w:color w:val="FF0000"/>
                                <w:rtl/>
                              </w:rPr>
                              <w:t>عنصر</w:t>
                            </w:r>
                            <w:r w:rsidRPr="009648A8">
                              <w:rPr>
                                <w:rFonts w:cs="Arial"/>
                                <w:i/>
                                <w:color w:val="FF0000"/>
                                <w:rtl/>
                              </w:rPr>
                              <w:t xml:space="preserve"> </w:t>
                            </w:r>
                            <w:r w:rsidRPr="009648A8">
                              <w:rPr>
                                <w:rFonts w:cs="Arial" w:hint="eastAsia"/>
                                <w:i/>
                                <w:color w:val="FF0000"/>
                                <w:rtl/>
                              </w:rPr>
                              <w:t>الحماية</w:t>
                            </w:r>
                            <w:r w:rsidRPr="009648A8">
                              <w:rPr>
                                <w:rFonts w:cs="Arial"/>
                                <w:i/>
                                <w:color w:val="FF0000"/>
                                <w:rtl/>
                              </w:rPr>
                              <w:t xml:space="preserve"> </w:t>
                            </w:r>
                            <w:r w:rsidRPr="009648A8">
                              <w:rPr>
                                <w:rFonts w:cs="Arial" w:hint="eastAsia"/>
                                <w:i/>
                                <w:color w:val="FF0000"/>
                                <w:rtl/>
                              </w:rPr>
                              <w:t>الإنسانية</w:t>
                            </w:r>
                            <w:r w:rsidRPr="009648A8">
                              <w:rPr>
                                <w:rFonts w:cs="Arial"/>
                                <w:i/>
                                <w:color w:val="FF0000"/>
                                <w:rtl/>
                              </w:rPr>
                              <w:t xml:space="preserve"> </w:t>
                            </w:r>
                            <w:r w:rsidRPr="009648A8">
                              <w:rPr>
                                <w:rFonts w:cs="Arial" w:hint="eastAsia"/>
                                <w:i/>
                                <w:color w:val="FF0000"/>
                                <w:rtl/>
                              </w:rPr>
                              <w:t>للمتابعة</w:t>
                            </w:r>
                          </w:p>
                          <w:p w14:paraId="6BAB1A08" w14:textId="608D10DE" w:rsidR="00746BC7" w:rsidRPr="00983C98" w:rsidRDefault="00746BC7" w:rsidP="009648A8">
                            <w:pPr>
                              <w:spacing w:after="80"/>
                              <w:jc w:val="center"/>
                              <w:rPr>
                                <w:i/>
                              </w:rPr>
                            </w:pPr>
                            <w:r w:rsidRPr="009648A8">
                              <w:rPr>
                                <w:rFonts w:cs="Arial" w:hint="eastAsia"/>
                                <w:sz w:val="20"/>
                                <w:szCs w:val="20"/>
                                <w:rtl/>
                              </w:rPr>
                              <w:t>في</w:t>
                            </w:r>
                            <w:r w:rsidRPr="009648A8">
                              <w:rPr>
                                <w:rFonts w:cs="Arial"/>
                                <w:sz w:val="20"/>
                                <w:szCs w:val="20"/>
                                <w:rtl/>
                              </w:rPr>
                              <w:t xml:space="preserve"> </w:t>
                            </w:r>
                            <w:r w:rsidRPr="009648A8">
                              <w:rPr>
                                <w:rFonts w:cs="Arial" w:hint="eastAsia"/>
                                <w:sz w:val="20"/>
                                <w:szCs w:val="20"/>
                                <w:rtl/>
                              </w:rPr>
                              <w:t>بعض</w:t>
                            </w:r>
                            <w:r w:rsidRPr="009648A8">
                              <w:rPr>
                                <w:rFonts w:cs="Arial"/>
                                <w:sz w:val="20"/>
                                <w:szCs w:val="20"/>
                                <w:rtl/>
                              </w:rPr>
                              <w:t xml:space="preserve"> </w:t>
                            </w:r>
                            <w:r w:rsidRPr="009648A8">
                              <w:rPr>
                                <w:rFonts w:cs="Arial" w:hint="eastAsia"/>
                                <w:sz w:val="20"/>
                                <w:szCs w:val="20"/>
                                <w:rtl/>
                              </w:rPr>
                              <w:t>الحالات</w:t>
                            </w:r>
                            <w:r w:rsidRPr="009648A8">
                              <w:rPr>
                                <w:rFonts w:cs="Arial"/>
                                <w:sz w:val="20"/>
                                <w:szCs w:val="20"/>
                                <w:rtl/>
                              </w:rPr>
                              <w:t xml:space="preserve"> </w:t>
                            </w:r>
                            <w:r w:rsidRPr="009648A8">
                              <w:rPr>
                                <w:rFonts w:cs="Arial" w:hint="eastAsia"/>
                                <w:sz w:val="20"/>
                                <w:szCs w:val="20"/>
                                <w:rtl/>
                              </w:rPr>
                              <w:t>يكون</w:t>
                            </w:r>
                            <w:r w:rsidRPr="009648A8">
                              <w:rPr>
                                <w:rFonts w:cs="Arial"/>
                                <w:sz w:val="20"/>
                                <w:szCs w:val="20"/>
                                <w:rtl/>
                              </w:rPr>
                              <w:t xml:space="preserve"> </w:t>
                            </w:r>
                            <w:r w:rsidRPr="009648A8">
                              <w:rPr>
                                <w:rFonts w:cs="Arial" w:hint="eastAsia"/>
                                <w:sz w:val="20"/>
                                <w:szCs w:val="20"/>
                                <w:rtl/>
                              </w:rPr>
                              <w:t>الشخص</w:t>
                            </w:r>
                            <w:r w:rsidRPr="009648A8">
                              <w:rPr>
                                <w:rFonts w:cs="Arial"/>
                                <w:sz w:val="20"/>
                                <w:szCs w:val="20"/>
                                <w:rtl/>
                              </w:rPr>
                              <w:t xml:space="preserve"> </w:t>
                            </w:r>
                            <w:r w:rsidRPr="009648A8">
                              <w:rPr>
                                <w:rFonts w:cs="Arial" w:hint="eastAsia"/>
                                <w:sz w:val="20"/>
                                <w:szCs w:val="20"/>
                                <w:rtl/>
                              </w:rPr>
                              <w:t>الذي</w:t>
                            </w:r>
                            <w:r w:rsidRPr="009648A8">
                              <w:rPr>
                                <w:rFonts w:cs="Arial"/>
                                <w:sz w:val="20"/>
                                <w:szCs w:val="20"/>
                                <w:rtl/>
                              </w:rPr>
                              <w:t xml:space="preserve"> </w:t>
                            </w:r>
                            <w:r w:rsidRPr="009648A8">
                              <w:rPr>
                                <w:rFonts w:cs="Arial" w:hint="eastAsia"/>
                                <w:sz w:val="20"/>
                                <w:szCs w:val="20"/>
                                <w:rtl/>
                              </w:rPr>
                              <w:t>يتضرر</w:t>
                            </w:r>
                            <w:r w:rsidRPr="009648A8">
                              <w:rPr>
                                <w:rFonts w:cs="Arial"/>
                                <w:sz w:val="20"/>
                                <w:szCs w:val="20"/>
                                <w:rtl/>
                              </w:rPr>
                              <w:t xml:space="preserve"> </w:t>
                            </w:r>
                            <w:r w:rsidRPr="009648A8">
                              <w:rPr>
                                <w:rFonts w:cs="Arial" w:hint="eastAsia"/>
                                <w:sz w:val="20"/>
                                <w:szCs w:val="20"/>
                                <w:rtl/>
                              </w:rPr>
                              <w:t>أو</w:t>
                            </w:r>
                            <w:r w:rsidRPr="009648A8">
                              <w:rPr>
                                <w:rFonts w:cs="Arial"/>
                                <w:sz w:val="20"/>
                                <w:szCs w:val="20"/>
                                <w:rtl/>
                              </w:rPr>
                              <w:t xml:space="preserve"> </w:t>
                            </w:r>
                            <w:r w:rsidRPr="009648A8">
                              <w:rPr>
                                <w:rFonts w:cs="Arial" w:hint="eastAsia"/>
                                <w:sz w:val="20"/>
                                <w:szCs w:val="20"/>
                                <w:rtl/>
                              </w:rPr>
                              <w:t>يتعرض</w:t>
                            </w:r>
                            <w:r w:rsidRPr="009648A8">
                              <w:rPr>
                                <w:rFonts w:cs="Arial"/>
                                <w:sz w:val="20"/>
                                <w:szCs w:val="20"/>
                                <w:rtl/>
                              </w:rPr>
                              <w:t xml:space="preserve"> </w:t>
                            </w:r>
                            <w:r w:rsidRPr="009648A8">
                              <w:rPr>
                                <w:rFonts w:cs="Arial" w:hint="eastAsia"/>
                                <w:sz w:val="20"/>
                                <w:szCs w:val="20"/>
                                <w:rtl/>
                              </w:rPr>
                              <w:t>لخطر</w:t>
                            </w:r>
                            <w:r w:rsidRPr="009648A8">
                              <w:rPr>
                                <w:rFonts w:cs="Arial"/>
                                <w:sz w:val="20"/>
                                <w:szCs w:val="20"/>
                                <w:rtl/>
                              </w:rPr>
                              <w:t xml:space="preserve"> </w:t>
                            </w:r>
                            <w:r w:rsidRPr="009648A8">
                              <w:rPr>
                                <w:rFonts w:cs="Arial" w:hint="eastAsia"/>
                                <w:sz w:val="20"/>
                                <w:szCs w:val="20"/>
                                <w:rtl/>
                              </w:rPr>
                              <w:t>الأذى</w:t>
                            </w:r>
                            <w:r w:rsidRPr="009648A8">
                              <w:rPr>
                                <w:rFonts w:cs="Arial"/>
                                <w:sz w:val="20"/>
                                <w:szCs w:val="20"/>
                                <w:rtl/>
                              </w:rPr>
                              <w:t xml:space="preserve"> </w:t>
                            </w:r>
                            <w:r w:rsidRPr="009648A8">
                              <w:rPr>
                                <w:rFonts w:cs="Arial" w:hint="eastAsia"/>
                                <w:sz w:val="20"/>
                                <w:szCs w:val="20"/>
                                <w:rtl/>
                              </w:rPr>
                              <w:t>بالغًا</w:t>
                            </w:r>
                            <w:r w:rsidRPr="009648A8">
                              <w:rPr>
                                <w:rFonts w:cs="Arial"/>
                                <w:sz w:val="20"/>
                                <w:szCs w:val="20"/>
                                <w:rtl/>
                              </w:rPr>
                              <w:t xml:space="preserve"> </w:t>
                            </w:r>
                            <w:r w:rsidRPr="009648A8">
                              <w:rPr>
                                <w:rFonts w:cs="Arial" w:hint="eastAsia"/>
                                <w:sz w:val="20"/>
                                <w:szCs w:val="20"/>
                                <w:rtl/>
                              </w:rPr>
                              <w:t>مع</w:t>
                            </w:r>
                            <w:r w:rsidRPr="009648A8">
                              <w:rPr>
                                <w:rFonts w:cs="Arial"/>
                                <w:sz w:val="20"/>
                                <w:szCs w:val="20"/>
                                <w:rtl/>
                              </w:rPr>
                              <w:t xml:space="preserve"> </w:t>
                            </w:r>
                            <w:r w:rsidRPr="009648A8">
                              <w:rPr>
                                <w:rFonts w:cs="Arial" w:hint="eastAsia"/>
                                <w:sz w:val="20"/>
                                <w:szCs w:val="20"/>
                                <w:rtl/>
                              </w:rPr>
                              <w:t>أطفال</w:t>
                            </w:r>
                            <w:r w:rsidRPr="009648A8">
                              <w:rPr>
                                <w:rFonts w:cs="Arial"/>
                                <w:sz w:val="20"/>
                                <w:szCs w:val="20"/>
                                <w:rtl/>
                              </w:rPr>
                              <w:t xml:space="preserve"> </w:t>
                            </w:r>
                            <w:r w:rsidRPr="009648A8">
                              <w:rPr>
                                <w:rFonts w:cs="Arial" w:hint="eastAsia"/>
                                <w:sz w:val="20"/>
                                <w:szCs w:val="20"/>
                                <w:rtl/>
                              </w:rPr>
                              <w:t>أكثر</w:t>
                            </w:r>
                            <w:r w:rsidRPr="009648A8">
                              <w:rPr>
                                <w:rFonts w:cs="Arial"/>
                                <w:sz w:val="20"/>
                                <w:szCs w:val="20"/>
                                <w:rtl/>
                              </w:rPr>
                              <w:t xml:space="preserve"> </w:t>
                            </w:r>
                            <w:r w:rsidRPr="009648A8">
                              <w:rPr>
                                <w:rFonts w:cs="Arial" w:hint="eastAsia"/>
                                <w:sz w:val="20"/>
                                <w:szCs w:val="20"/>
                                <w:rtl/>
                              </w:rPr>
                              <w:t>عرضة</w:t>
                            </w:r>
                            <w:r w:rsidRPr="009648A8">
                              <w:rPr>
                                <w:rFonts w:cs="Arial"/>
                                <w:sz w:val="20"/>
                                <w:szCs w:val="20"/>
                                <w:rtl/>
                              </w:rPr>
                              <w:t xml:space="preserve"> </w:t>
                            </w:r>
                            <w:r w:rsidRPr="009648A8">
                              <w:rPr>
                                <w:rFonts w:cs="Arial" w:hint="eastAsia"/>
                                <w:sz w:val="20"/>
                                <w:szCs w:val="20"/>
                                <w:rtl/>
                              </w:rPr>
                              <w:t>للخطر</w:t>
                            </w:r>
                            <w:r w:rsidRPr="009648A8">
                              <w:rPr>
                                <w:rFonts w:cs="Arial"/>
                                <w:sz w:val="20"/>
                                <w:szCs w:val="20"/>
                                <w:rtl/>
                              </w:rPr>
                              <w:t xml:space="preserve"> </w:t>
                            </w:r>
                            <w:r w:rsidRPr="009648A8">
                              <w:rPr>
                                <w:rFonts w:cs="Arial" w:hint="eastAsia"/>
                                <w:sz w:val="20"/>
                                <w:szCs w:val="20"/>
                                <w:rtl/>
                              </w:rPr>
                              <w:t>نتيجة</w:t>
                            </w:r>
                            <w:r w:rsidRPr="009648A8">
                              <w:rPr>
                                <w:rFonts w:cs="Arial"/>
                                <w:sz w:val="20"/>
                                <w:szCs w:val="20"/>
                                <w:rtl/>
                              </w:rPr>
                              <w:t xml:space="preserve"> </w:t>
                            </w:r>
                            <w:r w:rsidRPr="009648A8">
                              <w:rPr>
                                <w:rFonts w:cs="Arial" w:hint="eastAsia"/>
                                <w:sz w:val="20"/>
                                <w:szCs w:val="20"/>
                                <w:rtl/>
                              </w:rPr>
                              <w:t>لذلك</w:t>
                            </w:r>
                            <w:r w:rsidRPr="009648A8">
                              <w:rPr>
                                <w:rFonts w:cs="Arial"/>
                                <w:sz w:val="20"/>
                                <w:szCs w:val="20"/>
                                <w:rtl/>
                              </w:rPr>
                              <w:t xml:space="preserve">. </w:t>
                            </w:r>
                            <w:r w:rsidRPr="009648A8">
                              <w:rPr>
                                <w:rFonts w:cs="Arial" w:hint="eastAsia"/>
                                <w:sz w:val="20"/>
                                <w:szCs w:val="20"/>
                                <w:rtl/>
                              </w:rPr>
                              <w:t>ينبغي</w:t>
                            </w:r>
                            <w:r w:rsidRPr="009648A8">
                              <w:rPr>
                                <w:rFonts w:cs="Arial"/>
                                <w:sz w:val="20"/>
                                <w:szCs w:val="20"/>
                                <w:rtl/>
                              </w:rPr>
                              <w:t xml:space="preserve"> </w:t>
                            </w:r>
                            <w:r w:rsidRPr="009648A8">
                              <w:rPr>
                                <w:rFonts w:cs="Arial" w:hint="eastAsia"/>
                                <w:sz w:val="20"/>
                                <w:szCs w:val="20"/>
                                <w:rtl/>
                              </w:rPr>
                              <w:t>إحالة</w:t>
                            </w:r>
                            <w:r w:rsidRPr="009648A8">
                              <w:rPr>
                                <w:rFonts w:cs="Arial"/>
                                <w:sz w:val="20"/>
                                <w:szCs w:val="20"/>
                                <w:rtl/>
                              </w:rPr>
                              <w:t xml:space="preserve"> </w:t>
                            </w:r>
                            <w:r w:rsidRPr="009648A8">
                              <w:rPr>
                                <w:rFonts w:cs="Arial" w:hint="eastAsia"/>
                                <w:sz w:val="20"/>
                                <w:szCs w:val="20"/>
                                <w:rtl/>
                              </w:rPr>
                              <w:t>هذه</w:t>
                            </w:r>
                            <w:r w:rsidRPr="009648A8">
                              <w:rPr>
                                <w:rFonts w:cs="Arial"/>
                                <w:sz w:val="20"/>
                                <w:szCs w:val="20"/>
                                <w:rtl/>
                              </w:rPr>
                              <w:t xml:space="preserve"> </w:t>
                            </w:r>
                            <w:r w:rsidRPr="009648A8">
                              <w:rPr>
                                <w:rFonts w:cs="Arial" w:hint="eastAsia"/>
                                <w:sz w:val="20"/>
                                <w:szCs w:val="20"/>
                                <w:rtl/>
                              </w:rPr>
                              <w:t>الحالات</w:t>
                            </w:r>
                            <w:r w:rsidRPr="009648A8">
                              <w:rPr>
                                <w:rFonts w:cs="Arial"/>
                                <w:sz w:val="20"/>
                                <w:szCs w:val="20"/>
                                <w:rtl/>
                              </w:rPr>
                              <w:t xml:space="preserve"> </w:t>
                            </w:r>
                            <w:r w:rsidRPr="009648A8">
                              <w:rPr>
                                <w:rFonts w:cs="Arial" w:hint="eastAsia"/>
                                <w:sz w:val="20"/>
                                <w:szCs w:val="20"/>
                                <w:rtl/>
                              </w:rPr>
                              <w:t>إلى</w:t>
                            </w:r>
                            <w:r w:rsidRPr="009648A8">
                              <w:rPr>
                                <w:rFonts w:cs="Arial"/>
                                <w:sz w:val="20"/>
                                <w:szCs w:val="20"/>
                                <w:rtl/>
                              </w:rPr>
                              <w:t xml:space="preserve"> </w:t>
                            </w:r>
                            <w:r w:rsidRPr="009648A8">
                              <w:rPr>
                                <w:rFonts w:cs="Arial" w:hint="eastAsia"/>
                                <w:sz w:val="20"/>
                                <w:szCs w:val="20"/>
                                <w:rtl/>
                              </w:rPr>
                              <w:t>وكالة</w:t>
                            </w:r>
                            <w:r w:rsidRPr="009648A8">
                              <w:rPr>
                                <w:rFonts w:cs="Arial"/>
                                <w:sz w:val="20"/>
                                <w:szCs w:val="20"/>
                                <w:rtl/>
                              </w:rPr>
                              <w:t xml:space="preserve"> </w:t>
                            </w:r>
                            <w:r w:rsidRPr="009648A8">
                              <w:rPr>
                                <w:rFonts w:cs="Arial" w:hint="eastAsia"/>
                                <w:sz w:val="20"/>
                                <w:szCs w:val="20"/>
                                <w:rtl/>
                              </w:rPr>
                              <w:t>حماية</w:t>
                            </w:r>
                            <w:r w:rsidRPr="009648A8">
                              <w:rPr>
                                <w:rFonts w:cs="Arial"/>
                                <w:sz w:val="20"/>
                                <w:szCs w:val="20"/>
                                <w:rtl/>
                              </w:rPr>
                              <w:t xml:space="preserve"> </w:t>
                            </w:r>
                            <w:r w:rsidRPr="009648A8">
                              <w:rPr>
                                <w:rFonts w:cs="Arial" w:hint="eastAsia"/>
                                <w:sz w:val="20"/>
                                <w:szCs w:val="20"/>
                                <w:rtl/>
                              </w:rPr>
                              <w:t>إنسانية</w:t>
                            </w:r>
                            <w:r w:rsidRPr="009648A8">
                              <w:rPr>
                                <w:rFonts w:cs="Arial"/>
                                <w:sz w:val="20"/>
                                <w:szCs w:val="20"/>
                                <w:rtl/>
                              </w:rPr>
                              <w:t xml:space="preserve"> </w:t>
                            </w:r>
                            <w:r w:rsidRPr="009648A8">
                              <w:rPr>
                                <w:rFonts w:cs="Arial" w:hint="eastAsia"/>
                                <w:sz w:val="20"/>
                                <w:szCs w:val="20"/>
                                <w:rtl/>
                              </w:rPr>
                              <w:t>تتولى</w:t>
                            </w:r>
                            <w:r w:rsidRPr="009648A8">
                              <w:rPr>
                                <w:rFonts w:cs="Arial"/>
                                <w:sz w:val="20"/>
                                <w:szCs w:val="20"/>
                                <w:rtl/>
                              </w:rPr>
                              <w:t xml:space="preserve"> </w:t>
                            </w:r>
                            <w:r w:rsidRPr="009648A8">
                              <w:rPr>
                                <w:rFonts w:cs="Arial" w:hint="eastAsia"/>
                                <w:sz w:val="20"/>
                                <w:szCs w:val="20"/>
                                <w:rtl/>
                              </w:rPr>
                              <w:t>الاتصال</w:t>
                            </w:r>
                            <w:r w:rsidRPr="009648A8">
                              <w:rPr>
                                <w:rFonts w:cs="Arial"/>
                                <w:sz w:val="20"/>
                                <w:szCs w:val="20"/>
                                <w:rtl/>
                              </w:rPr>
                              <w:t xml:space="preserve"> </w:t>
                            </w:r>
                            <w:r w:rsidRPr="009648A8">
                              <w:rPr>
                                <w:rFonts w:cs="Arial" w:hint="eastAsia"/>
                                <w:sz w:val="20"/>
                                <w:szCs w:val="20"/>
                                <w:rtl/>
                              </w:rPr>
                              <w:t>بالجهات</w:t>
                            </w:r>
                            <w:r w:rsidRPr="009648A8">
                              <w:rPr>
                                <w:rFonts w:cs="Arial"/>
                                <w:sz w:val="20"/>
                                <w:szCs w:val="20"/>
                                <w:rtl/>
                              </w:rPr>
                              <w:t xml:space="preserve"> </w:t>
                            </w:r>
                            <w:r w:rsidRPr="009648A8">
                              <w:rPr>
                                <w:rFonts w:cs="Arial" w:hint="eastAsia"/>
                                <w:sz w:val="20"/>
                                <w:szCs w:val="20"/>
                                <w:rtl/>
                              </w:rPr>
                              <w:t>الفاعلة</w:t>
                            </w:r>
                            <w:r w:rsidRPr="009648A8">
                              <w:rPr>
                                <w:rFonts w:cs="Arial"/>
                                <w:sz w:val="20"/>
                                <w:szCs w:val="20"/>
                                <w:rtl/>
                              </w:rPr>
                              <w:t xml:space="preserve"> </w:t>
                            </w:r>
                            <w:r w:rsidRPr="009648A8">
                              <w:rPr>
                                <w:rFonts w:cs="Arial" w:hint="eastAsia"/>
                                <w:sz w:val="20"/>
                                <w:szCs w:val="20"/>
                                <w:rtl/>
                              </w:rPr>
                              <w:t>المعنية</w:t>
                            </w:r>
                            <w:r w:rsidRPr="009648A8">
                              <w:rPr>
                                <w:rFonts w:cs="Arial"/>
                                <w:sz w:val="20"/>
                                <w:szCs w:val="20"/>
                                <w:rtl/>
                              </w:rPr>
                              <w:t xml:space="preserve"> </w:t>
                            </w:r>
                            <w:r w:rsidRPr="009648A8">
                              <w:rPr>
                                <w:rFonts w:cs="Arial" w:hint="eastAsia"/>
                                <w:sz w:val="20"/>
                                <w:szCs w:val="20"/>
                                <w:rtl/>
                              </w:rPr>
                              <w:t>بحماية</w:t>
                            </w:r>
                            <w:r w:rsidRPr="009648A8">
                              <w:rPr>
                                <w:rFonts w:cs="Arial"/>
                                <w:sz w:val="20"/>
                                <w:szCs w:val="20"/>
                                <w:rtl/>
                              </w:rPr>
                              <w:t xml:space="preserve"> </w:t>
                            </w:r>
                            <w:r w:rsidRPr="009648A8">
                              <w:rPr>
                                <w:rFonts w:cs="Arial" w:hint="eastAsia"/>
                                <w:sz w:val="20"/>
                                <w:szCs w:val="20"/>
                                <w:rtl/>
                              </w:rPr>
                              <w:t>الطفل</w:t>
                            </w:r>
                            <w:r w:rsidRPr="009648A8">
                              <w:rPr>
                                <w:rFonts w:cs="Arial"/>
                                <w:sz w:val="20"/>
                                <w:szCs w:val="20"/>
                                <w:rtl/>
                              </w:rPr>
                              <w:t xml:space="preserve"> </w:t>
                            </w:r>
                            <w:r w:rsidRPr="009648A8">
                              <w:rPr>
                                <w:rFonts w:cs="Arial" w:hint="eastAsia"/>
                                <w:sz w:val="20"/>
                                <w:szCs w:val="20"/>
                                <w:rtl/>
                              </w:rPr>
                              <w:t>لضمان</w:t>
                            </w:r>
                            <w:r w:rsidRPr="009648A8">
                              <w:rPr>
                                <w:rFonts w:cs="Arial"/>
                                <w:sz w:val="20"/>
                                <w:szCs w:val="20"/>
                                <w:rtl/>
                              </w:rPr>
                              <w:t xml:space="preserve"> </w:t>
                            </w:r>
                            <w:r w:rsidRPr="009648A8">
                              <w:rPr>
                                <w:rFonts w:cs="Arial" w:hint="eastAsia"/>
                                <w:sz w:val="20"/>
                                <w:szCs w:val="20"/>
                                <w:rtl/>
                              </w:rPr>
                              <w:t>تلبية</w:t>
                            </w:r>
                            <w:r w:rsidRPr="009648A8">
                              <w:rPr>
                                <w:rFonts w:cs="Arial"/>
                                <w:sz w:val="20"/>
                                <w:szCs w:val="20"/>
                                <w:rtl/>
                              </w:rPr>
                              <w:t xml:space="preserve"> </w:t>
                            </w:r>
                            <w:r w:rsidRPr="009648A8">
                              <w:rPr>
                                <w:rFonts w:cs="Arial" w:hint="eastAsia"/>
                                <w:sz w:val="20"/>
                                <w:szCs w:val="20"/>
                                <w:rtl/>
                              </w:rPr>
                              <w:t>احتياجات</w:t>
                            </w:r>
                            <w:r w:rsidRPr="009648A8">
                              <w:rPr>
                                <w:rFonts w:cs="Arial"/>
                                <w:sz w:val="20"/>
                                <w:szCs w:val="20"/>
                                <w:rtl/>
                              </w:rPr>
                              <w:t xml:space="preserve"> </w:t>
                            </w:r>
                            <w:r w:rsidRPr="009648A8">
                              <w:rPr>
                                <w:rFonts w:cs="Arial" w:hint="eastAsia"/>
                                <w:sz w:val="20"/>
                                <w:szCs w:val="20"/>
                                <w:rtl/>
                              </w:rPr>
                              <w:t>الأطفال</w:t>
                            </w:r>
                            <w:r w:rsidRPr="009648A8">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82EEB" id="_x0000_s1037" type="#_x0000_t202" style="position:absolute;left:0;text-align:left;margin-left:238.1pt;margin-top:29.85pt;width:255.3pt;height:154.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" stroked="f">
                <v:textbox>
                  <w:txbxContent>
                    <w:p w14:paraId="65894570" w14:textId="63C065C6" w:rsidR="00746BC7" w:rsidRPr="00AC638B" w:rsidRDefault="00746BC7" w:rsidP="001A41C1">
                      <w:pPr>
                        <w:spacing w:after="80"/>
                        <w:jc w:val="center"/>
                        <w:rPr>
                          <w:b/>
                          <w:color w:val="FF0000"/>
                        </w:rPr>
                      </w:pPr>
                      <w:r>
                        <w:rPr>
                          <w:rFonts w:hint="cs"/>
                          <w:b/>
                          <w:color w:val="FF0000"/>
                          <w:rtl/>
                        </w:rPr>
                        <w:t>كلا</w:t>
                      </w:r>
                    </w:p>
                    <w:p w14:paraId="6E99ACB6" w14:textId="579AE7C4" w:rsidR="00746BC7" w:rsidRDefault="00746BC7" w:rsidP="001A41C1">
                      <w:pPr>
                        <w:spacing w:after="80"/>
                        <w:jc w:val="center"/>
                        <w:rPr>
                          <w:rFonts w:cs="Arial"/>
                          <w:i/>
                          <w:color w:val="FF0000"/>
                          <w:rtl/>
                        </w:rPr>
                      </w:pPr>
                      <w:r w:rsidRPr="009648A8">
                        <w:rPr>
                          <w:rFonts w:cs="Arial" w:hint="eastAsia"/>
                          <w:i/>
                          <w:color w:val="FF0000"/>
                          <w:rtl/>
                        </w:rPr>
                        <w:t>لا</w:t>
                      </w:r>
                      <w:r w:rsidRPr="009648A8">
                        <w:rPr>
                          <w:rFonts w:cs="Arial"/>
                          <w:i/>
                          <w:color w:val="FF0000"/>
                          <w:rtl/>
                        </w:rPr>
                        <w:t xml:space="preserve"> </w:t>
                      </w:r>
                      <w:r w:rsidRPr="009648A8">
                        <w:rPr>
                          <w:rFonts w:cs="Arial" w:hint="eastAsia"/>
                          <w:i/>
                          <w:color w:val="FF0000"/>
                          <w:rtl/>
                        </w:rPr>
                        <w:t>تس</w:t>
                      </w:r>
                      <w:r>
                        <w:rPr>
                          <w:rFonts w:cs="Arial" w:hint="cs"/>
                          <w:i/>
                          <w:color w:val="FF0000"/>
                          <w:rtl/>
                        </w:rPr>
                        <w:t xml:space="preserve">تخدم </w:t>
                      </w:r>
                      <w:r w:rsidRPr="009648A8">
                        <w:rPr>
                          <w:rFonts w:cs="Arial" w:hint="eastAsia"/>
                          <w:i/>
                          <w:color w:val="FF0000"/>
                          <w:rtl/>
                        </w:rPr>
                        <w:t>إدارة</w:t>
                      </w:r>
                      <w:r w:rsidRPr="009648A8">
                        <w:rPr>
                          <w:rFonts w:cs="Arial"/>
                          <w:i/>
                          <w:color w:val="FF0000"/>
                          <w:rtl/>
                        </w:rPr>
                        <w:t xml:space="preserve"> </w:t>
                      </w:r>
                      <w:r w:rsidRPr="009648A8">
                        <w:rPr>
                          <w:rFonts w:cs="Arial" w:hint="eastAsia"/>
                          <w:i/>
                          <w:color w:val="FF0000"/>
                          <w:rtl/>
                        </w:rPr>
                        <w:t>الحال</w:t>
                      </w:r>
                      <w:r>
                        <w:rPr>
                          <w:rFonts w:cs="Arial" w:hint="cs"/>
                          <w:i/>
                          <w:color w:val="FF0000"/>
                          <w:rtl/>
                        </w:rPr>
                        <w:t>ة</w:t>
                      </w:r>
                      <w:r w:rsidRPr="009648A8">
                        <w:rPr>
                          <w:rFonts w:cs="Arial"/>
                          <w:i/>
                          <w:color w:val="FF0000"/>
                          <w:rtl/>
                        </w:rPr>
                        <w:t xml:space="preserve"> </w:t>
                      </w:r>
                      <w:r w:rsidRPr="009648A8">
                        <w:rPr>
                          <w:rFonts w:cs="Arial" w:hint="eastAsia"/>
                          <w:i/>
                          <w:color w:val="FF0000"/>
                          <w:rtl/>
                        </w:rPr>
                        <w:t>ولكن</w:t>
                      </w:r>
                      <w:r w:rsidRPr="009648A8">
                        <w:rPr>
                          <w:rFonts w:cs="Arial"/>
                          <w:i/>
                          <w:color w:val="FF0000"/>
                          <w:rtl/>
                        </w:rPr>
                        <w:t xml:space="preserve"> </w:t>
                      </w:r>
                      <w:r w:rsidRPr="009648A8">
                        <w:rPr>
                          <w:rFonts w:cs="Arial" w:hint="eastAsia"/>
                          <w:i/>
                          <w:color w:val="FF0000"/>
                          <w:rtl/>
                        </w:rPr>
                        <w:t>عليك</w:t>
                      </w:r>
                      <w:r w:rsidRPr="009648A8">
                        <w:rPr>
                          <w:rFonts w:cs="Arial"/>
                          <w:i/>
                          <w:color w:val="FF0000"/>
                          <w:rtl/>
                        </w:rPr>
                        <w:t xml:space="preserve"> </w:t>
                      </w:r>
                      <w:r w:rsidRPr="009648A8">
                        <w:rPr>
                          <w:rFonts w:cs="Arial" w:hint="eastAsia"/>
                          <w:i/>
                          <w:color w:val="FF0000"/>
                          <w:rtl/>
                        </w:rPr>
                        <w:t>الرجوع</w:t>
                      </w:r>
                      <w:r w:rsidRPr="009648A8">
                        <w:rPr>
                          <w:rFonts w:cs="Arial"/>
                          <w:i/>
                          <w:color w:val="FF0000"/>
                          <w:rtl/>
                        </w:rPr>
                        <w:t xml:space="preserve"> </w:t>
                      </w:r>
                      <w:r w:rsidRPr="009648A8">
                        <w:rPr>
                          <w:rFonts w:cs="Arial" w:hint="eastAsia"/>
                          <w:i/>
                          <w:color w:val="FF0000"/>
                          <w:rtl/>
                        </w:rPr>
                        <w:t>إلى</w:t>
                      </w:r>
                      <w:r w:rsidRPr="009648A8">
                        <w:rPr>
                          <w:rFonts w:cs="Arial"/>
                          <w:i/>
                          <w:color w:val="FF0000"/>
                          <w:rtl/>
                        </w:rPr>
                        <w:t xml:space="preserve"> </w:t>
                      </w:r>
                      <w:r>
                        <w:rPr>
                          <w:rFonts w:cs="Arial" w:hint="cs"/>
                          <w:i/>
                          <w:color w:val="FF0000"/>
                          <w:rtl/>
                        </w:rPr>
                        <w:t>عنصر</w:t>
                      </w:r>
                      <w:r w:rsidRPr="009648A8">
                        <w:rPr>
                          <w:rFonts w:cs="Arial"/>
                          <w:i/>
                          <w:color w:val="FF0000"/>
                          <w:rtl/>
                        </w:rPr>
                        <w:t xml:space="preserve"> </w:t>
                      </w:r>
                      <w:r w:rsidRPr="009648A8">
                        <w:rPr>
                          <w:rFonts w:cs="Arial" w:hint="eastAsia"/>
                          <w:i/>
                          <w:color w:val="FF0000"/>
                          <w:rtl/>
                        </w:rPr>
                        <w:t>الحماية</w:t>
                      </w:r>
                      <w:r w:rsidRPr="009648A8">
                        <w:rPr>
                          <w:rFonts w:cs="Arial"/>
                          <w:i/>
                          <w:color w:val="FF0000"/>
                          <w:rtl/>
                        </w:rPr>
                        <w:t xml:space="preserve"> </w:t>
                      </w:r>
                      <w:r w:rsidRPr="009648A8">
                        <w:rPr>
                          <w:rFonts w:cs="Arial" w:hint="eastAsia"/>
                          <w:i/>
                          <w:color w:val="FF0000"/>
                          <w:rtl/>
                        </w:rPr>
                        <w:t>الإنسانية</w:t>
                      </w:r>
                      <w:r w:rsidRPr="009648A8">
                        <w:rPr>
                          <w:rFonts w:cs="Arial"/>
                          <w:i/>
                          <w:color w:val="FF0000"/>
                          <w:rtl/>
                        </w:rPr>
                        <w:t xml:space="preserve"> </w:t>
                      </w:r>
                      <w:r w:rsidRPr="009648A8">
                        <w:rPr>
                          <w:rFonts w:cs="Arial" w:hint="eastAsia"/>
                          <w:i/>
                          <w:color w:val="FF0000"/>
                          <w:rtl/>
                        </w:rPr>
                        <w:t>للمتابعة</w:t>
                      </w:r>
                    </w:p>
                    <w:p w14:paraId="6BAB1A08" w14:textId="608D10DE" w:rsidR="00746BC7" w:rsidRPr="00983C98" w:rsidRDefault="00746BC7" w:rsidP="009648A8">
                      <w:pPr>
                        <w:spacing w:after="80"/>
                        <w:jc w:val="center"/>
                        <w:rPr>
                          <w:i/>
                        </w:rPr>
                      </w:pPr>
                      <w:r w:rsidRPr="009648A8">
                        <w:rPr>
                          <w:rFonts w:cs="Arial" w:hint="eastAsia"/>
                          <w:sz w:val="20"/>
                          <w:szCs w:val="20"/>
                          <w:rtl/>
                        </w:rPr>
                        <w:t>في</w:t>
                      </w:r>
                      <w:r w:rsidRPr="009648A8">
                        <w:rPr>
                          <w:rFonts w:cs="Arial"/>
                          <w:sz w:val="20"/>
                          <w:szCs w:val="20"/>
                          <w:rtl/>
                        </w:rPr>
                        <w:t xml:space="preserve"> </w:t>
                      </w:r>
                      <w:r w:rsidRPr="009648A8">
                        <w:rPr>
                          <w:rFonts w:cs="Arial" w:hint="eastAsia"/>
                          <w:sz w:val="20"/>
                          <w:szCs w:val="20"/>
                          <w:rtl/>
                        </w:rPr>
                        <w:t>بعض</w:t>
                      </w:r>
                      <w:r w:rsidRPr="009648A8">
                        <w:rPr>
                          <w:rFonts w:cs="Arial"/>
                          <w:sz w:val="20"/>
                          <w:szCs w:val="20"/>
                          <w:rtl/>
                        </w:rPr>
                        <w:t xml:space="preserve"> </w:t>
                      </w:r>
                      <w:r w:rsidRPr="009648A8">
                        <w:rPr>
                          <w:rFonts w:cs="Arial" w:hint="eastAsia"/>
                          <w:sz w:val="20"/>
                          <w:szCs w:val="20"/>
                          <w:rtl/>
                        </w:rPr>
                        <w:t>الحالات</w:t>
                      </w:r>
                      <w:r w:rsidRPr="009648A8">
                        <w:rPr>
                          <w:rFonts w:cs="Arial"/>
                          <w:sz w:val="20"/>
                          <w:szCs w:val="20"/>
                          <w:rtl/>
                        </w:rPr>
                        <w:t xml:space="preserve"> </w:t>
                      </w:r>
                      <w:r w:rsidRPr="009648A8">
                        <w:rPr>
                          <w:rFonts w:cs="Arial" w:hint="eastAsia"/>
                          <w:sz w:val="20"/>
                          <w:szCs w:val="20"/>
                          <w:rtl/>
                        </w:rPr>
                        <w:t>يكون</w:t>
                      </w:r>
                      <w:r w:rsidRPr="009648A8">
                        <w:rPr>
                          <w:rFonts w:cs="Arial"/>
                          <w:sz w:val="20"/>
                          <w:szCs w:val="20"/>
                          <w:rtl/>
                        </w:rPr>
                        <w:t xml:space="preserve"> </w:t>
                      </w:r>
                      <w:r w:rsidRPr="009648A8">
                        <w:rPr>
                          <w:rFonts w:cs="Arial" w:hint="eastAsia"/>
                          <w:sz w:val="20"/>
                          <w:szCs w:val="20"/>
                          <w:rtl/>
                        </w:rPr>
                        <w:t>الشخص</w:t>
                      </w:r>
                      <w:r w:rsidRPr="009648A8">
                        <w:rPr>
                          <w:rFonts w:cs="Arial"/>
                          <w:sz w:val="20"/>
                          <w:szCs w:val="20"/>
                          <w:rtl/>
                        </w:rPr>
                        <w:t xml:space="preserve"> </w:t>
                      </w:r>
                      <w:r w:rsidRPr="009648A8">
                        <w:rPr>
                          <w:rFonts w:cs="Arial" w:hint="eastAsia"/>
                          <w:sz w:val="20"/>
                          <w:szCs w:val="20"/>
                          <w:rtl/>
                        </w:rPr>
                        <w:t>الذي</w:t>
                      </w:r>
                      <w:r w:rsidRPr="009648A8">
                        <w:rPr>
                          <w:rFonts w:cs="Arial"/>
                          <w:sz w:val="20"/>
                          <w:szCs w:val="20"/>
                          <w:rtl/>
                        </w:rPr>
                        <w:t xml:space="preserve"> </w:t>
                      </w:r>
                      <w:r w:rsidRPr="009648A8">
                        <w:rPr>
                          <w:rFonts w:cs="Arial" w:hint="eastAsia"/>
                          <w:sz w:val="20"/>
                          <w:szCs w:val="20"/>
                          <w:rtl/>
                        </w:rPr>
                        <w:t>يتضرر</w:t>
                      </w:r>
                      <w:r w:rsidRPr="009648A8">
                        <w:rPr>
                          <w:rFonts w:cs="Arial"/>
                          <w:sz w:val="20"/>
                          <w:szCs w:val="20"/>
                          <w:rtl/>
                        </w:rPr>
                        <w:t xml:space="preserve"> </w:t>
                      </w:r>
                      <w:r w:rsidRPr="009648A8">
                        <w:rPr>
                          <w:rFonts w:cs="Arial" w:hint="eastAsia"/>
                          <w:sz w:val="20"/>
                          <w:szCs w:val="20"/>
                          <w:rtl/>
                        </w:rPr>
                        <w:t>أو</w:t>
                      </w:r>
                      <w:r w:rsidRPr="009648A8">
                        <w:rPr>
                          <w:rFonts w:cs="Arial"/>
                          <w:sz w:val="20"/>
                          <w:szCs w:val="20"/>
                          <w:rtl/>
                        </w:rPr>
                        <w:t xml:space="preserve"> </w:t>
                      </w:r>
                      <w:r w:rsidRPr="009648A8">
                        <w:rPr>
                          <w:rFonts w:cs="Arial" w:hint="eastAsia"/>
                          <w:sz w:val="20"/>
                          <w:szCs w:val="20"/>
                          <w:rtl/>
                        </w:rPr>
                        <w:t>يتعرض</w:t>
                      </w:r>
                      <w:r w:rsidRPr="009648A8">
                        <w:rPr>
                          <w:rFonts w:cs="Arial"/>
                          <w:sz w:val="20"/>
                          <w:szCs w:val="20"/>
                          <w:rtl/>
                        </w:rPr>
                        <w:t xml:space="preserve"> </w:t>
                      </w:r>
                      <w:r w:rsidRPr="009648A8">
                        <w:rPr>
                          <w:rFonts w:cs="Arial" w:hint="eastAsia"/>
                          <w:sz w:val="20"/>
                          <w:szCs w:val="20"/>
                          <w:rtl/>
                        </w:rPr>
                        <w:t>لخطر</w:t>
                      </w:r>
                      <w:r w:rsidRPr="009648A8">
                        <w:rPr>
                          <w:rFonts w:cs="Arial"/>
                          <w:sz w:val="20"/>
                          <w:szCs w:val="20"/>
                          <w:rtl/>
                        </w:rPr>
                        <w:t xml:space="preserve"> </w:t>
                      </w:r>
                      <w:r w:rsidRPr="009648A8">
                        <w:rPr>
                          <w:rFonts w:cs="Arial" w:hint="eastAsia"/>
                          <w:sz w:val="20"/>
                          <w:szCs w:val="20"/>
                          <w:rtl/>
                        </w:rPr>
                        <w:t>الأذى</w:t>
                      </w:r>
                      <w:r w:rsidRPr="009648A8">
                        <w:rPr>
                          <w:rFonts w:cs="Arial"/>
                          <w:sz w:val="20"/>
                          <w:szCs w:val="20"/>
                          <w:rtl/>
                        </w:rPr>
                        <w:t xml:space="preserve"> </w:t>
                      </w:r>
                      <w:r w:rsidRPr="009648A8">
                        <w:rPr>
                          <w:rFonts w:cs="Arial" w:hint="eastAsia"/>
                          <w:sz w:val="20"/>
                          <w:szCs w:val="20"/>
                          <w:rtl/>
                        </w:rPr>
                        <w:t>بالغًا</w:t>
                      </w:r>
                      <w:r w:rsidRPr="009648A8">
                        <w:rPr>
                          <w:rFonts w:cs="Arial"/>
                          <w:sz w:val="20"/>
                          <w:szCs w:val="20"/>
                          <w:rtl/>
                        </w:rPr>
                        <w:t xml:space="preserve"> </w:t>
                      </w:r>
                      <w:r w:rsidRPr="009648A8">
                        <w:rPr>
                          <w:rFonts w:cs="Arial" w:hint="eastAsia"/>
                          <w:sz w:val="20"/>
                          <w:szCs w:val="20"/>
                          <w:rtl/>
                        </w:rPr>
                        <w:t>مع</w:t>
                      </w:r>
                      <w:r w:rsidRPr="009648A8">
                        <w:rPr>
                          <w:rFonts w:cs="Arial"/>
                          <w:sz w:val="20"/>
                          <w:szCs w:val="20"/>
                          <w:rtl/>
                        </w:rPr>
                        <w:t xml:space="preserve"> </w:t>
                      </w:r>
                      <w:r w:rsidRPr="009648A8">
                        <w:rPr>
                          <w:rFonts w:cs="Arial" w:hint="eastAsia"/>
                          <w:sz w:val="20"/>
                          <w:szCs w:val="20"/>
                          <w:rtl/>
                        </w:rPr>
                        <w:t>أطفال</w:t>
                      </w:r>
                      <w:r w:rsidRPr="009648A8">
                        <w:rPr>
                          <w:rFonts w:cs="Arial"/>
                          <w:sz w:val="20"/>
                          <w:szCs w:val="20"/>
                          <w:rtl/>
                        </w:rPr>
                        <w:t xml:space="preserve"> </w:t>
                      </w:r>
                      <w:r w:rsidRPr="009648A8">
                        <w:rPr>
                          <w:rFonts w:cs="Arial" w:hint="eastAsia"/>
                          <w:sz w:val="20"/>
                          <w:szCs w:val="20"/>
                          <w:rtl/>
                        </w:rPr>
                        <w:t>أكثر</w:t>
                      </w:r>
                      <w:r w:rsidRPr="009648A8">
                        <w:rPr>
                          <w:rFonts w:cs="Arial"/>
                          <w:sz w:val="20"/>
                          <w:szCs w:val="20"/>
                          <w:rtl/>
                        </w:rPr>
                        <w:t xml:space="preserve"> </w:t>
                      </w:r>
                      <w:r w:rsidRPr="009648A8">
                        <w:rPr>
                          <w:rFonts w:cs="Arial" w:hint="eastAsia"/>
                          <w:sz w:val="20"/>
                          <w:szCs w:val="20"/>
                          <w:rtl/>
                        </w:rPr>
                        <w:t>عرضة</w:t>
                      </w:r>
                      <w:r w:rsidRPr="009648A8">
                        <w:rPr>
                          <w:rFonts w:cs="Arial"/>
                          <w:sz w:val="20"/>
                          <w:szCs w:val="20"/>
                          <w:rtl/>
                        </w:rPr>
                        <w:t xml:space="preserve"> </w:t>
                      </w:r>
                      <w:r w:rsidRPr="009648A8">
                        <w:rPr>
                          <w:rFonts w:cs="Arial" w:hint="eastAsia"/>
                          <w:sz w:val="20"/>
                          <w:szCs w:val="20"/>
                          <w:rtl/>
                        </w:rPr>
                        <w:t>للخطر</w:t>
                      </w:r>
                      <w:r w:rsidRPr="009648A8">
                        <w:rPr>
                          <w:rFonts w:cs="Arial"/>
                          <w:sz w:val="20"/>
                          <w:szCs w:val="20"/>
                          <w:rtl/>
                        </w:rPr>
                        <w:t xml:space="preserve"> </w:t>
                      </w:r>
                      <w:r w:rsidRPr="009648A8">
                        <w:rPr>
                          <w:rFonts w:cs="Arial" w:hint="eastAsia"/>
                          <w:sz w:val="20"/>
                          <w:szCs w:val="20"/>
                          <w:rtl/>
                        </w:rPr>
                        <w:t>نتيجة</w:t>
                      </w:r>
                      <w:r w:rsidRPr="009648A8">
                        <w:rPr>
                          <w:rFonts w:cs="Arial"/>
                          <w:sz w:val="20"/>
                          <w:szCs w:val="20"/>
                          <w:rtl/>
                        </w:rPr>
                        <w:t xml:space="preserve"> </w:t>
                      </w:r>
                      <w:r w:rsidRPr="009648A8">
                        <w:rPr>
                          <w:rFonts w:cs="Arial" w:hint="eastAsia"/>
                          <w:sz w:val="20"/>
                          <w:szCs w:val="20"/>
                          <w:rtl/>
                        </w:rPr>
                        <w:t>لذلك</w:t>
                      </w:r>
                      <w:r w:rsidRPr="009648A8">
                        <w:rPr>
                          <w:rFonts w:cs="Arial"/>
                          <w:sz w:val="20"/>
                          <w:szCs w:val="20"/>
                          <w:rtl/>
                        </w:rPr>
                        <w:t xml:space="preserve">. </w:t>
                      </w:r>
                      <w:r w:rsidRPr="009648A8">
                        <w:rPr>
                          <w:rFonts w:cs="Arial" w:hint="eastAsia"/>
                          <w:sz w:val="20"/>
                          <w:szCs w:val="20"/>
                          <w:rtl/>
                        </w:rPr>
                        <w:t>ينبغي</w:t>
                      </w:r>
                      <w:r w:rsidRPr="009648A8">
                        <w:rPr>
                          <w:rFonts w:cs="Arial"/>
                          <w:sz w:val="20"/>
                          <w:szCs w:val="20"/>
                          <w:rtl/>
                        </w:rPr>
                        <w:t xml:space="preserve"> </w:t>
                      </w:r>
                      <w:r w:rsidRPr="009648A8">
                        <w:rPr>
                          <w:rFonts w:cs="Arial" w:hint="eastAsia"/>
                          <w:sz w:val="20"/>
                          <w:szCs w:val="20"/>
                          <w:rtl/>
                        </w:rPr>
                        <w:t>إحالة</w:t>
                      </w:r>
                      <w:r w:rsidRPr="009648A8">
                        <w:rPr>
                          <w:rFonts w:cs="Arial"/>
                          <w:sz w:val="20"/>
                          <w:szCs w:val="20"/>
                          <w:rtl/>
                        </w:rPr>
                        <w:t xml:space="preserve"> </w:t>
                      </w:r>
                      <w:r w:rsidRPr="009648A8">
                        <w:rPr>
                          <w:rFonts w:cs="Arial" w:hint="eastAsia"/>
                          <w:sz w:val="20"/>
                          <w:szCs w:val="20"/>
                          <w:rtl/>
                        </w:rPr>
                        <w:t>هذه</w:t>
                      </w:r>
                      <w:r w:rsidRPr="009648A8">
                        <w:rPr>
                          <w:rFonts w:cs="Arial"/>
                          <w:sz w:val="20"/>
                          <w:szCs w:val="20"/>
                          <w:rtl/>
                        </w:rPr>
                        <w:t xml:space="preserve"> </w:t>
                      </w:r>
                      <w:r w:rsidRPr="009648A8">
                        <w:rPr>
                          <w:rFonts w:cs="Arial" w:hint="eastAsia"/>
                          <w:sz w:val="20"/>
                          <w:szCs w:val="20"/>
                          <w:rtl/>
                        </w:rPr>
                        <w:t>الحالات</w:t>
                      </w:r>
                      <w:r w:rsidRPr="009648A8">
                        <w:rPr>
                          <w:rFonts w:cs="Arial"/>
                          <w:sz w:val="20"/>
                          <w:szCs w:val="20"/>
                          <w:rtl/>
                        </w:rPr>
                        <w:t xml:space="preserve"> </w:t>
                      </w:r>
                      <w:r w:rsidRPr="009648A8">
                        <w:rPr>
                          <w:rFonts w:cs="Arial" w:hint="eastAsia"/>
                          <w:sz w:val="20"/>
                          <w:szCs w:val="20"/>
                          <w:rtl/>
                        </w:rPr>
                        <w:t>إلى</w:t>
                      </w:r>
                      <w:r w:rsidRPr="009648A8">
                        <w:rPr>
                          <w:rFonts w:cs="Arial"/>
                          <w:sz w:val="20"/>
                          <w:szCs w:val="20"/>
                          <w:rtl/>
                        </w:rPr>
                        <w:t xml:space="preserve"> </w:t>
                      </w:r>
                      <w:r w:rsidRPr="009648A8">
                        <w:rPr>
                          <w:rFonts w:cs="Arial" w:hint="eastAsia"/>
                          <w:sz w:val="20"/>
                          <w:szCs w:val="20"/>
                          <w:rtl/>
                        </w:rPr>
                        <w:t>وكالة</w:t>
                      </w:r>
                      <w:r w:rsidRPr="009648A8">
                        <w:rPr>
                          <w:rFonts w:cs="Arial"/>
                          <w:sz w:val="20"/>
                          <w:szCs w:val="20"/>
                          <w:rtl/>
                        </w:rPr>
                        <w:t xml:space="preserve"> </w:t>
                      </w:r>
                      <w:r w:rsidRPr="009648A8">
                        <w:rPr>
                          <w:rFonts w:cs="Arial" w:hint="eastAsia"/>
                          <w:sz w:val="20"/>
                          <w:szCs w:val="20"/>
                          <w:rtl/>
                        </w:rPr>
                        <w:t>حماية</w:t>
                      </w:r>
                      <w:r w:rsidRPr="009648A8">
                        <w:rPr>
                          <w:rFonts w:cs="Arial"/>
                          <w:sz w:val="20"/>
                          <w:szCs w:val="20"/>
                          <w:rtl/>
                        </w:rPr>
                        <w:t xml:space="preserve"> </w:t>
                      </w:r>
                      <w:r w:rsidRPr="009648A8">
                        <w:rPr>
                          <w:rFonts w:cs="Arial" w:hint="eastAsia"/>
                          <w:sz w:val="20"/>
                          <w:szCs w:val="20"/>
                          <w:rtl/>
                        </w:rPr>
                        <w:t>إنسانية</w:t>
                      </w:r>
                      <w:r w:rsidRPr="009648A8">
                        <w:rPr>
                          <w:rFonts w:cs="Arial"/>
                          <w:sz w:val="20"/>
                          <w:szCs w:val="20"/>
                          <w:rtl/>
                        </w:rPr>
                        <w:t xml:space="preserve"> </w:t>
                      </w:r>
                      <w:r w:rsidRPr="009648A8">
                        <w:rPr>
                          <w:rFonts w:cs="Arial" w:hint="eastAsia"/>
                          <w:sz w:val="20"/>
                          <w:szCs w:val="20"/>
                          <w:rtl/>
                        </w:rPr>
                        <w:t>تتولى</w:t>
                      </w:r>
                      <w:r w:rsidRPr="009648A8">
                        <w:rPr>
                          <w:rFonts w:cs="Arial"/>
                          <w:sz w:val="20"/>
                          <w:szCs w:val="20"/>
                          <w:rtl/>
                        </w:rPr>
                        <w:t xml:space="preserve"> </w:t>
                      </w:r>
                      <w:r w:rsidRPr="009648A8">
                        <w:rPr>
                          <w:rFonts w:cs="Arial" w:hint="eastAsia"/>
                          <w:sz w:val="20"/>
                          <w:szCs w:val="20"/>
                          <w:rtl/>
                        </w:rPr>
                        <w:t>الاتصال</w:t>
                      </w:r>
                      <w:r w:rsidRPr="009648A8">
                        <w:rPr>
                          <w:rFonts w:cs="Arial"/>
                          <w:sz w:val="20"/>
                          <w:szCs w:val="20"/>
                          <w:rtl/>
                        </w:rPr>
                        <w:t xml:space="preserve"> </w:t>
                      </w:r>
                      <w:r w:rsidRPr="009648A8">
                        <w:rPr>
                          <w:rFonts w:cs="Arial" w:hint="eastAsia"/>
                          <w:sz w:val="20"/>
                          <w:szCs w:val="20"/>
                          <w:rtl/>
                        </w:rPr>
                        <w:t>بالجهات</w:t>
                      </w:r>
                      <w:r w:rsidRPr="009648A8">
                        <w:rPr>
                          <w:rFonts w:cs="Arial"/>
                          <w:sz w:val="20"/>
                          <w:szCs w:val="20"/>
                          <w:rtl/>
                        </w:rPr>
                        <w:t xml:space="preserve"> </w:t>
                      </w:r>
                      <w:r w:rsidRPr="009648A8">
                        <w:rPr>
                          <w:rFonts w:cs="Arial" w:hint="eastAsia"/>
                          <w:sz w:val="20"/>
                          <w:szCs w:val="20"/>
                          <w:rtl/>
                        </w:rPr>
                        <w:t>الفاعلة</w:t>
                      </w:r>
                      <w:r w:rsidRPr="009648A8">
                        <w:rPr>
                          <w:rFonts w:cs="Arial"/>
                          <w:sz w:val="20"/>
                          <w:szCs w:val="20"/>
                          <w:rtl/>
                        </w:rPr>
                        <w:t xml:space="preserve"> </w:t>
                      </w:r>
                      <w:r w:rsidRPr="009648A8">
                        <w:rPr>
                          <w:rFonts w:cs="Arial" w:hint="eastAsia"/>
                          <w:sz w:val="20"/>
                          <w:szCs w:val="20"/>
                          <w:rtl/>
                        </w:rPr>
                        <w:t>المعنية</w:t>
                      </w:r>
                      <w:r w:rsidRPr="009648A8">
                        <w:rPr>
                          <w:rFonts w:cs="Arial"/>
                          <w:sz w:val="20"/>
                          <w:szCs w:val="20"/>
                          <w:rtl/>
                        </w:rPr>
                        <w:t xml:space="preserve"> </w:t>
                      </w:r>
                      <w:r w:rsidRPr="009648A8">
                        <w:rPr>
                          <w:rFonts w:cs="Arial" w:hint="eastAsia"/>
                          <w:sz w:val="20"/>
                          <w:szCs w:val="20"/>
                          <w:rtl/>
                        </w:rPr>
                        <w:t>بحماية</w:t>
                      </w:r>
                      <w:r w:rsidRPr="009648A8">
                        <w:rPr>
                          <w:rFonts w:cs="Arial"/>
                          <w:sz w:val="20"/>
                          <w:szCs w:val="20"/>
                          <w:rtl/>
                        </w:rPr>
                        <w:t xml:space="preserve"> </w:t>
                      </w:r>
                      <w:r w:rsidRPr="009648A8">
                        <w:rPr>
                          <w:rFonts w:cs="Arial" w:hint="eastAsia"/>
                          <w:sz w:val="20"/>
                          <w:szCs w:val="20"/>
                          <w:rtl/>
                        </w:rPr>
                        <w:t>الطفل</w:t>
                      </w:r>
                      <w:r w:rsidRPr="009648A8">
                        <w:rPr>
                          <w:rFonts w:cs="Arial"/>
                          <w:sz w:val="20"/>
                          <w:szCs w:val="20"/>
                          <w:rtl/>
                        </w:rPr>
                        <w:t xml:space="preserve"> </w:t>
                      </w:r>
                      <w:r w:rsidRPr="009648A8">
                        <w:rPr>
                          <w:rFonts w:cs="Arial" w:hint="eastAsia"/>
                          <w:sz w:val="20"/>
                          <w:szCs w:val="20"/>
                          <w:rtl/>
                        </w:rPr>
                        <w:t>لضمان</w:t>
                      </w:r>
                      <w:r w:rsidRPr="009648A8">
                        <w:rPr>
                          <w:rFonts w:cs="Arial"/>
                          <w:sz w:val="20"/>
                          <w:szCs w:val="20"/>
                          <w:rtl/>
                        </w:rPr>
                        <w:t xml:space="preserve"> </w:t>
                      </w:r>
                      <w:r w:rsidRPr="009648A8">
                        <w:rPr>
                          <w:rFonts w:cs="Arial" w:hint="eastAsia"/>
                          <w:sz w:val="20"/>
                          <w:szCs w:val="20"/>
                          <w:rtl/>
                        </w:rPr>
                        <w:t>تلبية</w:t>
                      </w:r>
                      <w:r w:rsidRPr="009648A8">
                        <w:rPr>
                          <w:rFonts w:cs="Arial"/>
                          <w:sz w:val="20"/>
                          <w:szCs w:val="20"/>
                          <w:rtl/>
                        </w:rPr>
                        <w:t xml:space="preserve"> </w:t>
                      </w:r>
                      <w:r w:rsidRPr="009648A8">
                        <w:rPr>
                          <w:rFonts w:cs="Arial" w:hint="eastAsia"/>
                          <w:sz w:val="20"/>
                          <w:szCs w:val="20"/>
                          <w:rtl/>
                        </w:rPr>
                        <w:t>احتياجات</w:t>
                      </w:r>
                      <w:r w:rsidRPr="009648A8">
                        <w:rPr>
                          <w:rFonts w:cs="Arial"/>
                          <w:sz w:val="20"/>
                          <w:szCs w:val="20"/>
                          <w:rtl/>
                        </w:rPr>
                        <w:t xml:space="preserve"> </w:t>
                      </w:r>
                      <w:r w:rsidRPr="009648A8">
                        <w:rPr>
                          <w:rFonts w:cs="Arial" w:hint="eastAsia"/>
                          <w:sz w:val="20"/>
                          <w:szCs w:val="20"/>
                          <w:rtl/>
                        </w:rPr>
                        <w:t>الأطفال</w:t>
                      </w:r>
                      <w:r w:rsidRPr="009648A8">
                        <w:rPr>
                          <w:sz w:val="20"/>
                          <w:szCs w:val="20"/>
                        </w:rPr>
                        <w:t>.</w:t>
                      </w: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71552" behindDoc="0" locked="0" layoutInCell="1" allowOverlap="1" wp14:anchorId="03DC6B3D" wp14:editId="3A0AC89F">
                <wp:simplePos x="0" y="0"/>
                <wp:positionH relativeFrom="margin">
                  <wp:posOffset>104775</wp:posOffset>
                </wp:positionH>
                <wp:positionV relativeFrom="paragraph">
                  <wp:posOffset>386715</wp:posOffset>
                </wp:positionV>
                <wp:extent cx="2743200" cy="115252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2525"/>
                        </a:xfrm>
                        <a:prstGeom prst="rect">
                          <a:avLst/>
                        </a:prstGeom>
                        <a:solidFill>
                          <a:srgbClr val="FFFFFF"/>
                        </a:solidFill>
                        <a:ln w="9525">
                          <a:noFill/>
                          <a:miter lim="800000"/>
                          <a:headEnd/>
                          <a:tailEnd/>
                        </a:ln>
                      </wps:spPr>
                      <wps:txbx>
                        <w:txbxContent>
                          <w:p w14:paraId="1E12A81C" w14:textId="5594C0C7" w:rsidR="00746BC7" w:rsidRPr="00AC638B" w:rsidRDefault="00746BC7" w:rsidP="001A41C1">
                            <w:pPr>
                              <w:spacing w:after="80"/>
                              <w:jc w:val="center"/>
                              <w:rPr>
                                <w:b/>
                                <w:color w:val="92D050"/>
                              </w:rPr>
                            </w:pPr>
                            <w:r>
                              <w:rPr>
                                <w:rFonts w:hint="cs"/>
                                <w:b/>
                                <w:color w:val="92D050"/>
                                <w:rtl/>
                              </w:rPr>
                              <w:t>نعم</w:t>
                            </w:r>
                          </w:p>
                          <w:p w14:paraId="4CC7EFBF" w14:textId="2F3C0833" w:rsidR="00746BC7" w:rsidRPr="00BB186C" w:rsidRDefault="00746BC7" w:rsidP="001A41C1">
                            <w:pPr>
                              <w:spacing w:after="80"/>
                              <w:jc w:val="center"/>
                              <w:rPr>
                                <w:i/>
                              </w:rPr>
                            </w:pPr>
                            <w:r>
                              <w:rPr>
                                <w:rFonts w:hint="cs"/>
                                <w:i/>
                                <w:rtl/>
                              </w:rPr>
                              <w:t>اذهب الى السؤال ٢</w:t>
                            </w:r>
                          </w:p>
                          <w:p w14:paraId="55CF4726" w14:textId="211ADE06" w:rsidR="00746BC7" w:rsidRPr="00DD7C89" w:rsidRDefault="00746BC7" w:rsidP="001A41C1">
                            <w:pPr>
                              <w:jc w:val="center"/>
                              <w:rPr>
                                <w:i/>
                              </w:rPr>
                            </w:pPr>
                            <w:r w:rsidRPr="009648A8">
                              <w:rPr>
                                <w:rFonts w:cs="Arial" w:hint="eastAsia"/>
                                <w:sz w:val="20"/>
                                <w:szCs w:val="20"/>
                                <w:rtl/>
                              </w:rPr>
                              <w:t>إذا</w:t>
                            </w:r>
                            <w:r w:rsidRPr="009648A8">
                              <w:rPr>
                                <w:rFonts w:cs="Arial"/>
                                <w:sz w:val="20"/>
                                <w:szCs w:val="20"/>
                                <w:rtl/>
                              </w:rPr>
                              <w:t xml:space="preserve"> </w:t>
                            </w:r>
                            <w:r w:rsidRPr="009648A8">
                              <w:rPr>
                                <w:rFonts w:cs="Arial" w:hint="eastAsia"/>
                                <w:sz w:val="20"/>
                                <w:szCs w:val="20"/>
                                <w:rtl/>
                              </w:rPr>
                              <w:t>لم</w:t>
                            </w:r>
                            <w:r w:rsidRPr="009648A8">
                              <w:rPr>
                                <w:rFonts w:cs="Arial"/>
                                <w:sz w:val="20"/>
                                <w:szCs w:val="20"/>
                                <w:rtl/>
                              </w:rPr>
                              <w:t xml:space="preserve"> </w:t>
                            </w:r>
                            <w:r w:rsidRPr="009648A8">
                              <w:rPr>
                                <w:rFonts w:cs="Arial" w:hint="eastAsia"/>
                                <w:sz w:val="20"/>
                                <w:szCs w:val="20"/>
                                <w:rtl/>
                              </w:rPr>
                              <w:t>تكن</w:t>
                            </w:r>
                            <w:r w:rsidRPr="009648A8">
                              <w:rPr>
                                <w:rFonts w:cs="Arial"/>
                                <w:sz w:val="20"/>
                                <w:szCs w:val="20"/>
                                <w:rtl/>
                              </w:rPr>
                              <w:t xml:space="preserve"> </w:t>
                            </w:r>
                            <w:r w:rsidRPr="009648A8">
                              <w:rPr>
                                <w:rFonts w:cs="Arial" w:hint="eastAsia"/>
                                <w:sz w:val="20"/>
                                <w:szCs w:val="20"/>
                                <w:rtl/>
                              </w:rPr>
                              <w:t>متأكدًا</w:t>
                            </w:r>
                            <w:r w:rsidRPr="009648A8">
                              <w:rPr>
                                <w:rFonts w:cs="Arial"/>
                                <w:sz w:val="20"/>
                                <w:szCs w:val="20"/>
                                <w:rtl/>
                              </w:rPr>
                              <w:t xml:space="preserve"> </w:t>
                            </w:r>
                            <w:r w:rsidRPr="009648A8">
                              <w:rPr>
                                <w:rFonts w:cs="Arial" w:hint="eastAsia"/>
                                <w:sz w:val="20"/>
                                <w:szCs w:val="20"/>
                                <w:rtl/>
                              </w:rPr>
                              <w:t>وكان</w:t>
                            </w:r>
                            <w:r w:rsidRPr="009648A8">
                              <w:rPr>
                                <w:rFonts w:cs="Arial"/>
                                <w:sz w:val="20"/>
                                <w:szCs w:val="20"/>
                                <w:rtl/>
                              </w:rPr>
                              <w:t xml:space="preserve"> </w:t>
                            </w:r>
                            <w:r w:rsidRPr="009648A8">
                              <w:rPr>
                                <w:rFonts w:cs="Arial" w:hint="eastAsia"/>
                                <w:sz w:val="20"/>
                                <w:szCs w:val="20"/>
                                <w:rtl/>
                              </w:rPr>
                              <w:t>الشخص</w:t>
                            </w:r>
                            <w:r w:rsidRPr="009648A8">
                              <w:rPr>
                                <w:rFonts w:cs="Arial"/>
                                <w:sz w:val="20"/>
                                <w:szCs w:val="20"/>
                                <w:rtl/>
                              </w:rPr>
                              <w:t xml:space="preserve"> </w:t>
                            </w:r>
                            <w:r w:rsidRPr="009648A8">
                              <w:rPr>
                                <w:rFonts w:cs="Arial" w:hint="eastAsia"/>
                                <w:sz w:val="20"/>
                                <w:szCs w:val="20"/>
                                <w:rtl/>
                              </w:rPr>
                              <w:t>يزعم</w:t>
                            </w:r>
                            <w:r w:rsidRPr="009648A8">
                              <w:rPr>
                                <w:rFonts w:cs="Arial"/>
                                <w:sz w:val="20"/>
                                <w:szCs w:val="20"/>
                                <w:rtl/>
                              </w:rPr>
                              <w:t xml:space="preserve"> </w:t>
                            </w:r>
                            <w:r w:rsidRPr="009648A8">
                              <w:rPr>
                                <w:rFonts w:cs="Arial" w:hint="eastAsia"/>
                                <w:sz w:val="20"/>
                                <w:szCs w:val="20"/>
                                <w:rtl/>
                              </w:rPr>
                              <w:t>أنه</w:t>
                            </w:r>
                            <w:r w:rsidRPr="009648A8">
                              <w:rPr>
                                <w:rFonts w:cs="Arial"/>
                                <w:sz w:val="20"/>
                                <w:szCs w:val="20"/>
                                <w:rtl/>
                              </w:rPr>
                              <w:t xml:space="preserve"> </w:t>
                            </w:r>
                            <w:r w:rsidRPr="009648A8">
                              <w:rPr>
                                <w:rFonts w:cs="Arial" w:hint="eastAsia"/>
                                <w:sz w:val="20"/>
                                <w:szCs w:val="20"/>
                                <w:rtl/>
                              </w:rPr>
                              <w:t>أقل</w:t>
                            </w:r>
                            <w:r w:rsidRPr="009648A8">
                              <w:rPr>
                                <w:rFonts w:cs="Arial"/>
                                <w:sz w:val="20"/>
                                <w:szCs w:val="20"/>
                                <w:rtl/>
                              </w:rPr>
                              <w:t xml:space="preserve"> </w:t>
                            </w:r>
                            <w:r w:rsidRPr="009648A8">
                              <w:rPr>
                                <w:rFonts w:cs="Arial" w:hint="eastAsia"/>
                                <w:sz w:val="20"/>
                                <w:szCs w:val="20"/>
                                <w:rtl/>
                              </w:rPr>
                              <w:t>من</w:t>
                            </w:r>
                            <w:r w:rsidRPr="009648A8">
                              <w:rPr>
                                <w:rFonts w:cs="Arial"/>
                                <w:sz w:val="20"/>
                                <w:szCs w:val="20"/>
                                <w:rtl/>
                              </w:rPr>
                              <w:t xml:space="preserve"> 18 </w:t>
                            </w:r>
                            <w:r w:rsidRPr="009648A8">
                              <w:rPr>
                                <w:rFonts w:cs="Arial" w:hint="eastAsia"/>
                                <w:sz w:val="20"/>
                                <w:szCs w:val="20"/>
                                <w:rtl/>
                              </w:rPr>
                              <w:t>عامًا</w:t>
                            </w:r>
                            <w:r w:rsidRPr="009648A8">
                              <w:rPr>
                                <w:rFonts w:cs="Arial"/>
                                <w:sz w:val="20"/>
                                <w:szCs w:val="20"/>
                                <w:rtl/>
                              </w:rPr>
                              <w:t xml:space="preserve"> </w:t>
                            </w:r>
                            <w:r w:rsidRPr="009648A8">
                              <w:rPr>
                                <w:rFonts w:cs="Arial" w:hint="eastAsia"/>
                                <w:sz w:val="20"/>
                                <w:szCs w:val="20"/>
                                <w:rtl/>
                              </w:rPr>
                              <w:t>افترض</w:t>
                            </w:r>
                            <w:r w:rsidRPr="009648A8">
                              <w:rPr>
                                <w:rFonts w:cs="Arial"/>
                                <w:sz w:val="20"/>
                                <w:szCs w:val="20"/>
                                <w:rtl/>
                              </w:rPr>
                              <w:t xml:space="preserve"> </w:t>
                            </w:r>
                            <w:r w:rsidRPr="009648A8">
                              <w:rPr>
                                <w:rFonts w:cs="Arial" w:hint="eastAsia"/>
                                <w:sz w:val="20"/>
                                <w:szCs w:val="20"/>
                                <w:rtl/>
                              </w:rPr>
                              <w:t>أنه</w:t>
                            </w:r>
                            <w:r w:rsidRPr="009648A8">
                              <w:rPr>
                                <w:rFonts w:cs="Arial"/>
                                <w:sz w:val="20"/>
                                <w:szCs w:val="20"/>
                                <w:rtl/>
                              </w:rPr>
                              <w:t xml:space="preserve"> </w:t>
                            </w:r>
                            <w:r w:rsidRPr="009648A8">
                              <w:rPr>
                                <w:rFonts w:cs="Arial" w:hint="eastAsia"/>
                                <w:sz w:val="20"/>
                                <w:szCs w:val="20"/>
                                <w:rtl/>
                              </w:rPr>
                              <w:t>طفل</w:t>
                            </w:r>
                            <w:r w:rsidRPr="009648A8">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C6B3D" id="_x0000_s1038" type="#_x0000_t202" style="position:absolute;left:0;text-align:left;margin-left:8.25pt;margin-top:30.45pt;width:3in;height:90.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" stroked="f">
                <v:textbox>
                  <w:txbxContent>
                    <w:p w14:paraId="1E12A81C" w14:textId="5594C0C7" w:rsidR="00746BC7" w:rsidRPr="00AC638B" w:rsidRDefault="00746BC7" w:rsidP="001A41C1">
                      <w:pPr>
                        <w:spacing w:after="80"/>
                        <w:jc w:val="center"/>
                        <w:rPr>
                          <w:b/>
                          <w:color w:val="92D050"/>
                        </w:rPr>
                      </w:pPr>
                      <w:r>
                        <w:rPr>
                          <w:rFonts w:hint="cs"/>
                          <w:b/>
                          <w:color w:val="92D050"/>
                          <w:rtl/>
                        </w:rPr>
                        <w:t>نعم</w:t>
                      </w:r>
                    </w:p>
                    <w:p w14:paraId="4CC7EFBF" w14:textId="2F3C0833" w:rsidR="00746BC7" w:rsidRPr="00BB186C" w:rsidRDefault="00746BC7" w:rsidP="001A41C1">
                      <w:pPr>
                        <w:spacing w:after="80"/>
                        <w:jc w:val="center"/>
                        <w:rPr>
                          <w:i/>
                        </w:rPr>
                      </w:pPr>
                      <w:r>
                        <w:rPr>
                          <w:rFonts w:hint="cs"/>
                          <w:i/>
                          <w:rtl/>
                        </w:rPr>
                        <w:t>اذهب الى السؤال ٢</w:t>
                      </w:r>
                    </w:p>
                    <w:p w14:paraId="55CF4726" w14:textId="211ADE06" w:rsidR="00746BC7" w:rsidRPr="00DD7C89" w:rsidRDefault="00746BC7" w:rsidP="001A41C1">
                      <w:pPr>
                        <w:jc w:val="center"/>
                        <w:rPr>
                          <w:i/>
                        </w:rPr>
                      </w:pPr>
                      <w:r w:rsidRPr="009648A8">
                        <w:rPr>
                          <w:rFonts w:cs="Arial" w:hint="eastAsia"/>
                          <w:sz w:val="20"/>
                          <w:szCs w:val="20"/>
                          <w:rtl/>
                        </w:rPr>
                        <w:t>إذا</w:t>
                      </w:r>
                      <w:r w:rsidRPr="009648A8">
                        <w:rPr>
                          <w:rFonts w:cs="Arial"/>
                          <w:sz w:val="20"/>
                          <w:szCs w:val="20"/>
                          <w:rtl/>
                        </w:rPr>
                        <w:t xml:space="preserve"> </w:t>
                      </w:r>
                      <w:r w:rsidRPr="009648A8">
                        <w:rPr>
                          <w:rFonts w:cs="Arial" w:hint="eastAsia"/>
                          <w:sz w:val="20"/>
                          <w:szCs w:val="20"/>
                          <w:rtl/>
                        </w:rPr>
                        <w:t>لم</w:t>
                      </w:r>
                      <w:r w:rsidRPr="009648A8">
                        <w:rPr>
                          <w:rFonts w:cs="Arial"/>
                          <w:sz w:val="20"/>
                          <w:szCs w:val="20"/>
                          <w:rtl/>
                        </w:rPr>
                        <w:t xml:space="preserve"> </w:t>
                      </w:r>
                      <w:r w:rsidRPr="009648A8">
                        <w:rPr>
                          <w:rFonts w:cs="Arial" w:hint="eastAsia"/>
                          <w:sz w:val="20"/>
                          <w:szCs w:val="20"/>
                          <w:rtl/>
                        </w:rPr>
                        <w:t>تكن</w:t>
                      </w:r>
                      <w:r w:rsidRPr="009648A8">
                        <w:rPr>
                          <w:rFonts w:cs="Arial"/>
                          <w:sz w:val="20"/>
                          <w:szCs w:val="20"/>
                          <w:rtl/>
                        </w:rPr>
                        <w:t xml:space="preserve"> </w:t>
                      </w:r>
                      <w:r w:rsidRPr="009648A8">
                        <w:rPr>
                          <w:rFonts w:cs="Arial" w:hint="eastAsia"/>
                          <w:sz w:val="20"/>
                          <w:szCs w:val="20"/>
                          <w:rtl/>
                        </w:rPr>
                        <w:t>متأكدًا</w:t>
                      </w:r>
                      <w:r w:rsidRPr="009648A8">
                        <w:rPr>
                          <w:rFonts w:cs="Arial"/>
                          <w:sz w:val="20"/>
                          <w:szCs w:val="20"/>
                          <w:rtl/>
                        </w:rPr>
                        <w:t xml:space="preserve"> </w:t>
                      </w:r>
                      <w:r w:rsidRPr="009648A8">
                        <w:rPr>
                          <w:rFonts w:cs="Arial" w:hint="eastAsia"/>
                          <w:sz w:val="20"/>
                          <w:szCs w:val="20"/>
                          <w:rtl/>
                        </w:rPr>
                        <w:t>وكان</w:t>
                      </w:r>
                      <w:r w:rsidRPr="009648A8">
                        <w:rPr>
                          <w:rFonts w:cs="Arial"/>
                          <w:sz w:val="20"/>
                          <w:szCs w:val="20"/>
                          <w:rtl/>
                        </w:rPr>
                        <w:t xml:space="preserve"> </w:t>
                      </w:r>
                      <w:r w:rsidRPr="009648A8">
                        <w:rPr>
                          <w:rFonts w:cs="Arial" w:hint="eastAsia"/>
                          <w:sz w:val="20"/>
                          <w:szCs w:val="20"/>
                          <w:rtl/>
                        </w:rPr>
                        <w:t>الشخص</w:t>
                      </w:r>
                      <w:r w:rsidRPr="009648A8">
                        <w:rPr>
                          <w:rFonts w:cs="Arial"/>
                          <w:sz w:val="20"/>
                          <w:szCs w:val="20"/>
                          <w:rtl/>
                        </w:rPr>
                        <w:t xml:space="preserve"> </w:t>
                      </w:r>
                      <w:r w:rsidRPr="009648A8">
                        <w:rPr>
                          <w:rFonts w:cs="Arial" w:hint="eastAsia"/>
                          <w:sz w:val="20"/>
                          <w:szCs w:val="20"/>
                          <w:rtl/>
                        </w:rPr>
                        <w:t>يزعم</w:t>
                      </w:r>
                      <w:r w:rsidRPr="009648A8">
                        <w:rPr>
                          <w:rFonts w:cs="Arial"/>
                          <w:sz w:val="20"/>
                          <w:szCs w:val="20"/>
                          <w:rtl/>
                        </w:rPr>
                        <w:t xml:space="preserve"> </w:t>
                      </w:r>
                      <w:r w:rsidRPr="009648A8">
                        <w:rPr>
                          <w:rFonts w:cs="Arial" w:hint="eastAsia"/>
                          <w:sz w:val="20"/>
                          <w:szCs w:val="20"/>
                          <w:rtl/>
                        </w:rPr>
                        <w:t>أنه</w:t>
                      </w:r>
                      <w:r w:rsidRPr="009648A8">
                        <w:rPr>
                          <w:rFonts w:cs="Arial"/>
                          <w:sz w:val="20"/>
                          <w:szCs w:val="20"/>
                          <w:rtl/>
                        </w:rPr>
                        <w:t xml:space="preserve"> </w:t>
                      </w:r>
                      <w:r w:rsidRPr="009648A8">
                        <w:rPr>
                          <w:rFonts w:cs="Arial" w:hint="eastAsia"/>
                          <w:sz w:val="20"/>
                          <w:szCs w:val="20"/>
                          <w:rtl/>
                        </w:rPr>
                        <w:t>أقل</w:t>
                      </w:r>
                      <w:r w:rsidRPr="009648A8">
                        <w:rPr>
                          <w:rFonts w:cs="Arial"/>
                          <w:sz w:val="20"/>
                          <w:szCs w:val="20"/>
                          <w:rtl/>
                        </w:rPr>
                        <w:t xml:space="preserve"> </w:t>
                      </w:r>
                      <w:r w:rsidRPr="009648A8">
                        <w:rPr>
                          <w:rFonts w:cs="Arial" w:hint="eastAsia"/>
                          <w:sz w:val="20"/>
                          <w:szCs w:val="20"/>
                          <w:rtl/>
                        </w:rPr>
                        <w:t>من</w:t>
                      </w:r>
                      <w:r w:rsidRPr="009648A8">
                        <w:rPr>
                          <w:rFonts w:cs="Arial"/>
                          <w:sz w:val="20"/>
                          <w:szCs w:val="20"/>
                          <w:rtl/>
                        </w:rPr>
                        <w:t xml:space="preserve"> 18 </w:t>
                      </w:r>
                      <w:r w:rsidRPr="009648A8">
                        <w:rPr>
                          <w:rFonts w:cs="Arial" w:hint="eastAsia"/>
                          <w:sz w:val="20"/>
                          <w:szCs w:val="20"/>
                          <w:rtl/>
                        </w:rPr>
                        <w:t>عامًا</w:t>
                      </w:r>
                      <w:r w:rsidRPr="009648A8">
                        <w:rPr>
                          <w:rFonts w:cs="Arial"/>
                          <w:sz w:val="20"/>
                          <w:szCs w:val="20"/>
                          <w:rtl/>
                        </w:rPr>
                        <w:t xml:space="preserve"> </w:t>
                      </w:r>
                      <w:r w:rsidRPr="009648A8">
                        <w:rPr>
                          <w:rFonts w:cs="Arial" w:hint="eastAsia"/>
                          <w:sz w:val="20"/>
                          <w:szCs w:val="20"/>
                          <w:rtl/>
                        </w:rPr>
                        <w:t>افترض</w:t>
                      </w:r>
                      <w:r w:rsidRPr="009648A8">
                        <w:rPr>
                          <w:rFonts w:cs="Arial"/>
                          <w:sz w:val="20"/>
                          <w:szCs w:val="20"/>
                          <w:rtl/>
                        </w:rPr>
                        <w:t xml:space="preserve"> </w:t>
                      </w:r>
                      <w:r w:rsidRPr="009648A8">
                        <w:rPr>
                          <w:rFonts w:cs="Arial" w:hint="eastAsia"/>
                          <w:sz w:val="20"/>
                          <w:szCs w:val="20"/>
                          <w:rtl/>
                        </w:rPr>
                        <w:t>أنه</w:t>
                      </w:r>
                      <w:r w:rsidRPr="009648A8">
                        <w:rPr>
                          <w:rFonts w:cs="Arial"/>
                          <w:sz w:val="20"/>
                          <w:szCs w:val="20"/>
                          <w:rtl/>
                        </w:rPr>
                        <w:t xml:space="preserve"> </w:t>
                      </w:r>
                      <w:r w:rsidRPr="009648A8">
                        <w:rPr>
                          <w:rFonts w:cs="Arial" w:hint="eastAsia"/>
                          <w:sz w:val="20"/>
                          <w:szCs w:val="20"/>
                          <w:rtl/>
                        </w:rPr>
                        <w:t>طفل</w:t>
                      </w:r>
                      <w:r w:rsidRPr="009648A8">
                        <w:rPr>
                          <w:sz w:val="20"/>
                          <w:szCs w:val="20"/>
                        </w:rPr>
                        <w:t>.</w:t>
                      </w: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4ABF3DD9" wp14:editId="25B48F9E">
                <wp:simplePos x="0" y="0"/>
                <wp:positionH relativeFrom="column">
                  <wp:posOffset>2905760</wp:posOffset>
                </wp:positionH>
                <wp:positionV relativeFrom="paragraph">
                  <wp:posOffset>41275</wp:posOffset>
                </wp:positionV>
                <wp:extent cx="0" cy="13335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13335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58DE9CA" id="Straight Connector 16"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8pt,3.25pt" to="228.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" strokecolor="windowText" strokeweight=".5pt">
                <v:stroke joinstyle="miter"/>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1AF65573" wp14:editId="7738E754">
                <wp:simplePos x="0" y="0"/>
                <wp:positionH relativeFrom="column">
                  <wp:posOffset>1454150</wp:posOffset>
                </wp:positionH>
                <wp:positionV relativeFrom="paragraph">
                  <wp:posOffset>176530</wp:posOffset>
                </wp:positionV>
                <wp:extent cx="0" cy="257175"/>
                <wp:effectExtent l="76200" t="0" r="57150" b="47625"/>
                <wp:wrapNone/>
                <wp:docPr id="15" name="Straight Arrow Connector 15"/>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45EDEAB" id="_x0000_t32" coordsize="21600,21600" o:spt="32" o:oned="t" path="m,l21600,21600e" filled="f">
                <v:path arrowok="t" fillok="f" o:connecttype="none"/>
                <o:lock v:ext="edit" shapetype="t"/>
              </v:shapetype>
              <v:shape id="Straight Arrow Connector 15" o:spid="_x0000_s1026" type="#_x0000_t32" style="position:absolute;margin-left:114.5pt;margin-top:13.9pt;width:0;height:20.2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D0F7774" wp14:editId="35667362">
                <wp:simplePos x="0" y="0"/>
                <wp:positionH relativeFrom="column">
                  <wp:posOffset>4451985</wp:posOffset>
                </wp:positionH>
                <wp:positionV relativeFrom="paragraph">
                  <wp:posOffset>180340</wp:posOffset>
                </wp:positionV>
                <wp:extent cx="0" cy="2571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39D3A5" id="Straight Arrow Connector 17" o:spid="_x0000_s1026" type="#_x0000_t32" style="position:absolute;margin-left:350.55pt;margin-top:14.2pt;width:0;height:2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36655310" wp14:editId="68306C32">
                <wp:simplePos x="0" y="0"/>
                <wp:positionH relativeFrom="column">
                  <wp:posOffset>1477010</wp:posOffset>
                </wp:positionH>
                <wp:positionV relativeFrom="paragraph">
                  <wp:posOffset>1365250</wp:posOffset>
                </wp:positionV>
                <wp:extent cx="0" cy="1028700"/>
                <wp:effectExtent l="7620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C6CEC26" id="Straight Arrow Connector 19" o:spid="_x0000_s1026" type="#_x0000_t32" style="position:absolute;margin-left:116.3pt;margin-top:107.5pt;width:0;height:8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24B39CC6" wp14:editId="19920CE8">
                <wp:simplePos x="0" y="0"/>
                <wp:positionH relativeFrom="margin">
                  <wp:align>center</wp:align>
                </wp:positionH>
                <wp:positionV relativeFrom="paragraph">
                  <wp:posOffset>174625</wp:posOffset>
                </wp:positionV>
                <wp:extent cx="2990850" cy="0"/>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2990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562E5" id="Straight Connector 12" o:spid="_x0000_s1026" style="position:absolute;flip:y;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75pt" to="23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" strokecolor="windowText" strokeweight=".5pt">
                <v:stroke joinstyle="miter"/>
                <w10:wrap anchorx="margin"/>
              </v:line>
            </w:pict>
          </mc:Fallback>
        </mc:AlternateContent>
      </w:r>
    </w:p>
    <w:p w14:paraId="10BDF96B" w14:textId="77777777" w:rsidR="001A41C1" w:rsidRPr="001A41C1" w:rsidRDefault="001A41C1" w:rsidP="008C544C">
      <w:pPr>
        <w:bidi/>
        <w:spacing w:after="160" w:line="259" w:lineRule="auto"/>
        <w:rPr>
          <w:rFonts w:ascii="Calibri" w:eastAsia="Calibri" w:hAnsi="Calibri" w:cs="Times New Roman"/>
          <w:lang w:val="en-GB"/>
        </w:rPr>
      </w:pPr>
    </w:p>
    <w:p w14:paraId="63163D2F" w14:textId="77777777" w:rsidR="001A41C1" w:rsidRPr="001A41C1" w:rsidRDefault="001A41C1" w:rsidP="008C544C">
      <w:pPr>
        <w:bidi/>
        <w:spacing w:after="160" w:line="259" w:lineRule="auto"/>
        <w:rPr>
          <w:rFonts w:ascii="Calibri" w:eastAsia="Calibri" w:hAnsi="Calibri" w:cs="Times New Roman"/>
          <w:lang w:val="en-GB"/>
        </w:rPr>
      </w:pPr>
    </w:p>
    <w:p w14:paraId="67362091" w14:textId="04F9E1B8"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3600" behindDoc="0" locked="0" layoutInCell="1" allowOverlap="1" wp14:anchorId="779EF8AF" wp14:editId="42F7513F">
                <wp:simplePos x="0" y="0"/>
                <wp:positionH relativeFrom="margin">
                  <wp:posOffset>-210185</wp:posOffset>
                </wp:positionH>
                <wp:positionV relativeFrom="paragraph">
                  <wp:posOffset>254000</wp:posOffset>
                </wp:positionV>
                <wp:extent cx="6569710" cy="426720"/>
                <wp:effectExtent l="0" t="0" r="21590" b="1143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26720"/>
                        </a:xfrm>
                        <a:prstGeom prst="rect">
                          <a:avLst/>
                        </a:prstGeom>
                        <a:solidFill>
                          <a:srgbClr val="FFFFFF"/>
                        </a:solidFill>
                        <a:ln w="15875">
                          <a:solidFill>
                            <a:srgbClr val="000000"/>
                          </a:solidFill>
                          <a:miter lim="800000"/>
                          <a:headEnd/>
                          <a:tailEnd/>
                        </a:ln>
                      </wps:spPr>
                      <wps:txbx>
                        <w:txbxContent>
                          <w:p w14:paraId="0BE95586" w14:textId="02394957" w:rsidR="00746BC7" w:rsidRPr="00DA5DC4" w:rsidRDefault="00746BC7" w:rsidP="009648A8">
                            <w:pPr>
                              <w:bidi/>
                              <w:spacing w:after="80"/>
                              <w:jc w:val="center"/>
                            </w:pPr>
                            <w:r w:rsidRPr="009648A8">
                              <w:rPr>
                                <w:rFonts w:hint="cs"/>
                                <w:bCs/>
                                <w:rtl/>
                              </w:rPr>
                              <w:t>السؤال ٢:</w:t>
                            </w:r>
                            <w:r>
                              <w:rPr>
                                <w:rFonts w:hint="cs"/>
                                <w:b/>
                                <w:rtl/>
                              </w:rPr>
                              <w:t xml:space="preserve"> هل الطفل في خطر او معرض للخطر وفقا </w:t>
                            </w:r>
                            <w:proofErr w:type="gramStart"/>
                            <w:r>
                              <w:rPr>
                                <w:rFonts w:hint="cs"/>
                                <w:b/>
                                <w:rtl/>
                              </w:rPr>
                              <w:t>ل</w:t>
                            </w:r>
                            <w:r>
                              <w:rPr>
                                <w:rFonts w:hint="cs"/>
                                <w:color w:val="00B0F0"/>
                                <w:rtl/>
                              </w:rPr>
                              <w:t>[</w:t>
                            </w:r>
                            <w:proofErr w:type="gramEnd"/>
                            <w:r>
                              <w:rPr>
                                <w:rFonts w:hint="cs"/>
                                <w:color w:val="00B0F0"/>
                                <w:rtl/>
                              </w:rPr>
                              <w:t>لنتائج و تحليل المخاطر]</w:t>
                            </w:r>
                          </w:p>
                          <w:p w14:paraId="1182AB8E" w14:textId="77777777" w:rsidR="00746BC7" w:rsidRDefault="00746BC7" w:rsidP="001A41C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EF8AF" id="_x0000_s1039" type="#_x0000_t202" style="position:absolute;left:0;text-align:left;margin-left:-16.55pt;margin-top:20pt;width:517.3pt;height:3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" strokeweight="1.25pt">
                <v:textbox>
                  <w:txbxContent>
                    <w:p w14:paraId="0BE95586" w14:textId="02394957" w:rsidR="00746BC7" w:rsidRPr="00DA5DC4" w:rsidRDefault="00746BC7" w:rsidP="009648A8">
                      <w:pPr>
                        <w:bidi/>
                        <w:spacing w:after="80"/>
                        <w:jc w:val="center"/>
                      </w:pPr>
                      <w:r w:rsidRPr="009648A8">
                        <w:rPr>
                          <w:rFonts w:hint="cs"/>
                          <w:bCs/>
                          <w:rtl/>
                        </w:rPr>
                        <w:t>السؤال ٢:</w:t>
                      </w:r>
                      <w:r>
                        <w:rPr>
                          <w:rFonts w:hint="cs"/>
                          <w:b/>
                          <w:rtl/>
                        </w:rPr>
                        <w:t xml:space="preserve"> هل الطفل في خطر او معرض للخطر وفقا </w:t>
                      </w:r>
                      <w:r>
                        <w:rPr>
                          <w:rFonts w:hint="cs"/>
                          <w:b/>
                          <w:rtl/>
                        </w:rPr>
                        <w:t>ل</w:t>
                      </w:r>
                      <w:r>
                        <w:rPr>
                          <w:rFonts w:hint="cs"/>
                          <w:color w:val="00B0F0"/>
                          <w:rtl/>
                        </w:rPr>
                        <w:t>[لنتائج و تحليل المخاطر]</w:t>
                      </w:r>
                    </w:p>
                    <w:p w14:paraId="1182AB8E" w14:textId="77777777" w:rsidR="00746BC7" w:rsidRDefault="00746BC7" w:rsidP="001A41C1">
                      <w:pPr>
                        <w:jc w:val="cente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1305E3DF" wp14:editId="01550858">
                <wp:simplePos x="0" y="0"/>
                <wp:positionH relativeFrom="margin">
                  <wp:posOffset>2936240</wp:posOffset>
                </wp:positionH>
                <wp:positionV relativeFrom="paragraph">
                  <wp:posOffset>683260</wp:posOffset>
                </wp:positionV>
                <wp:extent cx="0" cy="160020"/>
                <wp:effectExtent l="0" t="0" r="19050" b="30480"/>
                <wp:wrapNone/>
                <wp:docPr id="24" name="Straight Connector 24"/>
                <wp:cNvGraphicFramePr/>
                <a:graphic xmlns:a="http://schemas.openxmlformats.org/drawingml/2006/main">
                  <a:graphicData uri="http://schemas.microsoft.com/office/word/2010/wordprocessingShape">
                    <wps:wsp>
                      <wps:cNvCnPr/>
                      <wps:spPr>
                        <a:xfrm>
                          <a:off x="0" y="0"/>
                          <a:ext cx="0" cy="1600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9551DB" id="Straight Connector 24"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1.2pt,53.8pt" to="231.2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" strokecolor="windowText" strokeweight=".5pt">
                <v:stroke joinstyle="miter"/>
                <w10:wrap anchorx="margin"/>
              </v:line>
            </w:pict>
          </mc:Fallback>
        </mc:AlternateContent>
      </w:r>
    </w:p>
    <w:p w14:paraId="228C5B7B" w14:textId="77777777"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1A9E1E7E" wp14:editId="3F04885D">
                <wp:simplePos x="0" y="0"/>
                <wp:positionH relativeFrom="column">
                  <wp:posOffset>4464050</wp:posOffset>
                </wp:positionH>
                <wp:positionV relativeFrom="paragraph">
                  <wp:posOffset>568960</wp:posOffset>
                </wp:positionV>
                <wp:extent cx="0" cy="257175"/>
                <wp:effectExtent l="76200" t="0" r="57150" b="47625"/>
                <wp:wrapNone/>
                <wp:docPr id="59"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6E259DA" id="Straight Arrow Connector 194" o:spid="_x0000_s1026" type="#_x0000_t32" style="position:absolute;margin-left:351.5pt;margin-top:44.8pt;width:0;height:20.2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2BF0214B" wp14:editId="3639F4FE">
                <wp:simplePos x="0" y="0"/>
                <wp:positionH relativeFrom="column">
                  <wp:posOffset>1496060</wp:posOffset>
                </wp:positionH>
                <wp:positionV relativeFrom="paragraph">
                  <wp:posOffset>568960</wp:posOffset>
                </wp:positionV>
                <wp:extent cx="0" cy="257175"/>
                <wp:effectExtent l="76200" t="0" r="57150" b="47625"/>
                <wp:wrapNone/>
                <wp:docPr id="18"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C5EC6D" id="Straight Arrow Connector 193" o:spid="_x0000_s1026" type="#_x0000_t32" style="position:absolute;margin-left:117.8pt;margin-top:44.8pt;width:0;height:20.2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68787755" wp14:editId="7086E785">
                <wp:simplePos x="0" y="0"/>
                <wp:positionH relativeFrom="margin">
                  <wp:posOffset>1496060</wp:posOffset>
                </wp:positionH>
                <wp:positionV relativeFrom="paragraph">
                  <wp:posOffset>561340</wp:posOffset>
                </wp:positionV>
                <wp:extent cx="2964180" cy="0"/>
                <wp:effectExtent l="0" t="0" r="26670" b="19050"/>
                <wp:wrapNone/>
                <wp:docPr id="14" name="Straight Connector 21"/>
                <wp:cNvGraphicFramePr/>
                <a:graphic xmlns:a="http://schemas.openxmlformats.org/drawingml/2006/main">
                  <a:graphicData uri="http://schemas.microsoft.com/office/word/2010/wordprocessingShape">
                    <wps:wsp>
                      <wps:cNvCnPr/>
                      <wps:spPr>
                        <a:xfrm flipV="1">
                          <a:off x="0" y="0"/>
                          <a:ext cx="29641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C8414" id="Straight Connector 21" o:spid="_x0000_s1026" style="position:absolute;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7.8pt,44.2pt" to="351.2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" strokecolor="windowText" strokeweight=".5pt">
                <v:stroke joinstyle="miter"/>
                <w10:wrap anchorx="margin"/>
              </v:line>
            </w:pict>
          </mc:Fallback>
        </mc:AlternateContent>
      </w:r>
    </w:p>
    <w:p w14:paraId="7D9E3A5F" w14:textId="5847FA46" w:rsidR="001A41C1" w:rsidRPr="001A41C1" w:rsidRDefault="009A1DFB"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74624" behindDoc="0" locked="0" layoutInCell="1" allowOverlap="1" wp14:anchorId="17111F13" wp14:editId="69B1A02E">
                <wp:simplePos x="0" y="0"/>
                <wp:positionH relativeFrom="margin">
                  <wp:posOffset>858520</wp:posOffset>
                </wp:positionH>
                <wp:positionV relativeFrom="paragraph">
                  <wp:posOffset>83185</wp:posOffset>
                </wp:positionV>
                <wp:extent cx="1285875" cy="525145"/>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525145"/>
                        </a:xfrm>
                        <a:prstGeom prst="rect">
                          <a:avLst/>
                        </a:prstGeom>
                        <a:solidFill>
                          <a:srgbClr val="FFFFFF"/>
                        </a:solidFill>
                        <a:ln w="9525">
                          <a:noFill/>
                          <a:miter lim="800000"/>
                          <a:headEnd/>
                          <a:tailEnd/>
                        </a:ln>
                      </wps:spPr>
                      <wps:txbx>
                        <w:txbxContent>
                          <w:p w14:paraId="35844C1E" w14:textId="37EABDE5" w:rsidR="00746BC7" w:rsidRPr="00AC638B" w:rsidRDefault="00746BC7" w:rsidP="001A41C1">
                            <w:pPr>
                              <w:spacing w:after="80"/>
                              <w:jc w:val="center"/>
                              <w:rPr>
                                <w:b/>
                                <w:color w:val="92D050"/>
                              </w:rPr>
                            </w:pPr>
                            <w:r>
                              <w:rPr>
                                <w:rFonts w:hint="cs"/>
                                <w:b/>
                                <w:color w:val="92D050"/>
                                <w:rtl/>
                              </w:rPr>
                              <w:t>نعم</w:t>
                            </w:r>
                          </w:p>
                          <w:p w14:paraId="2F68F1F7" w14:textId="0721E0CE" w:rsidR="00746BC7" w:rsidRDefault="00746BC7" w:rsidP="001A41C1">
                            <w:pPr>
                              <w:spacing w:after="80"/>
                              <w:jc w:val="center"/>
                              <w:rPr>
                                <w:i/>
                              </w:rPr>
                            </w:pPr>
                            <w:r>
                              <w:rPr>
                                <w:rFonts w:hint="cs"/>
                                <w:i/>
                                <w:rtl/>
                              </w:rPr>
                              <w:t>اذهب الى السؤال ٣</w:t>
                            </w:r>
                          </w:p>
                          <w:p w14:paraId="68176D1D" w14:textId="77777777" w:rsidR="00746BC7" w:rsidRPr="00DD7C89" w:rsidRDefault="00746BC7"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11F13" id="_x0000_s1040" type="#_x0000_t202" style="position:absolute;left:0;text-align:left;margin-left:67.6pt;margin-top:6.55pt;width:101.25pt;height:41.3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" stroked="f">
                <v:textbox>
                  <w:txbxContent>
                    <w:p w14:paraId="35844C1E" w14:textId="37EABDE5" w:rsidR="00746BC7" w:rsidRPr="00AC638B" w:rsidRDefault="00746BC7" w:rsidP="001A41C1">
                      <w:pPr>
                        <w:spacing w:after="80"/>
                        <w:jc w:val="center"/>
                        <w:rPr>
                          <w:b/>
                          <w:color w:val="92D050"/>
                        </w:rPr>
                      </w:pPr>
                      <w:r>
                        <w:rPr>
                          <w:rFonts w:hint="cs"/>
                          <w:b/>
                          <w:color w:val="92D050"/>
                          <w:rtl/>
                        </w:rPr>
                        <w:t>نعم</w:t>
                      </w:r>
                    </w:p>
                    <w:p w14:paraId="2F68F1F7" w14:textId="0721E0CE" w:rsidR="00746BC7" w:rsidRDefault="00746BC7" w:rsidP="001A41C1">
                      <w:pPr>
                        <w:spacing w:after="80"/>
                        <w:jc w:val="center"/>
                        <w:rPr>
                          <w:i/>
                        </w:rPr>
                      </w:pPr>
                      <w:r>
                        <w:rPr>
                          <w:rFonts w:hint="cs"/>
                          <w:i/>
                          <w:rtl/>
                        </w:rPr>
                        <w:t>اذهب الى السؤال ٣</w:t>
                      </w:r>
                    </w:p>
                    <w:p w14:paraId="68176D1D" w14:textId="77777777" w:rsidR="00746BC7" w:rsidRPr="00DD7C89" w:rsidRDefault="00746BC7" w:rsidP="001A41C1">
                      <w:pPr>
                        <w:jc w:val="center"/>
                        <w:rPr>
                          <w:i/>
                        </w:rPr>
                      </w:pPr>
                    </w:p>
                  </w:txbxContent>
                </v:textbox>
                <w10:wrap type="square" anchorx="margin"/>
              </v:shape>
            </w:pict>
          </mc:Fallback>
        </mc:AlternateContent>
      </w:r>
      <w:r w:rsidR="001A41C1" w:rsidRPr="001A41C1">
        <w:rPr>
          <w:rFonts w:ascii="Calibri" w:eastAsia="Calibri" w:hAnsi="Calibri" w:cs="Times New Roman"/>
          <w:noProof/>
        </w:rPr>
        <mc:AlternateContent>
          <mc:Choice Requires="wps">
            <w:drawing>
              <wp:anchor distT="45720" distB="45720" distL="114300" distR="114300" simplePos="0" relativeHeight="251675648" behindDoc="0" locked="0" layoutInCell="1" allowOverlap="1" wp14:anchorId="026CCBE3" wp14:editId="76E96AAC">
                <wp:simplePos x="0" y="0"/>
                <wp:positionH relativeFrom="margin">
                  <wp:posOffset>3331210</wp:posOffset>
                </wp:positionH>
                <wp:positionV relativeFrom="paragraph">
                  <wp:posOffset>83185</wp:posOffset>
                </wp:positionV>
                <wp:extent cx="2286000" cy="527685"/>
                <wp:effectExtent l="0" t="0" r="0" b="571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27685"/>
                        </a:xfrm>
                        <a:prstGeom prst="rect">
                          <a:avLst/>
                        </a:prstGeom>
                        <a:solidFill>
                          <a:srgbClr val="FFFFFF"/>
                        </a:solidFill>
                        <a:ln w="9525">
                          <a:noFill/>
                          <a:miter lim="800000"/>
                          <a:headEnd/>
                          <a:tailEnd/>
                        </a:ln>
                      </wps:spPr>
                      <wps:txbx>
                        <w:txbxContent>
                          <w:p w14:paraId="5CFC3110" w14:textId="78026F43" w:rsidR="00746BC7" w:rsidRPr="00AC638B" w:rsidRDefault="00746BC7" w:rsidP="001A41C1">
                            <w:pPr>
                              <w:spacing w:after="80"/>
                              <w:jc w:val="center"/>
                              <w:rPr>
                                <w:b/>
                                <w:color w:val="FF0000"/>
                              </w:rPr>
                            </w:pPr>
                            <w:r>
                              <w:rPr>
                                <w:rFonts w:hint="cs"/>
                                <w:b/>
                                <w:color w:val="FF0000"/>
                                <w:rtl/>
                              </w:rPr>
                              <w:t>كلا</w:t>
                            </w:r>
                          </w:p>
                          <w:p w14:paraId="51F321C8" w14:textId="2E475815" w:rsidR="00746BC7" w:rsidRPr="00204601" w:rsidRDefault="00746BC7" w:rsidP="001A41C1">
                            <w:pPr>
                              <w:spacing w:after="80"/>
                              <w:jc w:val="center"/>
                              <w:rPr>
                                <w:b/>
                                <w:color w:val="FF0000"/>
                              </w:rPr>
                            </w:pPr>
                            <w:r>
                              <w:rPr>
                                <w:rFonts w:hint="cs"/>
                                <w:i/>
                                <w:color w:val="FF0000"/>
                                <w:rtl/>
                              </w:rPr>
                              <w:t>لا تستخدم إدارة الحالة</w:t>
                            </w:r>
                          </w:p>
                          <w:p w14:paraId="7763CFDE" w14:textId="77777777" w:rsidR="00746BC7" w:rsidRPr="00983C98" w:rsidRDefault="00746BC7" w:rsidP="001A41C1">
                            <w:pPr>
                              <w:spacing w:after="80"/>
                              <w:jc w:val="center"/>
                              <w:rPr>
                                <w:i/>
                              </w:rPr>
                            </w:pPr>
                            <w:r w:rsidRPr="00983C98">
                              <w:rPr>
                                <w:i/>
                              </w:rPr>
                              <w:t>Go to Question 4</w:t>
                            </w:r>
                          </w:p>
                          <w:p w14:paraId="4B2A6C29" w14:textId="77777777" w:rsidR="00746BC7" w:rsidRPr="00983C98" w:rsidRDefault="00746BC7"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CCBE3" id="Text Box 5" o:spid="_x0000_s1041" type="#_x0000_t202" style="position:absolute;left:0;text-align:left;margin-left:262.3pt;margin-top:6.55pt;width:180pt;height:41.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" stroked="f">
                <v:textbox>
                  <w:txbxContent>
                    <w:p w14:paraId="5CFC3110" w14:textId="78026F43" w:rsidR="00746BC7" w:rsidRPr="00AC638B" w:rsidRDefault="00746BC7" w:rsidP="001A41C1">
                      <w:pPr>
                        <w:spacing w:after="80"/>
                        <w:jc w:val="center"/>
                        <w:rPr>
                          <w:b/>
                          <w:color w:val="FF0000"/>
                        </w:rPr>
                      </w:pPr>
                      <w:r>
                        <w:rPr>
                          <w:rFonts w:hint="cs"/>
                          <w:b/>
                          <w:color w:val="FF0000"/>
                          <w:rtl/>
                        </w:rPr>
                        <w:t>كلا</w:t>
                      </w:r>
                    </w:p>
                    <w:p w14:paraId="51F321C8" w14:textId="2E475815" w:rsidR="00746BC7" w:rsidRPr="00204601" w:rsidRDefault="00746BC7" w:rsidP="001A41C1">
                      <w:pPr>
                        <w:spacing w:after="80"/>
                        <w:jc w:val="center"/>
                        <w:rPr>
                          <w:b/>
                          <w:color w:val="FF0000"/>
                        </w:rPr>
                      </w:pPr>
                      <w:r>
                        <w:rPr>
                          <w:rFonts w:hint="cs"/>
                          <w:i/>
                          <w:color w:val="FF0000"/>
                          <w:rtl/>
                        </w:rPr>
                        <w:t>لا تستخدم إدارة الحالة</w:t>
                      </w:r>
                    </w:p>
                    <w:p w14:paraId="7763CFDE" w14:textId="77777777" w:rsidR="00746BC7" w:rsidRPr="00983C98" w:rsidRDefault="00746BC7" w:rsidP="001A41C1">
                      <w:pPr>
                        <w:spacing w:after="80"/>
                        <w:jc w:val="center"/>
                        <w:rPr>
                          <w:i/>
                        </w:rPr>
                      </w:pPr>
                      <w:r w:rsidRPr="00983C98">
                        <w:rPr>
                          <w:i/>
                        </w:rPr>
                        <w:t>Go to Question 4</w:t>
                      </w:r>
                    </w:p>
                    <w:p w14:paraId="4B2A6C29" w14:textId="77777777" w:rsidR="00746BC7" w:rsidRPr="00983C98" w:rsidRDefault="00746BC7" w:rsidP="001A41C1">
                      <w:pPr>
                        <w:spacing w:after="80"/>
                        <w:jc w:val="center"/>
                        <w:rPr>
                          <w:i/>
                        </w:rPr>
                      </w:pPr>
                    </w:p>
                  </w:txbxContent>
                </v:textbox>
                <w10:wrap type="square" anchorx="margin"/>
              </v:shape>
            </w:pict>
          </mc:Fallback>
        </mc:AlternateContent>
      </w:r>
    </w:p>
    <w:p w14:paraId="3A3253A9" w14:textId="7C5D100D"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223C12A0" wp14:editId="7362D949">
                <wp:simplePos x="0" y="0"/>
                <wp:positionH relativeFrom="column">
                  <wp:posOffset>4467860</wp:posOffset>
                </wp:positionH>
                <wp:positionV relativeFrom="paragraph">
                  <wp:posOffset>244475</wp:posOffset>
                </wp:positionV>
                <wp:extent cx="0" cy="257175"/>
                <wp:effectExtent l="76200" t="0" r="57150" b="47625"/>
                <wp:wrapNone/>
                <wp:docPr id="25"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003D7835" id="_x0000_t32" coordsize="21600,21600" o:spt="32" o:oned="t" path="m,l21600,21600e" filled="f">
                <v:path arrowok="t" fillok="f" o:connecttype="none"/>
                <o:lock v:ext="edit" shapetype="t"/>
              </v:shapetype>
              <v:shape id="Straight Arrow Connector 28" o:spid="_x0000_s1026" type="#_x0000_t32" style="position:absolute;margin-left:351.8pt;margin-top:19.25pt;width:0;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13732B48" wp14:editId="445026D3">
                <wp:simplePos x="0" y="0"/>
                <wp:positionH relativeFrom="column">
                  <wp:posOffset>1495425</wp:posOffset>
                </wp:positionH>
                <wp:positionV relativeFrom="paragraph">
                  <wp:posOffset>254635</wp:posOffset>
                </wp:positionV>
                <wp:extent cx="0" cy="257175"/>
                <wp:effectExtent l="7620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7E0BF8" id="Straight Arrow Connector 28" o:spid="_x0000_s1026" type="#_x0000_t32" style="position:absolute;margin-left:117.75pt;margin-top:20.05pt;width:0;height:20.2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" strokecolor="windowText" strokeweight=".5pt">
                <v:stroke endarrow="block" joinstyle="miter"/>
              </v:shape>
            </w:pict>
          </mc:Fallback>
        </mc:AlternateContent>
      </w:r>
    </w:p>
    <w:p w14:paraId="37C04BB1" w14:textId="322F04AB"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96128" behindDoc="0" locked="0" layoutInCell="1" allowOverlap="1" wp14:anchorId="7EFCFA41" wp14:editId="67FB7CB9">
                <wp:simplePos x="0" y="0"/>
                <wp:positionH relativeFrom="column">
                  <wp:posOffset>-120015</wp:posOffset>
                </wp:positionH>
                <wp:positionV relativeFrom="paragraph">
                  <wp:posOffset>284480</wp:posOffset>
                </wp:positionV>
                <wp:extent cx="3088005" cy="1249045"/>
                <wp:effectExtent l="0" t="0" r="10795" b="82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24904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3EFA871" w14:textId="31CC11DD" w:rsidR="00746BC7" w:rsidRPr="00DE133D" w:rsidRDefault="00746BC7" w:rsidP="001A41C1">
                            <w:pPr>
                              <w:jc w:val="center"/>
                              <w:rPr>
                                <w:i/>
                              </w:rPr>
                            </w:pPr>
                            <w:r w:rsidRPr="009A1DFB">
                              <w:rPr>
                                <w:rFonts w:cs="Arial" w:hint="eastAsia"/>
                                <w:bCs/>
                                <w:rtl/>
                              </w:rPr>
                              <w:t>السؤال</w:t>
                            </w:r>
                            <w:r w:rsidRPr="009A1DFB">
                              <w:rPr>
                                <w:rFonts w:cs="Arial"/>
                                <w:bCs/>
                                <w:rtl/>
                              </w:rPr>
                              <w:t xml:space="preserve"> </w:t>
                            </w:r>
                            <w:r w:rsidRPr="009A1DFB">
                              <w:rPr>
                                <w:rFonts w:cs="Arial" w:hint="cs"/>
                                <w:bCs/>
                                <w:rtl/>
                              </w:rPr>
                              <w:t>٣</w:t>
                            </w:r>
                            <w:r w:rsidRPr="009A1DFB">
                              <w:rPr>
                                <w:rFonts w:cs="Arial"/>
                                <w:bCs/>
                                <w:rtl/>
                              </w:rPr>
                              <w:t>:</w:t>
                            </w:r>
                            <w:r w:rsidRPr="009A1DFB">
                              <w:rPr>
                                <w:rFonts w:cs="Arial"/>
                                <w:b/>
                                <w:rtl/>
                              </w:rPr>
                              <w:t xml:space="preserve"> </w:t>
                            </w:r>
                            <w:r w:rsidRPr="009A1DFB">
                              <w:rPr>
                                <w:rFonts w:cs="Arial" w:hint="eastAsia"/>
                                <w:b/>
                                <w:rtl/>
                              </w:rPr>
                              <w:t>من</w:t>
                            </w:r>
                            <w:r w:rsidRPr="009A1DFB">
                              <w:rPr>
                                <w:rFonts w:cs="Arial"/>
                                <w:b/>
                                <w:rtl/>
                              </w:rPr>
                              <w:t xml:space="preserve"> </w:t>
                            </w:r>
                            <w:r w:rsidRPr="009A1DFB">
                              <w:rPr>
                                <w:rFonts w:cs="Arial" w:hint="eastAsia"/>
                                <w:b/>
                                <w:rtl/>
                              </w:rPr>
                              <w:t>أجل</w:t>
                            </w:r>
                            <w:r w:rsidRPr="009A1DFB">
                              <w:rPr>
                                <w:rFonts w:cs="Arial"/>
                                <w:b/>
                                <w:rtl/>
                              </w:rPr>
                              <w:t xml:space="preserve"> </w:t>
                            </w:r>
                            <w:r w:rsidRPr="009A1DFB">
                              <w:rPr>
                                <w:rFonts w:cs="Arial" w:hint="eastAsia"/>
                                <w:b/>
                                <w:rtl/>
                              </w:rPr>
                              <w:t>تلبية</w:t>
                            </w:r>
                            <w:r w:rsidRPr="009A1DFB">
                              <w:rPr>
                                <w:rFonts w:cs="Arial"/>
                                <w:b/>
                                <w:rtl/>
                              </w:rPr>
                              <w:t xml:space="preserve"> </w:t>
                            </w:r>
                            <w:r w:rsidRPr="009A1DFB">
                              <w:rPr>
                                <w:rFonts w:cs="Arial" w:hint="eastAsia"/>
                                <w:b/>
                                <w:rtl/>
                              </w:rPr>
                              <w:t>احتياجات</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وضمان</w:t>
                            </w:r>
                            <w:r w:rsidRPr="009A1DFB">
                              <w:rPr>
                                <w:rFonts w:cs="Arial"/>
                                <w:b/>
                                <w:rtl/>
                              </w:rPr>
                              <w:t xml:space="preserve"> </w:t>
                            </w:r>
                            <w:r w:rsidRPr="009A1DFB">
                              <w:rPr>
                                <w:rFonts w:cs="Arial" w:hint="eastAsia"/>
                                <w:b/>
                                <w:rtl/>
                              </w:rPr>
                              <w:t>حمايته</w:t>
                            </w:r>
                            <w:r w:rsidRPr="009A1DFB">
                              <w:rPr>
                                <w:rFonts w:cs="Arial"/>
                                <w:b/>
                                <w:rtl/>
                              </w:rPr>
                              <w:t xml:space="preserve"> </w:t>
                            </w:r>
                            <w:r w:rsidRPr="009A1DFB">
                              <w:rPr>
                                <w:rFonts w:cs="Arial" w:hint="eastAsia"/>
                                <w:b/>
                                <w:rtl/>
                              </w:rPr>
                              <w:t>وتعزيز</w:t>
                            </w:r>
                            <w:r w:rsidRPr="009A1DFB">
                              <w:rPr>
                                <w:rFonts w:cs="Arial"/>
                                <w:b/>
                                <w:rtl/>
                              </w:rPr>
                              <w:t xml:space="preserve"> </w:t>
                            </w:r>
                            <w:r w:rsidRPr="009A1DFB">
                              <w:rPr>
                                <w:rFonts w:cs="Arial" w:hint="eastAsia"/>
                                <w:b/>
                                <w:rtl/>
                              </w:rPr>
                              <w:t>رفاهه</w:t>
                            </w:r>
                            <w:r w:rsidRPr="009A1DFB">
                              <w:rPr>
                                <w:rFonts w:cs="Arial"/>
                                <w:b/>
                                <w:rtl/>
                              </w:rPr>
                              <w:t xml:space="preserve"> </w:t>
                            </w:r>
                            <w:r w:rsidRPr="009A1DFB">
                              <w:rPr>
                                <w:rFonts w:cs="Arial" w:hint="eastAsia"/>
                                <w:b/>
                                <w:rtl/>
                              </w:rPr>
                              <w:t>هل</w:t>
                            </w:r>
                            <w:r w:rsidRPr="009A1DFB">
                              <w:rPr>
                                <w:rFonts w:cs="Arial"/>
                                <w:b/>
                                <w:rtl/>
                              </w:rPr>
                              <w:t xml:space="preserve"> </w:t>
                            </w:r>
                            <w:r w:rsidRPr="009A1DFB">
                              <w:rPr>
                                <w:rFonts w:cs="Arial" w:hint="eastAsia"/>
                                <w:b/>
                                <w:rtl/>
                              </w:rPr>
                              <w:t>يحتاج</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استجابة</w:t>
                            </w:r>
                            <w:r w:rsidRPr="009A1DFB">
                              <w:rPr>
                                <w:rFonts w:cs="Arial"/>
                                <w:b/>
                                <w:rtl/>
                              </w:rPr>
                              <w:t xml:space="preserve"> </w:t>
                            </w:r>
                            <w:r w:rsidRPr="009A1DFB">
                              <w:rPr>
                                <w:rFonts w:cs="Arial" w:hint="eastAsia"/>
                                <w:b/>
                                <w:rtl/>
                              </w:rPr>
                              <w:t>لإدارة</w:t>
                            </w:r>
                            <w:r w:rsidRPr="009A1DFB">
                              <w:rPr>
                                <w:rFonts w:cs="Arial"/>
                                <w:b/>
                                <w:rtl/>
                              </w:rPr>
                              <w:t xml:space="preserve"> </w:t>
                            </w:r>
                            <w:r w:rsidRPr="009A1DFB">
                              <w:rPr>
                                <w:rFonts w:cs="Arial" w:hint="eastAsia"/>
                                <w:b/>
                                <w:rtl/>
                              </w:rPr>
                              <w:t>الحال</w:t>
                            </w:r>
                            <w:r>
                              <w:rPr>
                                <w:rFonts w:cs="Arial" w:hint="cs"/>
                                <w:b/>
                                <w:rtl/>
                              </w:rPr>
                              <w:t>ة من اجل</w:t>
                            </w:r>
                            <w:r w:rsidRPr="009A1DFB">
                              <w:rPr>
                                <w:rFonts w:cs="Arial"/>
                                <w:b/>
                                <w:rtl/>
                              </w:rPr>
                              <w:t xml:space="preserve"> </w:t>
                            </w:r>
                            <w:r w:rsidRPr="009A1DFB">
                              <w:rPr>
                                <w:rFonts w:cs="Arial" w:hint="eastAsia"/>
                                <w:b/>
                                <w:rtl/>
                              </w:rPr>
                              <w:t>الوصول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الخدمات</w:t>
                            </w:r>
                            <w:r w:rsidRPr="009A1DFB">
                              <w:rPr>
                                <w:rFonts w:cs="Arial"/>
                                <w:b/>
                                <w:rtl/>
                              </w:rPr>
                              <w:t xml:space="preserve"> </w:t>
                            </w:r>
                            <w:r w:rsidRPr="009A1DFB">
                              <w:rPr>
                                <w:rFonts w:cs="Arial" w:hint="eastAsia"/>
                                <w:b/>
                                <w:rtl/>
                              </w:rPr>
                              <w:t>من</w:t>
                            </w:r>
                            <w:r w:rsidRPr="009A1DFB">
                              <w:rPr>
                                <w:rFonts w:cs="Arial"/>
                                <w:b/>
                                <w:rtl/>
                              </w:rPr>
                              <w:t xml:space="preserve"> </w:t>
                            </w:r>
                            <w:r w:rsidRPr="009A1DFB">
                              <w:rPr>
                                <w:rFonts w:cs="Arial" w:hint="eastAsia"/>
                                <w:b/>
                                <w:rtl/>
                              </w:rPr>
                              <w:t>خلال</w:t>
                            </w:r>
                            <w:r w:rsidRPr="009A1DFB">
                              <w:rPr>
                                <w:rFonts w:cs="Arial"/>
                                <w:b/>
                                <w:rtl/>
                              </w:rPr>
                              <w:t xml:space="preserve"> </w:t>
                            </w:r>
                            <w:r w:rsidRPr="009A1DFB">
                              <w:rPr>
                                <w:rFonts w:cs="Arial" w:hint="eastAsia"/>
                                <w:b/>
                                <w:rtl/>
                              </w:rPr>
                              <w:t>دعم</w:t>
                            </w:r>
                            <w:r w:rsidRPr="009A1DFB">
                              <w:rPr>
                                <w:rFonts w:cs="Arial"/>
                                <w:b/>
                                <w:rtl/>
                              </w:rPr>
                              <w:t xml:space="preserve"> </w:t>
                            </w:r>
                            <w:r w:rsidRPr="009A1DFB">
                              <w:rPr>
                                <w:rFonts w:cs="Arial" w:hint="eastAsia"/>
                                <w:b/>
                                <w:rtl/>
                              </w:rPr>
                              <w:t>أخصائي</w:t>
                            </w:r>
                            <w:r w:rsidRPr="009A1DFB">
                              <w:rPr>
                                <w:rFonts w:cs="Arial"/>
                                <w:b/>
                                <w:rtl/>
                              </w:rPr>
                              <w:t xml:space="preserve"> </w:t>
                            </w:r>
                            <w:r>
                              <w:rPr>
                                <w:rFonts w:cs="Arial" w:hint="eastAsia"/>
                                <w:b/>
                                <w:rtl/>
                              </w:rPr>
                              <w:t>إدارة</w:t>
                            </w:r>
                            <w:r>
                              <w:rPr>
                                <w:rFonts w:cs="Arial" w:hint="cs"/>
                                <w:b/>
                                <w:rtl/>
                              </w:rPr>
                              <w:t xml:space="preserve"> الحالة بشكل</w:t>
                            </w:r>
                            <w:r w:rsidRPr="009A1DFB">
                              <w:rPr>
                                <w:rFonts w:cs="Arial"/>
                                <w:b/>
                                <w:rtl/>
                              </w:rPr>
                              <w:t xml:space="preserve"> </w:t>
                            </w:r>
                            <w:r w:rsidRPr="009A1DFB">
                              <w:rPr>
                                <w:rFonts w:cs="Arial" w:hint="eastAsia"/>
                                <w:b/>
                                <w:rtl/>
                              </w:rPr>
                              <w:t>فردي؟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CFA41" id="_x0000_s1042" type="#_x0000_t202" style="position:absolute;left:0;text-align:left;margin-left:-9.45pt;margin-top:22.4pt;width:243.15pt;height:98.3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" fillcolor="window" strokecolor="windowText" strokeweight="1pt">
                <v:textbox>
                  <w:txbxContent>
                    <w:p w14:paraId="33EFA871" w14:textId="31CC11DD" w:rsidR="00746BC7" w:rsidRPr="00DE133D" w:rsidRDefault="00746BC7" w:rsidP="001A41C1">
                      <w:pPr>
                        <w:jc w:val="center"/>
                        <w:rPr>
                          <w:i/>
                        </w:rPr>
                      </w:pPr>
                      <w:r w:rsidRPr="009A1DFB">
                        <w:rPr>
                          <w:rFonts w:cs="Arial" w:hint="eastAsia"/>
                          <w:bCs/>
                          <w:rtl/>
                        </w:rPr>
                        <w:t>السؤال</w:t>
                      </w:r>
                      <w:r w:rsidRPr="009A1DFB">
                        <w:rPr>
                          <w:rFonts w:cs="Arial"/>
                          <w:bCs/>
                          <w:rtl/>
                        </w:rPr>
                        <w:t xml:space="preserve"> </w:t>
                      </w:r>
                      <w:r w:rsidRPr="009A1DFB">
                        <w:rPr>
                          <w:rFonts w:cs="Arial" w:hint="cs"/>
                          <w:bCs/>
                          <w:rtl/>
                        </w:rPr>
                        <w:t>٣</w:t>
                      </w:r>
                      <w:r w:rsidRPr="009A1DFB">
                        <w:rPr>
                          <w:rFonts w:cs="Arial"/>
                          <w:bCs/>
                          <w:rtl/>
                        </w:rPr>
                        <w:t>:</w:t>
                      </w:r>
                      <w:r w:rsidRPr="009A1DFB">
                        <w:rPr>
                          <w:rFonts w:cs="Arial"/>
                          <w:b/>
                          <w:rtl/>
                        </w:rPr>
                        <w:t xml:space="preserve"> </w:t>
                      </w:r>
                      <w:r w:rsidRPr="009A1DFB">
                        <w:rPr>
                          <w:rFonts w:cs="Arial" w:hint="eastAsia"/>
                          <w:b/>
                          <w:rtl/>
                        </w:rPr>
                        <w:t>من</w:t>
                      </w:r>
                      <w:r w:rsidRPr="009A1DFB">
                        <w:rPr>
                          <w:rFonts w:cs="Arial"/>
                          <w:b/>
                          <w:rtl/>
                        </w:rPr>
                        <w:t xml:space="preserve"> </w:t>
                      </w:r>
                      <w:r w:rsidRPr="009A1DFB">
                        <w:rPr>
                          <w:rFonts w:cs="Arial" w:hint="eastAsia"/>
                          <w:b/>
                          <w:rtl/>
                        </w:rPr>
                        <w:t>أجل</w:t>
                      </w:r>
                      <w:r w:rsidRPr="009A1DFB">
                        <w:rPr>
                          <w:rFonts w:cs="Arial"/>
                          <w:b/>
                          <w:rtl/>
                        </w:rPr>
                        <w:t xml:space="preserve"> </w:t>
                      </w:r>
                      <w:r w:rsidRPr="009A1DFB">
                        <w:rPr>
                          <w:rFonts w:cs="Arial" w:hint="eastAsia"/>
                          <w:b/>
                          <w:rtl/>
                        </w:rPr>
                        <w:t>تلبية</w:t>
                      </w:r>
                      <w:r w:rsidRPr="009A1DFB">
                        <w:rPr>
                          <w:rFonts w:cs="Arial"/>
                          <w:b/>
                          <w:rtl/>
                        </w:rPr>
                        <w:t xml:space="preserve"> </w:t>
                      </w:r>
                      <w:r w:rsidRPr="009A1DFB">
                        <w:rPr>
                          <w:rFonts w:cs="Arial" w:hint="eastAsia"/>
                          <w:b/>
                          <w:rtl/>
                        </w:rPr>
                        <w:t>احتياجات</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وضمان</w:t>
                      </w:r>
                      <w:r w:rsidRPr="009A1DFB">
                        <w:rPr>
                          <w:rFonts w:cs="Arial"/>
                          <w:b/>
                          <w:rtl/>
                        </w:rPr>
                        <w:t xml:space="preserve"> </w:t>
                      </w:r>
                      <w:r w:rsidRPr="009A1DFB">
                        <w:rPr>
                          <w:rFonts w:cs="Arial" w:hint="eastAsia"/>
                          <w:b/>
                          <w:rtl/>
                        </w:rPr>
                        <w:t>حمايته</w:t>
                      </w:r>
                      <w:r w:rsidRPr="009A1DFB">
                        <w:rPr>
                          <w:rFonts w:cs="Arial"/>
                          <w:b/>
                          <w:rtl/>
                        </w:rPr>
                        <w:t xml:space="preserve"> </w:t>
                      </w:r>
                      <w:r w:rsidRPr="009A1DFB">
                        <w:rPr>
                          <w:rFonts w:cs="Arial" w:hint="eastAsia"/>
                          <w:b/>
                          <w:rtl/>
                        </w:rPr>
                        <w:t>وتعزيز</w:t>
                      </w:r>
                      <w:r w:rsidRPr="009A1DFB">
                        <w:rPr>
                          <w:rFonts w:cs="Arial"/>
                          <w:b/>
                          <w:rtl/>
                        </w:rPr>
                        <w:t xml:space="preserve"> </w:t>
                      </w:r>
                      <w:r w:rsidRPr="009A1DFB">
                        <w:rPr>
                          <w:rFonts w:cs="Arial" w:hint="eastAsia"/>
                          <w:b/>
                          <w:rtl/>
                        </w:rPr>
                        <w:t>رفاهه</w:t>
                      </w:r>
                      <w:r w:rsidRPr="009A1DFB">
                        <w:rPr>
                          <w:rFonts w:cs="Arial"/>
                          <w:b/>
                          <w:rtl/>
                        </w:rPr>
                        <w:t xml:space="preserve"> </w:t>
                      </w:r>
                      <w:r w:rsidRPr="009A1DFB">
                        <w:rPr>
                          <w:rFonts w:cs="Arial" w:hint="eastAsia"/>
                          <w:b/>
                          <w:rtl/>
                        </w:rPr>
                        <w:t>هل</w:t>
                      </w:r>
                      <w:r w:rsidRPr="009A1DFB">
                        <w:rPr>
                          <w:rFonts w:cs="Arial"/>
                          <w:b/>
                          <w:rtl/>
                        </w:rPr>
                        <w:t xml:space="preserve"> </w:t>
                      </w:r>
                      <w:r w:rsidRPr="009A1DFB">
                        <w:rPr>
                          <w:rFonts w:cs="Arial" w:hint="eastAsia"/>
                          <w:b/>
                          <w:rtl/>
                        </w:rPr>
                        <w:t>يحتاج</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استجابة</w:t>
                      </w:r>
                      <w:r w:rsidRPr="009A1DFB">
                        <w:rPr>
                          <w:rFonts w:cs="Arial"/>
                          <w:b/>
                          <w:rtl/>
                        </w:rPr>
                        <w:t xml:space="preserve"> </w:t>
                      </w:r>
                      <w:r w:rsidRPr="009A1DFB">
                        <w:rPr>
                          <w:rFonts w:cs="Arial" w:hint="eastAsia"/>
                          <w:b/>
                          <w:rtl/>
                        </w:rPr>
                        <w:t>لإدارة</w:t>
                      </w:r>
                      <w:r w:rsidRPr="009A1DFB">
                        <w:rPr>
                          <w:rFonts w:cs="Arial"/>
                          <w:b/>
                          <w:rtl/>
                        </w:rPr>
                        <w:t xml:space="preserve"> </w:t>
                      </w:r>
                      <w:r w:rsidRPr="009A1DFB">
                        <w:rPr>
                          <w:rFonts w:cs="Arial" w:hint="eastAsia"/>
                          <w:b/>
                          <w:rtl/>
                        </w:rPr>
                        <w:t>الحال</w:t>
                      </w:r>
                      <w:r>
                        <w:rPr>
                          <w:rFonts w:cs="Arial" w:hint="cs"/>
                          <w:b/>
                          <w:rtl/>
                        </w:rPr>
                        <w:t>ة من اجل</w:t>
                      </w:r>
                      <w:r w:rsidRPr="009A1DFB">
                        <w:rPr>
                          <w:rFonts w:cs="Arial"/>
                          <w:b/>
                          <w:rtl/>
                        </w:rPr>
                        <w:t xml:space="preserve"> </w:t>
                      </w:r>
                      <w:r w:rsidRPr="009A1DFB">
                        <w:rPr>
                          <w:rFonts w:cs="Arial" w:hint="eastAsia"/>
                          <w:b/>
                          <w:rtl/>
                        </w:rPr>
                        <w:t>الوصول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الخدمات</w:t>
                      </w:r>
                      <w:r w:rsidRPr="009A1DFB">
                        <w:rPr>
                          <w:rFonts w:cs="Arial"/>
                          <w:b/>
                          <w:rtl/>
                        </w:rPr>
                        <w:t xml:space="preserve"> </w:t>
                      </w:r>
                      <w:r w:rsidRPr="009A1DFB">
                        <w:rPr>
                          <w:rFonts w:cs="Arial" w:hint="eastAsia"/>
                          <w:b/>
                          <w:rtl/>
                        </w:rPr>
                        <w:t>من</w:t>
                      </w:r>
                      <w:r w:rsidRPr="009A1DFB">
                        <w:rPr>
                          <w:rFonts w:cs="Arial"/>
                          <w:b/>
                          <w:rtl/>
                        </w:rPr>
                        <w:t xml:space="preserve"> </w:t>
                      </w:r>
                      <w:r w:rsidRPr="009A1DFB">
                        <w:rPr>
                          <w:rFonts w:cs="Arial" w:hint="eastAsia"/>
                          <w:b/>
                          <w:rtl/>
                        </w:rPr>
                        <w:t>خلال</w:t>
                      </w:r>
                      <w:r w:rsidRPr="009A1DFB">
                        <w:rPr>
                          <w:rFonts w:cs="Arial"/>
                          <w:b/>
                          <w:rtl/>
                        </w:rPr>
                        <w:t xml:space="preserve"> </w:t>
                      </w:r>
                      <w:r w:rsidRPr="009A1DFB">
                        <w:rPr>
                          <w:rFonts w:cs="Arial" w:hint="eastAsia"/>
                          <w:b/>
                          <w:rtl/>
                        </w:rPr>
                        <w:t>دعم</w:t>
                      </w:r>
                      <w:r w:rsidRPr="009A1DFB">
                        <w:rPr>
                          <w:rFonts w:cs="Arial"/>
                          <w:b/>
                          <w:rtl/>
                        </w:rPr>
                        <w:t xml:space="preserve"> </w:t>
                      </w:r>
                      <w:r w:rsidRPr="009A1DFB">
                        <w:rPr>
                          <w:rFonts w:cs="Arial" w:hint="eastAsia"/>
                          <w:b/>
                          <w:rtl/>
                        </w:rPr>
                        <w:t>أخصائي</w:t>
                      </w:r>
                      <w:r w:rsidRPr="009A1DFB">
                        <w:rPr>
                          <w:rFonts w:cs="Arial"/>
                          <w:b/>
                          <w:rtl/>
                        </w:rPr>
                        <w:t xml:space="preserve"> </w:t>
                      </w:r>
                      <w:r>
                        <w:rPr>
                          <w:rFonts w:cs="Arial" w:hint="eastAsia"/>
                          <w:b/>
                          <w:rtl/>
                        </w:rPr>
                        <w:t>إدارة</w:t>
                      </w:r>
                      <w:r>
                        <w:rPr>
                          <w:rFonts w:cs="Arial" w:hint="cs"/>
                          <w:b/>
                          <w:rtl/>
                        </w:rPr>
                        <w:t xml:space="preserve"> الحالة بشكل</w:t>
                      </w:r>
                      <w:r w:rsidRPr="009A1DFB">
                        <w:rPr>
                          <w:rFonts w:cs="Arial"/>
                          <w:b/>
                          <w:rtl/>
                        </w:rPr>
                        <w:t xml:space="preserve"> </w:t>
                      </w:r>
                      <w:r w:rsidRPr="009A1DFB">
                        <w:rPr>
                          <w:rFonts w:cs="Arial" w:hint="eastAsia"/>
                          <w:b/>
                          <w:rtl/>
                        </w:rPr>
                        <w:t>فردي؟</w:t>
                      </w:r>
                    </w:p>
                  </w:txbxContent>
                </v:textbox>
                <w10:wrap type="square"/>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51EE32EF" wp14:editId="3A24E333">
                <wp:simplePos x="0" y="0"/>
                <wp:positionH relativeFrom="margin">
                  <wp:posOffset>4465955</wp:posOffset>
                </wp:positionH>
                <wp:positionV relativeFrom="paragraph">
                  <wp:posOffset>804545</wp:posOffset>
                </wp:positionV>
                <wp:extent cx="0" cy="22860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986E86" id="Straight Connector 19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351.65pt,63.35pt" to="351.65pt,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342CF657" wp14:editId="24233C6C">
                <wp:simplePos x="0" y="0"/>
                <wp:positionH relativeFrom="margin">
                  <wp:posOffset>3115310</wp:posOffset>
                </wp:positionH>
                <wp:positionV relativeFrom="paragraph">
                  <wp:posOffset>281305</wp:posOffset>
                </wp:positionV>
                <wp:extent cx="2679700" cy="533400"/>
                <wp:effectExtent l="0" t="0" r="2540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53340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C2D13CA" w14:textId="5C8AE053" w:rsidR="00746BC7" w:rsidRDefault="00746BC7" w:rsidP="001A41C1">
                            <w:pPr>
                              <w:jc w:val="center"/>
                            </w:pPr>
                            <w:r w:rsidRPr="009A1DFB">
                              <w:rPr>
                                <w:rFonts w:cs="Arial" w:hint="eastAsia"/>
                                <w:bCs/>
                                <w:rtl/>
                              </w:rPr>
                              <w:t>السؤال</w:t>
                            </w:r>
                            <w:r w:rsidRPr="009A1DFB">
                              <w:rPr>
                                <w:rFonts w:cs="Arial"/>
                                <w:bCs/>
                                <w:rtl/>
                              </w:rPr>
                              <w:t xml:space="preserve"> </w:t>
                            </w:r>
                            <w:r w:rsidRPr="009A1DFB">
                              <w:rPr>
                                <w:rFonts w:cs="Arial" w:hint="cs"/>
                                <w:bCs/>
                                <w:rtl/>
                              </w:rPr>
                              <w:t>٤</w:t>
                            </w:r>
                            <w:r w:rsidRPr="009A1DFB">
                              <w:rPr>
                                <w:rFonts w:cs="Arial"/>
                                <w:bCs/>
                                <w:rtl/>
                              </w:rPr>
                              <w:t>:</w:t>
                            </w:r>
                            <w:r w:rsidRPr="009A1DFB">
                              <w:rPr>
                                <w:rFonts w:cs="Arial"/>
                                <w:b/>
                                <w:rtl/>
                              </w:rPr>
                              <w:t xml:space="preserve"> </w:t>
                            </w:r>
                            <w:r w:rsidRPr="009A1DFB">
                              <w:rPr>
                                <w:rFonts w:cs="Arial" w:hint="eastAsia"/>
                                <w:b/>
                                <w:rtl/>
                              </w:rPr>
                              <w:t>هل</w:t>
                            </w:r>
                            <w:r w:rsidRPr="009A1DFB">
                              <w:rPr>
                                <w:rFonts w:cs="Arial"/>
                                <w:b/>
                                <w:rtl/>
                              </w:rPr>
                              <w:t xml:space="preserve"> </w:t>
                            </w:r>
                            <w:r w:rsidRPr="009A1DFB">
                              <w:rPr>
                                <w:rFonts w:cs="Arial" w:hint="eastAsia"/>
                                <w:b/>
                                <w:rtl/>
                              </w:rPr>
                              <w:t>يحتاج</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الوصول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الخدمات؟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CF657" id="_x0000_s1043" type="#_x0000_t202" style="position:absolute;left:0;text-align:left;margin-left:245.3pt;margin-top:22.15pt;width:211pt;height:42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" fillcolor="window" strokecolor="windowText" strokeweight="1pt">
                <v:textbox>
                  <w:txbxContent>
                    <w:p w14:paraId="5C2D13CA" w14:textId="5C8AE053" w:rsidR="00746BC7" w:rsidRDefault="00746BC7" w:rsidP="001A41C1">
                      <w:pPr>
                        <w:jc w:val="center"/>
                      </w:pPr>
                      <w:r w:rsidRPr="009A1DFB">
                        <w:rPr>
                          <w:rFonts w:cs="Arial" w:hint="eastAsia"/>
                          <w:bCs/>
                          <w:rtl/>
                        </w:rPr>
                        <w:t>السؤال</w:t>
                      </w:r>
                      <w:r w:rsidRPr="009A1DFB">
                        <w:rPr>
                          <w:rFonts w:cs="Arial"/>
                          <w:bCs/>
                          <w:rtl/>
                        </w:rPr>
                        <w:t xml:space="preserve"> </w:t>
                      </w:r>
                      <w:r w:rsidRPr="009A1DFB">
                        <w:rPr>
                          <w:rFonts w:cs="Arial" w:hint="cs"/>
                          <w:bCs/>
                          <w:rtl/>
                        </w:rPr>
                        <w:t>٤</w:t>
                      </w:r>
                      <w:r w:rsidRPr="009A1DFB">
                        <w:rPr>
                          <w:rFonts w:cs="Arial"/>
                          <w:bCs/>
                          <w:rtl/>
                        </w:rPr>
                        <w:t>:</w:t>
                      </w:r>
                      <w:r w:rsidRPr="009A1DFB">
                        <w:rPr>
                          <w:rFonts w:cs="Arial"/>
                          <w:b/>
                          <w:rtl/>
                        </w:rPr>
                        <w:t xml:space="preserve"> </w:t>
                      </w:r>
                      <w:r w:rsidRPr="009A1DFB">
                        <w:rPr>
                          <w:rFonts w:cs="Arial" w:hint="eastAsia"/>
                          <w:b/>
                          <w:rtl/>
                        </w:rPr>
                        <w:t>هل</w:t>
                      </w:r>
                      <w:r w:rsidRPr="009A1DFB">
                        <w:rPr>
                          <w:rFonts w:cs="Arial"/>
                          <w:b/>
                          <w:rtl/>
                        </w:rPr>
                        <w:t xml:space="preserve"> </w:t>
                      </w:r>
                      <w:r w:rsidRPr="009A1DFB">
                        <w:rPr>
                          <w:rFonts w:cs="Arial" w:hint="eastAsia"/>
                          <w:b/>
                          <w:rtl/>
                        </w:rPr>
                        <w:t>يحتاج</w:t>
                      </w:r>
                      <w:r w:rsidRPr="009A1DFB">
                        <w:rPr>
                          <w:rFonts w:cs="Arial"/>
                          <w:b/>
                          <w:rtl/>
                        </w:rPr>
                        <w:t xml:space="preserve"> </w:t>
                      </w:r>
                      <w:r w:rsidRPr="009A1DFB">
                        <w:rPr>
                          <w:rFonts w:cs="Arial" w:hint="eastAsia"/>
                          <w:b/>
                          <w:rtl/>
                        </w:rPr>
                        <w:t>الطفل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الوصول</w:t>
                      </w:r>
                      <w:r w:rsidRPr="009A1DFB">
                        <w:rPr>
                          <w:rFonts w:cs="Arial"/>
                          <w:b/>
                          <w:rtl/>
                        </w:rPr>
                        <w:t xml:space="preserve"> </w:t>
                      </w:r>
                      <w:r w:rsidRPr="009A1DFB">
                        <w:rPr>
                          <w:rFonts w:cs="Arial" w:hint="eastAsia"/>
                          <w:b/>
                          <w:rtl/>
                        </w:rPr>
                        <w:t>إلى</w:t>
                      </w:r>
                      <w:r w:rsidRPr="009A1DFB">
                        <w:rPr>
                          <w:rFonts w:cs="Arial"/>
                          <w:b/>
                          <w:rtl/>
                        </w:rPr>
                        <w:t xml:space="preserve"> </w:t>
                      </w:r>
                      <w:r w:rsidRPr="009A1DFB">
                        <w:rPr>
                          <w:rFonts w:cs="Arial" w:hint="eastAsia"/>
                          <w:b/>
                          <w:rtl/>
                        </w:rPr>
                        <w:t>الخدمات؟</w:t>
                      </w:r>
                    </w:p>
                  </w:txbxContent>
                </v:textbox>
                <w10:wrap type="square" anchorx="margin"/>
              </v:shape>
            </w:pict>
          </mc:Fallback>
        </mc:AlternateContent>
      </w:r>
    </w:p>
    <w:p w14:paraId="6724A236" w14:textId="5F9BBD01" w:rsidR="001A41C1" w:rsidRPr="001A41C1" w:rsidRDefault="009A1DFB"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88960" behindDoc="0" locked="0" layoutInCell="1" allowOverlap="1" wp14:anchorId="5BBD8A53" wp14:editId="640474B0">
                <wp:simplePos x="0" y="0"/>
                <wp:positionH relativeFrom="margin">
                  <wp:posOffset>5160010</wp:posOffset>
                </wp:positionH>
                <wp:positionV relativeFrom="paragraph">
                  <wp:posOffset>951865</wp:posOffset>
                </wp:positionV>
                <wp:extent cx="868680" cy="524510"/>
                <wp:effectExtent l="0" t="0" r="0" b="0"/>
                <wp:wrapSquare wrapText="bothSides"/>
                <wp:docPr id="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524510"/>
                        </a:xfrm>
                        <a:prstGeom prst="rect">
                          <a:avLst/>
                        </a:prstGeom>
                        <a:solidFill>
                          <a:srgbClr val="FFFFFF"/>
                        </a:solidFill>
                        <a:ln w="9525">
                          <a:noFill/>
                          <a:miter lim="800000"/>
                          <a:headEnd/>
                          <a:tailEnd/>
                        </a:ln>
                      </wps:spPr>
                      <wps:txbx>
                        <w:txbxContent>
                          <w:p w14:paraId="0C1DB8FE" w14:textId="5E037A7C" w:rsidR="00746BC7" w:rsidRPr="00AC638B" w:rsidRDefault="00746BC7" w:rsidP="001A41C1">
                            <w:pPr>
                              <w:spacing w:after="80"/>
                              <w:jc w:val="center"/>
                              <w:rPr>
                                <w:b/>
                                <w:color w:val="FF0000"/>
                              </w:rPr>
                            </w:pPr>
                            <w:r>
                              <w:rPr>
                                <w:rFonts w:hint="cs"/>
                                <w:b/>
                                <w:color w:val="FF0000"/>
                                <w:rtl/>
                              </w:rPr>
                              <w:t>كلا</w:t>
                            </w:r>
                          </w:p>
                          <w:p w14:paraId="6B4E95C1" w14:textId="77777777" w:rsidR="00746BC7" w:rsidRPr="00983C98" w:rsidRDefault="00746BC7" w:rsidP="001A41C1">
                            <w:pPr>
                              <w:spacing w:after="80"/>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D8A53" id="Text Box 11" o:spid="_x0000_s1044" type="#_x0000_t202" style="position:absolute;left:0;text-align:left;margin-left:406.3pt;margin-top:74.95pt;width:68.4pt;height:41.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" stroked="f">
                <v:textbox>
                  <w:txbxContent>
                    <w:p w14:paraId="0C1DB8FE" w14:textId="5E037A7C" w:rsidR="00746BC7" w:rsidRPr="00AC638B" w:rsidRDefault="00746BC7" w:rsidP="001A41C1">
                      <w:pPr>
                        <w:spacing w:after="80"/>
                        <w:jc w:val="center"/>
                        <w:rPr>
                          <w:b/>
                          <w:color w:val="FF0000"/>
                        </w:rPr>
                      </w:pPr>
                      <w:r>
                        <w:rPr>
                          <w:rFonts w:hint="cs"/>
                          <w:b/>
                          <w:color w:val="FF0000"/>
                          <w:rtl/>
                        </w:rPr>
                        <w:t>كلا</w:t>
                      </w:r>
                    </w:p>
                    <w:p w14:paraId="6B4E95C1" w14:textId="77777777" w:rsidR="00746BC7" w:rsidRPr="00983C98" w:rsidRDefault="00746BC7" w:rsidP="001A41C1">
                      <w:pPr>
                        <w:spacing w:after="80"/>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6912" behindDoc="0" locked="0" layoutInCell="1" allowOverlap="1" wp14:anchorId="205EF5AC" wp14:editId="5A7424FD">
                <wp:simplePos x="0" y="0"/>
                <wp:positionH relativeFrom="margin">
                  <wp:posOffset>3254375</wp:posOffset>
                </wp:positionH>
                <wp:positionV relativeFrom="paragraph">
                  <wp:posOffset>939165</wp:posOffset>
                </wp:positionV>
                <wp:extent cx="2008505" cy="1764030"/>
                <wp:effectExtent l="0" t="0" r="0" b="12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764030"/>
                        </a:xfrm>
                        <a:prstGeom prst="rect">
                          <a:avLst/>
                        </a:prstGeom>
                        <a:solidFill>
                          <a:srgbClr val="FFFFFF"/>
                        </a:solidFill>
                        <a:ln w="9525">
                          <a:noFill/>
                          <a:miter lim="800000"/>
                          <a:headEnd/>
                          <a:tailEnd/>
                        </a:ln>
                      </wps:spPr>
                      <wps:txbx>
                        <w:txbxContent>
                          <w:p w14:paraId="40D3F0C5" w14:textId="252B2B31" w:rsidR="00746BC7" w:rsidRPr="00AC638B" w:rsidRDefault="00746BC7" w:rsidP="001A41C1">
                            <w:pPr>
                              <w:spacing w:after="80"/>
                              <w:jc w:val="center"/>
                              <w:rPr>
                                <w:b/>
                                <w:color w:val="92D050"/>
                              </w:rPr>
                            </w:pPr>
                            <w:r>
                              <w:rPr>
                                <w:rFonts w:hint="cs"/>
                                <w:b/>
                                <w:color w:val="92D050"/>
                                <w:rtl/>
                              </w:rPr>
                              <w:t>نعم</w:t>
                            </w:r>
                          </w:p>
                          <w:p w14:paraId="1DC87F86" w14:textId="26F6EC41" w:rsidR="00746BC7" w:rsidRPr="00204601" w:rsidRDefault="00746BC7" w:rsidP="001A41C1">
                            <w:pPr>
                              <w:spacing w:after="80"/>
                              <w:jc w:val="center"/>
                              <w:rPr>
                                <w:i/>
                                <w:color w:val="FF0000"/>
                              </w:rPr>
                            </w:pPr>
                            <w:r>
                              <w:rPr>
                                <w:rFonts w:hint="cs"/>
                                <w:i/>
                                <w:color w:val="FF0000"/>
                                <w:rtl/>
                              </w:rPr>
                              <w:t>اربط بالخدمات</w:t>
                            </w:r>
                          </w:p>
                          <w:p w14:paraId="7E753CB5" w14:textId="54D707E2" w:rsidR="00746BC7" w:rsidRPr="00DD7C89" w:rsidRDefault="00746BC7" w:rsidP="001A41C1">
                            <w:pPr>
                              <w:jc w:val="center"/>
                              <w:rPr>
                                <w:i/>
                              </w:rPr>
                            </w:pPr>
                            <w:r>
                              <w:rPr>
                                <w:rFonts w:cs="Arial" w:hint="cs"/>
                                <w:i/>
                                <w:rtl/>
                              </w:rPr>
                              <w:t xml:space="preserve">تعرف </w:t>
                            </w:r>
                            <w:r w:rsidRPr="009A1DFB">
                              <w:rPr>
                                <w:rFonts w:cs="Arial" w:hint="eastAsia"/>
                                <w:i/>
                                <w:rtl/>
                              </w:rPr>
                              <w:t>على</w:t>
                            </w:r>
                            <w:r w:rsidRPr="009A1DFB">
                              <w:rPr>
                                <w:rFonts w:cs="Arial"/>
                                <w:i/>
                                <w:rtl/>
                              </w:rPr>
                              <w:t xml:space="preserve"> </w:t>
                            </w:r>
                            <w:r w:rsidRPr="009A1DFB">
                              <w:rPr>
                                <w:rFonts w:cs="Arial" w:hint="eastAsia"/>
                                <w:i/>
                                <w:rtl/>
                              </w:rPr>
                              <w:t>الخدمات</w:t>
                            </w:r>
                            <w:r w:rsidRPr="009A1DFB">
                              <w:rPr>
                                <w:rFonts w:cs="Arial"/>
                                <w:i/>
                                <w:rtl/>
                              </w:rPr>
                              <w:t xml:space="preserve"> </w:t>
                            </w:r>
                            <w:r w:rsidRPr="009A1DFB">
                              <w:rPr>
                                <w:rFonts w:cs="Arial" w:hint="eastAsia"/>
                                <w:i/>
                                <w:rtl/>
                              </w:rPr>
                              <w:t>الأخرى</w:t>
                            </w:r>
                            <w:r w:rsidRPr="009A1DFB">
                              <w:rPr>
                                <w:rFonts w:cs="Arial"/>
                                <w:i/>
                                <w:rtl/>
                              </w:rPr>
                              <w:t xml:space="preserve"> </w:t>
                            </w:r>
                            <w:r w:rsidRPr="009A1DFB">
                              <w:rPr>
                                <w:rFonts w:cs="Arial" w:hint="eastAsia"/>
                                <w:i/>
                                <w:rtl/>
                              </w:rPr>
                              <w:t>التي</w:t>
                            </w:r>
                            <w:r w:rsidRPr="009A1DFB">
                              <w:rPr>
                                <w:rFonts w:cs="Arial"/>
                                <w:i/>
                                <w:rtl/>
                              </w:rPr>
                              <w:t xml:space="preserve"> </w:t>
                            </w:r>
                            <w:r w:rsidRPr="009A1DFB">
                              <w:rPr>
                                <w:rFonts w:cs="Arial" w:hint="eastAsia"/>
                                <w:i/>
                                <w:rtl/>
                              </w:rPr>
                              <w:t>يمكن</w:t>
                            </w:r>
                            <w:r>
                              <w:rPr>
                                <w:rFonts w:cs="Arial" w:hint="cs"/>
                                <w:i/>
                                <w:rtl/>
                              </w:rPr>
                              <w:t xml:space="preserve"> الطفل</w:t>
                            </w:r>
                            <w:r w:rsidRPr="009A1DFB">
                              <w:rPr>
                                <w:rFonts w:cs="Arial"/>
                                <w:i/>
                                <w:rtl/>
                              </w:rPr>
                              <w:t xml:space="preserve"> </w:t>
                            </w:r>
                            <w:r w:rsidRPr="009A1DFB">
                              <w:rPr>
                                <w:rFonts w:cs="Arial" w:hint="eastAsia"/>
                                <w:i/>
                                <w:rtl/>
                              </w:rPr>
                              <w:t>الرجوع</w:t>
                            </w:r>
                            <w:r w:rsidRPr="009A1DFB">
                              <w:rPr>
                                <w:rFonts w:cs="Arial"/>
                                <w:i/>
                                <w:rtl/>
                              </w:rPr>
                              <w:t xml:space="preserve"> </w:t>
                            </w:r>
                            <w:r w:rsidRPr="009A1DFB">
                              <w:rPr>
                                <w:rFonts w:cs="Arial" w:hint="eastAsia"/>
                                <w:i/>
                                <w:rtl/>
                              </w:rPr>
                              <w:t>إليها</w:t>
                            </w:r>
                            <w:r w:rsidRPr="009A1DFB">
                              <w:rPr>
                                <w:rFonts w:cs="Arial"/>
                                <w:i/>
                                <w:rtl/>
                              </w:rPr>
                              <w:t xml:space="preserve">. </w:t>
                            </w:r>
                            <w:r w:rsidRPr="009A1DFB">
                              <w:rPr>
                                <w:rFonts w:cs="Arial" w:hint="eastAsia"/>
                                <w:i/>
                                <w:rtl/>
                              </w:rPr>
                              <w:t>الحصول</w:t>
                            </w:r>
                            <w:r w:rsidRPr="009A1DFB">
                              <w:rPr>
                                <w:rFonts w:cs="Arial"/>
                                <w:i/>
                                <w:rtl/>
                              </w:rPr>
                              <w:t xml:space="preserve"> </w:t>
                            </w:r>
                            <w:r w:rsidRPr="009A1DFB">
                              <w:rPr>
                                <w:rFonts w:cs="Arial" w:hint="eastAsia"/>
                                <w:i/>
                                <w:rtl/>
                              </w:rPr>
                              <w:t>على</w:t>
                            </w:r>
                            <w:r w:rsidRPr="009A1DFB">
                              <w:rPr>
                                <w:rFonts w:cs="Arial"/>
                                <w:i/>
                                <w:rtl/>
                              </w:rPr>
                              <w:t xml:space="preserve"> </w:t>
                            </w:r>
                            <w:r>
                              <w:rPr>
                                <w:rFonts w:cs="Arial" w:hint="cs"/>
                                <w:i/>
                                <w:rtl/>
                              </w:rPr>
                              <w:t>ال</w:t>
                            </w:r>
                            <w:r w:rsidRPr="009A1DFB">
                              <w:rPr>
                                <w:rFonts w:cs="Arial" w:hint="eastAsia"/>
                                <w:i/>
                                <w:rtl/>
                              </w:rPr>
                              <w:t>موافقة</w:t>
                            </w:r>
                            <w:r w:rsidRPr="009A1DFB">
                              <w:rPr>
                                <w:rFonts w:cs="Arial"/>
                                <w:i/>
                                <w:rtl/>
                              </w:rPr>
                              <w:t xml:space="preserve"> / </w:t>
                            </w:r>
                            <w:r>
                              <w:rPr>
                                <w:rFonts w:cs="Arial" w:hint="cs"/>
                                <w:i/>
                                <w:rtl/>
                              </w:rPr>
                              <w:t>المصادقة</w:t>
                            </w:r>
                            <w:r w:rsidRPr="009A1DFB">
                              <w:rPr>
                                <w:rFonts w:cs="Arial"/>
                                <w:i/>
                                <w:rtl/>
                              </w:rPr>
                              <w:t xml:space="preserve"> </w:t>
                            </w:r>
                            <w:r>
                              <w:rPr>
                                <w:rFonts w:cs="Arial" w:hint="cs"/>
                                <w:i/>
                                <w:rtl/>
                              </w:rPr>
                              <w:t>ال</w:t>
                            </w:r>
                            <w:r w:rsidRPr="009A1DFB">
                              <w:rPr>
                                <w:rFonts w:cs="Arial" w:hint="eastAsia"/>
                                <w:i/>
                                <w:rtl/>
                              </w:rPr>
                              <w:t>مستنيرة</w:t>
                            </w:r>
                            <w:r w:rsidRPr="009A1DFB">
                              <w:rPr>
                                <w:rFonts w:cs="Arial"/>
                                <w:i/>
                                <w:rtl/>
                              </w:rPr>
                              <w:t xml:space="preserve"> </w:t>
                            </w:r>
                            <w:r w:rsidRPr="009A1DFB">
                              <w:rPr>
                                <w:rFonts w:cs="Arial" w:hint="eastAsia"/>
                                <w:i/>
                                <w:rtl/>
                              </w:rPr>
                              <w:t>لإحالتهم</w:t>
                            </w:r>
                            <w:r w:rsidRPr="009A1DFB">
                              <w:rPr>
                                <w:rFonts w:cs="Arial"/>
                                <w:i/>
                                <w:rtl/>
                              </w:rPr>
                              <w:t xml:space="preserve"> </w:t>
                            </w:r>
                            <w:r w:rsidRPr="009A1DFB">
                              <w:rPr>
                                <w:rFonts w:cs="Arial" w:hint="eastAsia"/>
                                <w:i/>
                                <w:rtl/>
                              </w:rPr>
                              <w:t>ودعمهم</w:t>
                            </w:r>
                            <w:r w:rsidRPr="009A1DFB">
                              <w:rPr>
                                <w:rFonts w:cs="Arial"/>
                                <w:i/>
                                <w:rtl/>
                              </w:rPr>
                              <w:t xml:space="preserve"> </w:t>
                            </w:r>
                            <w:r w:rsidRPr="009A1DFB">
                              <w:rPr>
                                <w:rFonts w:cs="Arial" w:hint="eastAsia"/>
                                <w:i/>
                                <w:rtl/>
                              </w:rPr>
                              <w:t>للوصول</w:t>
                            </w:r>
                            <w:r w:rsidRPr="009A1DFB">
                              <w:rPr>
                                <w:rFonts w:cs="Arial"/>
                                <w:i/>
                                <w:rtl/>
                              </w:rPr>
                              <w:t xml:space="preserve"> </w:t>
                            </w:r>
                            <w:r w:rsidRPr="009A1DFB">
                              <w:rPr>
                                <w:rFonts w:cs="Arial" w:hint="eastAsia"/>
                                <w:i/>
                                <w:rtl/>
                              </w:rPr>
                              <w:t>إلى</w:t>
                            </w:r>
                            <w:r w:rsidRPr="009A1DFB">
                              <w:rPr>
                                <w:rFonts w:cs="Arial"/>
                                <w:i/>
                                <w:rtl/>
                              </w:rPr>
                              <w:t xml:space="preserve"> </w:t>
                            </w:r>
                            <w:r w:rsidRPr="009A1DFB">
                              <w:rPr>
                                <w:rFonts w:cs="Arial" w:hint="eastAsia"/>
                                <w:i/>
                                <w:rtl/>
                              </w:rPr>
                              <w:t>هذه</w:t>
                            </w:r>
                            <w:r w:rsidRPr="009A1DFB">
                              <w:rPr>
                                <w:rFonts w:cs="Arial"/>
                                <w:i/>
                                <w:rtl/>
                              </w:rPr>
                              <w:t xml:space="preserve"> </w:t>
                            </w:r>
                            <w:r w:rsidRPr="009A1DFB">
                              <w:rPr>
                                <w:rFonts w:cs="Arial" w:hint="eastAsia"/>
                                <w:i/>
                                <w:rtl/>
                              </w:rPr>
                              <w:t>الخدمات</w:t>
                            </w:r>
                            <w:r w:rsidRPr="009A1DFB">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F5AC" id="_x0000_s1045" type="#_x0000_t202" style="position:absolute;left:0;text-align:left;margin-left:256.25pt;margin-top:73.95pt;width:158.15pt;height:138.9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" stroked="f">
                <v:textbox>
                  <w:txbxContent>
                    <w:p w14:paraId="40D3F0C5" w14:textId="252B2B31" w:rsidR="00746BC7" w:rsidRPr="00AC638B" w:rsidRDefault="00746BC7" w:rsidP="001A41C1">
                      <w:pPr>
                        <w:spacing w:after="80"/>
                        <w:jc w:val="center"/>
                        <w:rPr>
                          <w:b/>
                          <w:color w:val="92D050"/>
                        </w:rPr>
                      </w:pPr>
                      <w:r>
                        <w:rPr>
                          <w:rFonts w:hint="cs"/>
                          <w:b/>
                          <w:color w:val="92D050"/>
                          <w:rtl/>
                        </w:rPr>
                        <w:t>نعم</w:t>
                      </w:r>
                    </w:p>
                    <w:p w14:paraId="1DC87F86" w14:textId="26F6EC41" w:rsidR="00746BC7" w:rsidRPr="00204601" w:rsidRDefault="00746BC7" w:rsidP="001A41C1">
                      <w:pPr>
                        <w:spacing w:after="80"/>
                        <w:jc w:val="center"/>
                        <w:rPr>
                          <w:i/>
                          <w:color w:val="FF0000"/>
                        </w:rPr>
                      </w:pPr>
                      <w:r>
                        <w:rPr>
                          <w:rFonts w:hint="cs"/>
                          <w:i/>
                          <w:color w:val="FF0000"/>
                          <w:rtl/>
                        </w:rPr>
                        <w:t>اربط بالخدمات</w:t>
                      </w:r>
                    </w:p>
                    <w:p w14:paraId="7E753CB5" w14:textId="54D707E2" w:rsidR="00746BC7" w:rsidRPr="00DD7C89" w:rsidRDefault="00746BC7" w:rsidP="001A41C1">
                      <w:pPr>
                        <w:jc w:val="center"/>
                        <w:rPr>
                          <w:i/>
                        </w:rPr>
                      </w:pPr>
                      <w:r>
                        <w:rPr>
                          <w:rFonts w:cs="Arial" w:hint="cs"/>
                          <w:i/>
                          <w:rtl/>
                        </w:rPr>
                        <w:t xml:space="preserve">تعرف </w:t>
                      </w:r>
                      <w:r w:rsidRPr="009A1DFB">
                        <w:rPr>
                          <w:rFonts w:cs="Arial" w:hint="eastAsia"/>
                          <w:i/>
                          <w:rtl/>
                        </w:rPr>
                        <w:t>على</w:t>
                      </w:r>
                      <w:r w:rsidRPr="009A1DFB">
                        <w:rPr>
                          <w:rFonts w:cs="Arial"/>
                          <w:i/>
                          <w:rtl/>
                        </w:rPr>
                        <w:t xml:space="preserve"> </w:t>
                      </w:r>
                      <w:r w:rsidRPr="009A1DFB">
                        <w:rPr>
                          <w:rFonts w:cs="Arial" w:hint="eastAsia"/>
                          <w:i/>
                          <w:rtl/>
                        </w:rPr>
                        <w:t>الخدمات</w:t>
                      </w:r>
                      <w:r w:rsidRPr="009A1DFB">
                        <w:rPr>
                          <w:rFonts w:cs="Arial"/>
                          <w:i/>
                          <w:rtl/>
                        </w:rPr>
                        <w:t xml:space="preserve"> </w:t>
                      </w:r>
                      <w:r w:rsidRPr="009A1DFB">
                        <w:rPr>
                          <w:rFonts w:cs="Arial" w:hint="eastAsia"/>
                          <w:i/>
                          <w:rtl/>
                        </w:rPr>
                        <w:t>الأخرى</w:t>
                      </w:r>
                      <w:r w:rsidRPr="009A1DFB">
                        <w:rPr>
                          <w:rFonts w:cs="Arial"/>
                          <w:i/>
                          <w:rtl/>
                        </w:rPr>
                        <w:t xml:space="preserve"> </w:t>
                      </w:r>
                      <w:r w:rsidRPr="009A1DFB">
                        <w:rPr>
                          <w:rFonts w:cs="Arial" w:hint="eastAsia"/>
                          <w:i/>
                          <w:rtl/>
                        </w:rPr>
                        <w:t>التي</w:t>
                      </w:r>
                      <w:r w:rsidRPr="009A1DFB">
                        <w:rPr>
                          <w:rFonts w:cs="Arial"/>
                          <w:i/>
                          <w:rtl/>
                        </w:rPr>
                        <w:t xml:space="preserve"> </w:t>
                      </w:r>
                      <w:r w:rsidRPr="009A1DFB">
                        <w:rPr>
                          <w:rFonts w:cs="Arial" w:hint="eastAsia"/>
                          <w:i/>
                          <w:rtl/>
                        </w:rPr>
                        <w:t>يمكن</w:t>
                      </w:r>
                      <w:r>
                        <w:rPr>
                          <w:rFonts w:cs="Arial" w:hint="cs"/>
                          <w:i/>
                          <w:rtl/>
                        </w:rPr>
                        <w:t xml:space="preserve"> الطفل</w:t>
                      </w:r>
                      <w:r w:rsidRPr="009A1DFB">
                        <w:rPr>
                          <w:rFonts w:cs="Arial"/>
                          <w:i/>
                          <w:rtl/>
                        </w:rPr>
                        <w:t xml:space="preserve"> </w:t>
                      </w:r>
                      <w:r w:rsidRPr="009A1DFB">
                        <w:rPr>
                          <w:rFonts w:cs="Arial" w:hint="eastAsia"/>
                          <w:i/>
                          <w:rtl/>
                        </w:rPr>
                        <w:t>الرجوع</w:t>
                      </w:r>
                      <w:r w:rsidRPr="009A1DFB">
                        <w:rPr>
                          <w:rFonts w:cs="Arial"/>
                          <w:i/>
                          <w:rtl/>
                        </w:rPr>
                        <w:t xml:space="preserve"> </w:t>
                      </w:r>
                      <w:r w:rsidRPr="009A1DFB">
                        <w:rPr>
                          <w:rFonts w:cs="Arial" w:hint="eastAsia"/>
                          <w:i/>
                          <w:rtl/>
                        </w:rPr>
                        <w:t>إليها</w:t>
                      </w:r>
                      <w:r w:rsidRPr="009A1DFB">
                        <w:rPr>
                          <w:rFonts w:cs="Arial"/>
                          <w:i/>
                          <w:rtl/>
                        </w:rPr>
                        <w:t xml:space="preserve">. </w:t>
                      </w:r>
                      <w:r w:rsidRPr="009A1DFB">
                        <w:rPr>
                          <w:rFonts w:cs="Arial" w:hint="eastAsia"/>
                          <w:i/>
                          <w:rtl/>
                        </w:rPr>
                        <w:t>الحصول</w:t>
                      </w:r>
                      <w:r w:rsidRPr="009A1DFB">
                        <w:rPr>
                          <w:rFonts w:cs="Arial"/>
                          <w:i/>
                          <w:rtl/>
                        </w:rPr>
                        <w:t xml:space="preserve"> </w:t>
                      </w:r>
                      <w:r w:rsidRPr="009A1DFB">
                        <w:rPr>
                          <w:rFonts w:cs="Arial" w:hint="eastAsia"/>
                          <w:i/>
                          <w:rtl/>
                        </w:rPr>
                        <w:t>على</w:t>
                      </w:r>
                      <w:r w:rsidRPr="009A1DFB">
                        <w:rPr>
                          <w:rFonts w:cs="Arial"/>
                          <w:i/>
                          <w:rtl/>
                        </w:rPr>
                        <w:t xml:space="preserve"> </w:t>
                      </w:r>
                      <w:r>
                        <w:rPr>
                          <w:rFonts w:cs="Arial" w:hint="cs"/>
                          <w:i/>
                          <w:rtl/>
                        </w:rPr>
                        <w:t>ال</w:t>
                      </w:r>
                      <w:r w:rsidRPr="009A1DFB">
                        <w:rPr>
                          <w:rFonts w:cs="Arial" w:hint="eastAsia"/>
                          <w:i/>
                          <w:rtl/>
                        </w:rPr>
                        <w:t>موافقة</w:t>
                      </w:r>
                      <w:r w:rsidRPr="009A1DFB">
                        <w:rPr>
                          <w:rFonts w:cs="Arial"/>
                          <w:i/>
                          <w:rtl/>
                        </w:rPr>
                        <w:t xml:space="preserve"> / </w:t>
                      </w:r>
                      <w:r>
                        <w:rPr>
                          <w:rFonts w:cs="Arial" w:hint="cs"/>
                          <w:i/>
                          <w:rtl/>
                        </w:rPr>
                        <w:t>المصادقة</w:t>
                      </w:r>
                      <w:r w:rsidRPr="009A1DFB">
                        <w:rPr>
                          <w:rFonts w:cs="Arial"/>
                          <w:i/>
                          <w:rtl/>
                        </w:rPr>
                        <w:t xml:space="preserve"> </w:t>
                      </w:r>
                      <w:r>
                        <w:rPr>
                          <w:rFonts w:cs="Arial" w:hint="cs"/>
                          <w:i/>
                          <w:rtl/>
                        </w:rPr>
                        <w:t>ال</w:t>
                      </w:r>
                      <w:r w:rsidRPr="009A1DFB">
                        <w:rPr>
                          <w:rFonts w:cs="Arial" w:hint="eastAsia"/>
                          <w:i/>
                          <w:rtl/>
                        </w:rPr>
                        <w:t>مستنيرة</w:t>
                      </w:r>
                      <w:r w:rsidRPr="009A1DFB">
                        <w:rPr>
                          <w:rFonts w:cs="Arial"/>
                          <w:i/>
                          <w:rtl/>
                        </w:rPr>
                        <w:t xml:space="preserve"> </w:t>
                      </w:r>
                      <w:r w:rsidRPr="009A1DFB">
                        <w:rPr>
                          <w:rFonts w:cs="Arial" w:hint="eastAsia"/>
                          <w:i/>
                          <w:rtl/>
                        </w:rPr>
                        <w:t>لإحالتهم</w:t>
                      </w:r>
                      <w:r w:rsidRPr="009A1DFB">
                        <w:rPr>
                          <w:rFonts w:cs="Arial"/>
                          <w:i/>
                          <w:rtl/>
                        </w:rPr>
                        <w:t xml:space="preserve"> </w:t>
                      </w:r>
                      <w:r w:rsidRPr="009A1DFB">
                        <w:rPr>
                          <w:rFonts w:cs="Arial" w:hint="eastAsia"/>
                          <w:i/>
                          <w:rtl/>
                        </w:rPr>
                        <w:t>ودعمهم</w:t>
                      </w:r>
                      <w:r w:rsidRPr="009A1DFB">
                        <w:rPr>
                          <w:rFonts w:cs="Arial"/>
                          <w:i/>
                          <w:rtl/>
                        </w:rPr>
                        <w:t xml:space="preserve"> </w:t>
                      </w:r>
                      <w:r w:rsidRPr="009A1DFB">
                        <w:rPr>
                          <w:rFonts w:cs="Arial" w:hint="eastAsia"/>
                          <w:i/>
                          <w:rtl/>
                        </w:rPr>
                        <w:t>للوصول</w:t>
                      </w:r>
                      <w:r w:rsidRPr="009A1DFB">
                        <w:rPr>
                          <w:rFonts w:cs="Arial"/>
                          <w:i/>
                          <w:rtl/>
                        </w:rPr>
                        <w:t xml:space="preserve"> </w:t>
                      </w:r>
                      <w:r w:rsidRPr="009A1DFB">
                        <w:rPr>
                          <w:rFonts w:cs="Arial" w:hint="eastAsia"/>
                          <w:i/>
                          <w:rtl/>
                        </w:rPr>
                        <w:t>إلى</w:t>
                      </w:r>
                      <w:r w:rsidRPr="009A1DFB">
                        <w:rPr>
                          <w:rFonts w:cs="Arial"/>
                          <w:i/>
                          <w:rtl/>
                        </w:rPr>
                        <w:t xml:space="preserve"> </w:t>
                      </w:r>
                      <w:r w:rsidRPr="009A1DFB">
                        <w:rPr>
                          <w:rFonts w:cs="Arial" w:hint="eastAsia"/>
                          <w:i/>
                          <w:rtl/>
                        </w:rPr>
                        <w:t>هذه</w:t>
                      </w:r>
                      <w:r w:rsidRPr="009A1DFB">
                        <w:rPr>
                          <w:rFonts w:cs="Arial"/>
                          <w:i/>
                          <w:rtl/>
                        </w:rPr>
                        <w:t xml:space="preserve"> </w:t>
                      </w:r>
                      <w:r w:rsidRPr="009A1DFB">
                        <w:rPr>
                          <w:rFonts w:cs="Arial" w:hint="eastAsia"/>
                          <w:i/>
                          <w:rtl/>
                        </w:rPr>
                        <w:t>الخدمات</w:t>
                      </w:r>
                      <w:r w:rsidRPr="009A1DFB">
                        <w:rPr>
                          <w:i/>
                        </w:rPr>
                        <w:t>.</w:t>
                      </w:r>
                    </w:p>
                  </w:txbxContent>
                </v:textbox>
                <w10:wrap type="square" anchorx="margin"/>
              </v:shape>
            </w:pict>
          </mc:Fallback>
        </mc:AlternateContent>
      </w:r>
      <w:r w:rsidR="00123791" w:rsidRPr="001A41C1">
        <w:rPr>
          <w:rFonts w:ascii="Calibri" w:eastAsia="Calibri" w:hAnsi="Calibri" w:cs="Times New Roman"/>
          <w:noProof/>
        </w:rPr>
        <mc:AlternateContent>
          <mc:Choice Requires="wps">
            <w:drawing>
              <wp:anchor distT="0" distB="0" distL="114300" distR="114300" simplePos="0" relativeHeight="251757568" behindDoc="0" locked="0" layoutInCell="1" allowOverlap="1" wp14:anchorId="2566AB53" wp14:editId="2CEA6F56">
                <wp:simplePos x="0" y="0"/>
                <wp:positionH relativeFrom="column">
                  <wp:posOffset>5468851</wp:posOffset>
                </wp:positionH>
                <wp:positionV relativeFrom="paragraph">
                  <wp:posOffset>1166437</wp:posOffset>
                </wp:positionV>
                <wp:extent cx="0" cy="1795030"/>
                <wp:effectExtent l="76200" t="0" r="57150" b="53340"/>
                <wp:wrapNone/>
                <wp:docPr id="39" name="Straight Arrow Connector 28"/>
                <wp:cNvGraphicFramePr/>
                <a:graphic xmlns:a="http://schemas.openxmlformats.org/drawingml/2006/main">
                  <a:graphicData uri="http://schemas.microsoft.com/office/word/2010/wordprocessingShape">
                    <wps:wsp>
                      <wps:cNvCnPr/>
                      <wps:spPr>
                        <a:xfrm>
                          <a:off x="0" y="0"/>
                          <a:ext cx="0" cy="17950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3A0595D" id="_x0000_t32" coordsize="21600,21600" o:spt="32" o:oned="t" path="m,l21600,21600e" filled="f">
                <v:path arrowok="t" fillok="f" o:connecttype="none"/>
                <o:lock v:ext="edit" shapetype="t"/>
              </v:shapetype>
              <v:shape id="Straight Arrow Connector 28" o:spid="_x0000_s1026" type="#_x0000_t32" style="position:absolute;margin-left:430.6pt;margin-top:91.85pt;width:0;height:14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" strokecolor="windowText" strokeweight=".5pt">
                <v:stroke endarrow="block" joinstyle="miter"/>
              </v:shape>
            </w:pict>
          </mc:Fallback>
        </mc:AlternateContent>
      </w:r>
      <w:r w:rsidR="005302B1" w:rsidRPr="001A41C1">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13740F89" wp14:editId="206C51B6">
                <wp:simplePos x="0" y="0"/>
                <wp:positionH relativeFrom="column">
                  <wp:posOffset>4197350</wp:posOffset>
                </wp:positionH>
                <wp:positionV relativeFrom="paragraph">
                  <wp:posOffset>756920</wp:posOffset>
                </wp:positionV>
                <wp:extent cx="0" cy="257175"/>
                <wp:effectExtent l="76200" t="0" r="57150" b="47625"/>
                <wp:wrapNone/>
                <wp:docPr id="193" name="Straight Arrow Connector 19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98F8721" id="Straight Arrow Connector 193" o:spid="_x0000_s1026" type="#_x0000_t32" style="position:absolute;margin-left:330.5pt;margin-top:59.6pt;width:0;height:2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7F4BD8A1" wp14:editId="2C0AA5FC">
                <wp:simplePos x="0" y="0"/>
                <wp:positionH relativeFrom="column">
                  <wp:posOffset>5465445</wp:posOffset>
                </wp:positionH>
                <wp:positionV relativeFrom="paragraph">
                  <wp:posOffset>758190</wp:posOffset>
                </wp:positionV>
                <wp:extent cx="0" cy="257175"/>
                <wp:effectExtent l="76200" t="0" r="57150" b="47625"/>
                <wp:wrapNone/>
                <wp:docPr id="194" name="Straight Arrow Connector 194"/>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788282" id="Straight Arrow Connector 194" o:spid="_x0000_s1026" type="#_x0000_t32" style="position:absolute;margin-left:430.35pt;margin-top:59.7pt;width:0;height:20.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" strokecolor="windowText" strokeweight=".5pt">
                <v:stroke endarrow="block" joinstyle="miter"/>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099F29C3" wp14:editId="2026AB47">
                <wp:simplePos x="0" y="0"/>
                <wp:positionH relativeFrom="margin">
                  <wp:posOffset>4201160</wp:posOffset>
                </wp:positionH>
                <wp:positionV relativeFrom="paragraph">
                  <wp:posOffset>753745</wp:posOffset>
                </wp:positionV>
                <wp:extent cx="1264920" cy="0"/>
                <wp:effectExtent l="0" t="0" r="30480" b="19050"/>
                <wp:wrapNone/>
                <wp:docPr id="13" name="Straight Connector 21"/>
                <wp:cNvGraphicFramePr/>
                <a:graphic xmlns:a="http://schemas.openxmlformats.org/drawingml/2006/main">
                  <a:graphicData uri="http://schemas.microsoft.com/office/word/2010/wordprocessingShape">
                    <wps:wsp>
                      <wps:cNvCnPr/>
                      <wps:spPr>
                        <a:xfrm flipV="1">
                          <a:off x="0" y="0"/>
                          <a:ext cx="12649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9E288C" id="Straight Connector 21" o:spid="_x0000_s1026" style="position:absolute;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30.8pt,59.35pt" to="430.4pt,5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" strokecolor="windowText" strokeweight=".5pt">
                <v:stroke joinstyle="miter"/>
                <w10:wrap anchorx="margin"/>
              </v:line>
            </w:pict>
          </mc:Fallback>
        </mc:AlternateContent>
      </w:r>
    </w:p>
    <w:p w14:paraId="036FD474" w14:textId="0FC1FF99" w:rsidR="001A41C1" w:rsidRPr="001A41C1" w:rsidRDefault="001A41C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5A2D2FDD" wp14:editId="1B581B2A">
                <wp:simplePos x="0" y="0"/>
                <wp:positionH relativeFrom="margin">
                  <wp:posOffset>1381760</wp:posOffset>
                </wp:positionH>
                <wp:positionV relativeFrom="paragraph">
                  <wp:posOffset>796290</wp:posOffset>
                </wp:positionV>
                <wp:extent cx="1704975" cy="906780"/>
                <wp:effectExtent l="0" t="0" r="9525" b="762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06780"/>
                        </a:xfrm>
                        <a:prstGeom prst="rect">
                          <a:avLst/>
                        </a:prstGeom>
                        <a:solidFill>
                          <a:srgbClr val="FFFFFF"/>
                        </a:solidFill>
                        <a:ln w="9525">
                          <a:noFill/>
                          <a:miter lim="800000"/>
                          <a:headEnd/>
                          <a:tailEnd/>
                        </a:ln>
                      </wps:spPr>
                      <wps:txbx>
                        <w:txbxContent>
                          <w:p w14:paraId="4AD676EE" w14:textId="77777777" w:rsidR="00746BC7" w:rsidRPr="00AC638B" w:rsidRDefault="00746BC7" w:rsidP="009A1DFB">
                            <w:pPr>
                              <w:spacing w:after="80"/>
                              <w:jc w:val="center"/>
                              <w:rPr>
                                <w:b/>
                                <w:color w:val="FF0000"/>
                              </w:rPr>
                            </w:pPr>
                            <w:r>
                              <w:rPr>
                                <w:rFonts w:hint="cs"/>
                                <w:b/>
                                <w:color w:val="FF0000"/>
                                <w:rtl/>
                              </w:rPr>
                              <w:t>كلا</w:t>
                            </w:r>
                          </w:p>
                          <w:p w14:paraId="209D775B" w14:textId="06B6CF9C" w:rsidR="00746BC7" w:rsidRPr="00204601" w:rsidRDefault="00746BC7" w:rsidP="009A1DFB">
                            <w:pPr>
                              <w:spacing w:after="80"/>
                              <w:jc w:val="center"/>
                              <w:rPr>
                                <w:b/>
                                <w:color w:val="FF0000"/>
                              </w:rPr>
                            </w:pPr>
                            <w:r>
                              <w:rPr>
                                <w:rFonts w:hint="cs"/>
                                <w:i/>
                                <w:color w:val="FF0000"/>
                                <w:rtl/>
                              </w:rPr>
                              <w:t>لا تستخدم إدارة الحالة</w:t>
                            </w:r>
                          </w:p>
                          <w:p w14:paraId="787DD3B7" w14:textId="77777777" w:rsidR="00746BC7" w:rsidRPr="00AC638B" w:rsidRDefault="00746BC7" w:rsidP="001A41C1">
                            <w:pPr>
                              <w:spacing w:after="80"/>
                              <w:jc w:val="center"/>
                              <w:rPr>
                                <w:b/>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D2FDD" id="Text Box 9" o:spid="_x0000_s1046" type="#_x0000_t202" style="position:absolute;left:0;text-align:left;margin-left:108.8pt;margin-top:62.7pt;width:134.25pt;height:7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" stroked="f">
                <v:textbox>
                  <w:txbxContent>
                    <w:p w14:paraId="4AD676EE" w14:textId="77777777" w:rsidR="00746BC7" w:rsidRPr="00AC638B" w:rsidRDefault="00746BC7" w:rsidP="009A1DFB">
                      <w:pPr>
                        <w:spacing w:after="80"/>
                        <w:jc w:val="center"/>
                        <w:rPr>
                          <w:b/>
                          <w:color w:val="FF0000"/>
                        </w:rPr>
                      </w:pPr>
                      <w:r>
                        <w:rPr>
                          <w:rFonts w:hint="cs"/>
                          <w:b/>
                          <w:color w:val="FF0000"/>
                          <w:rtl/>
                        </w:rPr>
                        <w:t>كلا</w:t>
                      </w:r>
                    </w:p>
                    <w:p w14:paraId="209D775B" w14:textId="06B6CF9C" w:rsidR="00746BC7" w:rsidRPr="00204601" w:rsidRDefault="00746BC7" w:rsidP="009A1DFB">
                      <w:pPr>
                        <w:spacing w:after="80"/>
                        <w:jc w:val="center"/>
                        <w:rPr>
                          <w:b/>
                          <w:color w:val="FF0000"/>
                        </w:rPr>
                      </w:pPr>
                      <w:r>
                        <w:rPr>
                          <w:rFonts w:hint="cs"/>
                          <w:i/>
                          <w:color w:val="FF0000"/>
                          <w:rtl/>
                        </w:rPr>
                        <w:t>لا تستخدم إدارة الحالة</w:t>
                      </w:r>
                    </w:p>
                    <w:p w14:paraId="787DD3B7" w14:textId="77777777" w:rsidR="00746BC7" w:rsidRPr="00AC638B" w:rsidRDefault="00746BC7" w:rsidP="001A41C1">
                      <w:pPr>
                        <w:spacing w:after="80"/>
                        <w:jc w:val="center"/>
                        <w:rPr>
                          <w:b/>
                          <w:color w:val="FF0000"/>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45720" distB="45720" distL="114300" distR="114300" simplePos="0" relativeHeight="251685888" behindDoc="0" locked="0" layoutInCell="1" allowOverlap="1" wp14:anchorId="06D8C6C7" wp14:editId="454E67DB">
                <wp:simplePos x="0" y="0"/>
                <wp:positionH relativeFrom="margin">
                  <wp:posOffset>30480</wp:posOffset>
                </wp:positionH>
                <wp:positionV relativeFrom="paragraph">
                  <wp:posOffset>802005</wp:posOffset>
                </wp:positionV>
                <wp:extent cx="1162050" cy="733425"/>
                <wp:effectExtent l="0" t="0" r="0" b="952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noFill/>
                          <a:miter lim="800000"/>
                          <a:headEnd/>
                          <a:tailEnd/>
                        </a:ln>
                      </wps:spPr>
                      <wps:txbx>
                        <w:txbxContent>
                          <w:p w14:paraId="06D2620F" w14:textId="7D292434" w:rsidR="00746BC7" w:rsidRDefault="00746BC7" w:rsidP="00FE6DDC">
                            <w:pPr>
                              <w:spacing w:after="80"/>
                              <w:jc w:val="center"/>
                              <w:rPr>
                                <w:b/>
                                <w:color w:val="92D050"/>
                                <w:rtl/>
                              </w:rPr>
                            </w:pPr>
                            <w:r>
                              <w:rPr>
                                <w:rFonts w:hint="cs"/>
                                <w:b/>
                                <w:color w:val="92D050"/>
                                <w:rtl/>
                              </w:rPr>
                              <w:t>نعم</w:t>
                            </w:r>
                          </w:p>
                          <w:p w14:paraId="2E5EE431" w14:textId="38E17A1B" w:rsidR="00746BC7" w:rsidRPr="00473751" w:rsidRDefault="00746BC7" w:rsidP="00FE6DDC">
                            <w:pPr>
                              <w:spacing w:after="80"/>
                              <w:jc w:val="center"/>
                              <w:rPr>
                                <w:i/>
                                <w:color w:val="00B050"/>
                              </w:rPr>
                            </w:pPr>
                            <w:r>
                              <w:rPr>
                                <w:rFonts w:hint="cs"/>
                                <w:b/>
                                <w:color w:val="92D050"/>
                                <w:rtl/>
                              </w:rPr>
                              <w:t xml:space="preserve">استخدم </w:t>
                            </w:r>
                            <w:r>
                              <w:rPr>
                                <w:rFonts w:hint="eastAsia"/>
                                <w:b/>
                                <w:color w:val="92D050"/>
                                <w:rtl/>
                              </w:rPr>
                              <w:t>إدارة</w:t>
                            </w:r>
                            <w:r>
                              <w:rPr>
                                <w:rFonts w:hint="cs"/>
                                <w:b/>
                                <w:color w:val="92D050"/>
                                <w:rtl/>
                              </w:rPr>
                              <w:t xml:space="preserve"> الحالة</w:t>
                            </w:r>
                          </w:p>
                          <w:p w14:paraId="1B7A2C48" w14:textId="77777777" w:rsidR="00746BC7" w:rsidRPr="00AC638B" w:rsidRDefault="00746BC7" w:rsidP="001A41C1">
                            <w:pPr>
                              <w:spacing w:after="80"/>
                              <w:jc w:val="center"/>
                              <w:rPr>
                                <w:b/>
                                <w:color w:val="92D050"/>
                              </w:rPr>
                            </w:pPr>
                          </w:p>
                          <w:p w14:paraId="2559B033" w14:textId="4DF949A4" w:rsidR="00746BC7" w:rsidRPr="00E7195F" w:rsidRDefault="00746BC7" w:rsidP="001A41C1">
                            <w:pPr>
                              <w:jc w:val="cente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8C6C7" id="_x0000_s1047" type="#_x0000_t202" style="position:absolute;left:0;text-align:left;margin-left:2.4pt;margin-top:63.15pt;width:91.5pt;height:57.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" stroked="f">
                <v:textbox>
                  <w:txbxContent>
                    <w:p w14:paraId="06D2620F" w14:textId="7D292434" w:rsidR="00746BC7" w:rsidRDefault="00746BC7" w:rsidP="00FE6DDC">
                      <w:pPr>
                        <w:spacing w:after="80"/>
                        <w:jc w:val="center"/>
                        <w:rPr>
                          <w:b/>
                          <w:color w:val="92D050"/>
                          <w:rtl/>
                        </w:rPr>
                      </w:pPr>
                      <w:r>
                        <w:rPr>
                          <w:rFonts w:hint="cs"/>
                          <w:b/>
                          <w:color w:val="92D050"/>
                          <w:rtl/>
                        </w:rPr>
                        <w:t>نعم</w:t>
                      </w:r>
                    </w:p>
                    <w:p w14:paraId="2E5EE431" w14:textId="38E17A1B" w:rsidR="00746BC7" w:rsidRPr="00473751" w:rsidRDefault="00746BC7" w:rsidP="00FE6DDC">
                      <w:pPr>
                        <w:spacing w:after="80"/>
                        <w:jc w:val="center"/>
                        <w:rPr>
                          <w:i/>
                          <w:color w:val="00B050"/>
                        </w:rPr>
                      </w:pPr>
                      <w:r>
                        <w:rPr>
                          <w:rFonts w:hint="cs"/>
                          <w:b/>
                          <w:color w:val="92D050"/>
                          <w:rtl/>
                        </w:rPr>
                        <w:t xml:space="preserve">استخدم </w:t>
                      </w:r>
                      <w:r>
                        <w:rPr>
                          <w:rFonts w:hint="eastAsia"/>
                          <w:b/>
                          <w:color w:val="92D050"/>
                          <w:rtl/>
                        </w:rPr>
                        <w:t>إدارة</w:t>
                      </w:r>
                      <w:r>
                        <w:rPr>
                          <w:rFonts w:hint="cs"/>
                          <w:b/>
                          <w:color w:val="92D050"/>
                          <w:rtl/>
                        </w:rPr>
                        <w:t xml:space="preserve"> الحالة</w:t>
                      </w:r>
                    </w:p>
                    <w:p w14:paraId="1B7A2C48" w14:textId="77777777" w:rsidR="00746BC7" w:rsidRPr="00AC638B" w:rsidRDefault="00746BC7" w:rsidP="001A41C1">
                      <w:pPr>
                        <w:spacing w:after="80"/>
                        <w:jc w:val="center"/>
                        <w:rPr>
                          <w:b/>
                          <w:color w:val="92D050"/>
                        </w:rPr>
                      </w:pPr>
                    </w:p>
                    <w:p w14:paraId="2559B033" w14:textId="4DF949A4" w:rsidR="00746BC7" w:rsidRPr="00E7195F" w:rsidRDefault="00746BC7" w:rsidP="001A41C1">
                      <w:pPr>
                        <w:jc w:val="center"/>
                        <w:rPr>
                          <w:i/>
                        </w:rPr>
                      </w:pPr>
                    </w:p>
                  </w:txbxContent>
                </v:textbox>
                <w10:wrap type="square" anchorx="margin"/>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6BF312CC" wp14:editId="67251EEF">
                <wp:simplePos x="0" y="0"/>
                <wp:positionH relativeFrom="column">
                  <wp:posOffset>2235200</wp:posOffset>
                </wp:positionH>
                <wp:positionV relativeFrom="paragraph">
                  <wp:posOffset>609600</wp:posOffset>
                </wp:positionV>
                <wp:extent cx="0" cy="257175"/>
                <wp:effectExtent l="76200" t="0" r="57150" b="47625"/>
                <wp:wrapNone/>
                <wp:docPr id="203" name="Straight Arrow Connector 203"/>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91D84F" id="Straight Arrow Connector 203" o:spid="_x0000_s1026" type="#_x0000_t32" style="position:absolute;margin-left:176pt;margin-top:48pt;width:0;height:20.2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1620965C" wp14:editId="7B351199">
                <wp:simplePos x="0" y="0"/>
                <wp:positionH relativeFrom="column">
                  <wp:posOffset>621030</wp:posOffset>
                </wp:positionH>
                <wp:positionV relativeFrom="paragraph">
                  <wp:posOffset>606425</wp:posOffset>
                </wp:positionV>
                <wp:extent cx="0" cy="257175"/>
                <wp:effectExtent l="76200" t="0" r="57150" b="47625"/>
                <wp:wrapNone/>
                <wp:docPr id="198" name="Straight Arrow Connector 19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20F8DA" id="Straight Arrow Connector 198" o:spid="_x0000_s1026" type="#_x0000_t32" style="position:absolute;margin-left:48.9pt;margin-top:47.75pt;width:0;height:20.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" strokecolor="windowText" strokeweight=".5pt">
                <v:stroke endarrow="block" joinstyle="miter"/>
              </v:shape>
            </w:pict>
          </mc:Fallback>
        </mc:AlternateContent>
      </w:r>
      <w:r w:rsidRPr="001A41C1">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3DF1140B" wp14:editId="649AAE67">
                <wp:simplePos x="0" y="0"/>
                <wp:positionH relativeFrom="margin">
                  <wp:posOffset>619760</wp:posOffset>
                </wp:positionH>
                <wp:positionV relativeFrom="paragraph">
                  <wp:posOffset>599440</wp:posOffset>
                </wp:positionV>
                <wp:extent cx="1615440" cy="0"/>
                <wp:effectExtent l="0" t="0" r="22860" b="19050"/>
                <wp:wrapNone/>
                <wp:docPr id="26" name="Straight Connector 21"/>
                <wp:cNvGraphicFramePr/>
                <a:graphic xmlns:a="http://schemas.openxmlformats.org/drawingml/2006/main">
                  <a:graphicData uri="http://schemas.microsoft.com/office/word/2010/wordprocessingShape">
                    <wps:wsp>
                      <wps:cNvCnPr/>
                      <wps:spPr>
                        <a:xfrm flipV="1">
                          <a:off x="0" y="0"/>
                          <a:ext cx="16154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B1428" id="Straight Connector 21" o:spid="_x0000_s1026" style="position:absolute;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8pt,47.2pt" to="17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" strokecolor="windowText" strokeweight=".5pt">
                <v:stroke joinstyle="miter"/>
                <w10:wrap anchorx="margin"/>
              </v:line>
            </w:pict>
          </mc:Fallback>
        </mc:AlternateContent>
      </w:r>
      <w:r w:rsidRPr="001A41C1">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1D219F67" wp14:editId="2DED012B">
                <wp:simplePos x="0" y="0"/>
                <wp:positionH relativeFrom="margin">
                  <wp:posOffset>1457325</wp:posOffset>
                </wp:positionH>
                <wp:positionV relativeFrom="paragraph">
                  <wp:posOffset>365760</wp:posOffset>
                </wp:positionV>
                <wp:extent cx="0" cy="22860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0" cy="2286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9DB23DF" id="Straight Connector 196" o:spid="_x0000_s1026" style="position:absolute;z-index:251691008;visibility:visible;mso-wrap-style:square;mso-wrap-distance-left:9pt;mso-wrap-distance-top:0;mso-wrap-distance-right:9pt;mso-wrap-distance-bottom:0;mso-position-horizontal:absolute;mso-position-horizontal-relative:margin;mso-position-vertical:absolute;mso-position-vertical-relative:text" from="114.75pt,28.8pt" to="114.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" strokecolor="windowText" strokeweight=".5pt">
                <v:stroke joinstyle="miter"/>
                <w10:wrap anchorx="margin"/>
              </v:line>
            </w:pict>
          </mc:Fallback>
        </mc:AlternateContent>
      </w:r>
    </w:p>
    <w:p w14:paraId="743609A7" w14:textId="42E17072" w:rsidR="001A41C1" w:rsidRPr="001A41C1" w:rsidRDefault="001A41C1" w:rsidP="008C544C">
      <w:pPr>
        <w:bidi/>
        <w:spacing w:after="160" w:line="259" w:lineRule="auto"/>
        <w:rPr>
          <w:rFonts w:ascii="Calibri" w:eastAsia="Calibri" w:hAnsi="Calibri" w:cs="Times New Roman"/>
          <w:lang w:val="en-GB"/>
        </w:rPr>
      </w:pPr>
    </w:p>
    <w:p w14:paraId="7CECCCC2" w14:textId="77777777" w:rsidR="00123791" w:rsidRDefault="00FE6DDC"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112A7773" wp14:editId="178979F2">
                <wp:simplePos x="0" y="0"/>
                <wp:positionH relativeFrom="margin">
                  <wp:posOffset>2791460</wp:posOffset>
                </wp:positionH>
                <wp:positionV relativeFrom="paragraph">
                  <wp:posOffset>149860</wp:posOffset>
                </wp:positionV>
                <wp:extent cx="510540" cy="0"/>
                <wp:effectExtent l="0" t="76200" r="22860" b="95250"/>
                <wp:wrapNone/>
                <wp:docPr id="43" name="Straight Connector 21"/>
                <wp:cNvGraphicFramePr/>
                <a:graphic xmlns:a="http://schemas.openxmlformats.org/drawingml/2006/main">
                  <a:graphicData uri="http://schemas.microsoft.com/office/word/2010/wordprocessingShape">
                    <wps:wsp>
                      <wps:cNvCnPr/>
                      <wps:spPr>
                        <a:xfrm flipV="1">
                          <a:off x="0" y="0"/>
                          <a:ext cx="510540"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D79774B" id="Straight Connector 21" o:spid="_x0000_s1026" style="position:absolute;flip:y;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8pt,11.8pt" to="260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" strokecolor="windowText" strokeweight=".5pt">
                <v:stroke endarrow="block" joinstyle="miter"/>
                <w10:wrap anchorx="margin"/>
              </v:line>
            </w:pict>
          </mc:Fallback>
        </mc:AlternateContent>
      </w:r>
    </w:p>
    <w:p w14:paraId="21D3DF84" w14:textId="767A4CF5" w:rsidR="00123791" w:rsidRDefault="0012379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12512" behindDoc="0" locked="0" layoutInCell="1" allowOverlap="1" wp14:anchorId="40DB419D" wp14:editId="6549D025">
                <wp:simplePos x="0" y="0"/>
                <wp:positionH relativeFrom="margin">
                  <wp:posOffset>612140</wp:posOffset>
                </wp:positionH>
                <wp:positionV relativeFrom="paragraph">
                  <wp:posOffset>99002</wp:posOffset>
                </wp:positionV>
                <wp:extent cx="0" cy="1036320"/>
                <wp:effectExtent l="0" t="0" r="19050" b="30480"/>
                <wp:wrapNone/>
                <wp:docPr id="38" name="Straight Connector 196"/>
                <wp:cNvGraphicFramePr/>
                <a:graphic xmlns:a="http://schemas.openxmlformats.org/drawingml/2006/main">
                  <a:graphicData uri="http://schemas.microsoft.com/office/word/2010/wordprocessingShape">
                    <wps:wsp>
                      <wps:cNvCnPr/>
                      <wps:spPr>
                        <a:xfrm>
                          <a:off x="0" y="0"/>
                          <a:ext cx="0" cy="10363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072D742" id="Straight Connector 196" o:spid="_x0000_s1026" style="position:absolute;z-index:25171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48.2pt,7.8pt" to="48.2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" strokecolor="windowText" strokeweight=".5pt">
                <v:stroke joinstyle="miter"/>
                <w10:wrap anchorx="margin"/>
              </v:line>
            </w:pict>
          </mc:Fallback>
        </mc:AlternateContent>
      </w:r>
    </w:p>
    <w:p w14:paraId="25FD505F" w14:textId="217E794A" w:rsidR="001A41C1" w:rsidRPr="001A41C1" w:rsidRDefault="005302B1"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0" distB="0" distL="114300" distR="114300" simplePos="0" relativeHeight="251762688" behindDoc="0" locked="0" layoutInCell="1" allowOverlap="1" wp14:anchorId="10F5B1AB" wp14:editId="5A127BD6">
                <wp:simplePos x="0" y="0"/>
                <wp:positionH relativeFrom="column">
                  <wp:posOffset>4178300</wp:posOffset>
                </wp:positionH>
                <wp:positionV relativeFrom="paragraph">
                  <wp:posOffset>102928</wp:posOffset>
                </wp:positionV>
                <wp:extent cx="0" cy="257175"/>
                <wp:effectExtent l="76200" t="0" r="57150" b="47625"/>
                <wp:wrapNone/>
                <wp:docPr id="49" name="Straight Arrow Connector 28"/>
                <wp:cNvGraphicFramePr/>
                <a:graphic xmlns:a="http://schemas.openxmlformats.org/drawingml/2006/main">
                  <a:graphicData uri="http://schemas.microsoft.com/office/word/2010/wordprocessingShape">
                    <wps:wsp>
                      <wps:cNvCnPr/>
                      <wps:spPr>
                        <a:xfrm>
                          <a:off x="0" y="0"/>
                          <a:ext cx="0" cy="2571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0C8C35" id="Straight Arrow Connector 28" o:spid="_x0000_s1026" type="#_x0000_t32" style="position:absolute;margin-left:329pt;margin-top:8.1pt;width:0;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" strokecolor="windowText" strokeweight=".5pt">
                <v:stroke endarrow="block" joinstyle="miter"/>
              </v:shape>
            </w:pict>
          </mc:Fallback>
        </mc:AlternateContent>
      </w:r>
    </w:p>
    <w:p w14:paraId="020102FD" w14:textId="003E485E" w:rsidR="001A41C1" w:rsidRPr="001A41C1" w:rsidRDefault="001A41C1" w:rsidP="008C544C">
      <w:pPr>
        <w:bidi/>
        <w:spacing w:after="160" w:line="259" w:lineRule="auto"/>
        <w:rPr>
          <w:rFonts w:ascii="Calibri" w:eastAsia="Calibri" w:hAnsi="Calibri" w:cs="Times New Roman"/>
          <w:lang w:val="en-GB"/>
        </w:rPr>
      </w:pPr>
    </w:p>
    <w:p w14:paraId="7BDC5968" w14:textId="706AFF42" w:rsidR="001A41C1" w:rsidRPr="001A41C1" w:rsidRDefault="006D4D65" w:rsidP="008C544C">
      <w:pPr>
        <w:bidi/>
        <w:spacing w:after="160" w:line="259" w:lineRule="auto"/>
        <w:rPr>
          <w:rFonts w:ascii="Calibri" w:eastAsia="Calibri" w:hAnsi="Calibri" w:cs="Times New Roman"/>
          <w:lang w:val="en-GB"/>
        </w:rPr>
      </w:pPr>
      <w:r w:rsidRPr="001A41C1">
        <w:rPr>
          <w:rFonts w:ascii="Calibri" w:eastAsia="Calibri" w:hAnsi="Calibri" w:cs="Times New Roman"/>
          <w:noProof/>
        </w:rPr>
        <mc:AlternateContent>
          <mc:Choice Requires="wps">
            <w:drawing>
              <wp:anchor distT="45720" distB="45720" distL="114300" distR="114300" simplePos="0" relativeHeight="251710464" behindDoc="0" locked="0" layoutInCell="1" allowOverlap="1" wp14:anchorId="3FDF7A58" wp14:editId="364AA197">
                <wp:simplePos x="0" y="0"/>
                <wp:positionH relativeFrom="margin">
                  <wp:posOffset>2288540</wp:posOffset>
                </wp:positionH>
                <wp:positionV relativeFrom="paragraph">
                  <wp:posOffset>74295</wp:posOffset>
                </wp:positionV>
                <wp:extent cx="3836035" cy="810895"/>
                <wp:effectExtent l="0" t="0" r="12065" b="1460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810895"/>
                        </a:xfrm>
                        <a:prstGeom prst="rect">
                          <a:avLst/>
                        </a:prstGeom>
                        <a:solidFill>
                          <a:srgbClr val="FFFFFF"/>
                        </a:solidFill>
                        <a:ln w="9525">
                          <a:solidFill>
                            <a:srgbClr val="000000"/>
                          </a:solidFill>
                          <a:miter lim="800000"/>
                          <a:headEnd/>
                          <a:tailEnd/>
                        </a:ln>
                      </wps:spPr>
                      <wps:txbx>
                        <w:txbxContent>
                          <w:p w14:paraId="2B8B6789" w14:textId="50DB4ECB" w:rsidR="00746BC7" w:rsidRDefault="00746BC7" w:rsidP="001A41C1">
                            <w:pPr>
                              <w:spacing w:after="80"/>
                              <w:jc w:val="center"/>
                              <w:rPr>
                                <w:i/>
                                <w:color w:val="FF0000"/>
                              </w:rPr>
                            </w:pPr>
                            <w:r w:rsidRPr="009A1DFB">
                              <w:rPr>
                                <w:rFonts w:cs="Arial" w:hint="eastAsia"/>
                                <w:i/>
                                <w:color w:val="FF0000"/>
                                <w:rtl/>
                              </w:rPr>
                              <w:t>فكر</w:t>
                            </w:r>
                            <w:r w:rsidRPr="009A1DFB">
                              <w:rPr>
                                <w:rFonts w:cs="Arial"/>
                                <w:i/>
                                <w:color w:val="FF0000"/>
                                <w:rtl/>
                              </w:rPr>
                              <w:t xml:space="preserve"> </w:t>
                            </w:r>
                            <w:r w:rsidRPr="009A1DFB">
                              <w:rPr>
                                <w:rFonts w:cs="Arial" w:hint="eastAsia"/>
                                <w:i/>
                                <w:color w:val="FF0000"/>
                                <w:rtl/>
                              </w:rPr>
                              <w:t>في</w:t>
                            </w:r>
                            <w:r w:rsidRPr="009A1DFB">
                              <w:rPr>
                                <w:rFonts w:cs="Arial"/>
                                <w:i/>
                                <w:color w:val="FF0000"/>
                                <w:rtl/>
                              </w:rPr>
                              <w:t xml:space="preserve"> </w:t>
                            </w:r>
                            <w:r w:rsidRPr="009A1DFB">
                              <w:rPr>
                                <w:rFonts w:cs="Arial" w:hint="eastAsia"/>
                                <w:i/>
                                <w:color w:val="FF0000"/>
                                <w:rtl/>
                              </w:rPr>
                              <w:t>الدعم</w:t>
                            </w:r>
                            <w:r w:rsidRPr="009A1DFB">
                              <w:rPr>
                                <w:rFonts w:cs="Arial"/>
                                <w:i/>
                                <w:color w:val="FF0000"/>
                                <w:rtl/>
                              </w:rPr>
                              <w:t xml:space="preserve"> </w:t>
                            </w:r>
                            <w:r w:rsidRPr="009A1DFB">
                              <w:rPr>
                                <w:rFonts w:cs="Arial" w:hint="eastAsia"/>
                                <w:i/>
                                <w:color w:val="FF0000"/>
                                <w:rtl/>
                              </w:rPr>
                              <w:t>الآخر</w:t>
                            </w:r>
                            <w:r w:rsidRPr="009A1DFB">
                              <w:rPr>
                                <w:rFonts w:cs="Arial"/>
                                <w:i/>
                                <w:color w:val="FF0000"/>
                                <w:rtl/>
                              </w:rPr>
                              <w:t xml:space="preserve"> </w:t>
                            </w:r>
                            <w:r w:rsidRPr="009A1DFB">
                              <w:rPr>
                                <w:rFonts w:cs="Arial" w:hint="eastAsia"/>
                                <w:i/>
                                <w:color w:val="FF0000"/>
                                <w:rtl/>
                              </w:rPr>
                              <w:t>الذي</w:t>
                            </w:r>
                            <w:r w:rsidRPr="009A1DFB">
                              <w:rPr>
                                <w:rFonts w:cs="Arial"/>
                                <w:i/>
                                <w:color w:val="FF0000"/>
                                <w:rtl/>
                              </w:rPr>
                              <w:t xml:space="preserve"> </w:t>
                            </w:r>
                            <w:r w:rsidRPr="009A1DFB">
                              <w:rPr>
                                <w:rFonts w:cs="Arial" w:hint="eastAsia"/>
                                <w:i/>
                                <w:color w:val="FF0000"/>
                                <w:rtl/>
                              </w:rPr>
                              <w:t>قد</w:t>
                            </w:r>
                            <w:r w:rsidRPr="009A1DFB">
                              <w:rPr>
                                <w:rFonts w:cs="Arial"/>
                                <w:i/>
                                <w:color w:val="FF0000"/>
                                <w:rtl/>
                              </w:rPr>
                              <w:t xml:space="preserve"> </w:t>
                            </w:r>
                            <w:r w:rsidRPr="009A1DFB">
                              <w:rPr>
                                <w:rFonts w:cs="Arial" w:hint="eastAsia"/>
                                <w:i/>
                                <w:color w:val="FF0000"/>
                                <w:rtl/>
                              </w:rPr>
                              <w:t>يحتاجه</w:t>
                            </w:r>
                            <w:r w:rsidRPr="009A1DFB">
                              <w:rPr>
                                <w:rFonts w:cs="Arial"/>
                                <w:i/>
                                <w:color w:val="FF0000"/>
                                <w:rtl/>
                              </w:rPr>
                              <w:t xml:space="preserve"> </w:t>
                            </w:r>
                            <w:r w:rsidRPr="009A1DFB">
                              <w:rPr>
                                <w:rFonts w:cs="Arial" w:hint="eastAsia"/>
                                <w:i/>
                                <w:color w:val="FF0000"/>
                                <w:rtl/>
                              </w:rPr>
                              <w:t>الطفل</w:t>
                            </w:r>
                            <w:r w:rsidRPr="009A1DFB">
                              <w:rPr>
                                <w:rFonts w:cs="Arial"/>
                                <w:i/>
                                <w:color w:val="FF0000"/>
                                <w:rtl/>
                              </w:rPr>
                              <w:t xml:space="preserve"> </w:t>
                            </w:r>
                            <w:r w:rsidRPr="009A1DFB">
                              <w:rPr>
                                <w:rFonts w:cs="Arial" w:hint="eastAsia"/>
                                <w:i/>
                                <w:color w:val="FF0000"/>
                                <w:rtl/>
                              </w:rPr>
                              <w:t>والأسرة</w:t>
                            </w:r>
                            <w:r w:rsidRPr="009A1DFB">
                              <w:rPr>
                                <w:rFonts w:cs="Arial"/>
                                <w:i/>
                                <w:color w:val="FF0000"/>
                                <w:rtl/>
                              </w:rPr>
                              <w:t xml:space="preserve"> </w:t>
                            </w:r>
                            <w:r w:rsidRPr="009A1DFB">
                              <w:rPr>
                                <w:rFonts w:cs="Arial" w:hint="eastAsia"/>
                                <w:i/>
                                <w:color w:val="FF0000"/>
                                <w:rtl/>
                              </w:rPr>
                              <w:t>على</w:t>
                            </w:r>
                            <w:r w:rsidRPr="009A1DFB">
                              <w:rPr>
                                <w:rFonts w:cs="Arial"/>
                                <w:i/>
                                <w:color w:val="FF0000"/>
                                <w:rtl/>
                              </w:rPr>
                              <w:t xml:space="preserve"> </w:t>
                            </w:r>
                            <w:r w:rsidRPr="009A1DFB">
                              <w:rPr>
                                <w:rFonts w:cs="Arial" w:hint="eastAsia"/>
                                <w:i/>
                                <w:color w:val="FF0000"/>
                                <w:rtl/>
                              </w:rPr>
                              <w:t>سبيل</w:t>
                            </w:r>
                            <w:r w:rsidRPr="009A1DFB">
                              <w:rPr>
                                <w:rFonts w:cs="Arial"/>
                                <w:i/>
                                <w:color w:val="FF0000"/>
                                <w:rtl/>
                              </w:rPr>
                              <w:t xml:space="preserve"> </w:t>
                            </w:r>
                            <w:r w:rsidRPr="009A1DFB">
                              <w:rPr>
                                <w:rFonts w:cs="Arial" w:hint="eastAsia"/>
                                <w:i/>
                                <w:color w:val="FF0000"/>
                                <w:rtl/>
                              </w:rPr>
                              <w:t>المثال</w:t>
                            </w:r>
                            <w:r w:rsidRPr="009A1DFB">
                              <w:rPr>
                                <w:rFonts w:cs="Arial"/>
                                <w:i/>
                                <w:color w:val="FF0000"/>
                                <w:rtl/>
                              </w:rPr>
                              <w:t xml:space="preserve"> </w:t>
                            </w:r>
                            <w:r w:rsidRPr="009A1DFB">
                              <w:rPr>
                                <w:rFonts w:cs="Arial" w:hint="eastAsia"/>
                                <w:i/>
                                <w:color w:val="FF0000"/>
                                <w:rtl/>
                              </w:rPr>
                              <w:t>ما</w:t>
                            </w:r>
                            <w:r w:rsidRPr="009A1DFB">
                              <w:rPr>
                                <w:rFonts w:cs="Arial"/>
                                <w:i/>
                                <w:color w:val="FF0000"/>
                                <w:rtl/>
                              </w:rPr>
                              <w:t xml:space="preserve"> </w:t>
                            </w:r>
                            <w:r w:rsidRPr="009A1DFB">
                              <w:rPr>
                                <w:rFonts w:cs="Arial" w:hint="eastAsia"/>
                                <w:i/>
                                <w:color w:val="FF0000"/>
                                <w:rtl/>
                              </w:rPr>
                              <w:t>إذا</w:t>
                            </w:r>
                            <w:r w:rsidRPr="009A1DFB">
                              <w:rPr>
                                <w:rFonts w:cs="Arial"/>
                                <w:i/>
                                <w:color w:val="FF0000"/>
                                <w:rtl/>
                              </w:rPr>
                              <w:t xml:space="preserve"> </w:t>
                            </w:r>
                            <w:r w:rsidRPr="009A1DFB">
                              <w:rPr>
                                <w:rFonts w:cs="Arial" w:hint="eastAsia"/>
                                <w:i/>
                                <w:color w:val="FF0000"/>
                                <w:rtl/>
                              </w:rPr>
                              <w:t>كان</w:t>
                            </w:r>
                            <w:r w:rsidRPr="009A1DFB">
                              <w:rPr>
                                <w:rFonts w:cs="Arial"/>
                                <w:i/>
                                <w:color w:val="FF0000"/>
                                <w:rtl/>
                              </w:rPr>
                              <w:t xml:space="preserve"> </w:t>
                            </w:r>
                            <w:r w:rsidRPr="009A1DFB">
                              <w:rPr>
                                <w:rFonts w:cs="Arial" w:hint="eastAsia"/>
                                <w:i/>
                                <w:color w:val="FF0000"/>
                                <w:rtl/>
                              </w:rPr>
                              <w:t>يمكن</w:t>
                            </w:r>
                            <w:r w:rsidRPr="009A1DFB">
                              <w:rPr>
                                <w:rFonts w:cs="Arial"/>
                                <w:i/>
                                <w:color w:val="FF0000"/>
                                <w:rtl/>
                              </w:rPr>
                              <w:t xml:space="preserve"> </w:t>
                            </w:r>
                            <w:r w:rsidRPr="009A1DFB">
                              <w:rPr>
                                <w:rFonts w:cs="Arial" w:hint="eastAsia"/>
                                <w:i/>
                                <w:color w:val="FF0000"/>
                                <w:rtl/>
                              </w:rPr>
                              <w:t>إدراجها</w:t>
                            </w:r>
                            <w:r w:rsidRPr="009A1DFB">
                              <w:rPr>
                                <w:rFonts w:cs="Arial"/>
                                <w:i/>
                                <w:color w:val="FF0000"/>
                                <w:rtl/>
                              </w:rPr>
                              <w:t xml:space="preserve"> </w:t>
                            </w:r>
                            <w:r w:rsidRPr="009A1DFB">
                              <w:rPr>
                                <w:rFonts w:cs="Arial" w:hint="eastAsia"/>
                                <w:i/>
                                <w:color w:val="FF0000"/>
                                <w:rtl/>
                              </w:rPr>
                              <w:t>في</w:t>
                            </w:r>
                            <w:r w:rsidRPr="009A1DFB">
                              <w:rPr>
                                <w:rFonts w:cs="Arial"/>
                                <w:i/>
                                <w:color w:val="FF0000"/>
                                <w:rtl/>
                              </w:rPr>
                              <w:t xml:space="preserve"> </w:t>
                            </w:r>
                            <w:r w:rsidRPr="009A1DFB">
                              <w:rPr>
                                <w:rFonts w:cs="Arial" w:hint="eastAsia"/>
                                <w:i/>
                                <w:color w:val="FF0000"/>
                                <w:rtl/>
                              </w:rPr>
                              <w:t>ال</w:t>
                            </w:r>
                            <w:r>
                              <w:rPr>
                                <w:rFonts w:cs="Arial" w:hint="cs"/>
                                <w:i/>
                                <w:color w:val="FF0000"/>
                                <w:rtl/>
                              </w:rPr>
                              <w:t>برامج</w:t>
                            </w:r>
                            <w:r w:rsidRPr="009A1DFB">
                              <w:rPr>
                                <w:rFonts w:cs="Arial"/>
                                <w:i/>
                                <w:color w:val="FF0000"/>
                                <w:rtl/>
                              </w:rPr>
                              <w:t xml:space="preserve"> </w:t>
                            </w:r>
                            <w:r w:rsidRPr="009A1DFB">
                              <w:rPr>
                                <w:rFonts w:cs="Arial" w:hint="eastAsia"/>
                                <w:i/>
                                <w:color w:val="FF0000"/>
                                <w:rtl/>
                              </w:rPr>
                              <w:t>المجتمعية</w:t>
                            </w:r>
                            <w:r w:rsidRPr="009A1DFB">
                              <w:rPr>
                                <w:rFonts w:cs="Arial"/>
                                <w:i/>
                                <w:color w:val="FF0000"/>
                                <w:rtl/>
                              </w:rPr>
                              <w:t xml:space="preserve"> </w:t>
                            </w:r>
                            <w:r w:rsidRPr="009A1DFB">
                              <w:rPr>
                                <w:rFonts w:cs="Arial" w:hint="eastAsia"/>
                                <w:i/>
                                <w:color w:val="FF0000"/>
                                <w:rtl/>
                              </w:rPr>
                              <w:t>أو</w:t>
                            </w:r>
                            <w:r w:rsidRPr="009A1DFB">
                              <w:rPr>
                                <w:rFonts w:cs="Arial"/>
                                <w:i/>
                                <w:color w:val="FF0000"/>
                                <w:rtl/>
                              </w:rPr>
                              <w:t xml:space="preserve"> </w:t>
                            </w:r>
                            <w:r w:rsidRPr="009A1DFB">
                              <w:rPr>
                                <w:rFonts w:cs="Arial" w:hint="eastAsia"/>
                                <w:i/>
                                <w:color w:val="FF0000"/>
                                <w:rtl/>
                              </w:rPr>
                              <w:t>كيف</w:t>
                            </w:r>
                            <w:r w:rsidRPr="009A1DFB">
                              <w:rPr>
                                <w:rFonts w:cs="Arial"/>
                                <w:i/>
                                <w:color w:val="FF0000"/>
                                <w:rtl/>
                              </w:rPr>
                              <w:t xml:space="preserve"> </w:t>
                            </w:r>
                            <w:r w:rsidRPr="009A1DFB">
                              <w:rPr>
                                <w:rFonts w:cs="Arial" w:hint="eastAsia"/>
                                <w:i/>
                                <w:color w:val="FF0000"/>
                                <w:rtl/>
                              </w:rPr>
                              <w:t>يمكن</w:t>
                            </w:r>
                            <w:r w:rsidRPr="009A1DFB">
                              <w:rPr>
                                <w:rFonts w:cs="Arial"/>
                                <w:i/>
                                <w:color w:val="FF0000"/>
                                <w:rtl/>
                              </w:rPr>
                              <w:t xml:space="preserve"> </w:t>
                            </w:r>
                            <w:r w:rsidRPr="009A1DFB">
                              <w:rPr>
                                <w:rFonts w:cs="Arial" w:hint="eastAsia"/>
                                <w:i/>
                                <w:color w:val="FF0000"/>
                                <w:rtl/>
                              </w:rPr>
                              <w:t>معالجة</w:t>
                            </w:r>
                            <w:r w:rsidRPr="009A1DFB">
                              <w:rPr>
                                <w:rFonts w:cs="Arial"/>
                                <w:i/>
                                <w:color w:val="FF0000"/>
                                <w:rtl/>
                              </w:rPr>
                              <w:t xml:space="preserve"> </w:t>
                            </w:r>
                            <w:r w:rsidRPr="009A1DFB">
                              <w:rPr>
                                <w:rFonts w:cs="Arial" w:hint="eastAsia"/>
                                <w:i/>
                                <w:color w:val="FF0000"/>
                                <w:rtl/>
                              </w:rPr>
                              <w:t>القضايا</w:t>
                            </w:r>
                            <w:r w:rsidRPr="009A1DFB">
                              <w:rPr>
                                <w:rFonts w:cs="Arial"/>
                                <w:i/>
                                <w:color w:val="FF0000"/>
                                <w:rtl/>
                              </w:rPr>
                              <w:t xml:space="preserve"> </w:t>
                            </w:r>
                            <w:r w:rsidRPr="009A1DFB">
                              <w:rPr>
                                <w:rFonts w:cs="Arial" w:hint="eastAsia"/>
                                <w:i/>
                                <w:color w:val="FF0000"/>
                                <w:rtl/>
                              </w:rPr>
                              <w:t>الرئيسية</w:t>
                            </w:r>
                            <w:r w:rsidRPr="009A1DFB">
                              <w:rPr>
                                <w:rFonts w:cs="Arial"/>
                                <w:i/>
                                <w:color w:val="FF0000"/>
                                <w:rtl/>
                              </w:rPr>
                              <w:t xml:space="preserve"> </w:t>
                            </w:r>
                            <w:r w:rsidRPr="009A1DFB">
                              <w:rPr>
                                <w:rFonts w:cs="Arial" w:hint="eastAsia"/>
                                <w:i/>
                                <w:color w:val="FF0000"/>
                                <w:rtl/>
                              </w:rPr>
                              <w:t>من</w:t>
                            </w:r>
                            <w:r w:rsidRPr="009A1DFB">
                              <w:rPr>
                                <w:rFonts w:cs="Arial"/>
                                <w:i/>
                                <w:color w:val="FF0000"/>
                                <w:rtl/>
                              </w:rPr>
                              <w:t xml:space="preserve"> </w:t>
                            </w:r>
                            <w:r w:rsidRPr="009A1DFB">
                              <w:rPr>
                                <w:rFonts w:cs="Arial" w:hint="eastAsia"/>
                                <w:i/>
                                <w:color w:val="FF0000"/>
                                <w:rtl/>
                              </w:rPr>
                              <w:t>خلال</w:t>
                            </w:r>
                            <w:r w:rsidRPr="009A1DFB">
                              <w:rPr>
                                <w:rFonts w:cs="Arial"/>
                                <w:i/>
                                <w:color w:val="FF0000"/>
                                <w:rtl/>
                              </w:rPr>
                              <w:t xml:space="preserve"> </w:t>
                            </w:r>
                            <w:r w:rsidRPr="009A1DFB">
                              <w:rPr>
                                <w:rFonts w:cs="Arial" w:hint="eastAsia"/>
                                <w:i/>
                                <w:color w:val="FF0000"/>
                                <w:rtl/>
                              </w:rPr>
                              <w:t>ال</w:t>
                            </w:r>
                            <w:r>
                              <w:rPr>
                                <w:rFonts w:cs="Arial" w:hint="cs"/>
                                <w:i/>
                                <w:color w:val="FF0000"/>
                                <w:rtl/>
                              </w:rPr>
                              <w:t>مدافعة</w:t>
                            </w:r>
                            <w:r w:rsidRPr="009A1DFB">
                              <w:rPr>
                                <w:i/>
                                <w:color w:val="FF0000"/>
                              </w:rPr>
                              <w:t>.</w:t>
                            </w:r>
                          </w:p>
                          <w:p w14:paraId="1E0FCB43" w14:textId="77777777" w:rsidR="00746BC7" w:rsidRPr="00F026BF" w:rsidRDefault="00746BC7" w:rsidP="001A41C1">
                            <w:pPr>
                              <w:spacing w:after="80"/>
                              <w:jc w:val="center"/>
                              <w:rPr>
                                <w:i/>
                                <w:color w:val="FF0000"/>
                              </w:rPr>
                            </w:pPr>
                          </w:p>
                          <w:p w14:paraId="5EF590AC" w14:textId="77777777" w:rsidR="00746BC7" w:rsidRDefault="00746BC7" w:rsidP="001A41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7A58" id="_x0000_s1048" type="#_x0000_t202" style="position:absolute;left:0;text-align:left;margin-left:180.2pt;margin-top:5.85pt;width:302.05pt;height:63.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">
                <v:textbox>
                  <w:txbxContent>
                    <w:p w14:paraId="2B8B6789" w14:textId="50DB4ECB" w:rsidR="00746BC7" w:rsidRDefault="00746BC7" w:rsidP="001A41C1">
                      <w:pPr>
                        <w:spacing w:after="80"/>
                        <w:jc w:val="center"/>
                        <w:rPr>
                          <w:i/>
                          <w:color w:val="FF0000"/>
                        </w:rPr>
                      </w:pPr>
                      <w:r w:rsidRPr="009A1DFB">
                        <w:rPr>
                          <w:rFonts w:cs="Arial" w:hint="eastAsia"/>
                          <w:i/>
                          <w:color w:val="FF0000"/>
                          <w:rtl/>
                        </w:rPr>
                        <w:t>فكر</w:t>
                      </w:r>
                      <w:r w:rsidRPr="009A1DFB">
                        <w:rPr>
                          <w:rFonts w:cs="Arial"/>
                          <w:i/>
                          <w:color w:val="FF0000"/>
                          <w:rtl/>
                        </w:rPr>
                        <w:t xml:space="preserve"> </w:t>
                      </w:r>
                      <w:r w:rsidRPr="009A1DFB">
                        <w:rPr>
                          <w:rFonts w:cs="Arial" w:hint="eastAsia"/>
                          <w:i/>
                          <w:color w:val="FF0000"/>
                          <w:rtl/>
                        </w:rPr>
                        <w:t>في</w:t>
                      </w:r>
                      <w:r w:rsidRPr="009A1DFB">
                        <w:rPr>
                          <w:rFonts w:cs="Arial"/>
                          <w:i/>
                          <w:color w:val="FF0000"/>
                          <w:rtl/>
                        </w:rPr>
                        <w:t xml:space="preserve"> </w:t>
                      </w:r>
                      <w:r w:rsidRPr="009A1DFB">
                        <w:rPr>
                          <w:rFonts w:cs="Arial" w:hint="eastAsia"/>
                          <w:i/>
                          <w:color w:val="FF0000"/>
                          <w:rtl/>
                        </w:rPr>
                        <w:t>الدعم</w:t>
                      </w:r>
                      <w:r w:rsidRPr="009A1DFB">
                        <w:rPr>
                          <w:rFonts w:cs="Arial"/>
                          <w:i/>
                          <w:color w:val="FF0000"/>
                          <w:rtl/>
                        </w:rPr>
                        <w:t xml:space="preserve"> </w:t>
                      </w:r>
                      <w:r w:rsidRPr="009A1DFB">
                        <w:rPr>
                          <w:rFonts w:cs="Arial" w:hint="eastAsia"/>
                          <w:i/>
                          <w:color w:val="FF0000"/>
                          <w:rtl/>
                        </w:rPr>
                        <w:t>الآخر</w:t>
                      </w:r>
                      <w:r w:rsidRPr="009A1DFB">
                        <w:rPr>
                          <w:rFonts w:cs="Arial"/>
                          <w:i/>
                          <w:color w:val="FF0000"/>
                          <w:rtl/>
                        </w:rPr>
                        <w:t xml:space="preserve"> </w:t>
                      </w:r>
                      <w:r w:rsidRPr="009A1DFB">
                        <w:rPr>
                          <w:rFonts w:cs="Arial" w:hint="eastAsia"/>
                          <w:i/>
                          <w:color w:val="FF0000"/>
                          <w:rtl/>
                        </w:rPr>
                        <w:t>الذي</w:t>
                      </w:r>
                      <w:r w:rsidRPr="009A1DFB">
                        <w:rPr>
                          <w:rFonts w:cs="Arial"/>
                          <w:i/>
                          <w:color w:val="FF0000"/>
                          <w:rtl/>
                        </w:rPr>
                        <w:t xml:space="preserve"> </w:t>
                      </w:r>
                      <w:r w:rsidRPr="009A1DFB">
                        <w:rPr>
                          <w:rFonts w:cs="Arial" w:hint="eastAsia"/>
                          <w:i/>
                          <w:color w:val="FF0000"/>
                          <w:rtl/>
                        </w:rPr>
                        <w:t>قد</w:t>
                      </w:r>
                      <w:r w:rsidRPr="009A1DFB">
                        <w:rPr>
                          <w:rFonts w:cs="Arial"/>
                          <w:i/>
                          <w:color w:val="FF0000"/>
                          <w:rtl/>
                        </w:rPr>
                        <w:t xml:space="preserve"> </w:t>
                      </w:r>
                      <w:r w:rsidRPr="009A1DFB">
                        <w:rPr>
                          <w:rFonts w:cs="Arial" w:hint="eastAsia"/>
                          <w:i/>
                          <w:color w:val="FF0000"/>
                          <w:rtl/>
                        </w:rPr>
                        <w:t>يحتاجه</w:t>
                      </w:r>
                      <w:r w:rsidRPr="009A1DFB">
                        <w:rPr>
                          <w:rFonts w:cs="Arial"/>
                          <w:i/>
                          <w:color w:val="FF0000"/>
                          <w:rtl/>
                        </w:rPr>
                        <w:t xml:space="preserve"> </w:t>
                      </w:r>
                      <w:r w:rsidRPr="009A1DFB">
                        <w:rPr>
                          <w:rFonts w:cs="Arial" w:hint="eastAsia"/>
                          <w:i/>
                          <w:color w:val="FF0000"/>
                          <w:rtl/>
                        </w:rPr>
                        <w:t>الطفل</w:t>
                      </w:r>
                      <w:r w:rsidRPr="009A1DFB">
                        <w:rPr>
                          <w:rFonts w:cs="Arial"/>
                          <w:i/>
                          <w:color w:val="FF0000"/>
                          <w:rtl/>
                        </w:rPr>
                        <w:t xml:space="preserve"> </w:t>
                      </w:r>
                      <w:r w:rsidRPr="009A1DFB">
                        <w:rPr>
                          <w:rFonts w:cs="Arial" w:hint="eastAsia"/>
                          <w:i/>
                          <w:color w:val="FF0000"/>
                          <w:rtl/>
                        </w:rPr>
                        <w:t>والأسرة</w:t>
                      </w:r>
                      <w:r w:rsidRPr="009A1DFB">
                        <w:rPr>
                          <w:rFonts w:cs="Arial"/>
                          <w:i/>
                          <w:color w:val="FF0000"/>
                          <w:rtl/>
                        </w:rPr>
                        <w:t xml:space="preserve"> </w:t>
                      </w:r>
                      <w:r w:rsidRPr="009A1DFB">
                        <w:rPr>
                          <w:rFonts w:cs="Arial" w:hint="eastAsia"/>
                          <w:i/>
                          <w:color w:val="FF0000"/>
                          <w:rtl/>
                        </w:rPr>
                        <w:t>على</w:t>
                      </w:r>
                      <w:r w:rsidRPr="009A1DFB">
                        <w:rPr>
                          <w:rFonts w:cs="Arial"/>
                          <w:i/>
                          <w:color w:val="FF0000"/>
                          <w:rtl/>
                        </w:rPr>
                        <w:t xml:space="preserve"> </w:t>
                      </w:r>
                      <w:r w:rsidRPr="009A1DFB">
                        <w:rPr>
                          <w:rFonts w:cs="Arial" w:hint="eastAsia"/>
                          <w:i/>
                          <w:color w:val="FF0000"/>
                          <w:rtl/>
                        </w:rPr>
                        <w:t>سبيل</w:t>
                      </w:r>
                      <w:r w:rsidRPr="009A1DFB">
                        <w:rPr>
                          <w:rFonts w:cs="Arial"/>
                          <w:i/>
                          <w:color w:val="FF0000"/>
                          <w:rtl/>
                        </w:rPr>
                        <w:t xml:space="preserve"> </w:t>
                      </w:r>
                      <w:r w:rsidRPr="009A1DFB">
                        <w:rPr>
                          <w:rFonts w:cs="Arial" w:hint="eastAsia"/>
                          <w:i/>
                          <w:color w:val="FF0000"/>
                          <w:rtl/>
                        </w:rPr>
                        <w:t>المثال</w:t>
                      </w:r>
                      <w:r w:rsidRPr="009A1DFB">
                        <w:rPr>
                          <w:rFonts w:cs="Arial"/>
                          <w:i/>
                          <w:color w:val="FF0000"/>
                          <w:rtl/>
                        </w:rPr>
                        <w:t xml:space="preserve"> </w:t>
                      </w:r>
                      <w:r w:rsidRPr="009A1DFB">
                        <w:rPr>
                          <w:rFonts w:cs="Arial" w:hint="eastAsia"/>
                          <w:i/>
                          <w:color w:val="FF0000"/>
                          <w:rtl/>
                        </w:rPr>
                        <w:t>ما</w:t>
                      </w:r>
                      <w:r w:rsidRPr="009A1DFB">
                        <w:rPr>
                          <w:rFonts w:cs="Arial"/>
                          <w:i/>
                          <w:color w:val="FF0000"/>
                          <w:rtl/>
                        </w:rPr>
                        <w:t xml:space="preserve"> </w:t>
                      </w:r>
                      <w:r w:rsidRPr="009A1DFB">
                        <w:rPr>
                          <w:rFonts w:cs="Arial" w:hint="eastAsia"/>
                          <w:i/>
                          <w:color w:val="FF0000"/>
                          <w:rtl/>
                        </w:rPr>
                        <w:t>إذا</w:t>
                      </w:r>
                      <w:r w:rsidRPr="009A1DFB">
                        <w:rPr>
                          <w:rFonts w:cs="Arial"/>
                          <w:i/>
                          <w:color w:val="FF0000"/>
                          <w:rtl/>
                        </w:rPr>
                        <w:t xml:space="preserve"> </w:t>
                      </w:r>
                      <w:r w:rsidRPr="009A1DFB">
                        <w:rPr>
                          <w:rFonts w:cs="Arial" w:hint="eastAsia"/>
                          <w:i/>
                          <w:color w:val="FF0000"/>
                          <w:rtl/>
                        </w:rPr>
                        <w:t>كان</w:t>
                      </w:r>
                      <w:r w:rsidRPr="009A1DFB">
                        <w:rPr>
                          <w:rFonts w:cs="Arial"/>
                          <w:i/>
                          <w:color w:val="FF0000"/>
                          <w:rtl/>
                        </w:rPr>
                        <w:t xml:space="preserve"> </w:t>
                      </w:r>
                      <w:r w:rsidRPr="009A1DFB">
                        <w:rPr>
                          <w:rFonts w:cs="Arial" w:hint="eastAsia"/>
                          <w:i/>
                          <w:color w:val="FF0000"/>
                          <w:rtl/>
                        </w:rPr>
                        <w:t>يمكن</w:t>
                      </w:r>
                      <w:r w:rsidRPr="009A1DFB">
                        <w:rPr>
                          <w:rFonts w:cs="Arial"/>
                          <w:i/>
                          <w:color w:val="FF0000"/>
                          <w:rtl/>
                        </w:rPr>
                        <w:t xml:space="preserve"> </w:t>
                      </w:r>
                      <w:r w:rsidRPr="009A1DFB">
                        <w:rPr>
                          <w:rFonts w:cs="Arial" w:hint="eastAsia"/>
                          <w:i/>
                          <w:color w:val="FF0000"/>
                          <w:rtl/>
                        </w:rPr>
                        <w:t>إدراجها</w:t>
                      </w:r>
                      <w:r w:rsidRPr="009A1DFB">
                        <w:rPr>
                          <w:rFonts w:cs="Arial"/>
                          <w:i/>
                          <w:color w:val="FF0000"/>
                          <w:rtl/>
                        </w:rPr>
                        <w:t xml:space="preserve"> </w:t>
                      </w:r>
                      <w:r w:rsidRPr="009A1DFB">
                        <w:rPr>
                          <w:rFonts w:cs="Arial" w:hint="eastAsia"/>
                          <w:i/>
                          <w:color w:val="FF0000"/>
                          <w:rtl/>
                        </w:rPr>
                        <w:t>في</w:t>
                      </w:r>
                      <w:r w:rsidRPr="009A1DFB">
                        <w:rPr>
                          <w:rFonts w:cs="Arial"/>
                          <w:i/>
                          <w:color w:val="FF0000"/>
                          <w:rtl/>
                        </w:rPr>
                        <w:t xml:space="preserve"> </w:t>
                      </w:r>
                      <w:r w:rsidRPr="009A1DFB">
                        <w:rPr>
                          <w:rFonts w:cs="Arial" w:hint="eastAsia"/>
                          <w:i/>
                          <w:color w:val="FF0000"/>
                          <w:rtl/>
                        </w:rPr>
                        <w:t>ال</w:t>
                      </w:r>
                      <w:r>
                        <w:rPr>
                          <w:rFonts w:cs="Arial" w:hint="cs"/>
                          <w:i/>
                          <w:color w:val="FF0000"/>
                          <w:rtl/>
                        </w:rPr>
                        <w:t>برامج</w:t>
                      </w:r>
                      <w:r w:rsidRPr="009A1DFB">
                        <w:rPr>
                          <w:rFonts w:cs="Arial"/>
                          <w:i/>
                          <w:color w:val="FF0000"/>
                          <w:rtl/>
                        </w:rPr>
                        <w:t xml:space="preserve"> </w:t>
                      </w:r>
                      <w:r w:rsidRPr="009A1DFB">
                        <w:rPr>
                          <w:rFonts w:cs="Arial" w:hint="eastAsia"/>
                          <w:i/>
                          <w:color w:val="FF0000"/>
                          <w:rtl/>
                        </w:rPr>
                        <w:t>المجتمعية</w:t>
                      </w:r>
                      <w:r w:rsidRPr="009A1DFB">
                        <w:rPr>
                          <w:rFonts w:cs="Arial"/>
                          <w:i/>
                          <w:color w:val="FF0000"/>
                          <w:rtl/>
                        </w:rPr>
                        <w:t xml:space="preserve"> </w:t>
                      </w:r>
                      <w:r w:rsidRPr="009A1DFB">
                        <w:rPr>
                          <w:rFonts w:cs="Arial" w:hint="eastAsia"/>
                          <w:i/>
                          <w:color w:val="FF0000"/>
                          <w:rtl/>
                        </w:rPr>
                        <w:t>أو</w:t>
                      </w:r>
                      <w:r w:rsidRPr="009A1DFB">
                        <w:rPr>
                          <w:rFonts w:cs="Arial"/>
                          <w:i/>
                          <w:color w:val="FF0000"/>
                          <w:rtl/>
                        </w:rPr>
                        <w:t xml:space="preserve"> </w:t>
                      </w:r>
                      <w:r w:rsidRPr="009A1DFB">
                        <w:rPr>
                          <w:rFonts w:cs="Arial" w:hint="eastAsia"/>
                          <w:i/>
                          <w:color w:val="FF0000"/>
                          <w:rtl/>
                        </w:rPr>
                        <w:t>كيف</w:t>
                      </w:r>
                      <w:r w:rsidRPr="009A1DFB">
                        <w:rPr>
                          <w:rFonts w:cs="Arial"/>
                          <w:i/>
                          <w:color w:val="FF0000"/>
                          <w:rtl/>
                        </w:rPr>
                        <w:t xml:space="preserve"> </w:t>
                      </w:r>
                      <w:r w:rsidRPr="009A1DFB">
                        <w:rPr>
                          <w:rFonts w:cs="Arial" w:hint="eastAsia"/>
                          <w:i/>
                          <w:color w:val="FF0000"/>
                          <w:rtl/>
                        </w:rPr>
                        <w:t>يمكن</w:t>
                      </w:r>
                      <w:r w:rsidRPr="009A1DFB">
                        <w:rPr>
                          <w:rFonts w:cs="Arial"/>
                          <w:i/>
                          <w:color w:val="FF0000"/>
                          <w:rtl/>
                        </w:rPr>
                        <w:t xml:space="preserve"> </w:t>
                      </w:r>
                      <w:r w:rsidRPr="009A1DFB">
                        <w:rPr>
                          <w:rFonts w:cs="Arial" w:hint="eastAsia"/>
                          <w:i/>
                          <w:color w:val="FF0000"/>
                          <w:rtl/>
                        </w:rPr>
                        <w:t>معالجة</w:t>
                      </w:r>
                      <w:r w:rsidRPr="009A1DFB">
                        <w:rPr>
                          <w:rFonts w:cs="Arial"/>
                          <w:i/>
                          <w:color w:val="FF0000"/>
                          <w:rtl/>
                        </w:rPr>
                        <w:t xml:space="preserve"> </w:t>
                      </w:r>
                      <w:r w:rsidRPr="009A1DFB">
                        <w:rPr>
                          <w:rFonts w:cs="Arial" w:hint="eastAsia"/>
                          <w:i/>
                          <w:color w:val="FF0000"/>
                          <w:rtl/>
                        </w:rPr>
                        <w:t>القضايا</w:t>
                      </w:r>
                      <w:r w:rsidRPr="009A1DFB">
                        <w:rPr>
                          <w:rFonts w:cs="Arial"/>
                          <w:i/>
                          <w:color w:val="FF0000"/>
                          <w:rtl/>
                        </w:rPr>
                        <w:t xml:space="preserve"> </w:t>
                      </w:r>
                      <w:r w:rsidRPr="009A1DFB">
                        <w:rPr>
                          <w:rFonts w:cs="Arial" w:hint="eastAsia"/>
                          <w:i/>
                          <w:color w:val="FF0000"/>
                          <w:rtl/>
                        </w:rPr>
                        <w:t>الرئيسية</w:t>
                      </w:r>
                      <w:r w:rsidRPr="009A1DFB">
                        <w:rPr>
                          <w:rFonts w:cs="Arial"/>
                          <w:i/>
                          <w:color w:val="FF0000"/>
                          <w:rtl/>
                        </w:rPr>
                        <w:t xml:space="preserve"> </w:t>
                      </w:r>
                      <w:r w:rsidRPr="009A1DFB">
                        <w:rPr>
                          <w:rFonts w:cs="Arial" w:hint="eastAsia"/>
                          <w:i/>
                          <w:color w:val="FF0000"/>
                          <w:rtl/>
                        </w:rPr>
                        <w:t>من</w:t>
                      </w:r>
                      <w:r w:rsidRPr="009A1DFB">
                        <w:rPr>
                          <w:rFonts w:cs="Arial"/>
                          <w:i/>
                          <w:color w:val="FF0000"/>
                          <w:rtl/>
                        </w:rPr>
                        <w:t xml:space="preserve"> </w:t>
                      </w:r>
                      <w:r w:rsidRPr="009A1DFB">
                        <w:rPr>
                          <w:rFonts w:cs="Arial" w:hint="eastAsia"/>
                          <w:i/>
                          <w:color w:val="FF0000"/>
                          <w:rtl/>
                        </w:rPr>
                        <w:t>خلال</w:t>
                      </w:r>
                      <w:r w:rsidRPr="009A1DFB">
                        <w:rPr>
                          <w:rFonts w:cs="Arial"/>
                          <w:i/>
                          <w:color w:val="FF0000"/>
                          <w:rtl/>
                        </w:rPr>
                        <w:t xml:space="preserve"> </w:t>
                      </w:r>
                      <w:r w:rsidRPr="009A1DFB">
                        <w:rPr>
                          <w:rFonts w:cs="Arial" w:hint="eastAsia"/>
                          <w:i/>
                          <w:color w:val="FF0000"/>
                          <w:rtl/>
                        </w:rPr>
                        <w:t>ال</w:t>
                      </w:r>
                      <w:r>
                        <w:rPr>
                          <w:rFonts w:cs="Arial" w:hint="cs"/>
                          <w:i/>
                          <w:color w:val="FF0000"/>
                          <w:rtl/>
                        </w:rPr>
                        <w:t>مدافعة</w:t>
                      </w:r>
                      <w:r w:rsidRPr="009A1DFB">
                        <w:rPr>
                          <w:i/>
                          <w:color w:val="FF0000"/>
                        </w:rPr>
                        <w:t>.</w:t>
                      </w:r>
                    </w:p>
                    <w:p w14:paraId="1E0FCB43" w14:textId="77777777" w:rsidR="00746BC7" w:rsidRPr="00F026BF" w:rsidRDefault="00746BC7" w:rsidP="001A41C1">
                      <w:pPr>
                        <w:spacing w:after="80"/>
                        <w:jc w:val="center"/>
                        <w:rPr>
                          <w:i/>
                          <w:color w:val="FF0000"/>
                        </w:rPr>
                      </w:pPr>
                    </w:p>
                    <w:p w14:paraId="5EF590AC" w14:textId="77777777" w:rsidR="00746BC7" w:rsidRDefault="00746BC7" w:rsidP="001A41C1"/>
                  </w:txbxContent>
                </v:textbox>
                <w10:wrap type="square" anchorx="margin"/>
              </v:shape>
            </w:pict>
          </mc:Fallback>
        </mc:AlternateContent>
      </w:r>
      <w:r w:rsidR="00FE6DDC" w:rsidRPr="001A41C1">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16ED8804" wp14:editId="0498F195">
                <wp:simplePos x="0" y="0"/>
                <wp:positionH relativeFrom="margin">
                  <wp:posOffset>614045</wp:posOffset>
                </wp:positionH>
                <wp:positionV relativeFrom="paragraph">
                  <wp:posOffset>280035</wp:posOffset>
                </wp:positionV>
                <wp:extent cx="1461136" cy="0"/>
                <wp:effectExtent l="0" t="76200" r="24765" b="95250"/>
                <wp:wrapNone/>
                <wp:docPr id="40" name="Straight Connector 21"/>
                <wp:cNvGraphicFramePr/>
                <a:graphic xmlns:a="http://schemas.openxmlformats.org/drawingml/2006/main">
                  <a:graphicData uri="http://schemas.microsoft.com/office/word/2010/wordprocessingShape">
                    <wps:wsp>
                      <wps:cNvCnPr/>
                      <wps:spPr>
                        <a:xfrm flipV="1">
                          <a:off x="0" y="0"/>
                          <a:ext cx="1461136" cy="0"/>
                        </a:xfrm>
                        <a:prstGeom prst="line">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19A563A2" id="Straight Connector 21" o:spid="_x0000_s1026" style="position:absolute;flip:y;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35pt,22.05pt" to="163.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" strokecolor="windowText" strokeweight=".5pt">
                <v:stroke endarrow="block" joinstyle="miter"/>
                <w10:wrap anchorx="margin"/>
              </v:line>
            </w:pict>
          </mc:Fallback>
        </mc:AlternateContent>
      </w:r>
    </w:p>
    <w:p w14:paraId="4F5EDF26" w14:textId="38E8764F" w:rsidR="001A41C1" w:rsidRPr="001A41C1" w:rsidRDefault="001A41C1" w:rsidP="008C544C">
      <w:pPr>
        <w:bidi/>
        <w:spacing w:after="160" w:line="259" w:lineRule="auto"/>
        <w:rPr>
          <w:rFonts w:ascii="Calibri" w:eastAsia="Calibri" w:hAnsi="Calibri" w:cs="Times New Roman"/>
          <w:lang w:val="en-GB"/>
        </w:rPr>
      </w:pPr>
    </w:p>
    <w:p w14:paraId="0C703CE1" w14:textId="77777777" w:rsidR="001A41C1" w:rsidRDefault="001A41C1" w:rsidP="008C544C">
      <w:pPr>
        <w:bidi/>
        <w:rPr>
          <w:lang w:val="en-GB"/>
        </w:rPr>
        <w:sectPr w:rsidR="001A41C1" w:rsidSect="00930101">
          <w:headerReference w:type="even" r:id="rId49"/>
          <w:headerReference w:type="default" r:id="rId50"/>
          <w:headerReference w:type="first" r:id="rId51"/>
          <w:pgSz w:w="11906" w:h="16838"/>
          <w:pgMar w:top="1021" w:right="1304" w:bottom="1021" w:left="1304" w:header="709" w:footer="709" w:gutter="0"/>
          <w:cols w:space="708"/>
          <w:docGrid w:linePitch="360"/>
        </w:sectPr>
      </w:pPr>
    </w:p>
    <w:p w14:paraId="346F2530" w14:textId="647EB63B" w:rsidR="001A41C1" w:rsidRPr="00837261" w:rsidRDefault="00131D5E" w:rsidP="008C544C">
      <w:pPr>
        <w:pStyle w:val="Heading1"/>
        <w:bidi/>
        <w:rPr>
          <w:lang w:val="en-GB"/>
        </w:rPr>
      </w:pPr>
      <w:bookmarkStart w:id="116" w:name="_Toc12834204"/>
      <w:proofErr w:type="gramStart"/>
      <w:r>
        <w:rPr>
          <w:rFonts w:hint="cs"/>
          <w:rtl/>
          <w:lang w:val="en-GB"/>
        </w:rPr>
        <w:lastRenderedPageBreak/>
        <w:t>الملحق</w:t>
      </w:r>
      <w:r w:rsidRPr="00131D5E">
        <w:rPr>
          <w:lang w:val="en-GB"/>
        </w:rPr>
        <w:t xml:space="preserve"> </w:t>
      </w:r>
      <w:r w:rsidR="001A41C1">
        <w:rPr>
          <w:lang w:val="en-GB"/>
        </w:rPr>
        <w:t>:</w:t>
      </w:r>
      <w:proofErr w:type="gramEnd"/>
      <w:r w:rsidRPr="00131D5E">
        <w:rPr>
          <w:lang w:val="en-GB"/>
        </w:rPr>
        <w:t xml:space="preserve"> </w:t>
      </w:r>
      <w:r>
        <w:rPr>
          <w:lang w:val="en-GB"/>
        </w:rPr>
        <w:t>F</w:t>
      </w:r>
      <w:r w:rsidR="001A41C1">
        <w:rPr>
          <w:lang w:val="en-GB"/>
        </w:rPr>
        <w:t xml:space="preserve"> </w:t>
      </w:r>
      <w:r>
        <w:rPr>
          <w:rFonts w:hint="cs"/>
          <w:rtl/>
          <w:lang w:val="en-GB"/>
        </w:rPr>
        <w:t>عينة تحديد الأوليات لإدارة الحالة</w:t>
      </w:r>
      <w:bookmarkEnd w:id="116"/>
      <w:r w:rsidR="001A41C1">
        <w:rPr>
          <w:lang w:val="en-GB"/>
        </w:rPr>
        <w:t xml:space="preserve"> </w:t>
      </w:r>
    </w:p>
    <w:p w14:paraId="26F278AF" w14:textId="726EBC5B" w:rsidR="001A41C1" w:rsidRPr="001A41C1" w:rsidRDefault="00131D5E" w:rsidP="008C544C">
      <w:pPr>
        <w:autoSpaceDE w:val="0"/>
        <w:autoSpaceDN w:val="0"/>
        <w:bidi/>
        <w:adjustRightInd w:val="0"/>
        <w:rPr>
          <w:rFonts w:eastAsia="MS Mincho" w:cs="HelveticaNeue-Light"/>
          <w:lang w:val="en-GB"/>
        </w:rPr>
      </w:pPr>
      <w:r w:rsidRPr="00131D5E">
        <w:rPr>
          <w:rFonts w:eastAsia="MS Mincho" w:cs="Arial" w:hint="eastAsia"/>
          <w:rtl/>
          <w:lang w:val="en-GB"/>
        </w:rPr>
        <w:t>نظرًا</w:t>
      </w:r>
      <w:r w:rsidRPr="00131D5E">
        <w:rPr>
          <w:rFonts w:eastAsia="MS Mincho" w:cs="Arial"/>
          <w:rtl/>
          <w:lang w:val="en-GB"/>
        </w:rPr>
        <w:t xml:space="preserve"> </w:t>
      </w:r>
      <w:r w:rsidRPr="00131D5E">
        <w:rPr>
          <w:rFonts w:eastAsia="MS Mincho" w:cs="Arial" w:hint="eastAsia"/>
          <w:rtl/>
          <w:lang w:val="en-GB"/>
        </w:rPr>
        <w:t>للعدد</w:t>
      </w:r>
      <w:r w:rsidRPr="00131D5E">
        <w:rPr>
          <w:rFonts w:eastAsia="MS Mincho" w:cs="Arial"/>
          <w:rtl/>
          <w:lang w:val="en-GB"/>
        </w:rPr>
        <w:t xml:space="preserve"> </w:t>
      </w:r>
      <w:r w:rsidRPr="00131D5E">
        <w:rPr>
          <w:rFonts w:eastAsia="MS Mincho" w:cs="Arial" w:hint="eastAsia"/>
          <w:rtl/>
          <w:lang w:val="en-GB"/>
        </w:rPr>
        <w:t>المتزايد</w:t>
      </w:r>
      <w:r w:rsidRPr="00131D5E">
        <w:rPr>
          <w:rFonts w:eastAsia="MS Mincho" w:cs="Arial"/>
          <w:rtl/>
          <w:lang w:val="en-GB"/>
        </w:rPr>
        <w:t xml:space="preserve"> </w:t>
      </w:r>
      <w:r w:rsidRPr="00131D5E">
        <w:rPr>
          <w:rFonts w:eastAsia="MS Mincho" w:cs="Arial" w:hint="eastAsia"/>
          <w:rtl/>
          <w:lang w:val="en-GB"/>
        </w:rPr>
        <w:t>من</w:t>
      </w:r>
      <w:r w:rsidRPr="00131D5E">
        <w:rPr>
          <w:rFonts w:eastAsia="MS Mincho" w:cs="Arial"/>
          <w:rtl/>
          <w:lang w:val="en-GB"/>
        </w:rPr>
        <w:t xml:space="preserve"> </w:t>
      </w:r>
      <w:r w:rsidRPr="00131D5E">
        <w:rPr>
          <w:rFonts w:eastAsia="MS Mincho" w:cs="Arial" w:hint="eastAsia"/>
          <w:rtl/>
          <w:lang w:val="en-GB"/>
        </w:rPr>
        <w:t>الأطفال</w:t>
      </w:r>
      <w:r w:rsidRPr="00131D5E">
        <w:rPr>
          <w:rFonts w:eastAsia="MS Mincho" w:cs="Arial"/>
          <w:rtl/>
          <w:lang w:val="en-GB"/>
        </w:rPr>
        <w:t xml:space="preserve"> </w:t>
      </w:r>
      <w:r w:rsidRPr="00131D5E">
        <w:rPr>
          <w:rFonts w:eastAsia="MS Mincho" w:cs="Arial" w:hint="eastAsia"/>
          <w:rtl/>
          <w:lang w:val="en-GB"/>
        </w:rPr>
        <w:t>المعرضين</w:t>
      </w:r>
      <w:r w:rsidRPr="00131D5E">
        <w:rPr>
          <w:rFonts w:eastAsia="MS Mincho" w:cs="Arial"/>
          <w:rtl/>
          <w:lang w:val="en-GB"/>
        </w:rPr>
        <w:t xml:space="preserve"> </w:t>
      </w:r>
      <w:r w:rsidRPr="00131D5E">
        <w:rPr>
          <w:rFonts w:eastAsia="MS Mincho" w:cs="Arial" w:hint="eastAsia"/>
          <w:rtl/>
          <w:lang w:val="en-GB"/>
        </w:rPr>
        <w:t>لخطر</w:t>
      </w:r>
      <w:r w:rsidRPr="00131D5E">
        <w:rPr>
          <w:rFonts w:eastAsia="MS Mincho" w:cs="Arial"/>
          <w:rtl/>
          <w:lang w:val="en-GB"/>
        </w:rPr>
        <w:t xml:space="preserve"> </w:t>
      </w:r>
      <w:r w:rsidRPr="00131D5E">
        <w:rPr>
          <w:rFonts w:eastAsia="MS Mincho" w:cs="Arial" w:hint="eastAsia"/>
          <w:rtl/>
          <w:lang w:val="en-GB"/>
        </w:rPr>
        <w:t>الأذى</w:t>
      </w:r>
      <w:r w:rsidRPr="00131D5E">
        <w:rPr>
          <w:rFonts w:eastAsia="MS Mincho" w:cs="Arial"/>
          <w:rtl/>
          <w:lang w:val="en-GB"/>
        </w:rPr>
        <w:t xml:space="preserve"> </w:t>
      </w:r>
      <w:r w:rsidRPr="00131D5E">
        <w:rPr>
          <w:rFonts w:eastAsia="MS Mincho" w:cs="Arial" w:hint="eastAsia"/>
          <w:rtl/>
          <w:lang w:val="en-GB"/>
        </w:rPr>
        <w:t>أثناء</w:t>
      </w:r>
      <w:r w:rsidRPr="00131D5E">
        <w:rPr>
          <w:rFonts w:eastAsia="MS Mincho" w:cs="Arial"/>
          <w:rtl/>
          <w:lang w:val="en-GB"/>
        </w:rPr>
        <w:t xml:space="preserve"> </w:t>
      </w:r>
      <w:r w:rsidRPr="00131D5E">
        <w:rPr>
          <w:rFonts w:eastAsia="MS Mincho" w:cs="Arial" w:hint="eastAsia"/>
          <w:rtl/>
          <w:lang w:val="en-GB"/>
        </w:rPr>
        <w:t>الأزمات</w:t>
      </w:r>
      <w:r w:rsidRPr="00131D5E">
        <w:rPr>
          <w:rFonts w:eastAsia="MS Mincho" w:cs="Arial"/>
          <w:rtl/>
          <w:lang w:val="en-GB"/>
        </w:rPr>
        <w:t xml:space="preserve"> </w:t>
      </w:r>
      <w:r w:rsidRPr="00131D5E">
        <w:rPr>
          <w:rFonts w:eastAsia="MS Mincho" w:cs="Arial" w:hint="eastAsia"/>
          <w:rtl/>
          <w:lang w:val="en-GB"/>
        </w:rPr>
        <w:t>الإنسانية</w:t>
      </w:r>
      <w:r w:rsidRPr="00131D5E">
        <w:rPr>
          <w:rFonts w:eastAsia="MS Mincho" w:cs="Arial"/>
          <w:rtl/>
          <w:lang w:val="en-GB"/>
        </w:rPr>
        <w:t xml:space="preserve"> </w:t>
      </w:r>
      <w:r w:rsidRPr="00131D5E">
        <w:rPr>
          <w:rFonts w:eastAsia="MS Mincho" w:cs="Arial" w:hint="eastAsia"/>
          <w:rtl/>
          <w:lang w:val="en-GB"/>
        </w:rPr>
        <w:t>من</w:t>
      </w:r>
      <w:r w:rsidRPr="00131D5E">
        <w:rPr>
          <w:rFonts w:eastAsia="MS Mincho" w:cs="Arial"/>
          <w:rtl/>
          <w:lang w:val="en-GB"/>
        </w:rPr>
        <w:t xml:space="preserve"> </w:t>
      </w:r>
      <w:r w:rsidRPr="00131D5E">
        <w:rPr>
          <w:rFonts w:eastAsia="MS Mincho" w:cs="Arial" w:hint="eastAsia"/>
          <w:rtl/>
          <w:lang w:val="en-GB"/>
        </w:rPr>
        <w:t>الضروري</w:t>
      </w:r>
      <w:r w:rsidRPr="00131D5E">
        <w:rPr>
          <w:rFonts w:eastAsia="MS Mincho" w:cs="Arial"/>
          <w:rtl/>
          <w:lang w:val="en-GB"/>
        </w:rPr>
        <w:t xml:space="preserve"> </w:t>
      </w:r>
      <w:r w:rsidRPr="00131D5E">
        <w:rPr>
          <w:rFonts w:eastAsia="MS Mincho" w:cs="Arial" w:hint="eastAsia"/>
          <w:rtl/>
          <w:lang w:val="en-GB"/>
        </w:rPr>
        <w:t>إعطاء</w:t>
      </w:r>
      <w:r w:rsidRPr="00131D5E">
        <w:rPr>
          <w:rFonts w:eastAsia="MS Mincho" w:cs="Arial"/>
          <w:rtl/>
          <w:lang w:val="en-GB"/>
        </w:rPr>
        <w:t xml:space="preserve"> </w:t>
      </w:r>
      <w:r w:rsidRPr="00131D5E">
        <w:rPr>
          <w:rFonts w:eastAsia="MS Mincho" w:cs="Arial" w:hint="eastAsia"/>
          <w:rtl/>
          <w:lang w:val="en-GB"/>
        </w:rPr>
        <w:t>الأولوية</w:t>
      </w:r>
      <w:r w:rsidRPr="00131D5E">
        <w:rPr>
          <w:rFonts w:eastAsia="MS Mincho" w:cs="Arial"/>
          <w:rtl/>
          <w:lang w:val="en-GB"/>
        </w:rPr>
        <w:t xml:space="preserve"> </w:t>
      </w:r>
      <w:r w:rsidRPr="00131D5E">
        <w:rPr>
          <w:rFonts w:eastAsia="MS Mincho" w:cs="Arial" w:hint="eastAsia"/>
          <w:rtl/>
          <w:lang w:val="en-GB"/>
        </w:rPr>
        <w:t>للحالات</w:t>
      </w:r>
      <w:r w:rsidRPr="00131D5E">
        <w:rPr>
          <w:rFonts w:eastAsia="MS Mincho" w:cs="Arial"/>
          <w:rtl/>
          <w:lang w:val="en-GB"/>
        </w:rPr>
        <w:t xml:space="preserve"> </w:t>
      </w:r>
      <w:r w:rsidRPr="00131D5E">
        <w:rPr>
          <w:rFonts w:eastAsia="MS Mincho" w:cs="Arial" w:hint="eastAsia"/>
          <w:rtl/>
          <w:lang w:val="en-GB"/>
        </w:rPr>
        <w:t>الموجودة</w:t>
      </w:r>
      <w:r w:rsidRPr="00131D5E">
        <w:rPr>
          <w:rFonts w:eastAsia="MS Mincho" w:cs="Arial"/>
          <w:rtl/>
          <w:lang w:val="en-GB"/>
        </w:rPr>
        <w:t xml:space="preserve"> </w:t>
      </w:r>
      <w:r w:rsidRPr="00131D5E">
        <w:rPr>
          <w:rFonts w:eastAsia="MS Mincho" w:cs="Arial" w:hint="eastAsia"/>
          <w:rtl/>
          <w:lang w:val="en-GB"/>
        </w:rPr>
        <w:t>في</w:t>
      </w:r>
      <w:r w:rsidRPr="00131D5E">
        <w:rPr>
          <w:rFonts w:eastAsia="MS Mincho" w:cs="Arial"/>
          <w:rtl/>
          <w:lang w:val="en-GB"/>
        </w:rPr>
        <w:t xml:space="preserve"> </w:t>
      </w:r>
      <w:r w:rsidRPr="00131D5E">
        <w:rPr>
          <w:rFonts w:eastAsia="MS Mincho" w:cs="Arial" w:hint="eastAsia"/>
          <w:rtl/>
          <w:lang w:val="en-GB"/>
        </w:rPr>
        <w:t>قائمة</w:t>
      </w:r>
      <w:r w:rsidRPr="00131D5E">
        <w:rPr>
          <w:rFonts w:eastAsia="MS Mincho" w:cs="Arial"/>
          <w:rtl/>
          <w:lang w:val="en-GB"/>
        </w:rPr>
        <w:t xml:space="preserve"> </w:t>
      </w:r>
      <w:r w:rsidRPr="00131D5E">
        <w:rPr>
          <w:rFonts w:eastAsia="MS Mincho" w:cs="Arial" w:hint="eastAsia"/>
          <w:rtl/>
          <w:lang w:val="en-GB"/>
        </w:rPr>
        <w:t>الحالات</w:t>
      </w:r>
      <w:r w:rsidRPr="00131D5E">
        <w:rPr>
          <w:rFonts w:eastAsia="MS Mincho" w:cs="Arial"/>
          <w:rtl/>
          <w:lang w:val="en-GB"/>
        </w:rPr>
        <w:t xml:space="preserve"> </w:t>
      </w:r>
      <w:r w:rsidRPr="00131D5E">
        <w:rPr>
          <w:rFonts w:eastAsia="MS Mincho" w:cs="Arial" w:hint="eastAsia"/>
          <w:rtl/>
          <w:lang w:val="en-GB"/>
        </w:rPr>
        <w:t>للتأكد</w:t>
      </w:r>
      <w:r w:rsidRPr="00131D5E">
        <w:rPr>
          <w:rFonts w:eastAsia="MS Mincho" w:cs="Arial"/>
          <w:rtl/>
          <w:lang w:val="en-GB"/>
        </w:rPr>
        <w:t xml:space="preserve"> </w:t>
      </w:r>
      <w:r w:rsidRPr="00131D5E">
        <w:rPr>
          <w:rFonts w:eastAsia="MS Mincho" w:cs="Arial" w:hint="eastAsia"/>
          <w:rtl/>
          <w:lang w:val="en-GB"/>
        </w:rPr>
        <w:t>من</w:t>
      </w:r>
      <w:r w:rsidRPr="00131D5E">
        <w:rPr>
          <w:rFonts w:eastAsia="MS Mincho" w:cs="Arial"/>
          <w:rtl/>
          <w:lang w:val="en-GB"/>
        </w:rPr>
        <w:t xml:space="preserve"> </w:t>
      </w:r>
      <w:r w:rsidRPr="00131D5E">
        <w:rPr>
          <w:rFonts w:eastAsia="MS Mincho" w:cs="Arial" w:hint="eastAsia"/>
          <w:rtl/>
          <w:lang w:val="en-GB"/>
        </w:rPr>
        <w:t>أن</w:t>
      </w:r>
      <w:r w:rsidRPr="00131D5E">
        <w:rPr>
          <w:rFonts w:eastAsia="MS Mincho" w:cs="Arial"/>
          <w:rtl/>
          <w:lang w:val="en-GB"/>
        </w:rPr>
        <w:t xml:space="preserve"> </w:t>
      </w:r>
      <w:r w:rsidRPr="00131D5E">
        <w:rPr>
          <w:rFonts w:eastAsia="MS Mincho" w:cs="Arial" w:hint="eastAsia"/>
          <w:rtl/>
          <w:lang w:val="en-GB"/>
        </w:rPr>
        <w:t>الأطفال</w:t>
      </w:r>
      <w:r w:rsidRPr="00131D5E">
        <w:rPr>
          <w:rFonts w:eastAsia="MS Mincho" w:cs="Arial"/>
          <w:rtl/>
          <w:lang w:val="en-GB"/>
        </w:rPr>
        <w:t xml:space="preserve"> </w:t>
      </w:r>
      <w:r w:rsidRPr="00131D5E">
        <w:rPr>
          <w:rFonts w:eastAsia="MS Mincho" w:cs="Arial" w:hint="eastAsia"/>
          <w:rtl/>
          <w:lang w:val="en-GB"/>
        </w:rPr>
        <w:t>الأكثر</w:t>
      </w:r>
      <w:r w:rsidRPr="00131D5E">
        <w:rPr>
          <w:rFonts w:eastAsia="MS Mincho" w:cs="Arial"/>
          <w:rtl/>
          <w:lang w:val="en-GB"/>
        </w:rPr>
        <w:t xml:space="preserve"> </w:t>
      </w:r>
      <w:r w:rsidRPr="00131D5E">
        <w:rPr>
          <w:rFonts w:eastAsia="MS Mincho" w:cs="Arial" w:hint="eastAsia"/>
          <w:rtl/>
          <w:lang w:val="en-GB"/>
        </w:rPr>
        <w:t>احتياجًا</w:t>
      </w:r>
      <w:r w:rsidRPr="00131D5E">
        <w:rPr>
          <w:rFonts w:eastAsia="MS Mincho" w:cs="Arial"/>
          <w:rtl/>
          <w:lang w:val="en-GB"/>
        </w:rPr>
        <w:t xml:space="preserve"> </w:t>
      </w:r>
      <w:r w:rsidRPr="00131D5E">
        <w:rPr>
          <w:rFonts w:eastAsia="MS Mincho" w:cs="Arial" w:hint="eastAsia"/>
          <w:rtl/>
          <w:lang w:val="en-GB"/>
        </w:rPr>
        <w:t>إلى</w:t>
      </w:r>
      <w:r w:rsidRPr="00131D5E">
        <w:rPr>
          <w:rFonts w:eastAsia="MS Mincho" w:cs="Arial"/>
          <w:rtl/>
          <w:lang w:val="en-GB"/>
        </w:rPr>
        <w:t xml:space="preserve"> </w:t>
      </w:r>
      <w:r w:rsidRPr="00131D5E">
        <w:rPr>
          <w:rFonts w:eastAsia="MS Mincho" w:cs="Arial" w:hint="eastAsia"/>
          <w:rtl/>
          <w:lang w:val="en-GB"/>
        </w:rPr>
        <w:t>الاهتمام</w:t>
      </w:r>
      <w:r w:rsidRPr="00131D5E">
        <w:rPr>
          <w:rFonts w:eastAsia="MS Mincho" w:cs="Arial"/>
          <w:rtl/>
          <w:lang w:val="en-GB"/>
        </w:rPr>
        <w:t xml:space="preserve"> </w:t>
      </w:r>
      <w:r w:rsidRPr="00131D5E">
        <w:rPr>
          <w:rFonts w:eastAsia="MS Mincho" w:cs="Arial" w:hint="eastAsia"/>
          <w:rtl/>
          <w:lang w:val="en-GB"/>
        </w:rPr>
        <w:t>العاجل</w:t>
      </w:r>
      <w:r w:rsidRPr="00131D5E">
        <w:rPr>
          <w:rFonts w:eastAsia="MS Mincho" w:cs="Arial"/>
          <w:rtl/>
          <w:lang w:val="en-GB"/>
        </w:rPr>
        <w:t xml:space="preserve"> </w:t>
      </w:r>
      <w:r w:rsidRPr="00131D5E">
        <w:rPr>
          <w:rFonts w:eastAsia="MS Mincho" w:cs="Arial" w:hint="eastAsia"/>
          <w:rtl/>
          <w:lang w:val="en-GB"/>
        </w:rPr>
        <w:t>يتلقون</w:t>
      </w:r>
      <w:r w:rsidRPr="00131D5E">
        <w:rPr>
          <w:rFonts w:eastAsia="MS Mincho" w:cs="Arial"/>
          <w:rtl/>
          <w:lang w:val="en-GB"/>
        </w:rPr>
        <w:t xml:space="preserve"> </w:t>
      </w:r>
      <w:r w:rsidRPr="00131D5E">
        <w:rPr>
          <w:rFonts w:eastAsia="MS Mincho" w:cs="Arial" w:hint="eastAsia"/>
          <w:rtl/>
          <w:lang w:val="en-GB"/>
        </w:rPr>
        <w:t>دعمًا</w:t>
      </w:r>
      <w:r w:rsidRPr="00131D5E">
        <w:rPr>
          <w:rFonts w:eastAsia="MS Mincho" w:cs="Arial"/>
          <w:rtl/>
          <w:lang w:val="en-GB"/>
        </w:rPr>
        <w:t xml:space="preserve"> </w:t>
      </w:r>
      <w:r w:rsidRPr="00131D5E">
        <w:rPr>
          <w:rFonts w:eastAsia="MS Mincho" w:cs="Arial" w:hint="eastAsia"/>
          <w:rtl/>
          <w:lang w:val="en-GB"/>
        </w:rPr>
        <w:t>لإدارة</w:t>
      </w:r>
      <w:r w:rsidRPr="00131D5E">
        <w:rPr>
          <w:rFonts w:eastAsia="MS Mincho" w:cs="Arial"/>
          <w:rtl/>
          <w:lang w:val="en-GB"/>
        </w:rPr>
        <w:t xml:space="preserve"> </w:t>
      </w:r>
      <w:r w:rsidRPr="00131D5E">
        <w:rPr>
          <w:rFonts w:eastAsia="MS Mincho" w:cs="Arial" w:hint="eastAsia"/>
          <w:rtl/>
          <w:lang w:val="en-GB"/>
        </w:rPr>
        <w:t>الحالات</w:t>
      </w:r>
      <w:r w:rsidRPr="00131D5E">
        <w:rPr>
          <w:rFonts w:eastAsia="MS Mincho" w:cs="Arial"/>
          <w:rtl/>
          <w:lang w:val="en-GB"/>
        </w:rPr>
        <w:t xml:space="preserve"> </w:t>
      </w:r>
      <w:r w:rsidRPr="00131D5E">
        <w:rPr>
          <w:rFonts w:eastAsia="MS Mincho" w:cs="Arial" w:hint="eastAsia"/>
          <w:rtl/>
          <w:lang w:val="en-GB"/>
        </w:rPr>
        <w:t>في</w:t>
      </w:r>
      <w:r w:rsidRPr="00131D5E">
        <w:rPr>
          <w:rFonts w:eastAsia="MS Mincho" w:cs="Arial"/>
          <w:rtl/>
          <w:lang w:val="en-GB"/>
        </w:rPr>
        <w:t xml:space="preserve"> </w:t>
      </w:r>
      <w:r w:rsidRPr="00131D5E">
        <w:rPr>
          <w:rFonts w:eastAsia="MS Mincho" w:cs="Arial" w:hint="eastAsia"/>
          <w:rtl/>
          <w:lang w:val="en-GB"/>
        </w:rPr>
        <w:t>الوقت</w:t>
      </w:r>
      <w:r w:rsidRPr="00131D5E">
        <w:rPr>
          <w:rFonts w:eastAsia="MS Mincho" w:cs="Arial"/>
          <w:rtl/>
          <w:lang w:val="en-GB"/>
        </w:rPr>
        <w:t xml:space="preserve"> </w:t>
      </w:r>
      <w:r w:rsidRPr="00131D5E">
        <w:rPr>
          <w:rFonts w:eastAsia="MS Mincho" w:cs="Arial" w:hint="eastAsia"/>
          <w:rtl/>
          <w:lang w:val="en-GB"/>
        </w:rPr>
        <w:t>المناسب</w:t>
      </w:r>
      <w:r w:rsidRPr="00131D5E">
        <w:rPr>
          <w:rFonts w:eastAsia="MS Mincho" w:cs="Arial"/>
          <w:rtl/>
          <w:lang w:val="en-GB"/>
        </w:rPr>
        <w:t>.</w:t>
      </w:r>
      <w:r w:rsidR="001A41C1" w:rsidRPr="001A41C1">
        <w:rPr>
          <w:rFonts w:eastAsia="MS Mincho" w:cs="Arial"/>
          <w:lang w:val="en-GB"/>
        </w:rPr>
        <w:t xml:space="preserve"> </w:t>
      </w:r>
      <w:r w:rsidRPr="00131D5E">
        <w:rPr>
          <w:rFonts w:eastAsia="MS Mincho" w:cs="Arial" w:hint="eastAsia"/>
          <w:rtl/>
          <w:lang w:val="en-GB"/>
        </w:rPr>
        <w:t>يساعد</w:t>
      </w:r>
      <w:r w:rsidRPr="00131D5E">
        <w:rPr>
          <w:rFonts w:eastAsia="MS Mincho" w:cs="Arial"/>
          <w:rtl/>
          <w:lang w:val="en-GB"/>
        </w:rPr>
        <w:t xml:space="preserve"> </w:t>
      </w:r>
      <w:r w:rsidRPr="00131D5E">
        <w:rPr>
          <w:rFonts w:eastAsia="MS Mincho" w:cs="Arial" w:hint="eastAsia"/>
          <w:rtl/>
          <w:lang w:val="en-GB"/>
        </w:rPr>
        <w:t>دليل</w:t>
      </w:r>
      <w:r w:rsidRPr="00131D5E">
        <w:rPr>
          <w:rFonts w:eastAsia="MS Mincho" w:cs="Arial"/>
          <w:rtl/>
          <w:lang w:val="en-GB"/>
        </w:rPr>
        <w:t xml:space="preserve"> </w:t>
      </w:r>
      <w:r w:rsidRPr="00131D5E">
        <w:rPr>
          <w:rFonts w:eastAsia="MS Mincho" w:cs="Arial" w:hint="eastAsia"/>
          <w:rtl/>
          <w:lang w:val="en-GB"/>
        </w:rPr>
        <w:t>تحديد</w:t>
      </w:r>
      <w:r w:rsidRPr="00131D5E">
        <w:rPr>
          <w:rFonts w:eastAsia="MS Mincho" w:cs="Arial"/>
          <w:rtl/>
          <w:lang w:val="en-GB"/>
        </w:rPr>
        <w:t xml:space="preserve"> </w:t>
      </w:r>
      <w:r w:rsidRPr="00131D5E">
        <w:rPr>
          <w:rFonts w:eastAsia="MS Mincho" w:cs="Arial" w:hint="eastAsia"/>
          <w:rtl/>
          <w:lang w:val="en-GB"/>
        </w:rPr>
        <w:t>أولويات</w:t>
      </w:r>
      <w:r w:rsidRPr="00131D5E">
        <w:rPr>
          <w:rFonts w:eastAsia="MS Mincho" w:cs="Arial"/>
          <w:rtl/>
          <w:lang w:val="en-GB"/>
        </w:rPr>
        <w:t xml:space="preserve"> </w:t>
      </w:r>
      <w:r w:rsidRPr="00131D5E">
        <w:rPr>
          <w:rFonts w:eastAsia="MS Mincho" w:cs="Arial" w:hint="eastAsia"/>
          <w:rtl/>
          <w:lang w:val="en-GB"/>
        </w:rPr>
        <w:t>الحالة</w:t>
      </w:r>
      <w:r w:rsidRPr="00131D5E">
        <w:rPr>
          <w:rFonts w:eastAsia="MS Mincho" w:cs="Arial"/>
          <w:rtl/>
          <w:lang w:val="en-GB"/>
        </w:rPr>
        <w:t xml:space="preserve"> </w:t>
      </w:r>
      <w:r w:rsidRPr="00131D5E">
        <w:rPr>
          <w:rFonts w:eastAsia="MS Mincho" w:cs="Arial" w:hint="eastAsia"/>
          <w:rtl/>
          <w:lang w:val="en-GB"/>
        </w:rPr>
        <w:t>هذا</w:t>
      </w:r>
      <w:r w:rsidRPr="00131D5E">
        <w:rPr>
          <w:rFonts w:eastAsia="MS Mincho" w:cs="Arial"/>
          <w:rtl/>
          <w:lang w:val="en-GB"/>
        </w:rPr>
        <w:t xml:space="preserve"> </w:t>
      </w:r>
      <w:r w:rsidRPr="00131D5E">
        <w:rPr>
          <w:rFonts w:eastAsia="MS Mincho" w:cs="Arial" w:hint="eastAsia"/>
          <w:rtl/>
          <w:lang w:val="en-GB"/>
        </w:rPr>
        <w:t>في</w:t>
      </w:r>
      <w:r w:rsidRPr="00131D5E">
        <w:rPr>
          <w:rFonts w:eastAsia="MS Mincho" w:cs="Arial"/>
          <w:rtl/>
          <w:lang w:val="en-GB"/>
        </w:rPr>
        <w:t xml:space="preserve"> </w:t>
      </w:r>
      <w:r w:rsidRPr="00131D5E">
        <w:rPr>
          <w:rFonts w:eastAsia="MS Mincho" w:cs="Arial" w:hint="eastAsia"/>
          <w:rtl/>
          <w:lang w:val="en-GB"/>
        </w:rPr>
        <w:t>التمييز</w:t>
      </w:r>
      <w:r w:rsidRPr="00131D5E">
        <w:rPr>
          <w:rFonts w:eastAsia="MS Mincho" w:cs="Arial"/>
          <w:rtl/>
          <w:lang w:val="en-GB"/>
        </w:rPr>
        <w:t xml:space="preserve"> </w:t>
      </w:r>
      <w:r w:rsidRPr="00131D5E">
        <w:rPr>
          <w:rFonts w:eastAsia="MS Mincho" w:cs="Arial" w:hint="eastAsia"/>
          <w:rtl/>
          <w:lang w:val="en-GB"/>
        </w:rPr>
        <w:t>بين</w:t>
      </w:r>
      <w:r w:rsidRPr="00131D5E">
        <w:rPr>
          <w:rFonts w:eastAsia="MS Mincho" w:cs="Arial"/>
          <w:rtl/>
          <w:lang w:val="en-GB"/>
        </w:rPr>
        <w:t xml:space="preserve"> </w:t>
      </w:r>
      <w:r w:rsidRPr="00131D5E">
        <w:rPr>
          <w:rFonts w:eastAsia="MS Mincho" w:cs="Arial" w:hint="eastAsia"/>
          <w:rtl/>
          <w:lang w:val="en-GB"/>
        </w:rPr>
        <w:t>ال</w:t>
      </w:r>
      <w:r>
        <w:rPr>
          <w:rFonts w:eastAsia="MS Mincho" w:cs="Arial" w:hint="cs"/>
          <w:rtl/>
          <w:lang w:val="en-GB"/>
        </w:rPr>
        <w:t>حاجة الملحة</w:t>
      </w:r>
      <w:r w:rsidRPr="00131D5E">
        <w:rPr>
          <w:rFonts w:eastAsia="MS Mincho" w:cs="Arial"/>
          <w:rtl/>
          <w:lang w:val="en-GB"/>
        </w:rPr>
        <w:t xml:space="preserve"> </w:t>
      </w:r>
      <w:r w:rsidRPr="00131D5E">
        <w:rPr>
          <w:rFonts w:eastAsia="MS Mincho" w:cs="Arial" w:hint="eastAsia"/>
          <w:rtl/>
          <w:lang w:val="en-GB"/>
        </w:rPr>
        <w:t>للعمل</w:t>
      </w:r>
      <w:r w:rsidRPr="00131D5E">
        <w:rPr>
          <w:rFonts w:eastAsia="MS Mincho" w:cs="Arial"/>
          <w:rtl/>
          <w:lang w:val="en-GB"/>
        </w:rPr>
        <w:t xml:space="preserve"> </w:t>
      </w:r>
      <w:r w:rsidRPr="00131D5E">
        <w:rPr>
          <w:rFonts w:eastAsia="MS Mincho" w:cs="Arial" w:hint="eastAsia"/>
          <w:rtl/>
          <w:lang w:val="en-GB"/>
        </w:rPr>
        <w:t>والاستجابة</w:t>
      </w:r>
      <w:r w:rsidRPr="00131D5E">
        <w:rPr>
          <w:rFonts w:eastAsia="MS Mincho" w:cs="Arial"/>
          <w:rtl/>
          <w:lang w:val="en-GB"/>
        </w:rPr>
        <w:t xml:space="preserve"> </w:t>
      </w:r>
      <w:r w:rsidRPr="00131D5E">
        <w:rPr>
          <w:rFonts w:eastAsia="MS Mincho" w:cs="Arial" w:hint="eastAsia"/>
          <w:rtl/>
          <w:lang w:val="en-GB"/>
        </w:rPr>
        <w:t>والمتابعة</w:t>
      </w:r>
      <w:r w:rsidRPr="00131D5E">
        <w:rPr>
          <w:rFonts w:eastAsia="MS Mincho" w:cs="Arial"/>
          <w:rtl/>
          <w:lang w:val="en-GB"/>
        </w:rPr>
        <w:t xml:space="preserve"> </w:t>
      </w:r>
      <w:r w:rsidRPr="00131D5E">
        <w:rPr>
          <w:rFonts w:eastAsia="MS Mincho" w:cs="Arial" w:hint="eastAsia"/>
          <w:rtl/>
          <w:lang w:val="en-GB"/>
        </w:rPr>
        <w:t>بين</w:t>
      </w:r>
      <w:r w:rsidRPr="00131D5E">
        <w:rPr>
          <w:rFonts w:eastAsia="MS Mincho" w:cs="Arial"/>
          <w:rtl/>
          <w:lang w:val="en-GB"/>
        </w:rPr>
        <w:t xml:space="preserve"> </w:t>
      </w:r>
      <w:r w:rsidRPr="00131D5E">
        <w:rPr>
          <w:rFonts w:eastAsia="MS Mincho" w:cs="Arial" w:hint="eastAsia"/>
          <w:rtl/>
          <w:lang w:val="en-GB"/>
        </w:rPr>
        <w:t>الحالات</w:t>
      </w:r>
      <w:r w:rsidRPr="00131D5E">
        <w:rPr>
          <w:rFonts w:eastAsia="MS Mincho" w:cs="Arial"/>
          <w:rtl/>
          <w:lang w:val="en-GB"/>
        </w:rPr>
        <w:t xml:space="preserve"> </w:t>
      </w:r>
      <w:r w:rsidRPr="00131D5E">
        <w:rPr>
          <w:rFonts w:eastAsia="MS Mincho" w:cs="Arial" w:hint="eastAsia"/>
          <w:rtl/>
          <w:lang w:val="en-GB"/>
        </w:rPr>
        <w:t>التي</w:t>
      </w:r>
      <w:r w:rsidRPr="00131D5E">
        <w:rPr>
          <w:rFonts w:eastAsia="MS Mincho" w:cs="Arial"/>
          <w:rtl/>
          <w:lang w:val="en-GB"/>
        </w:rPr>
        <w:t xml:space="preserve"> </w:t>
      </w:r>
      <w:r w:rsidRPr="00131D5E">
        <w:rPr>
          <w:rFonts w:eastAsia="MS Mincho" w:cs="Arial" w:hint="eastAsia"/>
          <w:rtl/>
          <w:lang w:val="en-GB"/>
        </w:rPr>
        <w:t>ثبت</w:t>
      </w:r>
      <w:r w:rsidRPr="00131D5E">
        <w:rPr>
          <w:rFonts w:eastAsia="MS Mincho" w:cs="Arial"/>
          <w:rtl/>
          <w:lang w:val="en-GB"/>
        </w:rPr>
        <w:t xml:space="preserve"> </w:t>
      </w:r>
      <w:r w:rsidRPr="00131D5E">
        <w:rPr>
          <w:rFonts w:eastAsia="MS Mincho" w:cs="Arial" w:hint="eastAsia"/>
          <w:rtl/>
          <w:lang w:val="en-GB"/>
        </w:rPr>
        <w:t>أنها</w:t>
      </w:r>
      <w:r w:rsidRPr="00131D5E">
        <w:rPr>
          <w:rFonts w:eastAsia="MS Mincho" w:cs="Arial"/>
          <w:rtl/>
          <w:lang w:val="en-GB"/>
        </w:rPr>
        <w:t xml:space="preserve"> </w:t>
      </w:r>
      <w:r w:rsidRPr="00131D5E">
        <w:rPr>
          <w:rFonts w:eastAsia="MS Mincho" w:cs="Arial" w:hint="eastAsia"/>
          <w:rtl/>
          <w:lang w:val="en-GB"/>
        </w:rPr>
        <w:t>مؤهلة</w:t>
      </w:r>
      <w:r w:rsidRPr="00131D5E">
        <w:rPr>
          <w:rFonts w:eastAsia="MS Mincho" w:cs="Arial"/>
          <w:rtl/>
          <w:lang w:val="en-GB"/>
        </w:rPr>
        <w:t xml:space="preserve"> </w:t>
      </w:r>
      <w:r w:rsidRPr="00131D5E">
        <w:rPr>
          <w:rFonts w:eastAsia="MS Mincho" w:cs="Arial" w:hint="eastAsia"/>
          <w:rtl/>
          <w:lang w:val="en-GB"/>
        </w:rPr>
        <w:t>لإدارة</w:t>
      </w:r>
      <w:r w:rsidRPr="00131D5E">
        <w:rPr>
          <w:rFonts w:eastAsia="MS Mincho" w:cs="Arial"/>
          <w:rtl/>
          <w:lang w:val="en-GB"/>
        </w:rPr>
        <w:t xml:space="preserve"> </w:t>
      </w:r>
      <w:r w:rsidRPr="00131D5E">
        <w:rPr>
          <w:rFonts w:eastAsia="MS Mincho" w:cs="Arial" w:hint="eastAsia"/>
          <w:rtl/>
          <w:lang w:val="en-GB"/>
        </w:rPr>
        <w:t>الحال</w:t>
      </w:r>
      <w:r>
        <w:rPr>
          <w:rFonts w:eastAsia="MS Mincho" w:cs="Arial" w:hint="cs"/>
          <w:rtl/>
          <w:lang w:val="en-GB"/>
        </w:rPr>
        <w:t>ة</w:t>
      </w:r>
      <w:r w:rsidRPr="00131D5E">
        <w:rPr>
          <w:rFonts w:eastAsia="MS Mincho" w:cs="Arial"/>
          <w:rtl/>
          <w:lang w:val="en-GB"/>
        </w:rPr>
        <w:t xml:space="preserve">. </w:t>
      </w:r>
      <w:r w:rsidRPr="00131D5E">
        <w:rPr>
          <w:rFonts w:eastAsia="MS Mincho" w:cs="Arial" w:hint="eastAsia"/>
          <w:rtl/>
          <w:lang w:val="en-GB"/>
        </w:rPr>
        <w:t>يمكن</w:t>
      </w:r>
      <w:r w:rsidRPr="00131D5E">
        <w:rPr>
          <w:rFonts w:eastAsia="MS Mincho" w:cs="Arial"/>
          <w:rtl/>
          <w:lang w:val="en-GB"/>
        </w:rPr>
        <w:t xml:space="preserve"> </w:t>
      </w:r>
      <w:r w:rsidRPr="00131D5E">
        <w:rPr>
          <w:rFonts w:eastAsia="MS Mincho" w:cs="Arial" w:hint="eastAsia"/>
          <w:rtl/>
          <w:lang w:val="en-GB"/>
        </w:rPr>
        <w:t>إعطاء</w:t>
      </w:r>
      <w:r w:rsidRPr="00131D5E">
        <w:rPr>
          <w:rFonts w:eastAsia="MS Mincho" w:cs="Arial"/>
          <w:rtl/>
          <w:lang w:val="en-GB"/>
        </w:rPr>
        <w:t xml:space="preserve"> </w:t>
      </w:r>
      <w:r w:rsidRPr="00131D5E">
        <w:rPr>
          <w:rFonts w:eastAsia="MS Mincho" w:cs="Arial" w:hint="eastAsia"/>
          <w:rtl/>
          <w:lang w:val="en-GB"/>
        </w:rPr>
        <w:t>الأولوية</w:t>
      </w:r>
      <w:r w:rsidRPr="00131D5E">
        <w:rPr>
          <w:rFonts w:eastAsia="MS Mincho" w:cs="Arial"/>
          <w:rtl/>
          <w:lang w:val="en-GB"/>
        </w:rPr>
        <w:t xml:space="preserve"> </w:t>
      </w:r>
      <w:r w:rsidRPr="00131D5E">
        <w:rPr>
          <w:rFonts w:eastAsia="MS Mincho" w:cs="Arial" w:hint="eastAsia"/>
          <w:rtl/>
          <w:lang w:val="en-GB"/>
        </w:rPr>
        <w:t>للحالات</w:t>
      </w:r>
      <w:r w:rsidRPr="00131D5E">
        <w:rPr>
          <w:rFonts w:eastAsia="MS Mincho" w:cs="Arial"/>
          <w:rtl/>
          <w:lang w:val="en-GB"/>
        </w:rPr>
        <w:t xml:space="preserve"> </w:t>
      </w:r>
      <w:r w:rsidRPr="00131D5E">
        <w:rPr>
          <w:rFonts w:eastAsia="MS Mincho" w:cs="Arial" w:hint="eastAsia"/>
          <w:rtl/>
          <w:lang w:val="en-GB"/>
        </w:rPr>
        <w:t>على</w:t>
      </w:r>
      <w:r w:rsidRPr="00131D5E">
        <w:rPr>
          <w:rFonts w:eastAsia="MS Mincho" w:cs="Arial"/>
          <w:rtl/>
          <w:lang w:val="en-GB"/>
        </w:rPr>
        <w:t xml:space="preserve"> </w:t>
      </w:r>
      <w:r>
        <w:rPr>
          <w:rFonts w:eastAsia="MS Mincho" w:cs="Arial" w:hint="cs"/>
          <w:rtl/>
          <w:lang w:val="en-GB"/>
        </w:rPr>
        <w:t>حسب وقوعها تحت مستوى</w:t>
      </w:r>
      <w:r w:rsidRPr="00131D5E">
        <w:rPr>
          <w:rFonts w:eastAsia="MS Mincho" w:cs="Arial"/>
          <w:rtl/>
          <w:lang w:val="en-GB"/>
        </w:rPr>
        <w:t xml:space="preserve"> </w:t>
      </w:r>
      <w:r w:rsidRPr="00131D5E">
        <w:rPr>
          <w:rFonts w:eastAsia="MS Mincho" w:cs="Arial" w:hint="eastAsia"/>
          <w:rtl/>
          <w:lang w:val="en-GB"/>
        </w:rPr>
        <w:t>مخاطر</w:t>
      </w:r>
      <w:r w:rsidRPr="00131D5E">
        <w:rPr>
          <w:rFonts w:eastAsia="MS Mincho" w:cs="Arial"/>
          <w:rtl/>
          <w:lang w:val="en-GB"/>
        </w:rPr>
        <w:t xml:space="preserve"> </w:t>
      </w:r>
      <w:r w:rsidRPr="00131D5E">
        <w:rPr>
          <w:rFonts w:eastAsia="MS Mincho" w:cs="Arial" w:hint="eastAsia"/>
          <w:rtl/>
          <w:lang w:val="en-GB"/>
        </w:rPr>
        <w:t>عالية</w:t>
      </w:r>
      <w:r w:rsidRPr="00131D5E">
        <w:rPr>
          <w:rFonts w:eastAsia="MS Mincho" w:cs="Arial"/>
          <w:rtl/>
          <w:lang w:val="en-GB"/>
        </w:rPr>
        <w:t xml:space="preserve"> </w:t>
      </w:r>
      <w:r w:rsidRPr="00131D5E">
        <w:rPr>
          <w:rFonts w:eastAsia="MS Mincho" w:cs="Arial" w:hint="eastAsia"/>
          <w:rtl/>
          <w:lang w:val="en-GB"/>
        </w:rPr>
        <w:t>أو</w:t>
      </w:r>
      <w:r w:rsidRPr="00131D5E">
        <w:rPr>
          <w:rFonts w:eastAsia="MS Mincho" w:cs="Arial"/>
          <w:rtl/>
          <w:lang w:val="en-GB"/>
        </w:rPr>
        <w:t xml:space="preserve"> </w:t>
      </w:r>
      <w:r w:rsidRPr="00131D5E">
        <w:rPr>
          <w:rFonts w:eastAsia="MS Mincho" w:cs="Arial" w:hint="eastAsia"/>
          <w:rtl/>
          <w:lang w:val="en-GB"/>
        </w:rPr>
        <w:t>متوسطة</w:t>
      </w:r>
      <w:r w:rsidRPr="00131D5E">
        <w:rPr>
          <w:rFonts w:eastAsia="MS Mincho" w:cs="Arial"/>
          <w:rtl/>
          <w:lang w:val="en-GB"/>
        </w:rPr>
        <w:t xml:space="preserve"> </w:t>
      </w:r>
      <w:r w:rsidRPr="00131D5E">
        <w:rPr>
          <w:rFonts w:eastAsia="MS Mincho" w:cs="Arial" w:hint="eastAsia"/>
          <w:rtl/>
          <w:lang w:val="en-GB"/>
        </w:rPr>
        <w:t>أو</w:t>
      </w:r>
      <w:r w:rsidRPr="00131D5E">
        <w:rPr>
          <w:rFonts w:eastAsia="MS Mincho" w:cs="Arial"/>
          <w:rtl/>
          <w:lang w:val="en-GB"/>
        </w:rPr>
        <w:t xml:space="preserve"> </w:t>
      </w:r>
      <w:r w:rsidRPr="00131D5E">
        <w:rPr>
          <w:rFonts w:eastAsia="MS Mincho" w:cs="Arial" w:hint="eastAsia"/>
          <w:rtl/>
          <w:lang w:val="en-GB"/>
        </w:rPr>
        <w:t>منخفضة</w:t>
      </w:r>
      <w:r w:rsidRPr="00131D5E">
        <w:rPr>
          <w:rFonts w:eastAsia="MS Mincho" w:cs="Arial"/>
          <w:rtl/>
          <w:lang w:val="en-GB"/>
        </w:rPr>
        <w:t xml:space="preserve"> </w:t>
      </w:r>
      <w:r w:rsidRPr="00131D5E">
        <w:rPr>
          <w:rFonts w:eastAsia="MS Mincho" w:cs="Arial" w:hint="eastAsia"/>
          <w:rtl/>
          <w:lang w:val="en-GB"/>
        </w:rPr>
        <w:t>أو</w:t>
      </w:r>
      <w:r w:rsidRPr="00131D5E">
        <w:rPr>
          <w:rFonts w:eastAsia="MS Mincho" w:cs="Arial"/>
          <w:rtl/>
          <w:lang w:val="en-GB"/>
        </w:rPr>
        <w:t xml:space="preserve"> </w:t>
      </w:r>
      <w:r w:rsidRPr="00131D5E">
        <w:rPr>
          <w:rFonts w:eastAsia="MS Mincho" w:cs="Arial" w:hint="eastAsia"/>
          <w:rtl/>
          <w:lang w:val="en-GB"/>
        </w:rPr>
        <w:t>معدومة</w:t>
      </w:r>
      <w:r w:rsidRPr="00131D5E">
        <w:rPr>
          <w:rFonts w:eastAsia="MS Mincho" w:cs="Arial"/>
          <w:rtl/>
          <w:lang w:val="en-GB"/>
        </w:rPr>
        <w:t xml:space="preserve">. </w:t>
      </w:r>
      <w:r w:rsidRPr="00131D5E">
        <w:rPr>
          <w:rFonts w:eastAsia="MS Mincho" w:cs="Arial" w:hint="eastAsia"/>
          <w:rtl/>
          <w:lang w:val="en-GB"/>
        </w:rPr>
        <w:t>سيحدد</w:t>
      </w:r>
      <w:r w:rsidRPr="00131D5E">
        <w:rPr>
          <w:rFonts w:eastAsia="MS Mincho" w:cs="Arial"/>
          <w:rtl/>
          <w:lang w:val="en-GB"/>
        </w:rPr>
        <w:t xml:space="preserve"> </w:t>
      </w:r>
      <w:r w:rsidRPr="00131D5E">
        <w:rPr>
          <w:rFonts w:eastAsia="MS Mincho" w:cs="Arial" w:hint="eastAsia"/>
          <w:rtl/>
          <w:lang w:val="en-GB"/>
        </w:rPr>
        <w:t>تحديد</w:t>
      </w:r>
      <w:r w:rsidRPr="00131D5E">
        <w:rPr>
          <w:rFonts w:eastAsia="MS Mincho" w:cs="Arial"/>
          <w:rtl/>
          <w:lang w:val="en-GB"/>
        </w:rPr>
        <w:t xml:space="preserve"> </w:t>
      </w:r>
      <w:r w:rsidRPr="00131D5E">
        <w:rPr>
          <w:rFonts w:eastAsia="MS Mincho" w:cs="Arial" w:hint="eastAsia"/>
          <w:rtl/>
          <w:lang w:val="en-GB"/>
        </w:rPr>
        <w:t>مستوى</w:t>
      </w:r>
      <w:r w:rsidRPr="00131D5E">
        <w:rPr>
          <w:rFonts w:eastAsia="MS Mincho" w:cs="Arial"/>
          <w:rtl/>
          <w:lang w:val="en-GB"/>
        </w:rPr>
        <w:t xml:space="preserve"> </w:t>
      </w:r>
      <w:r w:rsidRPr="00131D5E">
        <w:rPr>
          <w:rFonts w:eastAsia="MS Mincho" w:cs="Arial" w:hint="eastAsia"/>
          <w:rtl/>
          <w:lang w:val="en-GB"/>
        </w:rPr>
        <w:t>المخاطر</w:t>
      </w:r>
      <w:r w:rsidRPr="00131D5E">
        <w:rPr>
          <w:rFonts w:eastAsia="MS Mincho" w:cs="Arial"/>
          <w:rtl/>
          <w:lang w:val="en-GB"/>
        </w:rPr>
        <w:t xml:space="preserve"> </w:t>
      </w:r>
      <w:r w:rsidRPr="00131D5E">
        <w:rPr>
          <w:rFonts w:eastAsia="MS Mincho" w:cs="Arial" w:hint="eastAsia"/>
          <w:rtl/>
          <w:lang w:val="en-GB"/>
        </w:rPr>
        <w:t>لكل</w:t>
      </w:r>
      <w:r w:rsidRPr="00131D5E">
        <w:rPr>
          <w:rFonts w:eastAsia="MS Mincho" w:cs="Arial"/>
          <w:rtl/>
          <w:lang w:val="en-GB"/>
        </w:rPr>
        <w:t xml:space="preserve"> </w:t>
      </w:r>
      <w:r w:rsidRPr="00131D5E">
        <w:rPr>
          <w:rFonts w:eastAsia="MS Mincho" w:cs="Arial" w:hint="eastAsia"/>
          <w:rtl/>
          <w:lang w:val="en-GB"/>
        </w:rPr>
        <w:t>حالة</w:t>
      </w:r>
      <w:r w:rsidRPr="00131D5E">
        <w:rPr>
          <w:rFonts w:eastAsia="MS Mincho" w:cs="Arial"/>
          <w:rtl/>
          <w:lang w:val="en-GB"/>
        </w:rPr>
        <w:t xml:space="preserve"> </w:t>
      </w:r>
      <w:r w:rsidRPr="00131D5E">
        <w:rPr>
          <w:rFonts w:eastAsia="MS Mincho" w:cs="Arial" w:hint="eastAsia"/>
          <w:rtl/>
          <w:lang w:val="en-GB"/>
        </w:rPr>
        <w:t>الأطر</w:t>
      </w:r>
      <w:r w:rsidRPr="00131D5E">
        <w:rPr>
          <w:rFonts w:eastAsia="MS Mincho" w:cs="Arial"/>
          <w:rtl/>
          <w:lang w:val="en-GB"/>
        </w:rPr>
        <w:t xml:space="preserve"> </w:t>
      </w:r>
      <w:r w:rsidRPr="00131D5E">
        <w:rPr>
          <w:rFonts w:eastAsia="MS Mincho" w:cs="Arial" w:hint="eastAsia"/>
          <w:rtl/>
          <w:lang w:val="en-GB"/>
        </w:rPr>
        <w:t>الزمنية</w:t>
      </w:r>
      <w:r w:rsidRPr="00131D5E">
        <w:rPr>
          <w:rFonts w:eastAsia="MS Mincho" w:cs="Arial"/>
          <w:rtl/>
          <w:lang w:val="en-GB"/>
        </w:rPr>
        <w:t xml:space="preserve"> </w:t>
      </w:r>
      <w:r w:rsidRPr="00131D5E">
        <w:rPr>
          <w:rFonts w:eastAsia="MS Mincho" w:cs="Arial" w:hint="eastAsia"/>
          <w:rtl/>
          <w:lang w:val="en-GB"/>
        </w:rPr>
        <w:t>للتقييم</w:t>
      </w:r>
      <w:r w:rsidRPr="00131D5E">
        <w:rPr>
          <w:rFonts w:eastAsia="MS Mincho" w:cs="Arial"/>
          <w:rtl/>
          <w:lang w:val="en-GB"/>
        </w:rPr>
        <w:t xml:space="preserve"> </w:t>
      </w:r>
      <w:r w:rsidRPr="00131D5E">
        <w:rPr>
          <w:rFonts w:eastAsia="MS Mincho" w:cs="Arial" w:hint="eastAsia"/>
          <w:rtl/>
          <w:lang w:val="en-GB"/>
        </w:rPr>
        <w:t>وتخطيط</w:t>
      </w:r>
      <w:r w:rsidRPr="00131D5E">
        <w:rPr>
          <w:rFonts w:eastAsia="MS Mincho" w:cs="Arial"/>
          <w:rtl/>
          <w:lang w:val="en-GB"/>
        </w:rPr>
        <w:t xml:space="preserve"> </w:t>
      </w:r>
      <w:r w:rsidRPr="00131D5E">
        <w:rPr>
          <w:rFonts w:eastAsia="MS Mincho" w:cs="Arial" w:hint="eastAsia"/>
          <w:rtl/>
          <w:lang w:val="en-GB"/>
        </w:rPr>
        <w:t>الحالة</w:t>
      </w:r>
      <w:r w:rsidRPr="00131D5E">
        <w:rPr>
          <w:rFonts w:eastAsia="MS Mincho" w:cs="Arial"/>
          <w:rtl/>
          <w:lang w:val="en-GB"/>
        </w:rPr>
        <w:t xml:space="preserve"> </w:t>
      </w:r>
      <w:r w:rsidRPr="00131D5E">
        <w:rPr>
          <w:rFonts w:eastAsia="MS Mincho" w:cs="Arial" w:hint="eastAsia"/>
          <w:rtl/>
          <w:lang w:val="en-GB"/>
        </w:rPr>
        <w:t>والمتابعة</w:t>
      </w:r>
      <w:r w:rsidRPr="00131D5E">
        <w:rPr>
          <w:rFonts w:eastAsia="MS Mincho" w:cs="Arial"/>
          <w:rtl/>
          <w:lang w:val="en-GB"/>
        </w:rPr>
        <w:t xml:space="preserve"> </w:t>
      </w:r>
      <w:r w:rsidRPr="00131D5E">
        <w:rPr>
          <w:rFonts w:eastAsia="MS Mincho" w:cs="Arial" w:hint="eastAsia"/>
          <w:rtl/>
          <w:lang w:val="en-GB"/>
        </w:rPr>
        <w:t>والمراجعة</w:t>
      </w:r>
      <w:r w:rsidRPr="00131D5E">
        <w:rPr>
          <w:rFonts w:eastAsia="MS Mincho" w:cs="Arial"/>
          <w:rtl/>
          <w:lang w:val="en-GB"/>
        </w:rPr>
        <w:t xml:space="preserve"> </w:t>
      </w:r>
      <w:r w:rsidRPr="00131D5E">
        <w:rPr>
          <w:rFonts w:eastAsia="MS Mincho" w:cs="Arial" w:hint="eastAsia"/>
          <w:rtl/>
          <w:lang w:val="en-GB"/>
        </w:rPr>
        <w:t>في</w:t>
      </w:r>
      <w:r w:rsidRPr="00131D5E">
        <w:rPr>
          <w:rFonts w:eastAsia="MS Mincho" w:cs="Arial"/>
          <w:rtl/>
          <w:lang w:val="en-GB"/>
        </w:rPr>
        <w:t xml:space="preserve"> </w:t>
      </w:r>
      <w:r w:rsidRPr="00131D5E">
        <w:rPr>
          <w:rFonts w:eastAsia="MS Mincho" w:cs="Arial" w:hint="eastAsia"/>
          <w:rtl/>
          <w:lang w:val="en-GB"/>
        </w:rPr>
        <w:t>الخطوات</w:t>
      </w:r>
      <w:r w:rsidRPr="00131D5E">
        <w:rPr>
          <w:rFonts w:eastAsia="MS Mincho" w:cs="Arial"/>
          <w:rtl/>
          <w:lang w:val="en-GB"/>
        </w:rPr>
        <w:t xml:space="preserve"> </w:t>
      </w:r>
      <w:r w:rsidRPr="00131D5E">
        <w:rPr>
          <w:rFonts w:eastAsia="MS Mincho" w:cs="Arial" w:hint="eastAsia"/>
          <w:rtl/>
          <w:lang w:val="en-GB"/>
        </w:rPr>
        <w:t>التالية</w:t>
      </w:r>
      <w:r w:rsidRPr="00131D5E">
        <w:rPr>
          <w:rFonts w:eastAsia="MS Mincho" w:cs="Arial"/>
          <w:rtl/>
          <w:lang w:val="en-GB"/>
        </w:rPr>
        <w:t xml:space="preserve"> </w:t>
      </w:r>
      <w:r w:rsidRPr="00131D5E">
        <w:rPr>
          <w:rFonts w:eastAsia="MS Mincho" w:cs="Arial" w:hint="eastAsia"/>
          <w:rtl/>
          <w:lang w:val="en-GB"/>
        </w:rPr>
        <w:t>لعملية</w:t>
      </w:r>
      <w:r w:rsidRPr="00131D5E">
        <w:rPr>
          <w:rFonts w:eastAsia="MS Mincho" w:cs="Arial"/>
          <w:rtl/>
          <w:lang w:val="en-GB"/>
        </w:rPr>
        <w:t xml:space="preserve"> </w:t>
      </w:r>
      <w:r w:rsidRPr="00131D5E">
        <w:rPr>
          <w:rFonts w:eastAsia="MS Mincho" w:cs="Arial" w:hint="eastAsia"/>
          <w:rtl/>
          <w:lang w:val="en-GB"/>
        </w:rPr>
        <w:t>إدارة</w:t>
      </w:r>
      <w:r w:rsidRPr="00131D5E">
        <w:rPr>
          <w:rFonts w:eastAsia="MS Mincho" w:cs="Arial"/>
          <w:rtl/>
          <w:lang w:val="en-GB"/>
        </w:rPr>
        <w:t xml:space="preserve"> </w:t>
      </w:r>
      <w:r w:rsidRPr="00131D5E">
        <w:rPr>
          <w:rFonts w:eastAsia="MS Mincho" w:cs="Arial" w:hint="eastAsia"/>
          <w:rtl/>
          <w:lang w:val="en-GB"/>
        </w:rPr>
        <w:t>الحالة</w:t>
      </w:r>
      <w:r w:rsidRPr="00131D5E">
        <w:rPr>
          <w:rFonts w:eastAsia="MS Mincho" w:cs="Arial"/>
          <w:rtl/>
          <w:lang w:val="en-GB"/>
        </w:rPr>
        <w:t>.</w:t>
      </w:r>
    </w:p>
    <w:p w14:paraId="4F6901D0" w14:textId="67168ED2" w:rsidR="00930101" w:rsidRPr="00123791" w:rsidRDefault="00131D5E" w:rsidP="008C544C">
      <w:pPr>
        <w:keepLines/>
        <w:pBdr>
          <w:top w:val="single" w:sz="2" w:space="20" w:color="4F81BD"/>
          <w:left w:val="single" w:sz="2" w:space="14" w:color="4F81BD"/>
          <w:bottom w:val="single" w:sz="2" w:space="15" w:color="4F81BD"/>
          <w:right w:val="single" w:sz="2" w:space="14" w:color="4F81BD"/>
        </w:pBdr>
        <w:bidi/>
        <w:spacing w:before="240" w:after="120"/>
        <w:ind w:left="288" w:right="288"/>
        <w:rPr>
          <w:rFonts w:ascii="Calibri Light" w:eastAsia="MS Mincho" w:hAnsi="Calibri Light" w:cs="Mangal"/>
          <w:iCs/>
          <w:color w:val="405D78" w:themeColor="accent1"/>
          <w:sz w:val="24"/>
          <w:szCs w:val="24"/>
          <w:lang w:val="en-GB"/>
        </w:rPr>
      </w:pPr>
      <w:r w:rsidRPr="00131D5E">
        <w:rPr>
          <w:rFonts w:ascii="Calibri Light" w:eastAsia="MS Mincho" w:hAnsi="Calibri Light" w:cs="Times New Roman" w:hint="eastAsia"/>
          <w:iCs/>
          <w:color w:val="405D78" w:themeColor="accent1"/>
          <w:sz w:val="24"/>
          <w:szCs w:val="24"/>
          <w:rtl/>
          <w:lang w:val="en-GB"/>
        </w:rPr>
        <w:t>يتم</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استخدام</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b/>
          <w:bCs/>
          <w:iCs/>
          <w:color w:val="405D78" w:themeColor="accent1"/>
          <w:sz w:val="24"/>
          <w:szCs w:val="24"/>
          <w:rtl/>
          <w:lang w:val="en-GB"/>
        </w:rPr>
        <w:t>تحديد</w:t>
      </w:r>
      <w:r w:rsidRPr="00131D5E">
        <w:rPr>
          <w:rFonts w:ascii="Calibri Light" w:eastAsia="MS Mincho" w:hAnsi="Calibri Light" w:cs="Times New Roman"/>
          <w:b/>
          <w:bCs/>
          <w:iCs/>
          <w:color w:val="405D78" w:themeColor="accent1"/>
          <w:sz w:val="24"/>
          <w:szCs w:val="24"/>
          <w:rtl/>
          <w:lang w:val="en-GB"/>
        </w:rPr>
        <w:t xml:space="preserve"> </w:t>
      </w:r>
      <w:r w:rsidRPr="00131D5E">
        <w:rPr>
          <w:rFonts w:ascii="Calibri Light" w:eastAsia="MS Mincho" w:hAnsi="Calibri Light" w:cs="Times New Roman" w:hint="eastAsia"/>
          <w:b/>
          <w:bCs/>
          <w:iCs/>
          <w:color w:val="405D78" w:themeColor="accent1"/>
          <w:sz w:val="24"/>
          <w:szCs w:val="24"/>
          <w:rtl/>
          <w:lang w:val="en-GB"/>
        </w:rPr>
        <w:t>الأولويات</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لتحديد</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الجداول</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الزمنية</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للاستجابة</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لاحتياجات</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الطفل</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في</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إطار</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عملية</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إدارة</w:t>
      </w:r>
      <w:r w:rsidRPr="00131D5E">
        <w:rPr>
          <w:rFonts w:ascii="Calibri Light" w:eastAsia="MS Mincho" w:hAnsi="Calibri Light" w:cs="Times New Roman"/>
          <w:iCs/>
          <w:color w:val="405D78" w:themeColor="accent1"/>
          <w:sz w:val="24"/>
          <w:szCs w:val="24"/>
          <w:rtl/>
          <w:lang w:val="en-GB"/>
        </w:rPr>
        <w:t xml:space="preserve"> </w:t>
      </w:r>
      <w:r w:rsidRPr="00131D5E">
        <w:rPr>
          <w:rFonts w:ascii="Calibri Light" w:eastAsia="MS Mincho" w:hAnsi="Calibri Light" w:cs="Times New Roman" w:hint="eastAsia"/>
          <w:iCs/>
          <w:color w:val="405D78" w:themeColor="accent1"/>
          <w:sz w:val="24"/>
          <w:szCs w:val="24"/>
          <w:rtl/>
          <w:lang w:val="en-GB"/>
        </w:rPr>
        <w:t>الحال</w:t>
      </w:r>
      <w:r>
        <w:rPr>
          <w:rFonts w:ascii="Calibri Light" w:eastAsia="MS Mincho" w:hAnsi="Calibri Light" w:cs="Times New Roman" w:hint="cs"/>
          <w:iCs/>
          <w:color w:val="405D78" w:themeColor="accent1"/>
          <w:sz w:val="24"/>
          <w:szCs w:val="24"/>
          <w:rtl/>
          <w:lang w:val="en-GB"/>
        </w:rPr>
        <w:t>ة.</w:t>
      </w:r>
    </w:p>
    <w:p w14:paraId="5534C571" w14:textId="77777777" w:rsidR="00271019" w:rsidRDefault="00271019" w:rsidP="008C544C">
      <w:pPr>
        <w:autoSpaceDE w:val="0"/>
        <w:autoSpaceDN w:val="0"/>
        <w:bidi/>
        <w:adjustRightInd w:val="0"/>
        <w:rPr>
          <w:rFonts w:ascii="Calibri" w:eastAsia="MS Mincho" w:hAnsi="Calibri" w:cs="Calibri"/>
          <w:b/>
          <w:color w:val="405D78" w:themeColor="accent1"/>
          <w:sz w:val="28"/>
          <w:szCs w:val="28"/>
          <w:lang w:val="en-GB"/>
        </w:rPr>
      </w:pPr>
    </w:p>
    <w:p w14:paraId="585F7E9A" w14:textId="33F8CEFB" w:rsidR="000D5253" w:rsidRPr="000D5253" w:rsidRDefault="000D5253" w:rsidP="008C544C">
      <w:pPr>
        <w:bidi/>
        <w:spacing w:before="120" w:after="120" w:line="276" w:lineRule="auto"/>
        <w:rPr>
          <w:rFonts w:ascii="Calibri" w:eastAsia="MS Mincho" w:hAnsi="Calibri" w:cs="Calibri"/>
          <w:bCs/>
          <w:color w:val="405D78" w:themeColor="accent1"/>
          <w:sz w:val="28"/>
          <w:szCs w:val="28"/>
          <w:rtl/>
          <w:lang w:val="en-GB"/>
        </w:rPr>
      </w:pPr>
      <w:r w:rsidRPr="000D5253">
        <w:rPr>
          <w:rFonts w:ascii="Calibri" w:eastAsia="MS Mincho" w:hAnsi="Calibri" w:cs="Calibri" w:hint="eastAsia"/>
          <w:bCs/>
          <w:color w:val="405D78" w:themeColor="accent1"/>
          <w:sz w:val="28"/>
          <w:szCs w:val="28"/>
          <w:rtl/>
          <w:lang w:val="en-GB"/>
        </w:rPr>
        <w:t>إعداد</w:t>
      </w:r>
      <w:r w:rsidRPr="000D5253">
        <w:rPr>
          <w:rFonts w:ascii="Calibri" w:eastAsia="MS Mincho" w:hAnsi="Calibri" w:cs="Calibri"/>
          <w:bCs/>
          <w:color w:val="405D78" w:themeColor="accent1"/>
          <w:sz w:val="28"/>
          <w:szCs w:val="28"/>
          <w:rtl/>
          <w:lang w:val="en-GB"/>
        </w:rPr>
        <w:t xml:space="preserve"> </w:t>
      </w:r>
      <w:r w:rsidRPr="000D5253">
        <w:rPr>
          <w:rFonts w:ascii="Calibri" w:eastAsia="MS Mincho" w:hAnsi="Calibri" w:cs="Calibri" w:hint="eastAsia"/>
          <w:bCs/>
          <w:color w:val="405D78" w:themeColor="accent1"/>
          <w:sz w:val="28"/>
          <w:szCs w:val="28"/>
          <w:rtl/>
          <w:lang w:val="en-GB"/>
        </w:rPr>
        <w:t>دليل</w:t>
      </w:r>
      <w:r w:rsidRPr="000D5253">
        <w:rPr>
          <w:rFonts w:ascii="Calibri" w:eastAsia="MS Mincho" w:hAnsi="Calibri" w:cs="Calibri"/>
          <w:bCs/>
          <w:color w:val="405D78" w:themeColor="accent1"/>
          <w:sz w:val="28"/>
          <w:szCs w:val="28"/>
          <w:rtl/>
          <w:lang w:val="en-GB"/>
        </w:rPr>
        <w:t xml:space="preserve"> </w:t>
      </w:r>
      <w:r w:rsidRPr="000D5253">
        <w:rPr>
          <w:rFonts w:ascii="Calibri" w:eastAsia="MS Mincho" w:hAnsi="Calibri" w:cs="Calibri" w:hint="eastAsia"/>
          <w:bCs/>
          <w:color w:val="405D78" w:themeColor="accent1"/>
          <w:sz w:val="28"/>
          <w:szCs w:val="28"/>
          <w:rtl/>
          <w:lang w:val="en-GB"/>
        </w:rPr>
        <w:t>تحديد</w:t>
      </w:r>
      <w:r w:rsidRPr="000D5253">
        <w:rPr>
          <w:rFonts w:ascii="Calibri" w:eastAsia="MS Mincho" w:hAnsi="Calibri" w:cs="Calibri"/>
          <w:bCs/>
          <w:color w:val="405D78" w:themeColor="accent1"/>
          <w:sz w:val="28"/>
          <w:szCs w:val="28"/>
          <w:rtl/>
          <w:lang w:val="en-GB"/>
        </w:rPr>
        <w:t xml:space="preserve"> </w:t>
      </w:r>
      <w:r w:rsidRPr="000D5253">
        <w:rPr>
          <w:rFonts w:ascii="Calibri" w:eastAsia="MS Mincho" w:hAnsi="Calibri" w:cs="Calibri" w:hint="eastAsia"/>
          <w:bCs/>
          <w:color w:val="405D78" w:themeColor="accent1"/>
          <w:sz w:val="28"/>
          <w:szCs w:val="28"/>
          <w:rtl/>
          <w:lang w:val="en-GB"/>
        </w:rPr>
        <w:t>أولويات</w:t>
      </w:r>
      <w:r w:rsidRPr="000D5253">
        <w:rPr>
          <w:rFonts w:ascii="Calibri" w:eastAsia="MS Mincho" w:hAnsi="Calibri" w:cs="Calibri"/>
          <w:bCs/>
          <w:color w:val="405D78" w:themeColor="accent1"/>
          <w:sz w:val="28"/>
          <w:szCs w:val="28"/>
          <w:rtl/>
          <w:lang w:val="en-GB"/>
        </w:rPr>
        <w:t xml:space="preserve"> </w:t>
      </w:r>
      <w:r w:rsidRPr="000D5253">
        <w:rPr>
          <w:rFonts w:ascii="Calibri" w:eastAsia="MS Mincho" w:hAnsi="Calibri" w:cs="Calibri" w:hint="eastAsia"/>
          <w:bCs/>
          <w:color w:val="405D78" w:themeColor="accent1"/>
          <w:sz w:val="28"/>
          <w:szCs w:val="28"/>
          <w:rtl/>
          <w:lang w:val="en-GB"/>
        </w:rPr>
        <w:t>ال</w:t>
      </w:r>
      <w:r>
        <w:rPr>
          <w:rFonts w:ascii="Calibri" w:eastAsia="MS Mincho" w:hAnsi="Calibri" w:cs="Calibri" w:hint="cs"/>
          <w:bCs/>
          <w:color w:val="405D78" w:themeColor="accent1"/>
          <w:sz w:val="28"/>
          <w:szCs w:val="28"/>
          <w:rtl/>
          <w:lang w:val="en-GB"/>
        </w:rPr>
        <w:t>حالة</w:t>
      </w:r>
    </w:p>
    <w:p w14:paraId="5B9A6215" w14:textId="1F1C7739" w:rsidR="00930101" w:rsidRDefault="002F55CF" w:rsidP="008C544C">
      <w:pPr>
        <w:bidi/>
        <w:spacing w:before="120" w:after="120" w:line="276" w:lineRule="auto"/>
        <w:rPr>
          <w:rFonts w:ascii="Calibri" w:eastAsia="MS Mincho" w:hAnsi="Calibri" w:cs="Calibri"/>
          <w:b/>
          <w:color w:val="405D78" w:themeColor="accent1"/>
          <w:sz w:val="28"/>
          <w:szCs w:val="28"/>
          <w:lang w:val="en-GB"/>
        </w:rPr>
      </w:pPr>
      <w:r w:rsidRPr="002F55CF">
        <w:rPr>
          <w:rFonts w:eastAsia="MS Mincho" w:cs="Arial" w:hint="eastAsia"/>
          <w:rtl/>
          <w:lang w:val="en-GB"/>
        </w:rPr>
        <w:t>ي</w:t>
      </w:r>
      <w:r>
        <w:rPr>
          <w:rFonts w:eastAsia="MS Mincho" w:cs="Arial" w:hint="cs"/>
          <w:rtl/>
          <w:lang w:val="en-GB"/>
        </w:rPr>
        <w:t xml:space="preserve">بين </w:t>
      </w:r>
      <w:r w:rsidRPr="002F55CF">
        <w:rPr>
          <w:rFonts w:eastAsia="MS Mincho" w:cs="Arial" w:hint="eastAsia"/>
          <w:rtl/>
          <w:lang w:val="en-GB"/>
        </w:rPr>
        <w:t>الجدول</w:t>
      </w:r>
      <w:r w:rsidRPr="002F55CF">
        <w:rPr>
          <w:rFonts w:eastAsia="MS Mincho" w:cs="Arial"/>
          <w:rtl/>
          <w:lang w:val="en-GB"/>
        </w:rPr>
        <w:t xml:space="preserve"> </w:t>
      </w:r>
      <w:r w:rsidRPr="002F55CF">
        <w:rPr>
          <w:rFonts w:eastAsia="MS Mincho" w:cs="Arial" w:hint="eastAsia"/>
          <w:rtl/>
          <w:lang w:val="en-GB"/>
        </w:rPr>
        <w:t>أدناه</w:t>
      </w:r>
      <w:r w:rsidRPr="002F55CF">
        <w:rPr>
          <w:rFonts w:eastAsia="MS Mincho" w:cs="Arial"/>
          <w:rtl/>
          <w:lang w:val="en-GB"/>
        </w:rPr>
        <w:t xml:space="preserve"> </w:t>
      </w:r>
      <w:r w:rsidRPr="002F55CF">
        <w:rPr>
          <w:rFonts w:eastAsia="MS Mincho" w:cs="Arial" w:hint="eastAsia"/>
          <w:rtl/>
          <w:lang w:val="en-GB"/>
        </w:rPr>
        <w:t>تعريفات</w:t>
      </w:r>
      <w:r w:rsidRPr="002F55CF">
        <w:rPr>
          <w:rFonts w:eastAsia="MS Mincho" w:cs="Arial"/>
          <w:rtl/>
          <w:lang w:val="en-GB"/>
        </w:rPr>
        <w:t xml:space="preserve"> </w:t>
      </w:r>
      <w:r w:rsidRPr="002F55CF">
        <w:rPr>
          <w:rFonts w:eastAsia="MS Mincho" w:cs="Arial" w:hint="eastAsia"/>
          <w:rtl/>
          <w:lang w:val="en-GB"/>
        </w:rPr>
        <w:t>لمستويات</w:t>
      </w:r>
      <w:r w:rsidRPr="002F55CF">
        <w:rPr>
          <w:rFonts w:eastAsia="MS Mincho" w:cs="Arial"/>
          <w:rtl/>
          <w:lang w:val="en-GB"/>
        </w:rPr>
        <w:t xml:space="preserve"> </w:t>
      </w:r>
      <w:r w:rsidRPr="002F55CF">
        <w:rPr>
          <w:rFonts w:eastAsia="MS Mincho" w:cs="Arial" w:hint="eastAsia"/>
          <w:rtl/>
          <w:lang w:val="en-GB"/>
        </w:rPr>
        <w:t>المخاطر</w:t>
      </w:r>
      <w:r w:rsidRPr="002F55CF">
        <w:rPr>
          <w:rFonts w:eastAsia="MS Mincho" w:cs="Arial"/>
          <w:rtl/>
          <w:lang w:val="en-GB"/>
        </w:rPr>
        <w:t xml:space="preserve"> </w:t>
      </w:r>
      <w:r w:rsidR="00E57201" w:rsidRPr="002F55CF">
        <w:rPr>
          <w:rFonts w:eastAsia="MS Mincho" w:cs="Arial" w:hint="cs"/>
          <w:rtl/>
          <w:lang w:val="en-GB"/>
        </w:rPr>
        <w:t>المختلفة والأُطُر</w:t>
      </w:r>
      <w:r w:rsidRPr="002F55CF">
        <w:rPr>
          <w:rFonts w:eastAsia="MS Mincho" w:cs="Arial"/>
          <w:rtl/>
          <w:lang w:val="en-GB"/>
        </w:rPr>
        <w:t xml:space="preserve"> </w:t>
      </w:r>
      <w:r w:rsidRPr="002F55CF">
        <w:rPr>
          <w:rFonts w:eastAsia="MS Mincho" w:cs="Arial" w:hint="eastAsia"/>
          <w:rtl/>
          <w:lang w:val="en-GB"/>
        </w:rPr>
        <w:t>الزمنية</w:t>
      </w:r>
      <w:r w:rsidRPr="002F55CF">
        <w:rPr>
          <w:rFonts w:eastAsia="MS Mincho" w:cs="Arial"/>
          <w:rtl/>
          <w:lang w:val="en-GB"/>
        </w:rPr>
        <w:t xml:space="preserve"> </w:t>
      </w:r>
      <w:r w:rsidRPr="002F55CF">
        <w:rPr>
          <w:rFonts w:eastAsia="MS Mincho" w:cs="Arial" w:hint="eastAsia"/>
          <w:rtl/>
          <w:lang w:val="en-GB"/>
        </w:rPr>
        <w:t>المقابلة</w:t>
      </w:r>
      <w:r w:rsidRPr="002F55CF">
        <w:rPr>
          <w:rFonts w:eastAsia="MS Mincho" w:cs="Arial"/>
          <w:rtl/>
          <w:lang w:val="en-GB"/>
        </w:rPr>
        <w:t xml:space="preserve"> </w:t>
      </w:r>
      <w:r w:rsidRPr="002F55CF">
        <w:rPr>
          <w:rFonts w:eastAsia="MS Mincho" w:cs="Arial" w:hint="eastAsia"/>
          <w:rtl/>
          <w:lang w:val="en-GB"/>
        </w:rPr>
        <w:t>للاستجابة</w:t>
      </w:r>
      <w:r w:rsidRPr="002F55CF">
        <w:rPr>
          <w:rFonts w:eastAsia="MS Mincho" w:cs="Arial"/>
          <w:rtl/>
          <w:lang w:val="en-GB"/>
        </w:rPr>
        <w:t xml:space="preserve"> </w:t>
      </w:r>
      <w:r w:rsidRPr="002F55CF">
        <w:rPr>
          <w:rFonts w:eastAsia="MS Mincho" w:cs="Arial" w:hint="eastAsia"/>
          <w:rtl/>
          <w:lang w:val="en-GB"/>
        </w:rPr>
        <w:t>في</w:t>
      </w:r>
      <w:r w:rsidRPr="002F55CF">
        <w:rPr>
          <w:rFonts w:eastAsia="MS Mincho" w:cs="Arial"/>
          <w:rtl/>
          <w:lang w:val="en-GB"/>
        </w:rPr>
        <w:t xml:space="preserve"> </w:t>
      </w:r>
      <w:r w:rsidRPr="002F55CF">
        <w:rPr>
          <w:rFonts w:eastAsia="MS Mincho" w:cs="Arial" w:hint="eastAsia"/>
          <w:rtl/>
          <w:lang w:val="en-GB"/>
        </w:rPr>
        <w:t>عملية</w:t>
      </w:r>
      <w:r w:rsidRPr="002F55CF">
        <w:rPr>
          <w:rFonts w:eastAsia="MS Mincho" w:cs="Arial"/>
          <w:rtl/>
          <w:lang w:val="en-GB"/>
        </w:rPr>
        <w:t xml:space="preserve"> </w:t>
      </w:r>
      <w:r w:rsidRPr="002F55CF">
        <w:rPr>
          <w:rFonts w:eastAsia="MS Mincho" w:cs="Arial" w:hint="eastAsia"/>
          <w:rtl/>
          <w:lang w:val="en-GB"/>
        </w:rPr>
        <w:t>إدارة</w:t>
      </w:r>
      <w:r w:rsidRPr="002F55CF">
        <w:rPr>
          <w:rFonts w:eastAsia="MS Mincho" w:cs="Arial"/>
          <w:rtl/>
          <w:lang w:val="en-GB"/>
        </w:rPr>
        <w:t xml:space="preserve"> </w:t>
      </w:r>
      <w:r w:rsidRPr="002F55CF">
        <w:rPr>
          <w:rFonts w:eastAsia="MS Mincho" w:cs="Arial" w:hint="eastAsia"/>
          <w:rtl/>
          <w:lang w:val="en-GB"/>
        </w:rPr>
        <w:t>الحال</w:t>
      </w:r>
      <w:r>
        <w:rPr>
          <w:rFonts w:eastAsia="MS Mincho" w:cs="Arial" w:hint="cs"/>
          <w:rtl/>
          <w:lang w:val="en-GB"/>
        </w:rPr>
        <w:t>ة</w:t>
      </w:r>
      <w:r w:rsidRPr="002F55CF">
        <w:rPr>
          <w:rFonts w:eastAsia="MS Mincho" w:cs="Arial"/>
          <w:rtl/>
          <w:lang w:val="en-GB"/>
        </w:rPr>
        <w:t xml:space="preserve"> </w:t>
      </w:r>
      <w:r w:rsidRPr="002F55CF">
        <w:rPr>
          <w:rFonts w:eastAsia="MS Mincho" w:cs="Arial" w:hint="eastAsia"/>
          <w:rtl/>
          <w:lang w:val="en-GB"/>
        </w:rPr>
        <w:t>وأمثلة</w:t>
      </w:r>
      <w:r w:rsidRPr="002F55CF">
        <w:rPr>
          <w:rFonts w:eastAsia="MS Mincho" w:cs="Arial"/>
          <w:rtl/>
          <w:lang w:val="en-GB"/>
        </w:rPr>
        <w:t xml:space="preserve"> </w:t>
      </w:r>
      <w:r w:rsidRPr="002F55CF">
        <w:rPr>
          <w:rFonts w:eastAsia="MS Mincho" w:cs="Arial" w:hint="eastAsia"/>
          <w:rtl/>
          <w:lang w:val="en-GB"/>
        </w:rPr>
        <w:t>لحالات</w:t>
      </w:r>
      <w:r w:rsidRPr="002F55CF">
        <w:rPr>
          <w:rFonts w:eastAsia="MS Mincho" w:cs="Arial"/>
          <w:rtl/>
          <w:lang w:val="en-GB"/>
        </w:rPr>
        <w:t xml:space="preserve"> </w:t>
      </w:r>
      <w:r w:rsidRPr="002F55CF">
        <w:rPr>
          <w:rFonts w:eastAsia="MS Mincho" w:cs="Arial" w:hint="eastAsia"/>
          <w:rtl/>
          <w:lang w:val="en-GB"/>
        </w:rPr>
        <w:t>حماية</w:t>
      </w:r>
      <w:r w:rsidRPr="002F55CF">
        <w:rPr>
          <w:rFonts w:eastAsia="MS Mincho" w:cs="Arial"/>
          <w:rtl/>
          <w:lang w:val="en-GB"/>
        </w:rPr>
        <w:t xml:space="preserve"> </w:t>
      </w:r>
      <w:r w:rsidRPr="002F55CF">
        <w:rPr>
          <w:rFonts w:eastAsia="MS Mincho" w:cs="Arial" w:hint="eastAsia"/>
          <w:rtl/>
          <w:lang w:val="en-GB"/>
        </w:rPr>
        <w:t>الطفل</w:t>
      </w:r>
      <w:r w:rsidRPr="002F55CF">
        <w:rPr>
          <w:rFonts w:eastAsia="MS Mincho" w:cs="Arial"/>
          <w:rtl/>
          <w:lang w:val="en-GB"/>
        </w:rPr>
        <w:t xml:space="preserve"> </w:t>
      </w:r>
      <w:r w:rsidRPr="002F55CF">
        <w:rPr>
          <w:rFonts w:eastAsia="MS Mincho" w:cs="Arial" w:hint="eastAsia"/>
          <w:rtl/>
          <w:lang w:val="en-GB"/>
        </w:rPr>
        <w:t>ذات</w:t>
      </w:r>
      <w:r w:rsidRPr="002F55CF">
        <w:rPr>
          <w:rFonts w:eastAsia="MS Mincho" w:cs="Arial"/>
          <w:rtl/>
          <w:lang w:val="en-GB"/>
        </w:rPr>
        <w:t xml:space="preserve"> </w:t>
      </w:r>
      <w:r w:rsidRPr="002F55CF">
        <w:rPr>
          <w:rFonts w:eastAsia="MS Mincho" w:cs="Arial" w:hint="eastAsia"/>
          <w:rtl/>
          <w:lang w:val="en-GB"/>
        </w:rPr>
        <w:t>المخاطر</w:t>
      </w:r>
      <w:r w:rsidRPr="002F55CF">
        <w:rPr>
          <w:rFonts w:eastAsia="MS Mincho" w:cs="Arial"/>
          <w:rtl/>
          <w:lang w:val="en-GB"/>
        </w:rPr>
        <w:t xml:space="preserve"> </w:t>
      </w:r>
      <w:r w:rsidRPr="002F55CF">
        <w:rPr>
          <w:rFonts w:eastAsia="MS Mincho" w:cs="Arial" w:hint="eastAsia"/>
          <w:rtl/>
          <w:lang w:val="en-GB"/>
        </w:rPr>
        <w:t>العالية</w:t>
      </w:r>
      <w:r w:rsidRPr="002F55CF">
        <w:rPr>
          <w:rFonts w:eastAsia="MS Mincho" w:cs="Arial"/>
          <w:rtl/>
          <w:lang w:val="en-GB"/>
        </w:rPr>
        <w:t xml:space="preserve"> </w:t>
      </w:r>
      <w:r w:rsidRPr="002F55CF">
        <w:rPr>
          <w:rFonts w:eastAsia="MS Mincho" w:cs="Arial" w:hint="eastAsia"/>
          <w:rtl/>
          <w:lang w:val="en-GB"/>
        </w:rPr>
        <w:t>والمتوسطة</w:t>
      </w:r>
      <w:r w:rsidRPr="002F55CF">
        <w:rPr>
          <w:rFonts w:eastAsia="MS Mincho" w:cs="Arial"/>
          <w:rtl/>
          <w:lang w:val="en-GB"/>
        </w:rPr>
        <w:t xml:space="preserve"> </w:t>
      </w:r>
      <w:r w:rsidRPr="002F55CF">
        <w:rPr>
          <w:rFonts w:eastAsia="MS Mincho" w:cs="Arial" w:hint="eastAsia"/>
          <w:rtl/>
          <w:lang w:val="en-GB"/>
        </w:rPr>
        <w:t>والمنخفضة</w:t>
      </w:r>
      <w:r w:rsidRPr="002F55CF">
        <w:rPr>
          <w:rFonts w:eastAsia="MS Mincho" w:cs="Arial"/>
          <w:rtl/>
          <w:lang w:val="en-GB"/>
        </w:rPr>
        <w:t xml:space="preserve"> </w:t>
      </w:r>
      <w:r w:rsidRPr="002F55CF">
        <w:rPr>
          <w:rFonts w:eastAsia="MS Mincho" w:cs="Arial" w:hint="eastAsia"/>
          <w:rtl/>
          <w:lang w:val="en-GB"/>
        </w:rPr>
        <w:t>و</w:t>
      </w:r>
      <w:r>
        <w:rPr>
          <w:rFonts w:eastAsia="MS Mincho" w:cs="Arial" w:hint="cs"/>
          <w:rtl/>
          <w:lang w:val="en-GB"/>
        </w:rPr>
        <w:t xml:space="preserve">عديمة </w:t>
      </w:r>
      <w:r w:rsidRPr="002F55CF">
        <w:rPr>
          <w:rFonts w:eastAsia="MS Mincho" w:cs="Arial" w:hint="eastAsia"/>
          <w:rtl/>
          <w:lang w:val="en-GB"/>
        </w:rPr>
        <w:t>المخاطر</w:t>
      </w:r>
      <w:r w:rsidRPr="002F55CF">
        <w:rPr>
          <w:rFonts w:eastAsia="MS Mincho" w:cs="Arial"/>
          <w:rtl/>
          <w:lang w:val="en-GB"/>
        </w:rPr>
        <w:t xml:space="preserve">. </w:t>
      </w:r>
      <w:r w:rsidRPr="002F55CF">
        <w:rPr>
          <w:rFonts w:eastAsia="MS Mincho" w:cs="Arial" w:hint="eastAsia"/>
          <w:rtl/>
          <w:lang w:val="en-GB"/>
        </w:rPr>
        <w:t>يقدم</w:t>
      </w:r>
      <w:r w:rsidRPr="002F55CF">
        <w:rPr>
          <w:rFonts w:eastAsia="MS Mincho" w:cs="Arial"/>
          <w:rtl/>
          <w:lang w:val="en-GB"/>
        </w:rPr>
        <w:t xml:space="preserve"> </w:t>
      </w:r>
      <w:r w:rsidRPr="002F55CF">
        <w:rPr>
          <w:rFonts w:eastAsia="MS Mincho" w:cs="Arial" w:hint="eastAsia"/>
          <w:rtl/>
          <w:lang w:val="en-GB"/>
        </w:rPr>
        <w:t>الجدول</w:t>
      </w:r>
      <w:r w:rsidRPr="002F55CF">
        <w:rPr>
          <w:rFonts w:eastAsia="MS Mincho" w:cs="Arial"/>
          <w:rtl/>
          <w:lang w:val="en-GB"/>
        </w:rPr>
        <w:t xml:space="preserve"> </w:t>
      </w:r>
      <w:r w:rsidRPr="002F55CF">
        <w:rPr>
          <w:rFonts w:eastAsia="MS Mincho" w:cs="Arial" w:hint="eastAsia"/>
          <w:rtl/>
          <w:lang w:val="en-GB"/>
        </w:rPr>
        <w:t>أيضًا</w:t>
      </w:r>
      <w:r w:rsidRPr="002F55CF">
        <w:rPr>
          <w:rFonts w:eastAsia="MS Mincho" w:cs="Arial"/>
          <w:rtl/>
          <w:lang w:val="en-GB"/>
        </w:rPr>
        <w:t xml:space="preserve"> </w:t>
      </w:r>
      <w:r w:rsidRPr="002F55CF">
        <w:rPr>
          <w:rFonts w:eastAsia="MS Mincho" w:cs="Arial" w:hint="eastAsia"/>
          <w:rtl/>
          <w:lang w:val="en-GB"/>
        </w:rPr>
        <w:t>أمثلة</w:t>
      </w:r>
      <w:r w:rsidRPr="002F55CF">
        <w:rPr>
          <w:rFonts w:eastAsia="MS Mincho" w:cs="Arial"/>
          <w:rtl/>
          <w:lang w:val="en-GB"/>
        </w:rPr>
        <w:t xml:space="preserve"> </w:t>
      </w:r>
      <w:r w:rsidRPr="002F55CF">
        <w:rPr>
          <w:rFonts w:eastAsia="MS Mincho" w:cs="Arial" w:hint="eastAsia"/>
          <w:rtl/>
          <w:lang w:val="en-GB"/>
        </w:rPr>
        <w:t>على</w:t>
      </w:r>
      <w:r w:rsidRPr="002F55CF">
        <w:rPr>
          <w:rFonts w:eastAsia="MS Mincho" w:cs="Arial"/>
          <w:rtl/>
          <w:lang w:val="en-GB"/>
        </w:rPr>
        <w:t xml:space="preserve"> </w:t>
      </w:r>
      <w:r w:rsidRPr="002F55CF">
        <w:rPr>
          <w:rFonts w:eastAsia="MS Mincho" w:cs="Arial" w:hint="eastAsia"/>
          <w:rtl/>
          <w:lang w:val="en-GB"/>
        </w:rPr>
        <w:t>المخاوف</w:t>
      </w:r>
      <w:r w:rsidRPr="002F55CF">
        <w:rPr>
          <w:rFonts w:eastAsia="MS Mincho" w:cs="Arial"/>
          <w:rtl/>
          <w:lang w:val="en-GB"/>
        </w:rPr>
        <w:t xml:space="preserve"> </w:t>
      </w:r>
      <w:r w:rsidRPr="002F55CF">
        <w:rPr>
          <w:rFonts w:eastAsia="MS Mincho" w:cs="Arial" w:hint="eastAsia"/>
          <w:rtl/>
          <w:lang w:val="en-GB"/>
        </w:rPr>
        <w:t>العاجلة</w:t>
      </w:r>
      <w:r w:rsidRPr="002F55CF">
        <w:rPr>
          <w:rFonts w:eastAsia="MS Mincho" w:cs="Arial"/>
          <w:rtl/>
          <w:lang w:val="en-GB"/>
        </w:rPr>
        <w:t xml:space="preserve"> </w:t>
      </w:r>
      <w:r w:rsidRPr="002F55CF">
        <w:rPr>
          <w:rFonts w:eastAsia="MS Mincho" w:cs="Arial" w:hint="eastAsia"/>
          <w:rtl/>
          <w:lang w:val="en-GB"/>
        </w:rPr>
        <w:t>بسبب</w:t>
      </w:r>
      <w:r w:rsidRPr="002F55CF">
        <w:rPr>
          <w:rFonts w:eastAsia="MS Mincho" w:cs="Arial"/>
          <w:rtl/>
          <w:lang w:val="en-GB"/>
        </w:rPr>
        <w:t xml:space="preserve"> </w:t>
      </w:r>
      <w:r w:rsidRPr="002F55CF">
        <w:rPr>
          <w:rFonts w:eastAsia="MS Mincho" w:cs="Arial" w:hint="eastAsia"/>
          <w:rtl/>
          <w:lang w:val="en-GB"/>
        </w:rPr>
        <w:t>التهديدات</w:t>
      </w:r>
      <w:r w:rsidRPr="002F55CF">
        <w:rPr>
          <w:rFonts w:eastAsia="MS Mincho" w:cs="Arial"/>
          <w:rtl/>
          <w:lang w:val="en-GB"/>
        </w:rPr>
        <w:t xml:space="preserve"> </w:t>
      </w:r>
      <w:r w:rsidRPr="002F55CF">
        <w:rPr>
          <w:rFonts w:eastAsia="MS Mincho" w:cs="Arial" w:hint="eastAsia"/>
          <w:rtl/>
          <w:lang w:val="en-GB"/>
        </w:rPr>
        <w:t>التي</w:t>
      </w:r>
      <w:r w:rsidRPr="002F55CF">
        <w:rPr>
          <w:rFonts w:eastAsia="MS Mincho" w:cs="Arial"/>
          <w:rtl/>
          <w:lang w:val="en-GB"/>
        </w:rPr>
        <w:t xml:space="preserve"> </w:t>
      </w:r>
      <w:r w:rsidRPr="002F55CF">
        <w:rPr>
          <w:rFonts w:eastAsia="MS Mincho" w:cs="Arial" w:hint="eastAsia"/>
          <w:rtl/>
          <w:lang w:val="en-GB"/>
        </w:rPr>
        <w:t>تهدد</w:t>
      </w:r>
      <w:r w:rsidRPr="002F55CF">
        <w:rPr>
          <w:rFonts w:eastAsia="MS Mincho" w:cs="Arial"/>
          <w:rtl/>
          <w:lang w:val="en-GB"/>
        </w:rPr>
        <w:t xml:space="preserve"> </w:t>
      </w:r>
      <w:r w:rsidRPr="002F55CF">
        <w:rPr>
          <w:rFonts w:eastAsia="MS Mincho" w:cs="Arial" w:hint="eastAsia"/>
          <w:rtl/>
          <w:lang w:val="en-GB"/>
        </w:rPr>
        <w:t>الحياة</w:t>
      </w:r>
      <w:r w:rsidRPr="002F55CF">
        <w:rPr>
          <w:rFonts w:eastAsia="MS Mincho" w:cs="Arial"/>
          <w:rtl/>
          <w:lang w:val="en-GB"/>
        </w:rPr>
        <w:t xml:space="preserve"> </w:t>
      </w:r>
      <w:r w:rsidRPr="002F55CF">
        <w:rPr>
          <w:rFonts w:eastAsia="MS Mincho" w:cs="Arial" w:hint="eastAsia"/>
          <w:rtl/>
          <w:lang w:val="en-GB"/>
        </w:rPr>
        <w:t>أو</w:t>
      </w:r>
      <w:r w:rsidRPr="002F55CF">
        <w:rPr>
          <w:rFonts w:eastAsia="MS Mincho" w:cs="Arial"/>
          <w:rtl/>
          <w:lang w:val="en-GB"/>
        </w:rPr>
        <w:t xml:space="preserve"> </w:t>
      </w:r>
      <w:r w:rsidRPr="002F55CF">
        <w:rPr>
          <w:rFonts w:eastAsia="MS Mincho" w:cs="Arial" w:hint="eastAsia"/>
          <w:rtl/>
          <w:lang w:val="en-GB"/>
        </w:rPr>
        <w:t>السلامة</w:t>
      </w:r>
      <w:r w:rsidRPr="002F55CF">
        <w:rPr>
          <w:rFonts w:eastAsia="MS Mincho" w:cs="Arial"/>
          <w:rtl/>
          <w:lang w:val="en-GB"/>
        </w:rPr>
        <w:t xml:space="preserve"> </w:t>
      </w:r>
      <w:r w:rsidRPr="002F55CF">
        <w:rPr>
          <w:rFonts w:eastAsia="MS Mincho" w:cs="Arial" w:hint="eastAsia"/>
          <w:rtl/>
          <w:lang w:val="en-GB"/>
        </w:rPr>
        <w:t>أو</w:t>
      </w:r>
      <w:r w:rsidRPr="002F55CF">
        <w:rPr>
          <w:rFonts w:eastAsia="MS Mincho" w:cs="Arial"/>
          <w:rtl/>
          <w:lang w:val="en-GB"/>
        </w:rPr>
        <w:t xml:space="preserve"> </w:t>
      </w:r>
      <w:r w:rsidRPr="002F55CF">
        <w:rPr>
          <w:rFonts w:eastAsia="MS Mincho" w:cs="Arial" w:hint="eastAsia"/>
          <w:rtl/>
          <w:lang w:val="en-GB"/>
        </w:rPr>
        <w:t>الكرامة</w:t>
      </w:r>
      <w:r w:rsidRPr="002F55CF">
        <w:rPr>
          <w:rFonts w:eastAsia="MS Mincho" w:cs="Arial"/>
          <w:rtl/>
          <w:lang w:val="en-GB"/>
        </w:rPr>
        <w:t xml:space="preserve"> </w:t>
      </w:r>
      <w:r w:rsidRPr="002F55CF">
        <w:rPr>
          <w:rFonts w:eastAsia="MS Mincho" w:cs="Arial" w:hint="eastAsia"/>
          <w:rtl/>
          <w:lang w:val="en-GB"/>
        </w:rPr>
        <w:t>والتي</w:t>
      </w:r>
      <w:r w:rsidRPr="002F55CF">
        <w:rPr>
          <w:rFonts w:eastAsia="MS Mincho" w:cs="Arial"/>
          <w:rtl/>
          <w:lang w:val="en-GB"/>
        </w:rPr>
        <w:t xml:space="preserve"> </w:t>
      </w:r>
      <w:r w:rsidRPr="002F55CF">
        <w:rPr>
          <w:rFonts w:eastAsia="MS Mincho" w:cs="Arial" w:hint="eastAsia"/>
          <w:rtl/>
          <w:lang w:val="en-GB"/>
        </w:rPr>
        <w:t>يجب</w:t>
      </w:r>
      <w:r w:rsidRPr="002F55CF">
        <w:rPr>
          <w:rFonts w:eastAsia="MS Mincho" w:cs="Arial"/>
          <w:rtl/>
          <w:lang w:val="en-GB"/>
        </w:rPr>
        <w:t xml:space="preserve"> </w:t>
      </w:r>
      <w:r w:rsidRPr="002F55CF">
        <w:rPr>
          <w:rFonts w:eastAsia="MS Mincho" w:cs="Arial" w:hint="eastAsia"/>
          <w:rtl/>
          <w:lang w:val="en-GB"/>
        </w:rPr>
        <w:t>معالجتها</w:t>
      </w:r>
      <w:r w:rsidRPr="002F55CF">
        <w:rPr>
          <w:rFonts w:eastAsia="MS Mincho" w:cs="Arial"/>
          <w:rtl/>
          <w:lang w:val="en-GB"/>
        </w:rPr>
        <w:t xml:space="preserve"> </w:t>
      </w:r>
      <w:r w:rsidRPr="002F55CF">
        <w:rPr>
          <w:rFonts w:eastAsia="MS Mincho" w:cs="Arial" w:hint="eastAsia"/>
          <w:rtl/>
          <w:lang w:val="en-GB"/>
        </w:rPr>
        <w:t>على</w:t>
      </w:r>
      <w:r w:rsidRPr="002F55CF">
        <w:rPr>
          <w:rFonts w:eastAsia="MS Mincho" w:cs="Arial"/>
          <w:rtl/>
          <w:lang w:val="en-GB"/>
        </w:rPr>
        <w:t xml:space="preserve"> </w:t>
      </w:r>
      <w:r w:rsidRPr="002F55CF">
        <w:rPr>
          <w:rFonts w:eastAsia="MS Mincho" w:cs="Arial" w:hint="eastAsia"/>
          <w:rtl/>
          <w:lang w:val="en-GB"/>
        </w:rPr>
        <w:t>الفور</w:t>
      </w:r>
      <w:r w:rsidRPr="002F55CF">
        <w:rPr>
          <w:rFonts w:eastAsia="MS Mincho" w:cs="Arial"/>
          <w:rtl/>
          <w:lang w:val="en-GB"/>
        </w:rPr>
        <w:t xml:space="preserve"> </w:t>
      </w:r>
      <w:r w:rsidRPr="002F55CF">
        <w:rPr>
          <w:rFonts w:eastAsia="MS Mincho" w:cs="Arial" w:hint="eastAsia"/>
          <w:rtl/>
          <w:lang w:val="en-GB"/>
        </w:rPr>
        <w:t>قبل</w:t>
      </w:r>
      <w:r w:rsidRPr="002F55CF">
        <w:rPr>
          <w:rFonts w:eastAsia="MS Mincho" w:cs="Arial"/>
          <w:rtl/>
          <w:lang w:val="en-GB"/>
        </w:rPr>
        <w:t xml:space="preserve"> </w:t>
      </w:r>
      <w:r w:rsidRPr="002F55CF">
        <w:rPr>
          <w:rFonts w:eastAsia="MS Mincho" w:cs="Arial" w:hint="eastAsia"/>
          <w:rtl/>
          <w:lang w:val="en-GB"/>
        </w:rPr>
        <w:t>الشروع</w:t>
      </w:r>
      <w:r w:rsidRPr="002F55CF">
        <w:rPr>
          <w:rFonts w:eastAsia="MS Mincho" w:cs="Arial"/>
          <w:rtl/>
          <w:lang w:val="en-GB"/>
        </w:rPr>
        <w:t xml:space="preserve"> </w:t>
      </w:r>
      <w:r w:rsidRPr="002F55CF">
        <w:rPr>
          <w:rFonts w:eastAsia="MS Mincho" w:cs="Arial" w:hint="eastAsia"/>
          <w:rtl/>
          <w:lang w:val="en-GB"/>
        </w:rPr>
        <w:t>في</w:t>
      </w:r>
      <w:r w:rsidRPr="002F55CF">
        <w:rPr>
          <w:rFonts w:eastAsia="MS Mincho" w:cs="Arial"/>
          <w:rtl/>
          <w:lang w:val="en-GB"/>
        </w:rPr>
        <w:t xml:space="preserve"> </w:t>
      </w:r>
      <w:r w:rsidRPr="002F55CF">
        <w:rPr>
          <w:rFonts w:eastAsia="MS Mincho" w:cs="Arial" w:hint="eastAsia"/>
          <w:rtl/>
          <w:lang w:val="en-GB"/>
        </w:rPr>
        <w:t>أي</w:t>
      </w:r>
      <w:r w:rsidRPr="002F55CF">
        <w:rPr>
          <w:rFonts w:eastAsia="MS Mincho" w:cs="Arial"/>
          <w:rtl/>
          <w:lang w:val="en-GB"/>
        </w:rPr>
        <w:t xml:space="preserve"> </w:t>
      </w:r>
      <w:r w:rsidRPr="002F55CF">
        <w:rPr>
          <w:rFonts w:eastAsia="MS Mincho" w:cs="Arial" w:hint="eastAsia"/>
          <w:rtl/>
          <w:lang w:val="en-GB"/>
        </w:rPr>
        <w:t>خطوة</w:t>
      </w:r>
      <w:r w:rsidRPr="002F55CF">
        <w:rPr>
          <w:rFonts w:eastAsia="MS Mincho" w:cs="Arial"/>
          <w:rtl/>
          <w:lang w:val="en-GB"/>
        </w:rPr>
        <w:t xml:space="preserve"> </w:t>
      </w:r>
      <w:r w:rsidRPr="002F55CF">
        <w:rPr>
          <w:rFonts w:eastAsia="MS Mincho" w:cs="Arial" w:hint="eastAsia"/>
          <w:rtl/>
          <w:lang w:val="en-GB"/>
        </w:rPr>
        <w:t>تالية</w:t>
      </w:r>
      <w:r w:rsidRPr="002F55CF">
        <w:rPr>
          <w:rFonts w:eastAsia="MS Mincho" w:cs="Arial"/>
          <w:rtl/>
          <w:lang w:val="en-GB"/>
        </w:rPr>
        <w:t xml:space="preserve"> </w:t>
      </w:r>
      <w:r w:rsidRPr="002F55CF">
        <w:rPr>
          <w:rFonts w:eastAsia="MS Mincho" w:cs="Arial" w:hint="eastAsia"/>
          <w:rtl/>
          <w:lang w:val="en-GB"/>
        </w:rPr>
        <w:t>في</w:t>
      </w:r>
      <w:r w:rsidRPr="002F55CF">
        <w:rPr>
          <w:rFonts w:eastAsia="MS Mincho" w:cs="Arial"/>
          <w:rtl/>
          <w:lang w:val="en-GB"/>
        </w:rPr>
        <w:t xml:space="preserve"> </w:t>
      </w:r>
      <w:r w:rsidRPr="002F55CF">
        <w:rPr>
          <w:rFonts w:eastAsia="MS Mincho" w:cs="Arial" w:hint="eastAsia"/>
          <w:rtl/>
          <w:lang w:val="en-GB"/>
        </w:rPr>
        <w:t>عملية</w:t>
      </w:r>
      <w:r w:rsidRPr="002F55CF">
        <w:rPr>
          <w:rFonts w:eastAsia="MS Mincho" w:cs="Arial"/>
          <w:rtl/>
          <w:lang w:val="en-GB"/>
        </w:rPr>
        <w:t xml:space="preserve"> </w:t>
      </w:r>
      <w:r w:rsidRPr="002F55CF">
        <w:rPr>
          <w:rFonts w:eastAsia="MS Mincho" w:cs="Arial" w:hint="eastAsia"/>
          <w:rtl/>
          <w:lang w:val="en-GB"/>
        </w:rPr>
        <w:t>إدارة</w:t>
      </w:r>
      <w:r w:rsidRPr="002F55CF">
        <w:rPr>
          <w:rFonts w:eastAsia="MS Mincho" w:cs="Arial"/>
          <w:rtl/>
          <w:lang w:val="en-GB"/>
        </w:rPr>
        <w:t xml:space="preserve"> </w:t>
      </w:r>
      <w:r w:rsidRPr="002F55CF">
        <w:rPr>
          <w:rFonts w:eastAsia="MS Mincho" w:cs="Arial" w:hint="eastAsia"/>
          <w:rtl/>
          <w:lang w:val="en-GB"/>
        </w:rPr>
        <w:t>الحال</w:t>
      </w:r>
      <w:r>
        <w:rPr>
          <w:rFonts w:eastAsia="MS Mincho" w:cs="Arial" w:hint="cs"/>
          <w:rtl/>
          <w:lang w:val="en-GB"/>
        </w:rPr>
        <w:t>ة.</w:t>
      </w:r>
    </w:p>
    <w:p w14:paraId="0F79D3C5" w14:textId="60C2F69A" w:rsidR="001A41C1" w:rsidRPr="00334DE3" w:rsidRDefault="00334DE3" w:rsidP="008C544C">
      <w:pPr>
        <w:autoSpaceDE w:val="0"/>
        <w:autoSpaceDN w:val="0"/>
        <w:bidi/>
        <w:adjustRightInd w:val="0"/>
        <w:rPr>
          <w:rFonts w:ascii="Calibri" w:eastAsia="MS Mincho" w:hAnsi="Calibri" w:cs="Calibri"/>
          <w:bCs/>
          <w:color w:val="405D78" w:themeColor="accent1"/>
          <w:sz w:val="28"/>
          <w:szCs w:val="28"/>
          <w:lang w:val="en-GB"/>
        </w:rPr>
      </w:pPr>
      <w:r w:rsidRPr="00334DE3">
        <w:rPr>
          <w:rFonts w:ascii="Calibri" w:eastAsia="MS Mincho" w:hAnsi="Calibri" w:cs="Calibri" w:hint="cs"/>
          <w:bCs/>
          <w:color w:val="405D78" w:themeColor="accent1"/>
          <w:sz w:val="28"/>
          <w:szCs w:val="28"/>
          <w:rtl/>
          <w:lang w:val="en-GB"/>
        </w:rPr>
        <w:t>ملاحظات لاستخدام دليل تحديد اوليات الحالة</w:t>
      </w:r>
    </w:p>
    <w:p w14:paraId="41AD9EA7" w14:textId="3A74DAC9" w:rsidR="001A41C1" w:rsidRPr="002F55CF" w:rsidRDefault="002F55CF" w:rsidP="008C544C">
      <w:pPr>
        <w:numPr>
          <w:ilvl w:val="0"/>
          <w:numId w:val="26"/>
        </w:numPr>
        <w:bidi/>
        <w:spacing w:before="120" w:after="120" w:line="276" w:lineRule="auto"/>
        <w:contextualSpacing/>
        <w:rPr>
          <w:rFonts w:eastAsia="Times New Roman" w:cs="Arial"/>
          <w:lang w:val="en-GB"/>
        </w:rPr>
      </w:pPr>
      <w:r w:rsidRPr="002F55CF">
        <w:rPr>
          <w:rFonts w:eastAsia="Times New Roman" w:cs="HelveticaNeue-Light" w:hint="cs"/>
          <w:bCs/>
          <w:rtl/>
          <w:lang w:val="en-GB"/>
        </w:rPr>
        <w:t>الوضع ضمن السياق</w:t>
      </w:r>
      <w:r>
        <w:rPr>
          <w:rFonts w:eastAsia="Times New Roman" w:cs="HelveticaNeue-Light" w:hint="cs"/>
          <w:b/>
          <w:rtl/>
          <w:lang w:val="en-GB"/>
        </w:rPr>
        <w:t xml:space="preserve">: </w:t>
      </w:r>
      <w:r w:rsidRPr="002F55CF">
        <w:rPr>
          <w:rFonts w:eastAsia="Times New Roman" w:cs="Times New Roman" w:hint="eastAsia"/>
          <w:b/>
          <w:rtl/>
          <w:lang w:val="en-GB"/>
        </w:rPr>
        <w:t>الأطر</w:t>
      </w:r>
      <w:r w:rsidRPr="002F55CF">
        <w:rPr>
          <w:rFonts w:eastAsia="Times New Roman" w:cs="Times New Roman"/>
          <w:b/>
          <w:rtl/>
          <w:lang w:val="en-GB"/>
        </w:rPr>
        <w:t xml:space="preserve"> </w:t>
      </w:r>
      <w:r w:rsidRPr="002F55CF">
        <w:rPr>
          <w:rFonts w:eastAsia="Times New Roman" w:cs="Times New Roman" w:hint="eastAsia"/>
          <w:b/>
          <w:rtl/>
          <w:lang w:val="en-GB"/>
        </w:rPr>
        <w:t>الزمنية</w:t>
      </w:r>
      <w:r w:rsidRPr="002F55CF">
        <w:rPr>
          <w:rFonts w:eastAsia="Times New Roman" w:cs="Times New Roman"/>
          <w:b/>
          <w:rtl/>
          <w:lang w:val="en-GB"/>
        </w:rPr>
        <w:t xml:space="preserve"> </w:t>
      </w:r>
      <w:r w:rsidRPr="002F55CF">
        <w:rPr>
          <w:rFonts w:eastAsia="Times New Roman" w:cs="Times New Roman" w:hint="eastAsia"/>
          <w:b/>
          <w:rtl/>
          <w:lang w:val="en-GB"/>
        </w:rPr>
        <w:t>للاستجابة</w:t>
      </w:r>
      <w:r w:rsidRPr="002F55CF">
        <w:rPr>
          <w:rFonts w:eastAsia="Times New Roman" w:cs="Times New Roman"/>
          <w:b/>
          <w:rtl/>
          <w:lang w:val="en-GB"/>
        </w:rPr>
        <w:t xml:space="preserve"> </w:t>
      </w:r>
      <w:r w:rsidRPr="002F55CF">
        <w:rPr>
          <w:rFonts w:eastAsia="Times New Roman" w:cs="Times New Roman" w:hint="eastAsia"/>
          <w:b/>
          <w:rtl/>
          <w:lang w:val="en-GB"/>
        </w:rPr>
        <w:t>في</w:t>
      </w:r>
      <w:r w:rsidRPr="002F55CF">
        <w:rPr>
          <w:rFonts w:eastAsia="Times New Roman" w:cs="Times New Roman"/>
          <w:b/>
          <w:rtl/>
          <w:lang w:val="en-GB"/>
        </w:rPr>
        <w:t xml:space="preserve"> </w:t>
      </w:r>
      <w:r w:rsidRPr="002F55CF">
        <w:rPr>
          <w:rFonts w:eastAsia="Times New Roman" w:cs="Times New Roman" w:hint="eastAsia"/>
          <w:b/>
          <w:rtl/>
          <w:lang w:val="en-GB"/>
        </w:rPr>
        <w:t>عملية</w:t>
      </w:r>
      <w:r w:rsidRPr="002F55CF">
        <w:rPr>
          <w:rFonts w:eastAsia="Times New Roman" w:cs="Times New Roman"/>
          <w:b/>
          <w:rtl/>
          <w:lang w:val="en-GB"/>
        </w:rPr>
        <w:t xml:space="preserve"> </w:t>
      </w:r>
      <w:r w:rsidRPr="002F55CF">
        <w:rPr>
          <w:rFonts w:eastAsia="Times New Roman" w:cs="Times New Roman" w:hint="eastAsia"/>
          <w:b/>
          <w:rtl/>
          <w:lang w:val="en-GB"/>
        </w:rPr>
        <w:t>إدارة</w:t>
      </w:r>
      <w:r w:rsidRPr="002F55CF">
        <w:rPr>
          <w:rFonts w:eastAsia="Times New Roman" w:cs="Times New Roman"/>
          <w:b/>
          <w:rtl/>
          <w:lang w:val="en-GB"/>
        </w:rPr>
        <w:t xml:space="preserve"> </w:t>
      </w:r>
      <w:r w:rsidR="00E57201" w:rsidRPr="002F55CF">
        <w:rPr>
          <w:rFonts w:eastAsia="Times New Roman" w:cs="Times New Roman" w:hint="cs"/>
          <w:b/>
          <w:rtl/>
          <w:lang w:val="en-GB"/>
        </w:rPr>
        <w:t>الحال</w:t>
      </w:r>
      <w:r w:rsidR="00E57201">
        <w:rPr>
          <w:rFonts w:eastAsia="Times New Roman" w:cs="Times New Roman" w:hint="cs"/>
          <w:b/>
          <w:rtl/>
          <w:lang w:val="en-GB"/>
        </w:rPr>
        <w:t xml:space="preserve">ة </w:t>
      </w:r>
      <w:r w:rsidR="00E57201" w:rsidRPr="002F55CF">
        <w:rPr>
          <w:rFonts w:eastAsia="Times New Roman" w:cs="Times New Roman" w:hint="cs"/>
          <w:b/>
          <w:rtl/>
          <w:lang w:val="en-GB"/>
        </w:rPr>
        <w:t>التي</w:t>
      </w:r>
      <w:r w:rsidRPr="002F55CF">
        <w:rPr>
          <w:rFonts w:eastAsia="Times New Roman" w:cs="Times New Roman"/>
          <w:b/>
          <w:rtl/>
          <w:lang w:val="en-GB"/>
        </w:rPr>
        <w:t xml:space="preserve"> </w:t>
      </w:r>
      <w:r w:rsidRPr="002F55CF">
        <w:rPr>
          <w:rFonts w:eastAsia="Times New Roman" w:cs="Times New Roman" w:hint="eastAsia"/>
          <w:b/>
          <w:rtl/>
          <w:lang w:val="en-GB"/>
        </w:rPr>
        <w:t>تتوافق</w:t>
      </w:r>
      <w:r w:rsidRPr="002F55CF">
        <w:rPr>
          <w:rFonts w:eastAsia="Times New Roman" w:cs="Times New Roman"/>
          <w:b/>
          <w:rtl/>
          <w:lang w:val="en-GB"/>
        </w:rPr>
        <w:t xml:space="preserve"> </w:t>
      </w:r>
      <w:r w:rsidRPr="002F55CF">
        <w:rPr>
          <w:rFonts w:eastAsia="Times New Roman" w:cs="Times New Roman" w:hint="eastAsia"/>
          <w:b/>
          <w:rtl/>
          <w:lang w:val="en-GB"/>
        </w:rPr>
        <w:t>مع</w:t>
      </w:r>
      <w:r w:rsidRPr="002F55CF">
        <w:rPr>
          <w:rFonts w:eastAsia="Times New Roman" w:cs="Times New Roman"/>
          <w:b/>
          <w:rtl/>
          <w:lang w:val="en-GB"/>
        </w:rPr>
        <w:t xml:space="preserve"> </w:t>
      </w:r>
      <w:r w:rsidRPr="002F55CF">
        <w:rPr>
          <w:rFonts w:eastAsia="Times New Roman" w:cs="Times New Roman" w:hint="eastAsia"/>
          <w:b/>
          <w:rtl/>
          <w:lang w:val="en-GB"/>
        </w:rPr>
        <w:t>كل</w:t>
      </w:r>
      <w:r w:rsidRPr="002F55CF">
        <w:rPr>
          <w:rFonts w:eastAsia="Times New Roman" w:cs="Times New Roman"/>
          <w:b/>
          <w:rtl/>
          <w:lang w:val="en-GB"/>
        </w:rPr>
        <w:t xml:space="preserve"> </w:t>
      </w:r>
      <w:r w:rsidRPr="002F55CF">
        <w:rPr>
          <w:rFonts w:eastAsia="Times New Roman" w:cs="Times New Roman" w:hint="eastAsia"/>
          <w:b/>
          <w:rtl/>
          <w:lang w:val="en-GB"/>
        </w:rPr>
        <w:t>مستوى</w:t>
      </w:r>
      <w:r w:rsidRPr="002F55CF">
        <w:rPr>
          <w:rFonts w:eastAsia="Times New Roman" w:cs="Times New Roman"/>
          <w:b/>
          <w:rtl/>
          <w:lang w:val="en-GB"/>
        </w:rPr>
        <w:t xml:space="preserve"> </w:t>
      </w:r>
      <w:r w:rsidRPr="002F55CF">
        <w:rPr>
          <w:rFonts w:eastAsia="Times New Roman" w:cs="Times New Roman" w:hint="eastAsia"/>
          <w:b/>
          <w:rtl/>
          <w:lang w:val="en-GB"/>
        </w:rPr>
        <w:t>من</w:t>
      </w:r>
      <w:r w:rsidRPr="002F55CF">
        <w:rPr>
          <w:rFonts w:eastAsia="Times New Roman" w:cs="Times New Roman"/>
          <w:b/>
          <w:rtl/>
          <w:lang w:val="en-GB"/>
        </w:rPr>
        <w:t xml:space="preserve"> </w:t>
      </w:r>
      <w:r w:rsidRPr="002F55CF">
        <w:rPr>
          <w:rFonts w:eastAsia="Times New Roman" w:cs="Times New Roman" w:hint="eastAsia"/>
          <w:b/>
          <w:rtl/>
          <w:lang w:val="en-GB"/>
        </w:rPr>
        <w:t>مستويات</w:t>
      </w:r>
      <w:r w:rsidRPr="002F55CF">
        <w:rPr>
          <w:rFonts w:eastAsia="Times New Roman" w:cs="Times New Roman"/>
          <w:b/>
          <w:rtl/>
          <w:lang w:val="en-GB"/>
        </w:rPr>
        <w:t xml:space="preserve"> </w:t>
      </w:r>
      <w:r w:rsidRPr="002F55CF">
        <w:rPr>
          <w:rFonts w:eastAsia="Times New Roman" w:cs="Times New Roman" w:hint="eastAsia"/>
          <w:b/>
          <w:rtl/>
          <w:lang w:val="en-GB"/>
        </w:rPr>
        <w:t>المخاطر</w:t>
      </w:r>
      <w:r w:rsidRPr="002F55CF">
        <w:rPr>
          <w:rFonts w:eastAsia="Times New Roman" w:cs="Times New Roman"/>
          <w:b/>
          <w:rtl/>
          <w:lang w:val="en-GB"/>
        </w:rPr>
        <w:t xml:space="preserve"> </w:t>
      </w:r>
      <w:r w:rsidRPr="002F55CF">
        <w:rPr>
          <w:rFonts w:eastAsia="Times New Roman" w:cs="Times New Roman" w:hint="eastAsia"/>
          <w:b/>
          <w:rtl/>
          <w:lang w:val="en-GB"/>
        </w:rPr>
        <w:t>يجب</w:t>
      </w:r>
      <w:r w:rsidRPr="002F55CF">
        <w:rPr>
          <w:rFonts w:eastAsia="Times New Roman" w:cs="Times New Roman"/>
          <w:b/>
          <w:rtl/>
          <w:lang w:val="en-GB"/>
        </w:rPr>
        <w:t xml:space="preserve"> </w:t>
      </w:r>
      <w:r w:rsidRPr="002F55CF">
        <w:rPr>
          <w:rFonts w:eastAsia="Times New Roman" w:cs="Times New Roman" w:hint="eastAsia"/>
          <w:b/>
          <w:rtl/>
          <w:lang w:val="en-GB"/>
        </w:rPr>
        <w:t>أن</w:t>
      </w:r>
      <w:r w:rsidRPr="002F55CF">
        <w:rPr>
          <w:rFonts w:eastAsia="Times New Roman" w:cs="Times New Roman"/>
          <w:b/>
          <w:rtl/>
          <w:lang w:val="en-GB"/>
        </w:rPr>
        <w:t xml:space="preserve"> </w:t>
      </w:r>
      <w:r w:rsidRPr="002F55CF">
        <w:rPr>
          <w:rFonts w:eastAsia="Times New Roman" w:cs="Times New Roman" w:hint="eastAsia"/>
          <w:b/>
          <w:rtl/>
          <w:lang w:val="en-GB"/>
        </w:rPr>
        <w:t>تكون</w:t>
      </w:r>
      <w:r w:rsidRPr="002F55CF">
        <w:rPr>
          <w:rFonts w:eastAsia="Times New Roman" w:cs="Times New Roman"/>
          <w:b/>
          <w:rtl/>
          <w:lang w:val="en-GB"/>
        </w:rPr>
        <w:t xml:space="preserve"> </w:t>
      </w:r>
      <w:r w:rsidRPr="002F55CF">
        <w:rPr>
          <w:rFonts w:eastAsia="Times New Roman" w:cs="Times New Roman" w:hint="eastAsia"/>
          <w:b/>
          <w:rtl/>
          <w:lang w:val="en-GB"/>
        </w:rPr>
        <w:t>في</w:t>
      </w:r>
      <w:r w:rsidRPr="002F55CF">
        <w:rPr>
          <w:rFonts w:eastAsia="Times New Roman" w:cs="Times New Roman"/>
          <w:b/>
          <w:rtl/>
          <w:lang w:val="en-GB"/>
        </w:rPr>
        <w:t xml:space="preserve"> </w:t>
      </w:r>
      <w:r w:rsidRPr="002F55CF">
        <w:rPr>
          <w:rFonts w:eastAsia="Times New Roman" w:cs="Times New Roman" w:hint="eastAsia"/>
          <w:b/>
          <w:rtl/>
          <w:lang w:val="en-GB"/>
        </w:rPr>
        <w:t>سياقها</w:t>
      </w:r>
      <w:r w:rsidRPr="002F55CF">
        <w:rPr>
          <w:rFonts w:eastAsia="Times New Roman" w:cs="Times New Roman"/>
          <w:b/>
          <w:rtl/>
          <w:lang w:val="en-GB"/>
        </w:rPr>
        <w:t xml:space="preserve"> </w:t>
      </w:r>
      <w:r w:rsidRPr="002F55CF">
        <w:rPr>
          <w:rFonts w:eastAsia="Times New Roman" w:cs="Times New Roman" w:hint="eastAsia"/>
          <w:b/>
          <w:rtl/>
          <w:lang w:val="en-GB"/>
        </w:rPr>
        <w:t>الصحيح</w:t>
      </w:r>
      <w:r w:rsidRPr="002F55CF">
        <w:rPr>
          <w:rFonts w:eastAsia="Times New Roman" w:cs="Times New Roman"/>
          <w:b/>
          <w:rtl/>
          <w:lang w:val="en-GB"/>
        </w:rPr>
        <w:t xml:space="preserve">. </w:t>
      </w:r>
      <w:r w:rsidRPr="002F55CF">
        <w:rPr>
          <w:rFonts w:eastAsia="Times New Roman" w:cs="Times New Roman" w:hint="eastAsia"/>
          <w:b/>
          <w:rtl/>
          <w:lang w:val="en-GB"/>
        </w:rPr>
        <w:t>يجب</w:t>
      </w:r>
      <w:r w:rsidRPr="002F55CF">
        <w:rPr>
          <w:rFonts w:eastAsia="Times New Roman" w:cs="Times New Roman"/>
          <w:b/>
          <w:rtl/>
          <w:lang w:val="en-GB"/>
        </w:rPr>
        <w:t xml:space="preserve"> </w:t>
      </w:r>
      <w:r w:rsidRPr="002F55CF">
        <w:rPr>
          <w:rFonts w:eastAsia="Times New Roman" w:cs="Times New Roman" w:hint="eastAsia"/>
          <w:b/>
          <w:rtl/>
          <w:lang w:val="en-GB"/>
        </w:rPr>
        <w:t>أيضًا</w:t>
      </w:r>
      <w:r w:rsidRPr="002F55CF">
        <w:rPr>
          <w:rFonts w:eastAsia="Times New Roman" w:cs="Times New Roman"/>
          <w:b/>
          <w:rtl/>
          <w:lang w:val="en-GB"/>
        </w:rPr>
        <w:t xml:space="preserve"> </w:t>
      </w:r>
      <w:r w:rsidRPr="002F55CF">
        <w:rPr>
          <w:rFonts w:eastAsia="Times New Roman" w:cs="Times New Roman" w:hint="eastAsia"/>
          <w:b/>
          <w:rtl/>
          <w:lang w:val="en-GB"/>
        </w:rPr>
        <w:t>تكييف</w:t>
      </w:r>
      <w:r w:rsidRPr="002F55CF">
        <w:rPr>
          <w:rFonts w:eastAsia="Times New Roman" w:cs="Times New Roman"/>
          <w:b/>
          <w:rtl/>
          <w:lang w:val="en-GB"/>
        </w:rPr>
        <w:t xml:space="preserve"> </w:t>
      </w:r>
      <w:r w:rsidRPr="002F55CF">
        <w:rPr>
          <w:rFonts w:eastAsia="Times New Roman" w:cs="Times New Roman" w:hint="eastAsia"/>
          <w:b/>
          <w:rtl/>
          <w:lang w:val="en-GB"/>
        </w:rPr>
        <w:t>محتوى</w:t>
      </w:r>
      <w:r w:rsidRPr="002F55CF">
        <w:rPr>
          <w:rFonts w:eastAsia="Times New Roman" w:cs="Times New Roman"/>
          <w:b/>
          <w:rtl/>
          <w:lang w:val="en-GB"/>
        </w:rPr>
        <w:t xml:space="preserve"> </w:t>
      </w:r>
      <w:r w:rsidRPr="002F55CF">
        <w:rPr>
          <w:rFonts w:eastAsia="Times New Roman" w:cs="Times New Roman" w:hint="eastAsia"/>
          <w:b/>
          <w:rtl/>
          <w:lang w:val="en-GB"/>
        </w:rPr>
        <w:t>الجدول</w:t>
      </w:r>
      <w:r w:rsidRPr="002F55CF">
        <w:rPr>
          <w:rFonts w:eastAsia="Times New Roman" w:cs="Times New Roman"/>
          <w:b/>
          <w:rtl/>
          <w:lang w:val="en-GB"/>
        </w:rPr>
        <w:t xml:space="preserve"> </w:t>
      </w:r>
      <w:r w:rsidRPr="002F55CF">
        <w:rPr>
          <w:rFonts w:eastAsia="Times New Roman" w:cs="Times New Roman" w:hint="eastAsia"/>
          <w:b/>
          <w:rtl/>
          <w:lang w:val="en-GB"/>
        </w:rPr>
        <w:t>وتوسيعه</w:t>
      </w:r>
      <w:r w:rsidRPr="002F55CF">
        <w:rPr>
          <w:rFonts w:eastAsia="Times New Roman" w:cs="Times New Roman"/>
          <w:b/>
          <w:rtl/>
          <w:lang w:val="en-GB"/>
        </w:rPr>
        <w:t xml:space="preserve"> </w:t>
      </w:r>
      <w:r w:rsidRPr="002F55CF">
        <w:rPr>
          <w:rFonts w:eastAsia="Times New Roman" w:cs="Times New Roman" w:hint="eastAsia"/>
          <w:b/>
          <w:rtl/>
          <w:lang w:val="en-GB"/>
        </w:rPr>
        <w:t>استنادًا</w:t>
      </w:r>
      <w:r w:rsidRPr="002F55CF">
        <w:rPr>
          <w:rFonts w:eastAsia="Times New Roman" w:cs="Times New Roman"/>
          <w:b/>
          <w:rtl/>
          <w:lang w:val="en-GB"/>
        </w:rPr>
        <w:t xml:space="preserve"> </w:t>
      </w:r>
      <w:r w:rsidRPr="002F55CF">
        <w:rPr>
          <w:rFonts w:eastAsia="Times New Roman" w:cs="Times New Roman" w:hint="eastAsia"/>
          <w:b/>
          <w:rtl/>
          <w:lang w:val="en-GB"/>
        </w:rPr>
        <w:t>إلى</w:t>
      </w:r>
      <w:r w:rsidRPr="002F55CF">
        <w:rPr>
          <w:rFonts w:eastAsia="Times New Roman" w:cs="Times New Roman"/>
          <w:b/>
          <w:rtl/>
          <w:lang w:val="en-GB"/>
        </w:rPr>
        <w:t xml:space="preserve"> </w:t>
      </w:r>
      <w:r w:rsidRPr="002F55CF">
        <w:rPr>
          <w:rFonts w:eastAsia="Times New Roman" w:cs="Times New Roman" w:hint="eastAsia"/>
          <w:b/>
          <w:rtl/>
          <w:lang w:val="en-GB"/>
        </w:rPr>
        <w:t>المشكلات</w:t>
      </w:r>
      <w:r w:rsidRPr="002F55CF">
        <w:rPr>
          <w:rFonts w:eastAsia="Times New Roman" w:cs="Times New Roman"/>
          <w:b/>
          <w:rtl/>
          <w:lang w:val="en-GB"/>
        </w:rPr>
        <w:t xml:space="preserve"> </w:t>
      </w:r>
      <w:r w:rsidRPr="002F55CF">
        <w:rPr>
          <w:rFonts w:eastAsia="Times New Roman" w:cs="Times New Roman" w:hint="eastAsia"/>
          <w:b/>
          <w:rtl/>
          <w:lang w:val="en-GB"/>
        </w:rPr>
        <w:t>التي</w:t>
      </w:r>
      <w:r w:rsidRPr="002F55CF">
        <w:rPr>
          <w:rFonts w:eastAsia="Times New Roman" w:cs="Times New Roman"/>
          <w:b/>
          <w:rtl/>
          <w:lang w:val="en-GB"/>
        </w:rPr>
        <w:t xml:space="preserve"> </w:t>
      </w:r>
      <w:r w:rsidRPr="002F55CF">
        <w:rPr>
          <w:rFonts w:eastAsia="Times New Roman" w:cs="Times New Roman" w:hint="eastAsia"/>
          <w:b/>
          <w:rtl/>
          <w:lang w:val="en-GB"/>
        </w:rPr>
        <w:t>تتم</w:t>
      </w:r>
      <w:r w:rsidRPr="002F55CF">
        <w:rPr>
          <w:rFonts w:eastAsia="Times New Roman" w:cs="Times New Roman"/>
          <w:b/>
          <w:rtl/>
          <w:lang w:val="en-GB"/>
        </w:rPr>
        <w:t xml:space="preserve"> </w:t>
      </w:r>
      <w:r w:rsidRPr="002F55CF">
        <w:rPr>
          <w:rFonts w:eastAsia="Times New Roman" w:cs="Times New Roman" w:hint="eastAsia"/>
          <w:b/>
          <w:rtl/>
          <w:lang w:val="en-GB"/>
        </w:rPr>
        <w:t>معالجتها</w:t>
      </w:r>
      <w:r w:rsidRPr="002F55CF">
        <w:rPr>
          <w:rFonts w:eastAsia="Times New Roman" w:cs="Times New Roman"/>
          <w:b/>
          <w:rtl/>
          <w:lang w:val="en-GB"/>
        </w:rPr>
        <w:t xml:space="preserve"> </w:t>
      </w:r>
      <w:r w:rsidRPr="002F55CF">
        <w:rPr>
          <w:rFonts w:eastAsia="Times New Roman" w:cs="Times New Roman" w:hint="eastAsia"/>
          <w:b/>
          <w:rtl/>
          <w:lang w:val="en-GB"/>
        </w:rPr>
        <w:t>وتحليل</w:t>
      </w:r>
      <w:r w:rsidRPr="002F55CF">
        <w:rPr>
          <w:rFonts w:eastAsia="Times New Roman" w:cs="Times New Roman"/>
          <w:b/>
          <w:rtl/>
          <w:lang w:val="en-GB"/>
        </w:rPr>
        <w:t xml:space="preserve"> </w:t>
      </w:r>
      <w:r w:rsidRPr="002F55CF">
        <w:rPr>
          <w:rFonts w:eastAsia="Times New Roman" w:cs="Times New Roman" w:hint="eastAsia"/>
          <w:b/>
          <w:rtl/>
          <w:lang w:val="en-GB"/>
        </w:rPr>
        <w:t>المخاطر</w:t>
      </w:r>
      <w:r w:rsidRPr="002F55CF">
        <w:rPr>
          <w:rFonts w:eastAsia="Times New Roman" w:cs="Times New Roman"/>
          <w:b/>
          <w:rtl/>
          <w:lang w:val="en-GB"/>
        </w:rPr>
        <w:t xml:space="preserve"> </w:t>
      </w:r>
      <w:r w:rsidRPr="002F55CF">
        <w:rPr>
          <w:rFonts w:eastAsia="Times New Roman" w:cs="Times New Roman" w:hint="eastAsia"/>
          <w:b/>
          <w:rtl/>
          <w:lang w:val="en-GB"/>
        </w:rPr>
        <w:t>الشامل</w:t>
      </w:r>
      <w:r w:rsidRPr="002F55CF">
        <w:rPr>
          <w:rFonts w:eastAsia="Times New Roman" w:cs="Times New Roman"/>
          <w:b/>
          <w:rtl/>
          <w:lang w:val="en-GB"/>
        </w:rPr>
        <w:t xml:space="preserve"> </w:t>
      </w:r>
      <w:r w:rsidRPr="002F55CF">
        <w:rPr>
          <w:rFonts w:eastAsia="Times New Roman" w:cs="Times New Roman" w:hint="eastAsia"/>
          <w:b/>
          <w:rtl/>
          <w:lang w:val="en-GB"/>
        </w:rPr>
        <w:t>في</w:t>
      </w:r>
      <w:r>
        <w:rPr>
          <w:rFonts w:eastAsia="Times New Roman" w:cs="Times New Roman" w:hint="cs"/>
          <w:b/>
          <w:rtl/>
          <w:lang w:val="en-GB"/>
        </w:rPr>
        <w:t xml:space="preserve"> ضمن</w:t>
      </w:r>
      <w:r w:rsidRPr="002F55CF">
        <w:rPr>
          <w:rFonts w:eastAsia="Times New Roman" w:cs="Times New Roman"/>
          <w:b/>
          <w:rtl/>
          <w:lang w:val="en-GB"/>
        </w:rPr>
        <w:t xml:space="preserve"> </w:t>
      </w:r>
      <w:r w:rsidRPr="002F55CF">
        <w:rPr>
          <w:rFonts w:eastAsia="Times New Roman" w:cs="Times New Roman" w:hint="eastAsia"/>
          <w:b/>
          <w:rtl/>
          <w:lang w:val="en-GB"/>
        </w:rPr>
        <w:t>السياق</w:t>
      </w:r>
      <w:r w:rsidRPr="002F55CF">
        <w:rPr>
          <w:rFonts w:eastAsia="Times New Roman" w:cs="Times New Roman"/>
          <w:b/>
          <w:rtl/>
          <w:lang w:val="en-GB"/>
        </w:rPr>
        <w:t xml:space="preserve"> (</w:t>
      </w:r>
      <w:r w:rsidRPr="002F55CF">
        <w:rPr>
          <w:rFonts w:eastAsia="Times New Roman" w:cs="Times New Roman" w:hint="eastAsia"/>
          <w:b/>
          <w:rtl/>
          <w:lang w:val="en-GB"/>
        </w:rPr>
        <w:t>بما</w:t>
      </w:r>
      <w:r w:rsidRPr="002F55CF">
        <w:rPr>
          <w:rFonts w:eastAsia="Times New Roman" w:cs="Times New Roman"/>
          <w:b/>
          <w:rtl/>
          <w:lang w:val="en-GB"/>
        </w:rPr>
        <w:t xml:space="preserve"> </w:t>
      </w:r>
      <w:r w:rsidRPr="002F55CF">
        <w:rPr>
          <w:rFonts w:eastAsia="Times New Roman" w:cs="Times New Roman" w:hint="eastAsia"/>
          <w:b/>
          <w:rtl/>
          <w:lang w:val="en-GB"/>
        </w:rPr>
        <w:t>في</w:t>
      </w:r>
      <w:r w:rsidRPr="002F55CF">
        <w:rPr>
          <w:rFonts w:eastAsia="Times New Roman" w:cs="Times New Roman"/>
          <w:b/>
          <w:rtl/>
          <w:lang w:val="en-GB"/>
        </w:rPr>
        <w:t xml:space="preserve"> </w:t>
      </w:r>
      <w:r w:rsidRPr="002F55CF">
        <w:rPr>
          <w:rFonts w:eastAsia="Times New Roman" w:cs="Times New Roman" w:hint="eastAsia"/>
          <w:b/>
          <w:rtl/>
          <w:lang w:val="en-GB"/>
        </w:rPr>
        <w:t>ذلك</w:t>
      </w:r>
      <w:r w:rsidRPr="002F55CF">
        <w:rPr>
          <w:rFonts w:eastAsia="Times New Roman" w:cs="Times New Roman"/>
          <w:b/>
          <w:rtl/>
          <w:lang w:val="en-GB"/>
        </w:rPr>
        <w:t xml:space="preserve"> </w:t>
      </w:r>
      <w:r w:rsidRPr="002F55CF">
        <w:rPr>
          <w:rFonts w:eastAsia="Times New Roman" w:cs="Times New Roman" w:hint="eastAsia"/>
          <w:b/>
          <w:rtl/>
          <w:lang w:val="en-GB"/>
        </w:rPr>
        <w:t>أبعاد</w:t>
      </w:r>
      <w:r w:rsidRPr="002F55CF">
        <w:rPr>
          <w:rFonts w:eastAsia="Times New Roman" w:cs="Times New Roman"/>
          <w:b/>
          <w:rtl/>
          <w:lang w:val="en-GB"/>
        </w:rPr>
        <w:t xml:space="preserve"> </w:t>
      </w:r>
      <w:r w:rsidRPr="002F55CF">
        <w:rPr>
          <w:rFonts w:eastAsia="Times New Roman" w:cs="Times New Roman" w:hint="eastAsia"/>
          <w:b/>
          <w:rtl/>
          <w:lang w:val="en-GB"/>
        </w:rPr>
        <w:t>الضعف</w:t>
      </w:r>
      <w:r w:rsidRPr="002F55CF">
        <w:rPr>
          <w:rFonts w:eastAsia="Times New Roman" w:cs="Times New Roman"/>
          <w:b/>
          <w:rtl/>
          <w:lang w:val="en-GB"/>
        </w:rPr>
        <w:t xml:space="preserve"> </w:t>
      </w:r>
      <w:r w:rsidRPr="002F55CF">
        <w:rPr>
          <w:rFonts w:eastAsia="Times New Roman" w:cs="Times New Roman" w:hint="eastAsia"/>
          <w:b/>
          <w:rtl/>
          <w:lang w:val="en-GB"/>
        </w:rPr>
        <w:t>حول</w:t>
      </w:r>
      <w:r w:rsidRPr="002F55CF">
        <w:rPr>
          <w:rFonts w:eastAsia="Times New Roman" w:cs="Times New Roman"/>
          <w:b/>
          <w:rtl/>
          <w:lang w:val="en-GB"/>
        </w:rPr>
        <w:t xml:space="preserve"> </w:t>
      </w:r>
      <w:r w:rsidRPr="002F55CF">
        <w:rPr>
          <w:rFonts w:eastAsia="Times New Roman" w:cs="Times New Roman" w:hint="eastAsia"/>
          <w:b/>
          <w:rtl/>
          <w:lang w:val="en-GB"/>
        </w:rPr>
        <w:t>النوع</w:t>
      </w:r>
      <w:r w:rsidRPr="002F55CF">
        <w:rPr>
          <w:rFonts w:eastAsia="Times New Roman" w:cs="Times New Roman"/>
          <w:b/>
          <w:rtl/>
          <w:lang w:val="en-GB"/>
        </w:rPr>
        <w:t xml:space="preserve"> </w:t>
      </w:r>
      <w:r w:rsidRPr="002F55CF">
        <w:rPr>
          <w:rFonts w:eastAsia="Times New Roman" w:cs="Times New Roman" w:hint="eastAsia"/>
          <w:b/>
          <w:rtl/>
          <w:lang w:val="en-GB"/>
        </w:rPr>
        <w:t>الاجتماعي</w:t>
      </w:r>
      <w:r w:rsidRPr="002F55CF">
        <w:rPr>
          <w:rFonts w:eastAsia="Times New Roman" w:cs="Times New Roman"/>
          <w:b/>
          <w:rtl/>
          <w:lang w:val="en-GB"/>
        </w:rPr>
        <w:t>).</w:t>
      </w:r>
    </w:p>
    <w:p w14:paraId="54D5B4C9" w14:textId="77777777" w:rsidR="002F55CF" w:rsidRPr="002F55CF" w:rsidRDefault="002F55CF" w:rsidP="008C544C">
      <w:pPr>
        <w:bidi/>
        <w:spacing w:before="120" w:after="120" w:line="276" w:lineRule="auto"/>
        <w:ind w:left="720"/>
        <w:contextualSpacing/>
        <w:rPr>
          <w:rFonts w:eastAsia="Times New Roman" w:cs="Arial"/>
          <w:lang w:val="en-GB"/>
        </w:rPr>
      </w:pPr>
    </w:p>
    <w:p w14:paraId="6C03FDE7" w14:textId="1F08D4F6" w:rsidR="002F55CF" w:rsidRDefault="002F55CF" w:rsidP="008C544C">
      <w:pPr>
        <w:numPr>
          <w:ilvl w:val="0"/>
          <w:numId w:val="26"/>
        </w:numPr>
        <w:bidi/>
        <w:spacing w:before="120" w:after="120" w:line="276" w:lineRule="auto"/>
        <w:contextualSpacing/>
        <w:rPr>
          <w:rFonts w:eastAsia="Times New Roman" w:cs="Arial"/>
          <w:lang w:val="en-GB"/>
        </w:rPr>
      </w:pPr>
      <w:r w:rsidRPr="002F55CF">
        <w:rPr>
          <w:rFonts w:eastAsia="Times New Roman" w:cs="Arial" w:hint="eastAsia"/>
          <w:bCs/>
          <w:rtl/>
          <w:lang w:val="en-GB"/>
        </w:rPr>
        <w:t>تقييم</w:t>
      </w:r>
      <w:r w:rsidRPr="002F55CF">
        <w:rPr>
          <w:rFonts w:eastAsia="Times New Roman" w:cs="Arial"/>
          <w:bCs/>
          <w:rtl/>
          <w:lang w:val="en-GB"/>
        </w:rPr>
        <w:t xml:space="preserve"> </w:t>
      </w:r>
      <w:r w:rsidRPr="002F55CF">
        <w:rPr>
          <w:rFonts w:eastAsia="Times New Roman" w:cs="Arial" w:hint="eastAsia"/>
          <w:bCs/>
          <w:rtl/>
          <w:lang w:val="en-GB"/>
        </w:rPr>
        <w:t>مستوى</w:t>
      </w:r>
      <w:r w:rsidRPr="002F55CF">
        <w:rPr>
          <w:rFonts w:eastAsia="Times New Roman" w:cs="Arial"/>
          <w:bCs/>
          <w:rtl/>
          <w:lang w:val="en-GB"/>
        </w:rPr>
        <w:t xml:space="preserve"> </w:t>
      </w:r>
      <w:r w:rsidRPr="002F55CF">
        <w:rPr>
          <w:rFonts w:eastAsia="Times New Roman" w:cs="Arial" w:hint="eastAsia"/>
          <w:bCs/>
          <w:rtl/>
          <w:lang w:val="en-GB"/>
        </w:rPr>
        <w:t>الخطر</w:t>
      </w:r>
      <w:r w:rsidRPr="002F55CF">
        <w:rPr>
          <w:rFonts w:eastAsia="Times New Roman" w:cs="Arial"/>
          <w:bCs/>
          <w:rtl/>
          <w:lang w:val="en-GB"/>
        </w:rPr>
        <w:t xml:space="preserve"> </w:t>
      </w:r>
      <w:r w:rsidRPr="002F55CF">
        <w:rPr>
          <w:rFonts w:eastAsia="Times New Roman" w:cs="Arial" w:hint="eastAsia"/>
          <w:bCs/>
          <w:rtl/>
          <w:lang w:val="en-GB"/>
        </w:rPr>
        <w:t>فيما</w:t>
      </w:r>
      <w:r w:rsidRPr="002F55CF">
        <w:rPr>
          <w:rFonts w:eastAsia="Times New Roman" w:cs="Arial"/>
          <w:bCs/>
          <w:rtl/>
          <w:lang w:val="en-GB"/>
        </w:rPr>
        <w:t xml:space="preserve"> </w:t>
      </w:r>
      <w:r w:rsidRPr="002F55CF">
        <w:rPr>
          <w:rFonts w:eastAsia="Times New Roman" w:cs="Arial" w:hint="eastAsia"/>
          <w:bCs/>
          <w:rtl/>
          <w:lang w:val="en-GB"/>
        </w:rPr>
        <w:t>يتعلق</w:t>
      </w:r>
      <w:r w:rsidRPr="002F55CF">
        <w:rPr>
          <w:rFonts w:eastAsia="Times New Roman" w:cs="Arial"/>
          <w:bCs/>
          <w:rtl/>
          <w:lang w:val="en-GB"/>
        </w:rPr>
        <w:t xml:space="preserve"> </w:t>
      </w:r>
      <w:r w:rsidRPr="002F55CF">
        <w:rPr>
          <w:rFonts w:eastAsia="Times New Roman" w:cs="Arial" w:hint="eastAsia"/>
          <w:bCs/>
          <w:rtl/>
          <w:lang w:val="en-GB"/>
        </w:rPr>
        <w:t>بالحماية</w:t>
      </w:r>
      <w:r w:rsidRPr="002F55CF">
        <w:rPr>
          <w:rFonts w:eastAsia="Times New Roman" w:cs="Arial"/>
          <w:b/>
          <w:rtl/>
          <w:lang w:val="en-GB"/>
        </w:rPr>
        <w:t>:</w:t>
      </w:r>
      <w:r w:rsidR="001A41C1" w:rsidRPr="001A41C1">
        <w:rPr>
          <w:rFonts w:eastAsia="Times New Roman" w:cs="Arial"/>
          <w:b/>
          <w:lang w:val="en-GB"/>
        </w:rPr>
        <w:t xml:space="preserve"> </w:t>
      </w:r>
      <w:r w:rsidRPr="002F55CF">
        <w:rPr>
          <w:rFonts w:eastAsia="Times New Roman" w:cs="Arial" w:hint="eastAsia"/>
          <w:rtl/>
          <w:lang w:val="en-GB"/>
        </w:rPr>
        <w:t>عند</w:t>
      </w:r>
      <w:r w:rsidRPr="002F55CF">
        <w:rPr>
          <w:rFonts w:eastAsia="Times New Roman" w:cs="Arial"/>
          <w:rtl/>
          <w:lang w:val="en-GB"/>
        </w:rPr>
        <w:t xml:space="preserve"> </w:t>
      </w:r>
      <w:r w:rsidRPr="002F55CF">
        <w:rPr>
          <w:rFonts w:eastAsia="Times New Roman" w:cs="Arial" w:hint="eastAsia"/>
          <w:rtl/>
          <w:lang w:val="en-GB"/>
        </w:rPr>
        <w:t>تقييم</w:t>
      </w:r>
      <w:r w:rsidRPr="002F55CF">
        <w:rPr>
          <w:rFonts w:eastAsia="Times New Roman" w:cs="Arial"/>
          <w:rtl/>
          <w:lang w:val="en-GB"/>
        </w:rPr>
        <w:t xml:space="preserve"> </w:t>
      </w:r>
      <w:r w:rsidRPr="002F55CF">
        <w:rPr>
          <w:rFonts w:eastAsia="Times New Roman" w:cs="Arial" w:hint="eastAsia"/>
          <w:rtl/>
          <w:lang w:val="en-GB"/>
        </w:rPr>
        <w:t>مستوى</w:t>
      </w:r>
      <w:r w:rsidRPr="002F55CF">
        <w:rPr>
          <w:rFonts w:eastAsia="Times New Roman" w:cs="Arial"/>
          <w:rtl/>
          <w:lang w:val="en-GB"/>
        </w:rPr>
        <w:t xml:space="preserve"> </w:t>
      </w:r>
      <w:r w:rsidRPr="002F55CF">
        <w:rPr>
          <w:rFonts w:eastAsia="Times New Roman" w:cs="Arial" w:hint="eastAsia"/>
          <w:rtl/>
          <w:lang w:val="en-GB"/>
        </w:rPr>
        <w:t>الخطر</w:t>
      </w:r>
      <w:r w:rsidRPr="002F55CF">
        <w:rPr>
          <w:rFonts w:eastAsia="Times New Roman" w:cs="Arial"/>
          <w:rtl/>
          <w:lang w:val="en-GB"/>
        </w:rPr>
        <w:t xml:space="preserve"> </w:t>
      </w:r>
      <w:r w:rsidRPr="002F55CF">
        <w:rPr>
          <w:rFonts w:eastAsia="Times New Roman" w:cs="Arial" w:hint="eastAsia"/>
          <w:rtl/>
          <w:lang w:val="en-GB"/>
        </w:rPr>
        <w:t>لمخاوف</w:t>
      </w:r>
      <w:r w:rsidRPr="002F55CF">
        <w:rPr>
          <w:rFonts w:eastAsia="Times New Roman" w:cs="Arial"/>
          <w:rtl/>
          <w:lang w:val="en-GB"/>
        </w:rPr>
        <w:t xml:space="preserve"> </w:t>
      </w:r>
      <w:r w:rsidRPr="002F55CF">
        <w:rPr>
          <w:rFonts w:eastAsia="Times New Roman" w:cs="Arial" w:hint="eastAsia"/>
          <w:rtl/>
          <w:lang w:val="en-GB"/>
        </w:rPr>
        <w:t>الحماية</w:t>
      </w:r>
      <w:r w:rsidRPr="002F55CF">
        <w:rPr>
          <w:rFonts w:eastAsia="Times New Roman" w:cs="Arial"/>
          <w:rtl/>
          <w:lang w:val="en-GB"/>
        </w:rPr>
        <w:t xml:space="preserve"> (</w:t>
      </w:r>
      <w:r w:rsidRPr="002F55CF">
        <w:rPr>
          <w:rFonts w:eastAsia="Times New Roman" w:cs="Arial" w:hint="eastAsia"/>
          <w:rtl/>
          <w:lang w:val="en-GB"/>
        </w:rPr>
        <w:t>مثل</w:t>
      </w:r>
      <w:r w:rsidRPr="002F55CF">
        <w:rPr>
          <w:rFonts w:eastAsia="Times New Roman" w:cs="Arial"/>
          <w:rtl/>
          <w:lang w:val="en-GB"/>
        </w:rPr>
        <w:t xml:space="preserve"> </w:t>
      </w:r>
      <w:r w:rsidRPr="002F55CF">
        <w:rPr>
          <w:rFonts w:eastAsia="Times New Roman" w:cs="Arial" w:hint="eastAsia"/>
          <w:rtl/>
          <w:lang w:val="en-GB"/>
        </w:rPr>
        <w:t>العنف</w:t>
      </w:r>
      <w:r w:rsidRPr="002F55CF">
        <w:rPr>
          <w:rFonts w:eastAsia="Times New Roman" w:cs="Arial"/>
          <w:rtl/>
          <w:lang w:val="en-GB"/>
        </w:rPr>
        <w:t xml:space="preserve"> </w:t>
      </w:r>
      <w:r w:rsidRPr="002F55CF">
        <w:rPr>
          <w:rFonts w:eastAsia="Times New Roman" w:cs="Arial" w:hint="eastAsia"/>
          <w:rtl/>
          <w:lang w:val="en-GB"/>
        </w:rPr>
        <w:t>الجسدي</w:t>
      </w:r>
      <w:r w:rsidRPr="002F55CF">
        <w:rPr>
          <w:rFonts w:eastAsia="Times New Roman" w:cs="Arial"/>
          <w:rtl/>
          <w:lang w:val="en-GB"/>
        </w:rPr>
        <w:t xml:space="preserve"> </w:t>
      </w:r>
      <w:r w:rsidRPr="002F55CF">
        <w:rPr>
          <w:rFonts w:eastAsia="Times New Roman" w:cs="Arial" w:hint="eastAsia"/>
          <w:rtl/>
          <w:lang w:val="en-GB"/>
        </w:rPr>
        <w:t>والإيذاء</w:t>
      </w:r>
      <w:r w:rsidRPr="002F55CF">
        <w:rPr>
          <w:rFonts w:eastAsia="Times New Roman" w:cs="Arial"/>
          <w:rtl/>
          <w:lang w:val="en-GB"/>
        </w:rPr>
        <w:t xml:space="preserve"> </w:t>
      </w:r>
      <w:r w:rsidRPr="002F55CF">
        <w:rPr>
          <w:rFonts w:eastAsia="Times New Roman" w:cs="Arial" w:hint="eastAsia"/>
          <w:rtl/>
          <w:lang w:val="en-GB"/>
        </w:rPr>
        <w:t>والإهمال</w:t>
      </w:r>
      <w:r w:rsidRPr="002F55CF">
        <w:rPr>
          <w:rFonts w:eastAsia="Times New Roman" w:cs="Arial"/>
          <w:rtl/>
          <w:lang w:val="en-GB"/>
        </w:rPr>
        <w:t xml:space="preserve"> </w:t>
      </w:r>
      <w:r w:rsidRPr="002F55CF">
        <w:rPr>
          <w:rFonts w:eastAsia="Times New Roman" w:cs="Arial" w:hint="eastAsia"/>
          <w:rtl/>
          <w:lang w:val="en-GB"/>
        </w:rPr>
        <w:t>وعم</w:t>
      </w:r>
      <w:r>
        <w:rPr>
          <w:rFonts w:eastAsia="Times New Roman" w:cs="Arial" w:hint="cs"/>
          <w:rtl/>
          <w:lang w:val="en-GB"/>
        </w:rPr>
        <w:t>ا</w:t>
      </w:r>
      <w:r w:rsidRPr="002F55CF">
        <w:rPr>
          <w:rFonts w:eastAsia="Times New Roman" w:cs="Arial" w:hint="eastAsia"/>
          <w:rtl/>
          <w:lang w:val="en-GB"/>
        </w:rPr>
        <w:t>ل</w:t>
      </w:r>
      <w:r>
        <w:rPr>
          <w:rFonts w:eastAsia="Times New Roman" w:cs="Arial" w:hint="cs"/>
          <w:rtl/>
          <w:lang w:val="en-GB"/>
        </w:rPr>
        <w:t>ة</w:t>
      </w:r>
      <w:r w:rsidRPr="002F55CF">
        <w:rPr>
          <w:rFonts w:eastAsia="Times New Roman" w:cs="Arial"/>
          <w:rtl/>
          <w:lang w:val="en-GB"/>
        </w:rPr>
        <w:t xml:space="preserve"> </w:t>
      </w:r>
      <w:r w:rsidR="00160AF7" w:rsidRPr="002F55CF">
        <w:rPr>
          <w:rFonts w:eastAsia="Times New Roman" w:cs="Arial" w:hint="cs"/>
          <w:rtl/>
          <w:lang w:val="en-GB"/>
        </w:rPr>
        <w:t xml:space="preserve">الأطفال) </w:t>
      </w:r>
      <w:r w:rsidR="00160AF7">
        <w:rPr>
          <w:rFonts w:eastAsia="Times New Roman" w:cs="Arial" w:hint="cs"/>
          <w:rtl/>
          <w:lang w:val="en-GB"/>
        </w:rPr>
        <w:t>فإن</w:t>
      </w:r>
      <w:r w:rsidRPr="002F55CF">
        <w:rPr>
          <w:rFonts w:eastAsia="Times New Roman" w:cs="Arial"/>
          <w:rtl/>
          <w:lang w:val="en-GB"/>
        </w:rPr>
        <w:t xml:space="preserve"> </w:t>
      </w:r>
      <w:r w:rsidRPr="002F55CF">
        <w:rPr>
          <w:rFonts w:eastAsia="Times New Roman" w:cs="Arial" w:hint="eastAsia"/>
          <w:rtl/>
          <w:lang w:val="en-GB"/>
        </w:rPr>
        <w:t>درجة</w:t>
      </w:r>
      <w:r w:rsidRPr="002F55CF">
        <w:rPr>
          <w:rFonts w:eastAsia="Times New Roman" w:cs="Arial"/>
          <w:rtl/>
          <w:lang w:val="en-GB"/>
        </w:rPr>
        <w:t xml:space="preserve"> </w:t>
      </w:r>
      <w:r w:rsidRPr="002F55CF">
        <w:rPr>
          <w:rFonts w:eastAsia="Times New Roman" w:cs="Arial" w:hint="eastAsia"/>
          <w:rtl/>
          <w:lang w:val="en-GB"/>
        </w:rPr>
        <w:t>الضرر</w:t>
      </w:r>
      <w:r w:rsidRPr="002F55CF">
        <w:rPr>
          <w:rFonts w:eastAsia="Times New Roman" w:cs="Arial"/>
          <w:rtl/>
          <w:lang w:val="en-GB"/>
        </w:rPr>
        <w:t xml:space="preserve"> (</w:t>
      </w:r>
      <w:r w:rsidRPr="002F55CF">
        <w:rPr>
          <w:rFonts w:eastAsia="Times New Roman" w:cs="Arial" w:hint="eastAsia"/>
          <w:rtl/>
          <w:lang w:val="en-GB"/>
        </w:rPr>
        <w:t>المحتملة</w:t>
      </w:r>
      <w:r w:rsidRPr="002F55CF">
        <w:rPr>
          <w:rFonts w:eastAsia="Times New Roman" w:cs="Arial"/>
          <w:rtl/>
          <w:lang w:val="en-GB"/>
        </w:rPr>
        <w:t xml:space="preserve">) </w:t>
      </w:r>
      <w:r w:rsidRPr="002F55CF">
        <w:rPr>
          <w:rFonts w:eastAsia="Times New Roman" w:cs="Arial" w:hint="eastAsia"/>
          <w:rtl/>
          <w:lang w:val="en-GB"/>
        </w:rPr>
        <w:t>هي</w:t>
      </w:r>
      <w:r w:rsidRPr="002F55CF">
        <w:rPr>
          <w:rFonts w:eastAsia="Times New Roman" w:cs="Arial"/>
          <w:rtl/>
          <w:lang w:val="en-GB"/>
        </w:rPr>
        <w:t xml:space="preserve"> </w:t>
      </w:r>
      <w:r w:rsidRPr="002F55CF">
        <w:rPr>
          <w:rFonts w:eastAsia="Times New Roman" w:cs="Arial" w:hint="eastAsia"/>
          <w:rtl/>
          <w:lang w:val="en-GB"/>
        </w:rPr>
        <w:t>الاعتبار</w:t>
      </w:r>
      <w:r w:rsidRPr="002F55CF">
        <w:rPr>
          <w:rFonts w:eastAsia="Times New Roman" w:cs="Arial"/>
          <w:rtl/>
          <w:lang w:val="en-GB"/>
        </w:rPr>
        <w:t xml:space="preserve"> </w:t>
      </w:r>
      <w:r w:rsidRPr="002F55CF">
        <w:rPr>
          <w:rFonts w:eastAsia="Times New Roman" w:cs="Arial" w:hint="eastAsia"/>
          <w:rtl/>
          <w:lang w:val="en-GB"/>
        </w:rPr>
        <w:t>الرئيسي</w:t>
      </w:r>
      <w:r w:rsidRPr="002F55CF">
        <w:rPr>
          <w:rFonts w:eastAsia="Times New Roman" w:cs="Arial"/>
          <w:rtl/>
          <w:lang w:val="en-GB"/>
        </w:rPr>
        <w:t xml:space="preserve"> </w:t>
      </w:r>
      <w:r w:rsidRPr="002F55CF">
        <w:rPr>
          <w:rFonts w:eastAsia="Times New Roman" w:cs="Arial" w:hint="eastAsia"/>
          <w:rtl/>
          <w:lang w:val="en-GB"/>
        </w:rPr>
        <w:t>الذي</w:t>
      </w:r>
      <w:r w:rsidRPr="002F55CF">
        <w:rPr>
          <w:rFonts w:eastAsia="Times New Roman" w:cs="Arial"/>
          <w:rtl/>
          <w:lang w:val="en-GB"/>
        </w:rPr>
        <w:t xml:space="preserve"> </w:t>
      </w:r>
      <w:r w:rsidRPr="002F55CF">
        <w:rPr>
          <w:rFonts w:eastAsia="Times New Roman" w:cs="Arial" w:hint="eastAsia"/>
          <w:rtl/>
          <w:lang w:val="en-GB"/>
        </w:rPr>
        <w:t>يجب</w:t>
      </w:r>
      <w:r w:rsidRPr="002F55CF">
        <w:rPr>
          <w:rFonts w:eastAsia="Times New Roman" w:cs="Arial"/>
          <w:rtl/>
          <w:lang w:val="en-GB"/>
        </w:rPr>
        <w:t xml:space="preserve"> </w:t>
      </w:r>
      <w:r w:rsidRPr="002F55CF">
        <w:rPr>
          <w:rFonts w:eastAsia="Times New Roman" w:cs="Arial" w:hint="eastAsia"/>
          <w:rtl/>
          <w:lang w:val="en-GB"/>
        </w:rPr>
        <w:t>مراعاته</w:t>
      </w:r>
      <w:r w:rsidRPr="002F55CF">
        <w:rPr>
          <w:rFonts w:eastAsia="Times New Roman" w:cs="Arial"/>
          <w:rtl/>
          <w:lang w:val="en-GB"/>
        </w:rPr>
        <w:t xml:space="preserve">. </w:t>
      </w:r>
      <w:r w:rsidRPr="002F55CF">
        <w:rPr>
          <w:rFonts w:eastAsia="Times New Roman" w:cs="Arial" w:hint="eastAsia"/>
          <w:rtl/>
          <w:lang w:val="en-GB"/>
        </w:rPr>
        <w:t>لتحديد</w:t>
      </w:r>
      <w:r w:rsidRPr="002F55CF">
        <w:rPr>
          <w:rFonts w:eastAsia="Times New Roman" w:cs="Arial"/>
          <w:rtl/>
          <w:lang w:val="en-GB"/>
        </w:rPr>
        <w:t xml:space="preserve"> </w:t>
      </w:r>
      <w:r w:rsidRPr="002F55CF">
        <w:rPr>
          <w:rFonts w:eastAsia="Times New Roman" w:cs="Arial" w:hint="eastAsia"/>
          <w:rtl/>
          <w:lang w:val="en-GB"/>
        </w:rPr>
        <w:t>ذلك</w:t>
      </w:r>
      <w:r>
        <w:rPr>
          <w:rFonts w:eastAsia="Times New Roman" w:cs="Arial" w:hint="cs"/>
          <w:rtl/>
          <w:lang w:val="en-GB"/>
        </w:rPr>
        <w:t>،</w:t>
      </w:r>
      <w:r w:rsidRPr="002F55CF">
        <w:rPr>
          <w:rFonts w:eastAsia="Times New Roman" w:cs="Arial"/>
          <w:rtl/>
          <w:lang w:val="en-GB"/>
        </w:rPr>
        <w:t xml:space="preserve"> </w:t>
      </w:r>
      <w:r w:rsidRPr="002F55CF">
        <w:rPr>
          <w:rFonts w:eastAsia="Times New Roman" w:cs="Arial" w:hint="eastAsia"/>
          <w:rtl/>
          <w:lang w:val="en-GB"/>
        </w:rPr>
        <w:t>يجب</w:t>
      </w:r>
      <w:r w:rsidRPr="002F55CF">
        <w:rPr>
          <w:rFonts w:eastAsia="Times New Roman" w:cs="Arial"/>
          <w:rtl/>
          <w:lang w:val="en-GB"/>
        </w:rPr>
        <w:t xml:space="preserve"> </w:t>
      </w:r>
      <w:r w:rsidRPr="002F55CF">
        <w:rPr>
          <w:rFonts w:eastAsia="Times New Roman" w:cs="Arial" w:hint="eastAsia"/>
          <w:rtl/>
          <w:lang w:val="en-GB"/>
        </w:rPr>
        <w:t>على</w:t>
      </w:r>
      <w:r w:rsidRPr="002F55CF">
        <w:rPr>
          <w:rFonts w:eastAsia="Times New Roman" w:cs="Arial"/>
          <w:rtl/>
          <w:lang w:val="en-GB"/>
        </w:rPr>
        <w:t xml:space="preserve"> </w:t>
      </w:r>
      <w:proofErr w:type="spellStart"/>
      <w:r w:rsidRPr="002F55CF">
        <w:rPr>
          <w:rFonts w:eastAsia="Times New Roman" w:cs="Arial" w:hint="eastAsia"/>
          <w:rtl/>
          <w:lang w:val="en-GB"/>
        </w:rPr>
        <w:t>أخصائيي</w:t>
      </w:r>
      <w:proofErr w:type="spellEnd"/>
      <w:r w:rsidRPr="002F55CF">
        <w:rPr>
          <w:rFonts w:eastAsia="Times New Roman" w:cs="Arial"/>
          <w:rtl/>
          <w:lang w:val="en-GB"/>
        </w:rPr>
        <w:t xml:space="preserve"> </w:t>
      </w:r>
      <w:r>
        <w:rPr>
          <w:rFonts w:eastAsia="Times New Roman" w:cs="Arial" w:hint="eastAsia"/>
          <w:rtl/>
          <w:lang w:val="en-GB"/>
        </w:rPr>
        <w:t>إدارة</w:t>
      </w:r>
      <w:r>
        <w:rPr>
          <w:rFonts w:eastAsia="Times New Roman" w:cs="Arial" w:hint="cs"/>
          <w:rtl/>
          <w:lang w:val="en-GB"/>
        </w:rPr>
        <w:t xml:space="preserve"> </w:t>
      </w:r>
      <w:r w:rsidRPr="002F55CF">
        <w:rPr>
          <w:rFonts w:eastAsia="Times New Roman" w:cs="Arial" w:hint="eastAsia"/>
          <w:rtl/>
          <w:lang w:val="en-GB"/>
        </w:rPr>
        <w:t>الحال</w:t>
      </w:r>
      <w:r>
        <w:rPr>
          <w:rFonts w:eastAsia="Times New Roman" w:cs="Arial" w:hint="cs"/>
          <w:rtl/>
          <w:lang w:val="en-GB"/>
        </w:rPr>
        <w:t>ة</w:t>
      </w:r>
      <w:r w:rsidRPr="002F55CF">
        <w:rPr>
          <w:rFonts w:eastAsia="Times New Roman" w:cs="Arial"/>
          <w:rtl/>
          <w:lang w:val="en-GB"/>
        </w:rPr>
        <w:t xml:space="preserve"> </w:t>
      </w:r>
      <w:r w:rsidRPr="002F55CF">
        <w:rPr>
          <w:rFonts w:eastAsia="Times New Roman" w:cs="Arial" w:hint="eastAsia"/>
          <w:rtl/>
          <w:lang w:val="en-GB"/>
        </w:rPr>
        <w:t>مراعاة</w:t>
      </w:r>
      <w:r w:rsidRPr="002F55CF">
        <w:rPr>
          <w:rFonts w:eastAsia="Times New Roman" w:cs="Arial"/>
          <w:rtl/>
          <w:lang w:val="en-GB"/>
        </w:rPr>
        <w:t xml:space="preserve"> </w:t>
      </w:r>
      <w:r w:rsidRPr="002F55CF">
        <w:rPr>
          <w:rFonts w:eastAsia="Times New Roman" w:cs="Arial" w:hint="eastAsia"/>
          <w:rtl/>
          <w:lang w:val="en-GB"/>
        </w:rPr>
        <w:t>عوامل</w:t>
      </w:r>
      <w:r w:rsidRPr="002F55CF">
        <w:rPr>
          <w:rFonts w:eastAsia="Times New Roman" w:cs="Arial"/>
          <w:rtl/>
          <w:lang w:val="en-GB"/>
        </w:rPr>
        <w:t xml:space="preserve"> </w:t>
      </w:r>
      <w:r w:rsidRPr="002F55CF">
        <w:rPr>
          <w:rFonts w:eastAsia="Times New Roman" w:cs="Arial" w:hint="eastAsia"/>
          <w:rtl/>
          <w:lang w:val="en-GB"/>
        </w:rPr>
        <w:t>مثل</w:t>
      </w:r>
      <w:r w:rsidRPr="002F55CF">
        <w:rPr>
          <w:rFonts w:eastAsia="Times New Roman" w:cs="Arial"/>
          <w:rtl/>
          <w:lang w:val="en-GB"/>
        </w:rPr>
        <w:t xml:space="preserve"> </w:t>
      </w:r>
      <w:r w:rsidRPr="002F55CF">
        <w:rPr>
          <w:rFonts w:eastAsia="Times New Roman" w:cs="Arial" w:hint="eastAsia"/>
          <w:rtl/>
          <w:lang w:val="en-GB"/>
        </w:rPr>
        <w:t>عمر</w:t>
      </w:r>
      <w:r w:rsidRPr="002F55CF">
        <w:rPr>
          <w:rFonts w:eastAsia="Times New Roman" w:cs="Arial"/>
          <w:rtl/>
          <w:lang w:val="en-GB"/>
        </w:rPr>
        <w:t xml:space="preserve"> </w:t>
      </w:r>
      <w:r w:rsidRPr="002F55CF">
        <w:rPr>
          <w:rFonts w:eastAsia="Times New Roman" w:cs="Arial" w:hint="eastAsia"/>
          <w:rtl/>
          <w:lang w:val="en-GB"/>
        </w:rPr>
        <w:t>الطفل</w:t>
      </w:r>
      <w:r w:rsidRPr="002F55CF">
        <w:rPr>
          <w:rFonts w:eastAsia="Times New Roman" w:cs="Arial"/>
          <w:rtl/>
          <w:lang w:val="en-GB"/>
        </w:rPr>
        <w:t xml:space="preserve"> </w:t>
      </w:r>
      <w:r w:rsidRPr="002F55CF">
        <w:rPr>
          <w:rFonts w:eastAsia="Times New Roman" w:cs="Arial" w:hint="eastAsia"/>
          <w:rtl/>
          <w:lang w:val="en-GB"/>
        </w:rPr>
        <w:t>ونوعه</w:t>
      </w:r>
      <w:r w:rsidRPr="002F55CF">
        <w:rPr>
          <w:rFonts w:eastAsia="Times New Roman" w:cs="Arial"/>
          <w:rtl/>
          <w:lang w:val="en-GB"/>
        </w:rPr>
        <w:t xml:space="preserve"> </w:t>
      </w:r>
      <w:r>
        <w:rPr>
          <w:rFonts w:eastAsia="Times New Roman" w:cs="Arial" w:hint="cs"/>
          <w:rtl/>
          <w:lang w:val="en-GB"/>
        </w:rPr>
        <w:t>الاجتماعي</w:t>
      </w:r>
      <w:r w:rsidRPr="002F55CF">
        <w:rPr>
          <w:rFonts w:eastAsia="Times New Roman" w:cs="Arial"/>
          <w:rtl/>
          <w:lang w:val="en-GB"/>
        </w:rPr>
        <w:t xml:space="preserve"> </w:t>
      </w:r>
      <w:r w:rsidRPr="002F55CF">
        <w:rPr>
          <w:rFonts w:eastAsia="Times New Roman" w:cs="Arial" w:hint="eastAsia"/>
          <w:rtl/>
          <w:lang w:val="en-GB"/>
        </w:rPr>
        <w:t>ونزوح</w:t>
      </w:r>
      <w:r w:rsidRPr="002F55CF">
        <w:rPr>
          <w:rFonts w:eastAsia="Times New Roman" w:cs="Arial"/>
          <w:rtl/>
          <w:lang w:val="en-GB"/>
        </w:rPr>
        <w:t xml:space="preserve"> </w:t>
      </w:r>
      <w:r w:rsidRPr="002F55CF">
        <w:rPr>
          <w:rFonts w:eastAsia="Times New Roman" w:cs="Arial" w:hint="eastAsia"/>
          <w:rtl/>
          <w:lang w:val="en-GB"/>
        </w:rPr>
        <w:t>الطفل</w:t>
      </w:r>
      <w:r w:rsidRPr="002F55CF">
        <w:rPr>
          <w:rFonts w:eastAsia="Times New Roman" w:cs="Arial"/>
          <w:rtl/>
          <w:lang w:val="en-GB"/>
        </w:rPr>
        <w:t xml:space="preserve"> </w:t>
      </w:r>
      <w:r w:rsidRPr="002F55CF">
        <w:rPr>
          <w:rFonts w:eastAsia="Times New Roman" w:cs="Arial" w:hint="eastAsia"/>
          <w:rtl/>
          <w:lang w:val="en-GB"/>
        </w:rPr>
        <w:t>وحالة</w:t>
      </w:r>
      <w:r w:rsidRPr="002F55CF">
        <w:rPr>
          <w:rFonts w:eastAsia="Times New Roman" w:cs="Arial"/>
          <w:rtl/>
          <w:lang w:val="en-GB"/>
        </w:rPr>
        <w:t xml:space="preserve"> </w:t>
      </w:r>
      <w:r w:rsidRPr="002F55CF">
        <w:rPr>
          <w:rFonts w:eastAsia="Times New Roman" w:cs="Arial" w:hint="eastAsia"/>
          <w:rtl/>
          <w:lang w:val="en-GB"/>
        </w:rPr>
        <w:t>الانفصال</w:t>
      </w:r>
      <w:r>
        <w:rPr>
          <w:rFonts w:eastAsia="Times New Roman" w:cs="Arial" w:hint="cs"/>
          <w:rtl/>
          <w:lang w:val="en-GB"/>
        </w:rPr>
        <w:t xml:space="preserve"> </w:t>
      </w:r>
      <w:r w:rsidRPr="002F55CF">
        <w:rPr>
          <w:rFonts w:eastAsia="Times New Roman" w:cs="Arial" w:hint="eastAsia"/>
          <w:rtl/>
          <w:lang w:val="en-GB"/>
        </w:rPr>
        <w:t>وحالة</w:t>
      </w:r>
      <w:r w:rsidRPr="002F55CF">
        <w:rPr>
          <w:rFonts w:eastAsia="Times New Roman" w:cs="Arial"/>
          <w:rtl/>
          <w:lang w:val="en-GB"/>
        </w:rPr>
        <w:t xml:space="preserve"> </w:t>
      </w:r>
      <w:r w:rsidRPr="002F55CF">
        <w:rPr>
          <w:rFonts w:eastAsia="Times New Roman" w:cs="Arial" w:hint="eastAsia"/>
          <w:rtl/>
          <w:lang w:val="en-GB"/>
        </w:rPr>
        <w:t>الطفل</w:t>
      </w:r>
      <w:r w:rsidRPr="002F55CF">
        <w:rPr>
          <w:rFonts w:eastAsia="Times New Roman" w:cs="Arial"/>
          <w:rtl/>
          <w:lang w:val="en-GB"/>
        </w:rPr>
        <w:t xml:space="preserve"> </w:t>
      </w:r>
      <w:r w:rsidRPr="002F55CF">
        <w:rPr>
          <w:rFonts w:eastAsia="Times New Roman" w:cs="Arial" w:hint="eastAsia"/>
          <w:rtl/>
          <w:lang w:val="en-GB"/>
        </w:rPr>
        <w:t>الصحية</w:t>
      </w:r>
      <w:r w:rsidRPr="002F55CF">
        <w:rPr>
          <w:rFonts w:eastAsia="Times New Roman" w:cs="Arial"/>
          <w:rtl/>
          <w:lang w:val="en-GB"/>
        </w:rPr>
        <w:t xml:space="preserve"> </w:t>
      </w:r>
      <w:r w:rsidRPr="002F55CF">
        <w:rPr>
          <w:rFonts w:eastAsia="Times New Roman" w:cs="Arial" w:hint="eastAsia"/>
          <w:rtl/>
          <w:lang w:val="en-GB"/>
        </w:rPr>
        <w:t>والإعاقة</w:t>
      </w:r>
      <w:r w:rsidRPr="002F55CF">
        <w:rPr>
          <w:rFonts w:eastAsia="Times New Roman" w:cs="Arial"/>
          <w:rtl/>
          <w:lang w:val="en-GB"/>
        </w:rPr>
        <w:t xml:space="preserve"> </w:t>
      </w:r>
      <w:r>
        <w:rPr>
          <w:rFonts w:eastAsia="Times New Roman" w:cs="Arial" w:hint="cs"/>
          <w:rtl/>
          <w:lang w:val="en-GB"/>
        </w:rPr>
        <w:t>وتكرار مخاطر حماية الطفل</w:t>
      </w:r>
      <w:r w:rsidRPr="002F55CF">
        <w:rPr>
          <w:rFonts w:eastAsia="Times New Roman" w:cs="Arial"/>
          <w:rtl/>
          <w:lang w:val="en-GB"/>
        </w:rPr>
        <w:t xml:space="preserve"> </w:t>
      </w:r>
      <w:r w:rsidRPr="002F55CF">
        <w:rPr>
          <w:rFonts w:eastAsia="Times New Roman" w:cs="Arial" w:hint="eastAsia"/>
          <w:rtl/>
          <w:lang w:val="en-GB"/>
        </w:rPr>
        <w:t>عند</w:t>
      </w:r>
      <w:r w:rsidRPr="002F55CF">
        <w:rPr>
          <w:rFonts w:eastAsia="Times New Roman" w:cs="Arial"/>
          <w:rtl/>
          <w:lang w:val="en-GB"/>
        </w:rPr>
        <w:t xml:space="preserve"> </w:t>
      </w:r>
      <w:r w:rsidRPr="002F55CF">
        <w:rPr>
          <w:rFonts w:eastAsia="Times New Roman" w:cs="Arial" w:hint="eastAsia"/>
          <w:rtl/>
          <w:lang w:val="en-GB"/>
        </w:rPr>
        <w:t>وقوع</w:t>
      </w:r>
      <w:r w:rsidRPr="002F55CF">
        <w:rPr>
          <w:rFonts w:eastAsia="Times New Roman" w:cs="Arial"/>
          <w:rtl/>
          <w:lang w:val="en-GB"/>
        </w:rPr>
        <w:t xml:space="preserve"> </w:t>
      </w:r>
      <w:r w:rsidRPr="002F55CF">
        <w:rPr>
          <w:rFonts w:eastAsia="Times New Roman" w:cs="Arial" w:hint="eastAsia"/>
          <w:rtl/>
          <w:lang w:val="en-GB"/>
        </w:rPr>
        <w:t>حادث</w:t>
      </w:r>
      <w:r w:rsidRPr="002F55CF">
        <w:rPr>
          <w:rFonts w:eastAsia="Times New Roman" w:cs="Arial"/>
          <w:rtl/>
          <w:lang w:val="en-GB"/>
        </w:rPr>
        <w:t xml:space="preserve"> </w:t>
      </w:r>
      <w:r w:rsidRPr="002F55CF">
        <w:rPr>
          <w:rFonts w:eastAsia="Times New Roman" w:cs="Arial" w:hint="eastAsia"/>
          <w:rtl/>
          <w:lang w:val="en-GB"/>
        </w:rPr>
        <w:t>وفرصة</w:t>
      </w:r>
      <w:r>
        <w:rPr>
          <w:rFonts w:eastAsia="Times New Roman" w:cs="Arial" w:hint="cs"/>
          <w:rtl/>
          <w:lang w:val="en-GB"/>
        </w:rPr>
        <w:t xml:space="preserve"> اتصال</w:t>
      </w:r>
      <w:r w:rsidRPr="002F55CF">
        <w:rPr>
          <w:rFonts w:eastAsia="Times New Roman" w:cs="Arial"/>
          <w:rtl/>
          <w:lang w:val="en-GB"/>
        </w:rPr>
        <w:t xml:space="preserve"> </w:t>
      </w:r>
      <w:r w:rsidRPr="002F55CF">
        <w:rPr>
          <w:rFonts w:eastAsia="Times New Roman" w:cs="Arial" w:hint="eastAsia"/>
          <w:rtl/>
          <w:lang w:val="en-GB"/>
        </w:rPr>
        <w:t>الجناة</w:t>
      </w:r>
      <w:r w:rsidRPr="002F55CF">
        <w:rPr>
          <w:rFonts w:eastAsia="Times New Roman" w:cs="Arial"/>
          <w:rtl/>
          <w:lang w:val="en-GB"/>
        </w:rPr>
        <w:t xml:space="preserve"> </w:t>
      </w:r>
      <w:r w:rsidRPr="002F55CF">
        <w:rPr>
          <w:rFonts w:eastAsia="Times New Roman" w:cs="Arial" w:hint="eastAsia"/>
          <w:rtl/>
          <w:lang w:val="en-GB"/>
        </w:rPr>
        <w:t>المحتملين</w:t>
      </w:r>
      <w:r w:rsidRPr="002F55CF">
        <w:rPr>
          <w:rFonts w:eastAsia="Times New Roman" w:cs="Arial"/>
          <w:rtl/>
          <w:lang w:val="en-GB"/>
        </w:rPr>
        <w:t xml:space="preserve"> </w:t>
      </w:r>
      <w:r w:rsidRPr="002F55CF">
        <w:rPr>
          <w:rFonts w:eastAsia="Times New Roman" w:cs="Arial" w:hint="eastAsia"/>
          <w:rtl/>
          <w:lang w:val="en-GB"/>
        </w:rPr>
        <w:t>بالطفل</w:t>
      </w:r>
      <w:r w:rsidRPr="002F55CF">
        <w:rPr>
          <w:rFonts w:eastAsia="Times New Roman" w:cs="Arial"/>
          <w:rtl/>
          <w:lang w:val="en-GB"/>
        </w:rPr>
        <w:t xml:space="preserve"> </w:t>
      </w:r>
      <w:r w:rsidRPr="002F55CF">
        <w:rPr>
          <w:rFonts w:eastAsia="Times New Roman" w:cs="Arial" w:hint="eastAsia"/>
          <w:rtl/>
          <w:lang w:val="en-GB"/>
        </w:rPr>
        <w:t>وعوامل</w:t>
      </w:r>
      <w:r w:rsidRPr="002F55CF">
        <w:rPr>
          <w:rFonts w:eastAsia="Times New Roman" w:cs="Arial"/>
          <w:rtl/>
          <w:lang w:val="en-GB"/>
        </w:rPr>
        <w:t xml:space="preserve"> </w:t>
      </w:r>
      <w:r w:rsidRPr="002F55CF">
        <w:rPr>
          <w:rFonts w:eastAsia="Times New Roman" w:cs="Arial" w:hint="eastAsia"/>
          <w:rtl/>
          <w:lang w:val="en-GB"/>
        </w:rPr>
        <w:t>الحماية</w:t>
      </w:r>
      <w:r w:rsidRPr="002F55CF">
        <w:rPr>
          <w:rFonts w:eastAsia="Times New Roman" w:cs="Arial"/>
          <w:rtl/>
          <w:lang w:val="en-GB"/>
        </w:rPr>
        <w:t xml:space="preserve"> </w:t>
      </w:r>
      <w:r w:rsidRPr="002F55CF">
        <w:rPr>
          <w:rFonts w:eastAsia="Times New Roman" w:cs="Arial" w:hint="eastAsia"/>
          <w:rtl/>
          <w:lang w:val="en-GB"/>
        </w:rPr>
        <w:t>والمخاطر</w:t>
      </w:r>
      <w:r w:rsidRPr="002F55CF">
        <w:rPr>
          <w:rFonts w:eastAsia="Times New Roman" w:cs="Arial"/>
          <w:rtl/>
          <w:lang w:val="en-GB"/>
        </w:rPr>
        <w:t xml:space="preserve"> </w:t>
      </w:r>
      <w:r w:rsidRPr="002F55CF">
        <w:rPr>
          <w:rFonts w:eastAsia="Times New Roman" w:cs="Arial" w:hint="eastAsia"/>
          <w:rtl/>
          <w:lang w:val="en-GB"/>
        </w:rPr>
        <w:t>داخل</w:t>
      </w:r>
      <w:r w:rsidRPr="002F55CF">
        <w:rPr>
          <w:rFonts w:eastAsia="Times New Roman" w:cs="Arial"/>
          <w:rtl/>
          <w:lang w:val="en-GB"/>
        </w:rPr>
        <w:t xml:space="preserve"> </w:t>
      </w:r>
      <w:r w:rsidRPr="002F55CF">
        <w:rPr>
          <w:rFonts w:eastAsia="Times New Roman" w:cs="Arial" w:hint="eastAsia"/>
          <w:rtl/>
          <w:lang w:val="en-GB"/>
        </w:rPr>
        <w:t>الأسرة</w:t>
      </w:r>
      <w:r w:rsidRPr="002F55CF">
        <w:rPr>
          <w:rFonts w:eastAsia="Times New Roman" w:cs="Arial"/>
          <w:rtl/>
          <w:lang w:val="en-GB"/>
        </w:rPr>
        <w:t xml:space="preserve"> </w:t>
      </w:r>
      <w:r w:rsidRPr="002F55CF">
        <w:rPr>
          <w:rFonts w:eastAsia="Times New Roman" w:cs="Arial" w:hint="eastAsia"/>
          <w:rtl/>
          <w:lang w:val="en-GB"/>
        </w:rPr>
        <w:t>والبيئة</w:t>
      </w:r>
      <w:r w:rsidRPr="002F55CF">
        <w:rPr>
          <w:rFonts w:eastAsia="Times New Roman" w:cs="Arial"/>
          <w:rtl/>
          <w:lang w:val="en-GB"/>
        </w:rPr>
        <w:t xml:space="preserve"> </w:t>
      </w:r>
      <w:r w:rsidRPr="002F55CF">
        <w:rPr>
          <w:rFonts w:eastAsia="Times New Roman" w:cs="Arial" w:hint="eastAsia"/>
          <w:rtl/>
          <w:lang w:val="en-GB"/>
        </w:rPr>
        <w:t>الأوسع</w:t>
      </w:r>
      <w:r w:rsidRPr="002F55CF">
        <w:rPr>
          <w:rFonts w:eastAsia="Times New Roman" w:cs="Arial"/>
          <w:rtl/>
          <w:lang w:val="en-GB"/>
        </w:rPr>
        <w:t xml:space="preserve"> </w:t>
      </w:r>
      <w:r w:rsidRPr="002F55CF">
        <w:rPr>
          <w:rFonts w:eastAsia="Times New Roman" w:cs="Arial" w:hint="eastAsia"/>
          <w:rtl/>
          <w:lang w:val="en-GB"/>
        </w:rPr>
        <w:t>للطفل</w:t>
      </w:r>
      <w:r w:rsidRPr="002F55CF">
        <w:rPr>
          <w:rFonts w:eastAsia="Times New Roman" w:cs="Arial"/>
          <w:rtl/>
          <w:lang w:val="en-GB"/>
        </w:rPr>
        <w:t>.</w:t>
      </w:r>
    </w:p>
    <w:p w14:paraId="3E8E6FAA" w14:textId="5CDA02FA" w:rsidR="00050633" w:rsidRDefault="00050633" w:rsidP="008C544C">
      <w:pPr>
        <w:numPr>
          <w:ilvl w:val="0"/>
          <w:numId w:val="26"/>
        </w:numPr>
        <w:bidi/>
        <w:spacing w:before="120" w:after="120" w:line="276" w:lineRule="auto"/>
        <w:contextualSpacing/>
        <w:rPr>
          <w:rFonts w:eastAsia="Times New Roman" w:cs="Arial"/>
          <w:lang w:val="en-GB"/>
        </w:rPr>
      </w:pPr>
      <w:r w:rsidRPr="00050633">
        <w:rPr>
          <w:rFonts w:eastAsia="Times New Roman" w:cs="Arial" w:hint="eastAsia"/>
          <w:rtl/>
          <w:lang w:val="en-GB"/>
        </w:rPr>
        <w:t>يستند</w:t>
      </w:r>
      <w:r w:rsidRPr="00050633">
        <w:rPr>
          <w:rFonts w:eastAsia="Times New Roman" w:cs="Arial"/>
          <w:rtl/>
          <w:lang w:val="en-GB"/>
        </w:rPr>
        <w:t xml:space="preserve"> </w:t>
      </w:r>
      <w:r w:rsidRPr="00050633">
        <w:rPr>
          <w:rFonts w:eastAsia="Times New Roman" w:cs="Arial" w:hint="eastAsia"/>
          <w:rtl/>
          <w:lang w:val="en-GB"/>
        </w:rPr>
        <w:t>هذا</w:t>
      </w:r>
      <w:r w:rsidRPr="00050633">
        <w:rPr>
          <w:rFonts w:eastAsia="Times New Roman" w:cs="Arial"/>
          <w:rtl/>
          <w:lang w:val="en-GB"/>
        </w:rPr>
        <w:t xml:space="preserve"> </w:t>
      </w:r>
      <w:r w:rsidRPr="00050633">
        <w:rPr>
          <w:rFonts w:eastAsia="Times New Roman" w:cs="Arial" w:hint="eastAsia"/>
          <w:rtl/>
          <w:lang w:val="en-GB"/>
        </w:rPr>
        <w:t>التقييم</w:t>
      </w:r>
      <w:r w:rsidRPr="00050633">
        <w:rPr>
          <w:rFonts w:eastAsia="Times New Roman" w:cs="Arial"/>
          <w:rtl/>
          <w:lang w:val="en-GB"/>
        </w:rPr>
        <w:t xml:space="preserve"> </w:t>
      </w:r>
      <w:r w:rsidRPr="00050633">
        <w:rPr>
          <w:rFonts w:eastAsia="Times New Roman" w:cs="Arial" w:hint="eastAsia"/>
          <w:rtl/>
          <w:lang w:val="en-GB"/>
        </w:rPr>
        <w:t>إلى</w:t>
      </w:r>
      <w:r w:rsidRPr="00050633">
        <w:rPr>
          <w:rFonts w:eastAsia="Times New Roman" w:cs="Arial"/>
          <w:rtl/>
          <w:lang w:val="en-GB"/>
        </w:rPr>
        <w:t xml:space="preserve"> "</w:t>
      </w:r>
      <w:r w:rsidRPr="00050633">
        <w:rPr>
          <w:rFonts w:eastAsia="Times New Roman" w:cs="Arial" w:hint="eastAsia"/>
          <w:rtl/>
          <w:lang w:val="en-GB"/>
        </w:rPr>
        <w:t>لقطة</w:t>
      </w:r>
      <w:r w:rsidRPr="00050633">
        <w:rPr>
          <w:rFonts w:eastAsia="Times New Roman" w:cs="Arial"/>
          <w:rtl/>
          <w:lang w:val="en-GB"/>
        </w:rPr>
        <w:t xml:space="preserve"> </w:t>
      </w:r>
      <w:r>
        <w:rPr>
          <w:rFonts w:eastAsia="Times New Roman" w:cs="Arial" w:hint="cs"/>
          <w:rtl/>
          <w:lang w:val="en-GB"/>
        </w:rPr>
        <w:t>من الوقت</w:t>
      </w:r>
      <w:r w:rsidR="00160AF7" w:rsidRPr="00050633">
        <w:rPr>
          <w:rFonts w:eastAsia="Times New Roman" w:cs="Arial" w:hint="cs"/>
          <w:rtl/>
          <w:lang w:val="en-GB"/>
        </w:rPr>
        <w:t>"</w:t>
      </w:r>
      <w:r w:rsidRPr="00050633">
        <w:rPr>
          <w:rFonts w:eastAsia="Times New Roman" w:cs="Arial"/>
          <w:rtl/>
          <w:lang w:val="en-GB"/>
        </w:rPr>
        <w:t xml:space="preserve"> </w:t>
      </w:r>
      <w:r w:rsidRPr="00050633">
        <w:rPr>
          <w:rFonts w:eastAsia="Times New Roman" w:cs="Arial" w:hint="eastAsia"/>
          <w:rtl/>
          <w:lang w:val="en-GB"/>
        </w:rPr>
        <w:t>ويجب</w:t>
      </w:r>
      <w:r w:rsidRPr="00050633">
        <w:rPr>
          <w:rFonts w:eastAsia="Times New Roman" w:cs="Arial"/>
          <w:rtl/>
          <w:lang w:val="en-GB"/>
        </w:rPr>
        <w:t xml:space="preserve"> </w:t>
      </w:r>
      <w:r w:rsidRPr="00050633">
        <w:rPr>
          <w:rFonts w:eastAsia="Times New Roman" w:cs="Arial" w:hint="eastAsia"/>
          <w:rtl/>
          <w:lang w:val="en-GB"/>
        </w:rPr>
        <w:t>على</w:t>
      </w:r>
      <w:r w:rsidRPr="00050633">
        <w:rPr>
          <w:rFonts w:eastAsia="Times New Roman" w:cs="Arial"/>
          <w:rtl/>
          <w:lang w:val="en-GB"/>
        </w:rPr>
        <w:t xml:space="preserve"> </w:t>
      </w:r>
      <w:proofErr w:type="spellStart"/>
      <w:r w:rsidRPr="00050633">
        <w:rPr>
          <w:rFonts w:eastAsia="Times New Roman" w:cs="Arial" w:hint="eastAsia"/>
          <w:rtl/>
          <w:lang w:val="en-GB"/>
        </w:rPr>
        <w:t>أخصائيي</w:t>
      </w:r>
      <w:proofErr w:type="spellEnd"/>
      <w:r>
        <w:rPr>
          <w:rFonts w:eastAsia="Times New Roman" w:cs="Arial" w:hint="cs"/>
          <w:rtl/>
          <w:lang w:val="en-GB"/>
        </w:rPr>
        <w:t xml:space="preserve"> ادارة</w:t>
      </w:r>
      <w:r w:rsidRPr="00050633">
        <w:rPr>
          <w:rFonts w:eastAsia="Times New Roman" w:cs="Arial"/>
          <w:rtl/>
          <w:lang w:val="en-GB"/>
        </w:rPr>
        <w:t xml:space="preserve"> </w:t>
      </w:r>
      <w:r w:rsidRPr="00050633">
        <w:rPr>
          <w:rFonts w:eastAsia="Times New Roman" w:cs="Arial" w:hint="eastAsia"/>
          <w:rtl/>
          <w:lang w:val="en-GB"/>
        </w:rPr>
        <w:t>الحال</w:t>
      </w:r>
      <w:r>
        <w:rPr>
          <w:rFonts w:eastAsia="Times New Roman" w:cs="Arial" w:hint="cs"/>
          <w:rtl/>
          <w:lang w:val="en-GB"/>
        </w:rPr>
        <w:t>ة</w:t>
      </w:r>
      <w:r w:rsidRPr="00050633">
        <w:rPr>
          <w:rFonts w:eastAsia="Times New Roman" w:cs="Arial"/>
          <w:rtl/>
          <w:lang w:val="en-GB"/>
        </w:rPr>
        <w:t xml:space="preserve"> </w:t>
      </w:r>
      <w:r w:rsidRPr="00050633">
        <w:rPr>
          <w:rFonts w:eastAsia="Times New Roman" w:cs="Arial" w:hint="eastAsia"/>
          <w:rtl/>
          <w:lang w:val="en-GB"/>
        </w:rPr>
        <w:t>أن</w:t>
      </w:r>
      <w:r w:rsidRPr="00050633">
        <w:rPr>
          <w:rFonts w:eastAsia="Times New Roman" w:cs="Arial"/>
          <w:rtl/>
          <w:lang w:val="en-GB"/>
        </w:rPr>
        <w:t xml:space="preserve"> </w:t>
      </w:r>
      <w:r w:rsidRPr="00050633">
        <w:rPr>
          <w:rFonts w:eastAsia="Times New Roman" w:cs="Arial" w:hint="eastAsia"/>
          <w:rtl/>
          <w:lang w:val="en-GB"/>
        </w:rPr>
        <w:t>يأخذوا</w:t>
      </w:r>
      <w:r w:rsidRPr="00050633">
        <w:rPr>
          <w:rFonts w:eastAsia="Times New Roman" w:cs="Arial"/>
          <w:rtl/>
          <w:lang w:val="en-GB"/>
        </w:rPr>
        <w:t xml:space="preserve"> </w:t>
      </w:r>
      <w:r w:rsidRPr="00050633">
        <w:rPr>
          <w:rFonts w:eastAsia="Times New Roman" w:cs="Arial" w:hint="eastAsia"/>
          <w:rtl/>
          <w:lang w:val="en-GB"/>
        </w:rPr>
        <w:t>في</w:t>
      </w:r>
      <w:r w:rsidRPr="00050633">
        <w:rPr>
          <w:rFonts w:eastAsia="Times New Roman" w:cs="Arial"/>
          <w:rtl/>
          <w:lang w:val="en-GB"/>
        </w:rPr>
        <w:t xml:space="preserve"> </w:t>
      </w:r>
      <w:r w:rsidRPr="00050633">
        <w:rPr>
          <w:rFonts w:eastAsia="Times New Roman" w:cs="Arial" w:hint="eastAsia"/>
          <w:rtl/>
          <w:lang w:val="en-GB"/>
        </w:rPr>
        <w:t>الاعتبار</w:t>
      </w:r>
      <w:r w:rsidRPr="00050633">
        <w:rPr>
          <w:rFonts w:eastAsia="Times New Roman" w:cs="Arial"/>
          <w:rtl/>
          <w:lang w:val="en-GB"/>
        </w:rPr>
        <w:t xml:space="preserve"> </w:t>
      </w:r>
      <w:r w:rsidRPr="00050633">
        <w:rPr>
          <w:rFonts w:eastAsia="Times New Roman" w:cs="Arial" w:hint="eastAsia"/>
          <w:rtl/>
          <w:lang w:val="en-GB"/>
        </w:rPr>
        <w:t>أن</w:t>
      </w:r>
      <w:r w:rsidRPr="00050633">
        <w:rPr>
          <w:rFonts w:eastAsia="Times New Roman" w:cs="Arial"/>
          <w:rtl/>
          <w:lang w:val="en-GB"/>
        </w:rPr>
        <w:t xml:space="preserve"> </w:t>
      </w:r>
      <w:r w:rsidRPr="00050633">
        <w:rPr>
          <w:rFonts w:eastAsia="Times New Roman" w:cs="Arial" w:hint="eastAsia"/>
          <w:rtl/>
          <w:lang w:val="en-GB"/>
        </w:rPr>
        <w:t>مستوى</w:t>
      </w:r>
      <w:r w:rsidRPr="00050633">
        <w:rPr>
          <w:rFonts w:eastAsia="Times New Roman" w:cs="Arial"/>
          <w:rtl/>
          <w:lang w:val="en-GB"/>
        </w:rPr>
        <w:t xml:space="preserve"> </w:t>
      </w:r>
      <w:r w:rsidRPr="00050633">
        <w:rPr>
          <w:rFonts w:eastAsia="Times New Roman" w:cs="Arial" w:hint="eastAsia"/>
          <w:rtl/>
          <w:lang w:val="en-GB"/>
        </w:rPr>
        <w:t>المخاطر</w:t>
      </w:r>
      <w:r w:rsidRPr="00050633">
        <w:rPr>
          <w:rFonts w:eastAsia="Times New Roman" w:cs="Arial"/>
          <w:rtl/>
          <w:lang w:val="en-GB"/>
        </w:rPr>
        <w:t xml:space="preserve"> </w:t>
      </w:r>
      <w:r w:rsidRPr="00050633">
        <w:rPr>
          <w:rFonts w:eastAsia="Times New Roman" w:cs="Arial" w:hint="eastAsia"/>
          <w:rtl/>
          <w:lang w:val="en-GB"/>
        </w:rPr>
        <w:t>قد</w:t>
      </w:r>
      <w:r w:rsidRPr="00050633">
        <w:rPr>
          <w:rFonts w:eastAsia="Times New Roman" w:cs="Arial"/>
          <w:rtl/>
          <w:lang w:val="en-GB"/>
        </w:rPr>
        <w:t xml:space="preserve"> </w:t>
      </w:r>
      <w:r w:rsidRPr="00050633">
        <w:rPr>
          <w:rFonts w:eastAsia="Times New Roman" w:cs="Arial" w:hint="eastAsia"/>
          <w:rtl/>
          <w:lang w:val="en-GB"/>
        </w:rPr>
        <w:t>يتطور</w:t>
      </w:r>
      <w:r w:rsidRPr="00050633">
        <w:rPr>
          <w:rFonts w:eastAsia="Times New Roman" w:cs="Arial"/>
          <w:rtl/>
          <w:lang w:val="en-GB"/>
        </w:rPr>
        <w:t xml:space="preserve"> </w:t>
      </w:r>
      <w:r w:rsidRPr="00050633">
        <w:rPr>
          <w:rFonts w:eastAsia="Times New Roman" w:cs="Arial" w:hint="eastAsia"/>
          <w:rtl/>
          <w:lang w:val="en-GB"/>
        </w:rPr>
        <w:t>مع</w:t>
      </w:r>
      <w:r w:rsidRPr="00050633">
        <w:rPr>
          <w:rFonts w:eastAsia="Times New Roman" w:cs="Arial"/>
          <w:rtl/>
          <w:lang w:val="en-GB"/>
        </w:rPr>
        <w:t xml:space="preserve"> </w:t>
      </w:r>
      <w:r w:rsidRPr="00050633">
        <w:rPr>
          <w:rFonts w:eastAsia="Times New Roman" w:cs="Arial" w:hint="eastAsia"/>
          <w:rtl/>
          <w:lang w:val="en-GB"/>
        </w:rPr>
        <w:t>مرور</w:t>
      </w:r>
      <w:r w:rsidRPr="00050633">
        <w:rPr>
          <w:rFonts w:eastAsia="Times New Roman" w:cs="Arial"/>
          <w:rtl/>
          <w:lang w:val="en-GB"/>
        </w:rPr>
        <w:t xml:space="preserve"> </w:t>
      </w:r>
      <w:r w:rsidRPr="00050633">
        <w:rPr>
          <w:rFonts w:eastAsia="Times New Roman" w:cs="Arial" w:hint="eastAsia"/>
          <w:rtl/>
          <w:lang w:val="en-GB"/>
        </w:rPr>
        <w:t>الوقت</w:t>
      </w:r>
      <w:r w:rsidRPr="00050633">
        <w:rPr>
          <w:rFonts w:eastAsia="Times New Roman" w:cs="Arial"/>
          <w:rtl/>
          <w:lang w:val="en-GB"/>
        </w:rPr>
        <w:t xml:space="preserve"> </w:t>
      </w:r>
      <w:r w:rsidRPr="00050633">
        <w:rPr>
          <w:rFonts w:eastAsia="Times New Roman" w:cs="Arial" w:hint="eastAsia"/>
          <w:rtl/>
          <w:lang w:val="en-GB"/>
        </w:rPr>
        <w:t>ويجب</w:t>
      </w:r>
      <w:r w:rsidRPr="00050633">
        <w:rPr>
          <w:rFonts w:eastAsia="Times New Roman" w:cs="Arial"/>
          <w:rtl/>
          <w:lang w:val="en-GB"/>
        </w:rPr>
        <w:t xml:space="preserve"> </w:t>
      </w:r>
      <w:r w:rsidRPr="00050633">
        <w:rPr>
          <w:rFonts w:eastAsia="Times New Roman" w:cs="Arial" w:hint="eastAsia"/>
          <w:rtl/>
          <w:lang w:val="en-GB"/>
        </w:rPr>
        <w:t>إعادة</w:t>
      </w:r>
      <w:r w:rsidRPr="00050633">
        <w:rPr>
          <w:rFonts w:eastAsia="Times New Roman" w:cs="Arial"/>
          <w:rtl/>
          <w:lang w:val="en-GB"/>
        </w:rPr>
        <w:t xml:space="preserve"> </w:t>
      </w:r>
      <w:r w:rsidRPr="00050633">
        <w:rPr>
          <w:rFonts w:eastAsia="Times New Roman" w:cs="Arial" w:hint="eastAsia"/>
          <w:rtl/>
          <w:lang w:val="en-GB"/>
        </w:rPr>
        <w:t>النظر</w:t>
      </w:r>
      <w:r w:rsidRPr="00050633">
        <w:rPr>
          <w:rFonts w:eastAsia="Times New Roman" w:cs="Arial"/>
          <w:rtl/>
          <w:lang w:val="en-GB"/>
        </w:rPr>
        <w:t xml:space="preserve"> </w:t>
      </w:r>
      <w:r w:rsidRPr="00050633">
        <w:rPr>
          <w:rFonts w:eastAsia="Times New Roman" w:cs="Arial" w:hint="eastAsia"/>
          <w:rtl/>
          <w:lang w:val="en-GB"/>
        </w:rPr>
        <w:t>فيه</w:t>
      </w:r>
      <w:r w:rsidRPr="00050633">
        <w:rPr>
          <w:rFonts w:eastAsia="Times New Roman" w:cs="Arial"/>
          <w:rtl/>
          <w:lang w:val="en-GB"/>
        </w:rPr>
        <w:t xml:space="preserve"> </w:t>
      </w:r>
      <w:r w:rsidRPr="00050633">
        <w:rPr>
          <w:rFonts w:eastAsia="Times New Roman" w:cs="Arial" w:hint="eastAsia"/>
          <w:rtl/>
          <w:lang w:val="en-GB"/>
        </w:rPr>
        <w:t>خلال</w:t>
      </w:r>
      <w:r w:rsidRPr="00050633">
        <w:rPr>
          <w:rFonts w:eastAsia="Times New Roman" w:cs="Arial"/>
          <w:rtl/>
          <w:lang w:val="en-GB"/>
        </w:rPr>
        <w:t xml:space="preserve"> </w:t>
      </w:r>
      <w:r w:rsidRPr="00050633">
        <w:rPr>
          <w:rFonts w:eastAsia="Times New Roman" w:cs="Arial" w:hint="eastAsia"/>
          <w:rtl/>
          <w:lang w:val="en-GB"/>
        </w:rPr>
        <w:t>عملية</w:t>
      </w:r>
      <w:r w:rsidRPr="00050633">
        <w:rPr>
          <w:rFonts w:eastAsia="Times New Roman" w:cs="Arial"/>
          <w:rtl/>
          <w:lang w:val="en-GB"/>
        </w:rPr>
        <w:t xml:space="preserve"> </w:t>
      </w:r>
      <w:r w:rsidRPr="00050633">
        <w:rPr>
          <w:rFonts w:eastAsia="Times New Roman" w:cs="Arial" w:hint="eastAsia"/>
          <w:rtl/>
          <w:lang w:val="en-GB"/>
        </w:rPr>
        <w:t>إدارة</w:t>
      </w:r>
      <w:r w:rsidRPr="00050633">
        <w:rPr>
          <w:rFonts w:eastAsia="Times New Roman" w:cs="Arial"/>
          <w:rtl/>
          <w:lang w:val="en-GB"/>
        </w:rPr>
        <w:t xml:space="preserve"> </w:t>
      </w:r>
      <w:r w:rsidRPr="00050633">
        <w:rPr>
          <w:rFonts w:eastAsia="Times New Roman" w:cs="Arial" w:hint="eastAsia"/>
          <w:rtl/>
          <w:lang w:val="en-GB"/>
        </w:rPr>
        <w:t>الحالة</w:t>
      </w:r>
      <w:r w:rsidRPr="00050633">
        <w:rPr>
          <w:rFonts w:eastAsia="Times New Roman" w:cs="Arial"/>
          <w:rtl/>
          <w:lang w:val="en-GB"/>
        </w:rPr>
        <w:t>.</w:t>
      </w:r>
    </w:p>
    <w:p w14:paraId="486F36C1" w14:textId="7E08A8BC" w:rsidR="001A41C1" w:rsidRPr="001A41C1" w:rsidRDefault="00050633" w:rsidP="008C544C">
      <w:pPr>
        <w:numPr>
          <w:ilvl w:val="0"/>
          <w:numId w:val="26"/>
        </w:numPr>
        <w:bidi/>
        <w:spacing w:before="120" w:after="120" w:line="276" w:lineRule="auto"/>
        <w:contextualSpacing/>
        <w:rPr>
          <w:rFonts w:eastAsia="Times New Roman" w:cs="Arial"/>
          <w:lang w:val="en-GB"/>
        </w:rPr>
        <w:sectPr w:rsidR="001A41C1" w:rsidRPr="001A41C1" w:rsidSect="00930101">
          <w:headerReference w:type="even" r:id="rId52"/>
          <w:headerReference w:type="default" r:id="rId53"/>
          <w:headerReference w:type="first" r:id="rId54"/>
          <w:pgSz w:w="11906" w:h="16838"/>
          <w:pgMar w:top="1417" w:right="1417" w:bottom="1417" w:left="1417" w:header="708" w:footer="708" w:gutter="0"/>
          <w:cols w:space="708"/>
          <w:docGrid w:linePitch="360"/>
        </w:sectPr>
      </w:pPr>
      <w:r>
        <w:rPr>
          <w:rFonts w:eastAsia="Times New Roman" w:cs="Arial" w:hint="cs"/>
          <w:b/>
          <w:rtl/>
          <w:lang w:val="en-GB"/>
        </w:rPr>
        <w:t>تقييم درجة الخطر لحالة معينة:</w:t>
      </w:r>
      <w:r w:rsidR="001A41C1" w:rsidRPr="001A41C1">
        <w:rPr>
          <w:rFonts w:eastAsia="Times New Roman" w:cs="Arial"/>
          <w:b/>
          <w:lang w:val="en-GB"/>
        </w:rPr>
        <w:t xml:space="preserve"> </w:t>
      </w:r>
      <w:r w:rsidR="00160AF7" w:rsidRPr="00160AF7">
        <w:rPr>
          <w:rFonts w:eastAsia="Times New Roman" w:cs="Arial" w:hint="eastAsia"/>
          <w:rtl/>
          <w:lang w:val="en-GB"/>
        </w:rPr>
        <w:t>غالبًا</w:t>
      </w:r>
      <w:r w:rsidR="00160AF7" w:rsidRPr="00160AF7">
        <w:rPr>
          <w:rFonts w:eastAsia="Times New Roman" w:cs="Arial"/>
          <w:rtl/>
          <w:lang w:val="en-GB"/>
        </w:rPr>
        <w:t xml:space="preserve"> </w:t>
      </w:r>
      <w:r w:rsidR="00160AF7" w:rsidRPr="00160AF7">
        <w:rPr>
          <w:rFonts w:eastAsia="Times New Roman" w:cs="Arial" w:hint="eastAsia"/>
          <w:rtl/>
          <w:lang w:val="en-GB"/>
        </w:rPr>
        <w:t>ما</w:t>
      </w:r>
      <w:r w:rsidR="00160AF7" w:rsidRPr="00160AF7">
        <w:rPr>
          <w:rFonts w:eastAsia="Times New Roman" w:cs="Arial"/>
          <w:rtl/>
          <w:lang w:val="en-GB"/>
        </w:rPr>
        <w:t xml:space="preserve"> </w:t>
      </w:r>
      <w:r w:rsidR="00160AF7" w:rsidRPr="00160AF7">
        <w:rPr>
          <w:rFonts w:eastAsia="Times New Roman" w:cs="Arial" w:hint="eastAsia"/>
          <w:rtl/>
          <w:lang w:val="en-GB"/>
        </w:rPr>
        <w:t>يواجه</w:t>
      </w:r>
      <w:r w:rsidR="00160AF7" w:rsidRPr="00160AF7">
        <w:rPr>
          <w:rFonts w:eastAsia="Times New Roman" w:cs="Arial"/>
          <w:rtl/>
          <w:lang w:val="en-GB"/>
        </w:rPr>
        <w:t xml:space="preserve"> </w:t>
      </w:r>
      <w:r w:rsidR="00160AF7" w:rsidRPr="00160AF7">
        <w:rPr>
          <w:rFonts w:eastAsia="Times New Roman" w:cs="Arial" w:hint="eastAsia"/>
          <w:rtl/>
          <w:lang w:val="en-GB"/>
        </w:rPr>
        <w:t>الأطفال</w:t>
      </w:r>
      <w:r w:rsidR="00160AF7">
        <w:rPr>
          <w:rFonts w:eastAsia="Times New Roman" w:cs="Arial" w:hint="cs"/>
          <w:rtl/>
          <w:lang w:val="en-GB"/>
        </w:rPr>
        <w:t xml:space="preserve"> مخاوف </w:t>
      </w:r>
      <w:r w:rsidR="00160AF7" w:rsidRPr="00160AF7">
        <w:rPr>
          <w:rFonts w:eastAsia="Times New Roman" w:cs="Arial" w:hint="eastAsia"/>
          <w:rtl/>
          <w:lang w:val="en-GB"/>
        </w:rPr>
        <w:t>حماية</w:t>
      </w:r>
      <w:r w:rsidR="00160AF7" w:rsidRPr="00160AF7">
        <w:rPr>
          <w:rFonts w:eastAsia="Times New Roman" w:cs="Arial"/>
          <w:rtl/>
          <w:lang w:val="en-GB"/>
        </w:rPr>
        <w:t xml:space="preserve"> </w:t>
      </w:r>
      <w:r w:rsidR="00160AF7" w:rsidRPr="00160AF7">
        <w:rPr>
          <w:rFonts w:eastAsia="Times New Roman" w:cs="Arial" w:hint="eastAsia"/>
          <w:rtl/>
          <w:lang w:val="en-GB"/>
        </w:rPr>
        <w:t>متعددة</w:t>
      </w:r>
      <w:r w:rsidR="00160AF7" w:rsidRPr="00160AF7">
        <w:rPr>
          <w:rFonts w:eastAsia="Times New Roman" w:cs="Arial"/>
          <w:rtl/>
          <w:lang w:val="en-GB"/>
        </w:rPr>
        <w:t xml:space="preserve"> (</w:t>
      </w:r>
      <w:r w:rsidR="00160AF7" w:rsidRPr="00160AF7">
        <w:rPr>
          <w:rFonts w:eastAsia="Times New Roman" w:cs="Arial" w:hint="eastAsia"/>
          <w:rtl/>
          <w:lang w:val="en-GB"/>
        </w:rPr>
        <w:t>على</w:t>
      </w:r>
      <w:r w:rsidR="00160AF7" w:rsidRPr="00160AF7">
        <w:rPr>
          <w:rFonts w:eastAsia="Times New Roman" w:cs="Arial"/>
          <w:rtl/>
          <w:lang w:val="en-GB"/>
        </w:rPr>
        <w:t xml:space="preserve"> </w:t>
      </w:r>
      <w:r w:rsidR="00160AF7" w:rsidRPr="00160AF7">
        <w:rPr>
          <w:rFonts w:eastAsia="Times New Roman" w:cs="Arial" w:hint="eastAsia"/>
          <w:rtl/>
          <w:lang w:val="en-GB"/>
        </w:rPr>
        <w:t>سبيل</w:t>
      </w:r>
      <w:r w:rsidR="00160AF7" w:rsidRPr="00160AF7">
        <w:rPr>
          <w:rFonts w:eastAsia="Times New Roman" w:cs="Arial"/>
          <w:rtl/>
          <w:lang w:val="en-GB"/>
        </w:rPr>
        <w:t xml:space="preserve"> </w:t>
      </w:r>
      <w:r w:rsidR="00160AF7" w:rsidRPr="00160AF7">
        <w:rPr>
          <w:rFonts w:eastAsia="Times New Roman" w:cs="Arial" w:hint="cs"/>
          <w:rtl/>
          <w:lang w:val="en-GB"/>
        </w:rPr>
        <w:t>المثال</w:t>
      </w:r>
      <w:r w:rsidR="00160AF7">
        <w:rPr>
          <w:rFonts w:eastAsia="Times New Roman" w:cs="Arial" w:hint="cs"/>
          <w:rtl/>
          <w:lang w:val="en-GB"/>
        </w:rPr>
        <w:t xml:space="preserve"> </w:t>
      </w:r>
      <w:r w:rsidR="00160AF7" w:rsidRPr="00160AF7">
        <w:rPr>
          <w:rFonts w:eastAsia="Times New Roman" w:cs="Arial" w:hint="cs"/>
          <w:rtl/>
          <w:lang w:val="en-GB"/>
        </w:rPr>
        <w:t>يمكن</w:t>
      </w:r>
      <w:r w:rsidR="00160AF7" w:rsidRPr="00160AF7">
        <w:rPr>
          <w:rFonts w:eastAsia="Times New Roman" w:cs="Arial"/>
          <w:rtl/>
          <w:lang w:val="en-GB"/>
        </w:rPr>
        <w:t xml:space="preserve"> </w:t>
      </w:r>
      <w:r w:rsidR="00160AF7" w:rsidRPr="00160AF7">
        <w:rPr>
          <w:rFonts w:eastAsia="Times New Roman" w:cs="Arial" w:hint="eastAsia"/>
          <w:rtl/>
          <w:lang w:val="en-GB"/>
        </w:rPr>
        <w:t>أن</w:t>
      </w:r>
      <w:r w:rsidR="00160AF7" w:rsidRPr="00160AF7">
        <w:rPr>
          <w:rFonts w:eastAsia="Times New Roman" w:cs="Arial"/>
          <w:rtl/>
          <w:lang w:val="en-GB"/>
        </w:rPr>
        <w:t xml:space="preserve"> </w:t>
      </w:r>
      <w:r w:rsidR="00160AF7" w:rsidRPr="00160AF7">
        <w:rPr>
          <w:rFonts w:eastAsia="Times New Roman" w:cs="Arial" w:hint="eastAsia"/>
          <w:rtl/>
          <w:lang w:val="en-GB"/>
        </w:rPr>
        <w:t>يكونوا</w:t>
      </w:r>
      <w:r w:rsidR="00160AF7" w:rsidRPr="00160AF7">
        <w:rPr>
          <w:rFonts w:eastAsia="Times New Roman" w:cs="Arial"/>
          <w:rtl/>
          <w:lang w:val="en-GB"/>
        </w:rPr>
        <w:t xml:space="preserve"> </w:t>
      </w:r>
      <w:r w:rsidR="00160AF7" w:rsidRPr="00160AF7">
        <w:rPr>
          <w:rFonts w:eastAsia="Times New Roman" w:cs="Arial" w:hint="eastAsia"/>
          <w:rtl/>
          <w:lang w:val="en-GB"/>
        </w:rPr>
        <w:t>طفلًا</w:t>
      </w:r>
      <w:r w:rsidR="00160AF7" w:rsidRPr="00160AF7">
        <w:rPr>
          <w:rFonts w:eastAsia="Times New Roman" w:cs="Arial"/>
          <w:rtl/>
          <w:lang w:val="en-GB"/>
        </w:rPr>
        <w:t xml:space="preserve"> </w:t>
      </w:r>
      <w:r w:rsidR="00160AF7" w:rsidRPr="00160AF7">
        <w:rPr>
          <w:rFonts w:eastAsia="Times New Roman" w:cs="Arial" w:hint="eastAsia"/>
          <w:rtl/>
          <w:lang w:val="en-GB"/>
        </w:rPr>
        <w:t>غير</w:t>
      </w:r>
      <w:r w:rsidR="00160AF7" w:rsidRPr="00160AF7">
        <w:rPr>
          <w:rFonts w:eastAsia="Times New Roman" w:cs="Arial"/>
          <w:rtl/>
          <w:lang w:val="en-GB"/>
        </w:rPr>
        <w:t xml:space="preserve"> </w:t>
      </w:r>
      <w:r w:rsidR="00160AF7" w:rsidRPr="00160AF7">
        <w:rPr>
          <w:rFonts w:eastAsia="Times New Roman" w:cs="Arial" w:hint="eastAsia"/>
          <w:rtl/>
          <w:lang w:val="en-GB"/>
        </w:rPr>
        <w:t>مصحوبًا</w:t>
      </w:r>
      <w:r w:rsidR="00160AF7" w:rsidRPr="00160AF7">
        <w:rPr>
          <w:rFonts w:eastAsia="Times New Roman" w:cs="Arial"/>
          <w:rtl/>
          <w:lang w:val="en-GB"/>
        </w:rPr>
        <w:t xml:space="preserve"> </w:t>
      </w:r>
      <w:r w:rsidR="00160AF7">
        <w:rPr>
          <w:rFonts w:eastAsia="Times New Roman" w:cs="Arial" w:hint="cs"/>
          <w:rtl/>
          <w:lang w:val="en-GB"/>
        </w:rPr>
        <w:t>يقوم بعمالة الاطفال</w:t>
      </w:r>
      <w:r w:rsidR="00160AF7" w:rsidRPr="00160AF7">
        <w:rPr>
          <w:rFonts w:eastAsia="Times New Roman" w:cs="Arial"/>
          <w:rtl/>
          <w:lang w:val="en-GB"/>
        </w:rPr>
        <w:t xml:space="preserve">). </w:t>
      </w:r>
      <w:r w:rsidR="00160AF7" w:rsidRPr="00160AF7">
        <w:rPr>
          <w:rFonts w:eastAsia="Times New Roman" w:cs="Arial" w:hint="eastAsia"/>
          <w:rtl/>
          <w:lang w:val="en-GB"/>
        </w:rPr>
        <w:t>قد</w:t>
      </w:r>
      <w:r w:rsidR="00160AF7" w:rsidRPr="00160AF7">
        <w:rPr>
          <w:rFonts w:eastAsia="Times New Roman" w:cs="Arial"/>
          <w:rtl/>
          <w:lang w:val="en-GB"/>
        </w:rPr>
        <w:t xml:space="preserve"> </w:t>
      </w:r>
      <w:r w:rsidR="00160AF7" w:rsidRPr="00160AF7">
        <w:rPr>
          <w:rFonts w:eastAsia="Times New Roman" w:cs="Arial" w:hint="eastAsia"/>
          <w:rtl/>
          <w:lang w:val="en-GB"/>
        </w:rPr>
        <w:t>يتم</w:t>
      </w:r>
      <w:r w:rsidR="00160AF7" w:rsidRPr="00160AF7">
        <w:rPr>
          <w:rFonts w:eastAsia="Times New Roman" w:cs="Arial"/>
          <w:rtl/>
          <w:lang w:val="en-GB"/>
        </w:rPr>
        <w:t xml:space="preserve"> </w:t>
      </w:r>
      <w:r w:rsidR="00160AF7" w:rsidRPr="00160AF7">
        <w:rPr>
          <w:rFonts w:eastAsia="Times New Roman" w:cs="Arial" w:hint="eastAsia"/>
          <w:rtl/>
          <w:lang w:val="en-GB"/>
        </w:rPr>
        <w:t>تعيين</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خطر</w:t>
      </w:r>
      <w:r w:rsidR="00160AF7" w:rsidRPr="00160AF7">
        <w:rPr>
          <w:rFonts w:eastAsia="Times New Roman" w:cs="Arial"/>
          <w:rtl/>
          <w:lang w:val="en-GB"/>
        </w:rPr>
        <w:t xml:space="preserve"> </w:t>
      </w:r>
      <w:r w:rsidR="00160AF7" w:rsidRPr="00160AF7">
        <w:rPr>
          <w:rFonts w:eastAsia="Times New Roman" w:cs="Arial" w:hint="eastAsia"/>
          <w:rtl/>
          <w:lang w:val="en-GB"/>
        </w:rPr>
        <w:t>مختلف</w:t>
      </w:r>
      <w:r w:rsidR="00160AF7" w:rsidRPr="00160AF7">
        <w:rPr>
          <w:rFonts w:eastAsia="Times New Roman" w:cs="Arial"/>
          <w:rtl/>
          <w:lang w:val="en-GB"/>
        </w:rPr>
        <w:t xml:space="preserve"> </w:t>
      </w:r>
      <w:r w:rsidR="00160AF7" w:rsidRPr="00160AF7">
        <w:rPr>
          <w:rFonts w:eastAsia="Times New Roman" w:cs="Arial" w:hint="eastAsia"/>
          <w:rtl/>
          <w:lang w:val="en-GB"/>
        </w:rPr>
        <w:t>لكل</w:t>
      </w:r>
      <w:r w:rsidR="00160AF7" w:rsidRPr="00160AF7">
        <w:rPr>
          <w:rFonts w:eastAsia="Times New Roman" w:cs="Arial"/>
          <w:rtl/>
          <w:lang w:val="en-GB"/>
        </w:rPr>
        <w:t xml:space="preserve"> </w:t>
      </w:r>
      <w:r w:rsidR="00160AF7" w:rsidRPr="00160AF7">
        <w:rPr>
          <w:rFonts w:eastAsia="Times New Roman" w:cs="Arial" w:hint="eastAsia"/>
          <w:rtl/>
          <w:lang w:val="en-GB"/>
        </w:rPr>
        <w:t>مخاوف</w:t>
      </w:r>
      <w:r w:rsidR="00160AF7" w:rsidRPr="00160AF7">
        <w:rPr>
          <w:rFonts w:eastAsia="Times New Roman" w:cs="Arial"/>
          <w:rtl/>
          <w:lang w:val="en-GB"/>
        </w:rPr>
        <w:t xml:space="preserve"> </w:t>
      </w:r>
      <w:r w:rsidR="00160AF7" w:rsidRPr="00160AF7">
        <w:rPr>
          <w:rFonts w:eastAsia="Times New Roman" w:cs="Arial" w:hint="eastAsia"/>
          <w:rtl/>
          <w:lang w:val="en-GB"/>
        </w:rPr>
        <w:t>متعلقة</w:t>
      </w:r>
      <w:r w:rsidR="00160AF7" w:rsidRPr="00160AF7">
        <w:rPr>
          <w:rFonts w:eastAsia="Times New Roman" w:cs="Arial"/>
          <w:rtl/>
          <w:lang w:val="en-GB"/>
        </w:rPr>
        <w:t xml:space="preserve"> </w:t>
      </w:r>
      <w:r w:rsidR="00160AF7" w:rsidRPr="00160AF7">
        <w:rPr>
          <w:rFonts w:eastAsia="Times New Roman" w:cs="Arial" w:hint="eastAsia"/>
          <w:rtl/>
          <w:lang w:val="en-GB"/>
        </w:rPr>
        <w:t>بالحماية</w:t>
      </w:r>
      <w:r w:rsidR="00160AF7" w:rsidRPr="00160AF7">
        <w:rPr>
          <w:rFonts w:eastAsia="Times New Roman" w:cs="Arial"/>
          <w:rtl/>
          <w:lang w:val="en-GB"/>
        </w:rPr>
        <w:t xml:space="preserve"> (</w:t>
      </w:r>
      <w:r w:rsidR="00160AF7" w:rsidRPr="00160AF7">
        <w:rPr>
          <w:rFonts w:eastAsia="Times New Roman" w:cs="Arial" w:hint="eastAsia"/>
          <w:rtl/>
          <w:lang w:val="en-GB"/>
        </w:rPr>
        <w:t>راجع</w:t>
      </w:r>
      <w:r w:rsidR="00160AF7" w:rsidRPr="00160AF7">
        <w:rPr>
          <w:rFonts w:eastAsia="Times New Roman" w:cs="Arial"/>
          <w:rtl/>
          <w:lang w:val="en-GB"/>
        </w:rPr>
        <w:t xml:space="preserve"> "</w:t>
      </w:r>
      <w:r w:rsidR="00160AF7" w:rsidRPr="00160AF7">
        <w:rPr>
          <w:rFonts w:eastAsia="Times New Roman" w:cs="Arial" w:hint="eastAsia"/>
          <w:rtl/>
          <w:lang w:val="en-GB"/>
        </w:rPr>
        <w:t>تقييم</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الخطر</w:t>
      </w:r>
      <w:r w:rsidR="00160AF7" w:rsidRPr="00160AF7">
        <w:rPr>
          <w:rFonts w:eastAsia="Times New Roman" w:cs="Arial"/>
          <w:rtl/>
          <w:lang w:val="en-GB"/>
        </w:rPr>
        <w:t xml:space="preserve"> </w:t>
      </w:r>
      <w:r w:rsidR="00160AF7" w:rsidRPr="00160AF7">
        <w:rPr>
          <w:rFonts w:eastAsia="Times New Roman" w:cs="Arial" w:hint="eastAsia"/>
          <w:rtl/>
          <w:lang w:val="en-GB"/>
        </w:rPr>
        <w:t>لمخاوف</w:t>
      </w:r>
      <w:r w:rsidR="00160AF7" w:rsidRPr="00160AF7">
        <w:rPr>
          <w:rFonts w:eastAsia="Times New Roman" w:cs="Arial"/>
          <w:rtl/>
          <w:lang w:val="en-GB"/>
        </w:rPr>
        <w:t xml:space="preserve"> </w:t>
      </w:r>
      <w:r w:rsidR="00160AF7" w:rsidRPr="00160AF7">
        <w:rPr>
          <w:rFonts w:eastAsia="Times New Roman" w:cs="Arial" w:hint="eastAsia"/>
          <w:rtl/>
          <w:lang w:val="en-GB"/>
        </w:rPr>
        <w:t>الحماية</w:t>
      </w:r>
      <w:r w:rsidR="00160AF7" w:rsidRPr="00160AF7">
        <w:rPr>
          <w:rFonts w:eastAsia="Times New Roman" w:cs="Arial"/>
          <w:rtl/>
          <w:lang w:val="en-GB"/>
        </w:rPr>
        <w:t>").</w:t>
      </w:r>
      <w:r w:rsidR="001A41C1" w:rsidRPr="001A41C1">
        <w:rPr>
          <w:rFonts w:eastAsia="Times New Roman" w:cs="Arial"/>
          <w:lang w:val="en-GB"/>
        </w:rPr>
        <w:t xml:space="preserve"> </w:t>
      </w:r>
      <w:r w:rsidR="00160AF7" w:rsidRPr="00160AF7">
        <w:rPr>
          <w:rFonts w:eastAsia="Times New Roman" w:cs="Arial" w:hint="eastAsia"/>
          <w:rtl/>
          <w:lang w:val="en-GB"/>
        </w:rPr>
        <w:t>ومع</w:t>
      </w:r>
      <w:r w:rsidR="00160AF7" w:rsidRPr="00160AF7">
        <w:rPr>
          <w:rFonts w:eastAsia="Times New Roman" w:cs="Arial"/>
          <w:rtl/>
          <w:lang w:val="en-GB"/>
        </w:rPr>
        <w:t xml:space="preserve"> </w:t>
      </w:r>
      <w:r w:rsidR="00160AF7" w:rsidRPr="00160AF7">
        <w:rPr>
          <w:rFonts w:eastAsia="Times New Roman" w:cs="Arial" w:hint="cs"/>
          <w:rtl/>
          <w:lang w:val="en-GB"/>
        </w:rPr>
        <w:t>ذلك،</w:t>
      </w:r>
      <w:r w:rsidR="00160AF7" w:rsidRPr="00160AF7">
        <w:rPr>
          <w:rFonts w:eastAsia="Times New Roman" w:cs="Arial"/>
          <w:rtl/>
          <w:lang w:val="en-GB"/>
        </w:rPr>
        <w:t xml:space="preserve"> </w:t>
      </w:r>
      <w:r w:rsidR="00160AF7" w:rsidRPr="00160AF7">
        <w:rPr>
          <w:rFonts w:eastAsia="Times New Roman" w:cs="Arial" w:hint="eastAsia"/>
          <w:rtl/>
          <w:lang w:val="en-GB"/>
        </w:rPr>
        <w:t>فإن</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المخاطرة</w:t>
      </w:r>
      <w:r w:rsidR="00160AF7" w:rsidRPr="00160AF7">
        <w:rPr>
          <w:rFonts w:eastAsia="Times New Roman" w:cs="Arial"/>
          <w:rtl/>
          <w:lang w:val="en-GB"/>
        </w:rPr>
        <w:t xml:space="preserve"> </w:t>
      </w:r>
      <w:r w:rsidR="00160AF7" w:rsidRPr="00160AF7">
        <w:rPr>
          <w:rFonts w:eastAsia="Times New Roman" w:cs="Arial" w:hint="eastAsia"/>
          <w:rtl/>
          <w:lang w:val="en-GB"/>
        </w:rPr>
        <w:t>الكلي</w:t>
      </w:r>
      <w:r w:rsidR="00160AF7" w:rsidRPr="00160AF7">
        <w:rPr>
          <w:rFonts w:eastAsia="Times New Roman" w:cs="Arial"/>
          <w:rtl/>
          <w:lang w:val="en-GB"/>
        </w:rPr>
        <w:t xml:space="preserve"> </w:t>
      </w:r>
      <w:r w:rsidR="00160AF7" w:rsidRPr="00160AF7">
        <w:rPr>
          <w:rFonts w:eastAsia="Times New Roman" w:cs="Arial" w:hint="eastAsia"/>
          <w:rtl/>
          <w:lang w:val="en-GB"/>
        </w:rPr>
        <w:t>للحالة</w:t>
      </w:r>
      <w:r w:rsidR="00160AF7" w:rsidRPr="00160AF7">
        <w:rPr>
          <w:rFonts w:eastAsia="Times New Roman" w:cs="Arial"/>
          <w:rtl/>
          <w:lang w:val="en-GB"/>
        </w:rPr>
        <w:t xml:space="preserve"> </w:t>
      </w:r>
      <w:r w:rsidR="00160AF7" w:rsidRPr="00160AF7">
        <w:rPr>
          <w:rFonts w:eastAsia="Times New Roman" w:cs="Arial" w:hint="eastAsia"/>
          <w:rtl/>
          <w:lang w:val="en-GB"/>
        </w:rPr>
        <w:t>يساوي</w:t>
      </w:r>
      <w:r w:rsidR="00160AF7" w:rsidRPr="00160AF7">
        <w:rPr>
          <w:rFonts w:eastAsia="Times New Roman" w:cs="Arial"/>
          <w:rtl/>
          <w:lang w:val="en-GB"/>
        </w:rPr>
        <w:t xml:space="preserve"> </w:t>
      </w:r>
      <w:r w:rsidR="00160AF7" w:rsidRPr="00160AF7">
        <w:rPr>
          <w:rFonts w:eastAsia="Times New Roman" w:cs="Arial" w:hint="eastAsia"/>
          <w:rtl/>
          <w:lang w:val="en-GB"/>
        </w:rPr>
        <w:t>أعلى</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من</w:t>
      </w:r>
      <w:r w:rsidR="00160AF7" w:rsidRPr="00160AF7">
        <w:rPr>
          <w:rFonts w:eastAsia="Times New Roman" w:cs="Arial"/>
          <w:rtl/>
          <w:lang w:val="en-GB"/>
        </w:rPr>
        <w:t xml:space="preserve"> </w:t>
      </w:r>
      <w:r w:rsidR="00160AF7" w:rsidRPr="00160AF7">
        <w:rPr>
          <w:rFonts w:eastAsia="Times New Roman" w:cs="Arial" w:hint="eastAsia"/>
          <w:rtl/>
          <w:lang w:val="en-GB"/>
        </w:rPr>
        <w:t>المخاطر</w:t>
      </w:r>
      <w:r w:rsidR="00160AF7" w:rsidRPr="00160AF7">
        <w:rPr>
          <w:rFonts w:eastAsia="Times New Roman" w:cs="Arial"/>
          <w:rtl/>
          <w:lang w:val="en-GB"/>
        </w:rPr>
        <w:t xml:space="preserve"> </w:t>
      </w:r>
      <w:r w:rsidR="00160AF7" w:rsidRPr="00160AF7">
        <w:rPr>
          <w:rFonts w:eastAsia="Times New Roman" w:cs="Arial" w:hint="eastAsia"/>
          <w:rtl/>
          <w:lang w:val="en-GB"/>
        </w:rPr>
        <w:t>المعينة</w:t>
      </w:r>
      <w:r w:rsidR="00160AF7" w:rsidRPr="00160AF7">
        <w:rPr>
          <w:rFonts w:eastAsia="Times New Roman" w:cs="Arial"/>
          <w:rtl/>
          <w:lang w:val="en-GB"/>
        </w:rPr>
        <w:t xml:space="preserve"> </w:t>
      </w:r>
      <w:r w:rsidR="00160AF7" w:rsidRPr="00160AF7">
        <w:rPr>
          <w:rFonts w:eastAsia="Times New Roman" w:cs="Arial" w:hint="eastAsia"/>
          <w:rtl/>
          <w:lang w:val="en-GB"/>
        </w:rPr>
        <w:t>لمختلف</w:t>
      </w:r>
      <w:r w:rsidR="00160AF7" w:rsidRPr="00160AF7">
        <w:rPr>
          <w:rFonts w:eastAsia="Times New Roman" w:cs="Arial"/>
          <w:rtl/>
          <w:lang w:val="en-GB"/>
        </w:rPr>
        <w:t xml:space="preserve"> </w:t>
      </w:r>
      <w:r w:rsidR="00160AF7" w:rsidRPr="00160AF7">
        <w:rPr>
          <w:rFonts w:eastAsia="Times New Roman" w:cs="Arial" w:hint="eastAsia"/>
          <w:rtl/>
          <w:lang w:val="en-GB"/>
        </w:rPr>
        <w:t>مخاوف</w:t>
      </w:r>
      <w:r w:rsidR="00160AF7" w:rsidRPr="00160AF7">
        <w:rPr>
          <w:rFonts w:eastAsia="Times New Roman" w:cs="Arial"/>
          <w:rtl/>
          <w:lang w:val="en-GB"/>
        </w:rPr>
        <w:t xml:space="preserve"> </w:t>
      </w:r>
      <w:r w:rsidR="00160AF7" w:rsidRPr="00160AF7">
        <w:rPr>
          <w:rFonts w:eastAsia="Times New Roman" w:cs="Arial" w:hint="eastAsia"/>
          <w:rtl/>
          <w:lang w:val="en-GB"/>
        </w:rPr>
        <w:t>الحماية</w:t>
      </w:r>
      <w:r w:rsidR="00160AF7" w:rsidRPr="00160AF7">
        <w:rPr>
          <w:rFonts w:eastAsia="Times New Roman" w:cs="Arial"/>
          <w:rtl/>
          <w:lang w:val="en-GB"/>
        </w:rPr>
        <w:t xml:space="preserve"> </w:t>
      </w:r>
      <w:r w:rsidR="00160AF7" w:rsidRPr="00160AF7">
        <w:rPr>
          <w:rFonts w:eastAsia="Times New Roman" w:cs="Arial" w:hint="eastAsia"/>
          <w:rtl/>
          <w:lang w:val="en-GB"/>
        </w:rPr>
        <w:t>التي</w:t>
      </w:r>
      <w:r w:rsidR="00160AF7" w:rsidRPr="00160AF7">
        <w:rPr>
          <w:rFonts w:eastAsia="Times New Roman" w:cs="Arial"/>
          <w:rtl/>
          <w:lang w:val="en-GB"/>
        </w:rPr>
        <w:t xml:space="preserve"> </w:t>
      </w:r>
      <w:proofErr w:type="spellStart"/>
      <w:r w:rsidR="00160AF7" w:rsidRPr="00160AF7">
        <w:rPr>
          <w:rFonts w:eastAsia="Times New Roman" w:cs="Arial" w:hint="eastAsia"/>
          <w:rtl/>
          <w:lang w:val="en-GB"/>
        </w:rPr>
        <w:t>يواجهها</w:t>
      </w:r>
      <w:proofErr w:type="spellEnd"/>
      <w:r w:rsidR="00160AF7" w:rsidRPr="00160AF7">
        <w:rPr>
          <w:rFonts w:eastAsia="Times New Roman" w:cs="Arial"/>
          <w:rtl/>
          <w:lang w:val="en-GB"/>
        </w:rPr>
        <w:t xml:space="preserve"> </w:t>
      </w:r>
      <w:r w:rsidR="00160AF7" w:rsidRPr="00160AF7">
        <w:rPr>
          <w:rFonts w:eastAsia="Times New Roman" w:cs="Arial" w:hint="eastAsia"/>
          <w:rtl/>
          <w:lang w:val="en-GB"/>
        </w:rPr>
        <w:t>الطفل</w:t>
      </w:r>
      <w:r w:rsidR="00160AF7" w:rsidRPr="00160AF7">
        <w:rPr>
          <w:rFonts w:eastAsia="Times New Roman" w:cs="Arial"/>
          <w:rtl/>
          <w:lang w:val="en-GB"/>
        </w:rPr>
        <w:t>.</w:t>
      </w:r>
      <w:r w:rsidR="00160AF7" w:rsidRPr="00160AF7">
        <w:rPr>
          <w:rFonts w:hint="eastAsia"/>
          <w:rtl/>
        </w:rPr>
        <w:t xml:space="preserve"> </w:t>
      </w:r>
      <w:r w:rsidR="00160AF7" w:rsidRPr="00160AF7">
        <w:rPr>
          <w:rFonts w:eastAsia="Times New Roman" w:cs="Arial" w:hint="eastAsia"/>
          <w:rtl/>
          <w:lang w:val="en-GB"/>
        </w:rPr>
        <w:t>ومما</w:t>
      </w:r>
      <w:r w:rsidR="00160AF7" w:rsidRPr="00160AF7">
        <w:rPr>
          <w:rFonts w:eastAsia="Times New Roman" w:cs="Arial"/>
          <w:rtl/>
          <w:lang w:val="en-GB"/>
        </w:rPr>
        <w:t xml:space="preserve"> </w:t>
      </w:r>
      <w:r w:rsidR="00160AF7" w:rsidRPr="00160AF7">
        <w:rPr>
          <w:rFonts w:eastAsia="Times New Roman" w:cs="Arial" w:hint="eastAsia"/>
          <w:rtl/>
          <w:lang w:val="en-GB"/>
        </w:rPr>
        <w:t>يزيد</w:t>
      </w:r>
      <w:r w:rsidR="00160AF7" w:rsidRPr="00160AF7">
        <w:rPr>
          <w:rFonts w:eastAsia="Times New Roman" w:cs="Arial"/>
          <w:rtl/>
          <w:lang w:val="en-GB"/>
        </w:rPr>
        <w:t xml:space="preserve"> </w:t>
      </w:r>
      <w:r w:rsidR="00160AF7" w:rsidRPr="00160AF7">
        <w:rPr>
          <w:rFonts w:eastAsia="Times New Roman" w:cs="Arial" w:hint="eastAsia"/>
          <w:rtl/>
          <w:lang w:val="en-GB"/>
        </w:rPr>
        <w:t>المخاوف</w:t>
      </w:r>
      <w:r w:rsidR="00160AF7" w:rsidRPr="00160AF7">
        <w:rPr>
          <w:rFonts w:eastAsia="Times New Roman" w:cs="Arial"/>
          <w:rtl/>
          <w:lang w:val="en-GB"/>
        </w:rPr>
        <w:t xml:space="preserve"> </w:t>
      </w:r>
      <w:r w:rsidR="00160AF7" w:rsidRPr="00160AF7">
        <w:rPr>
          <w:rFonts w:eastAsia="Times New Roman" w:cs="Arial" w:hint="eastAsia"/>
          <w:rtl/>
          <w:lang w:val="en-GB"/>
        </w:rPr>
        <w:t>المتعلقة</w:t>
      </w:r>
      <w:r w:rsidR="00160AF7" w:rsidRPr="00160AF7">
        <w:rPr>
          <w:rFonts w:eastAsia="Times New Roman" w:cs="Arial"/>
          <w:rtl/>
          <w:lang w:val="en-GB"/>
        </w:rPr>
        <w:t xml:space="preserve"> </w:t>
      </w:r>
      <w:r w:rsidR="00160AF7" w:rsidRPr="00160AF7">
        <w:rPr>
          <w:rFonts w:eastAsia="Times New Roman" w:cs="Arial" w:hint="eastAsia"/>
          <w:rtl/>
          <w:lang w:val="en-GB"/>
        </w:rPr>
        <w:t>بالحماية</w:t>
      </w:r>
      <w:r w:rsidR="00160AF7" w:rsidRPr="00160AF7">
        <w:rPr>
          <w:rFonts w:eastAsia="Times New Roman" w:cs="Arial"/>
          <w:rtl/>
          <w:lang w:val="en-GB"/>
        </w:rPr>
        <w:t xml:space="preserve"> </w:t>
      </w:r>
      <w:r w:rsidR="00160AF7" w:rsidRPr="00160AF7">
        <w:rPr>
          <w:rFonts w:eastAsia="Times New Roman" w:cs="Arial" w:hint="eastAsia"/>
          <w:rtl/>
          <w:lang w:val="en-GB"/>
        </w:rPr>
        <w:t>في</w:t>
      </w:r>
      <w:r w:rsidR="00160AF7" w:rsidRPr="00160AF7">
        <w:rPr>
          <w:rFonts w:eastAsia="Times New Roman" w:cs="Arial"/>
          <w:rtl/>
          <w:lang w:val="en-GB"/>
        </w:rPr>
        <w:t xml:space="preserve"> </w:t>
      </w:r>
      <w:r w:rsidR="00160AF7" w:rsidRPr="00160AF7">
        <w:rPr>
          <w:rFonts w:eastAsia="Times New Roman" w:cs="Arial" w:hint="eastAsia"/>
          <w:rtl/>
          <w:lang w:val="en-GB"/>
        </w:rPr>
        <w:t>كثير</w:t>
      </w:r>
      <w:r w:rsidR="00160AF7" w:rsidRPr="00160AF7">
        <w:rPr>
          <w:rFonts w:eastAsia="Times New Roman" w:cs="Arial"/>
          <w:rtl/>
          <w:lang w:val="en-GB"/>
        </w:rPr>
        <w:t xml:space="preserve"> </w:t>
      </w:r>
      <w:r w:rsidR="00160AF7" w:rsidRPr="00160AF7">
        <w:rPr>
          <w:rFonts w:eastAsia="Times New Roman" w:cs="Arial" w:hint="eastAsia"/>
          <w:rtl/>
          <w:lang w:val="en-GB"/>
        </w:rPr>
        <w:t>من</w:t>
      </w:r>
      <w:r w:rsidR="00160AF7" w:rsidRPr="00160AF7">
        <w:rPr>
          <w:rFonts w:eastAsia="Times New Roman" w:cs="Arial"/>
          <w:rtl/>
          <w:lang w:val="en-GB"/>
        </w:rPr>
        <w:t xml:space="preserve"> </w:t>
      </w:r>
      <w:r w:rsidR="00160AF7" w:rsidRPr="00160AF7">
        <w:rPr>
          <w:rFonts w:eastAsia="Times New Roman" w:cs="Arial" w:hint="eastAsia"/>
          <w:rtl/>
          <w:lang w:val="en-GB"/>
        </w:rPr>
        <w:t>الأحيان</w:t>
      </w:r>
      <w:r w:rsidR="00160AF7" w:rsidRPr="00160AF7">
        <w:rPr>
          <w:rFonts w:eastAsia="Times New Roman" w:cs="Arial"/>
          <w:rtl/>
          <w:lang w:val="en-GB"/>
        </w:rPr>
        <w:t xml:space="preserve"> </w:t>
      </w:r>
      <w:r w:rsidR="00160AF7" w:rsidRPr="00160AF7">
        <w:rPr>
          <w:rFonts w:eastAsia="Times New Roman" w:cs="Arial" w:hint="eastAsia"/>
          <w:rtl/>
          <w:lang w:val="en-GB"/>
        </w:rPr>
        <w:t>زيادة</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الخطر</w:t>
      </w:r>
      <w:r w:rsidR="00160AF7" w:rsidRPr="00160AF7">
        <w:rPr>
          <w:rFonts w:eastAsia="Times New Roman" w:cs="Arial"/>
          <w:rtl/>
          <w:lang w:val="en-GB"/>
        </w:rPr>
        <w:t xml:space="preserve"> </w:t>
      </w:r>
      <w:r w:rsidR="00160AF7" w:rsidRPr="00160AF7">
        <w:rPr>
          <w:rFonts w:eastAsia="Times New Roman" w:cs="Arial" w:hint="eastAsia"/>
          <w:rtl/>
          <w:lang w:val="en-GB"/>
        </w:rPr>
        <w:t>العام</w:t>
      </w:r>
      <w:r w:rsidR="00160AF7" w:rsidRPr="00160AF7">
        <w:rPr>
          <w:rFonts w:eastAsia="Times New Roman" w:cs="Arial"/>
          <w:rtl/>
          <w:lang w:val="en-GB"/>
        </w:rPr>
        <w:t xml:space="preserve"> </w:t>
      </w:r>
      <w:r w:rsidR="00160AF7" w:rsidRPr="00160AF7">
        <w:rPr>
          <w:rFonts w:eastAsia="Times New Roman" w:cs="Arial" w:hint="eastAsia"/>
          <w:rtl/>
          <w:lang w:val="en-GB"/>
        </w:rPr>
        <w:t>للحالة</w:t>
      </w:r>
      <w:r w:rsidR="00160AF7" w:rsidRPr="00160AF7">
        <w:rPr>
          <w:rFonts w:eastAsia="Times New Roman" w:cs="Arial"/>
          <w:rtl/>
          <w:lang w:val="en-GB"/>
        </w:rPr>
        <w:t xml:space="preserve">. </w:t>
      </w:r>
      <w:r w:rsidR="00160AF7" w:rsidRPr="00160AF7">
        <w:rPr>
          <w:rFonts w:eastAsia="Times New Roman" w:cs="Arial" w:hint="eastAsia"/>
          <w:rtl/>
          <w:lang w:val="en-GB"/>
        </w:rPr>
        <w:t>كما</w:t>
      </w:r>
      <w:r w:rsidR="00160AF7" w:rsidRPr="00160AF7">
        <w:rPr>
          <w:rFonts w:eastAsia="Times New Roman" w:cs="Arial"/>
          <w:rtl/>
          <w:lang w:val="en-GB"/>
        </w:rPr>
        <w:t xml:space="preserve"> </w:t>
      </w:r>
      <w:r w:rsidR="00160AF7" w:rsidRPr="00160AF7">
        <w:rPr>
          <w:rFonts w:eastAsia="Times New Roman" w:cs="Arial" w:hint="eastAsia"/>
          <w:rtl/>
          <w:lang w:val="en-GB"/>
        </w:rPr>
        <w:t>هو</w:t>
      </w:r>
      <w:r w:rsidR="00160AF7" w:rsidRPr="00160AF7">
        <w:rPr>
          <w:rFonts w:eastAsia="Times New Roman" w:cs="Arial"/>
          <w:rtl/>
          <w:lang w:val="en-GB"/>
        </w:rPr>
        <w:t xml:space="preserve"> </w:t>
      </w:r>
      <w:r w:rsidR="00160AF7" w:rsidRPr="00160AF7">
        <w:rPr>
          <w:rFonts w:eastAsia="Times New Roman" w:cs="Arial" w:hint="eastAsia"/>
          <w:rtl/>
          <w:lang w:val="en-GB"/>
        </w:rPr>
        <w:t>الحال</w:t>
      </w:r>
      <w:r w:rsidR="00160AF7" w:rsidRPr="00160AF7">
        <w:rPr>
          <w:rFonts w:eastAsia="Times New Roman" w:cs="Arial"/>
          <w:rtl/>
          <w:lang w:val="en-GB"/>
        </w:rPr>
        <w:t xml:space="preserve"> </w:t>
      </w:r>
      <w:r w:rsidR="00160AF7" w:rsidRPr="00160AF7">
        <w:rPr>
          <w:rFonts w:eastAsia="Times New Roman" w:cs="Arial" w:hint="eastAsia"/>
          <w:rtl/>
          <w:lang w:val="en-GB"/>
        </w:rPr>
        <w:t>مع</w:t>
      </w:r>
      <w:r w:rsidR="00160AF7" w:rsidRPr="00160AF7">
        <w:rPr>
          <w:rFonts w:eastAsia="Times New Roman" w:cs="Arial"/>
          <w:rtl/>
          <w:lang w:val="en-GB"/>
        </w:rPr>
        <w:t xml:space="preserve"> </w:t>
      </w:r>
      <w:r w:rsidR="00160AF7" w:rsidRPr="00160AF7">
        <w:rPr>
          <w:rFonts w:eastAsia="Times New Roman" w:cs="Arial" w:hint="eastAsia"/>
          <w:rtl/>
          <w:lang w:val="en-GB"/>
        </w:rPr>
        <w:t>تقييم</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الخطر</w:t>
      </w:r>
      <w:r w:rsidR="00160AF7" w:rsidRPr="00160AF7">
        <w:rPr>
          <w:rFonts w:eastAsia="Times New Roman" w:cs="Arial"/>
          <w:rtl/>
          <w:lang w:val="en-GB"/>
        </w:rPr>
        <w:t xml:space="preserve"> </w:t>
      </w:r>
      <w:r w:rsidR="00160AF7" w:rsidRPr="00160AF7">
        <w:rPr>
          <w:rFonts w:eastAsia="Times New Roman" w:cs="Arial" w:hint="eastAsia"/>
          <w:rtl/>
          <w:lang w:val="en-GB"/>
        </w:rPr>
        <w:t>بالنسبة</w:t>
      </w:r>
      <w:r w:rsidR="00160AF7" w:rsidRPr="00160AF7">
        <w:rPr>
          <w:rFonts w:eastAsia="Times New Roman" w:cs="Arial"/>
          <w:rtl/>
          <w:lang w:val="en-GB"/>
        </w:rPr>
        <w:t xml:space="preserve"> </w:t>
      </w:r>
      <w:r w:rsidR="00160AF7" w:rsidRPr="00160AF7">
        <w:rPr>
          <w:rFonts w:eastAsia="Times New Roman" w:cs="Arial" w:hint="cs"/>
          <w:rtl/>
          <w:lang w:val="en-GB"/>
        </w:rPr>
        <w:t>للحماية</w:t>
      </w:r>
      <w:r w:rsidR="00160AF7">
        <w:rPr>
          <w:rFonts w:eastAsia="Times New Roman" w:cs="Arial" w:hint="cs"/>
          <w:rtl/>
          <w:lang w:val="en-GB"/>
        </w:rPr>
        <w:t xml:space="preserve"> </w:t>
      </w:r>
      <w:r w:rsidR="00160AF7" w:rsidRPr="00160AF7">
        <w:rPr>
          <w:rFonts w:eastAsia="Times New Roman" w:cs="Arial" w:hint="cs"/>
          <w:rtl/>
          <w:lang w:val="en-GB"/>
        </w:rPr>
        <w:t>قد</w:t>
      </w:r>
      <w:r w:rsidR="00160AF7" w:rsidRPr="00160AF7">
        <w:rPr>
          <w:rFonts w:eastAsia="Times New Roman" w:cs="Arial"/>
          <w:rtl/>
          <w:lang w:val="en-GB"/>
        </w:rPr>
        <w:t xml:space="preserve"> </w:t>
      </w:r>
      <w:r w:rsidR="00160AF7" w:rsidRPr="00160AF7">
        <w:rPr>
          <w:rFonts w:eastAsia="Times New Roman" w:cs="Arial" w:hint="eastAsia"/>
          <w:rtl/>
          <w:lang w:val="en-GB"/>
        </w:rPr>
        <w:t>يتم</w:t>
      </w:r>
      <w:r w:rsidR="00160AF7" w:rsidRPr="00160AF7">
        <w:rPr>
          <w:rFonts w:eastAsia="Times New Roman" w:cs="Arial"/>
          <w:rtl/>
          <w:lang w:val="en-GB"/>
        </w:rPr>
        <w:t xml:space="preserve"> </w:t>
      </w:r>
      <w:r w:rsidR="00160AF7" w:rsidRPr="00160AF7">
        <w:rPr>
          <w:rFonts w:eastAsia="Times New Roman" w:cs="Arial" w:hint="eastAsia"/>
          <w:rtl/>
          <w:lang w:val="en-GB"/>
        </w:rPr>
        <w:t>إعادة</w:t>
      </w:r>
      <w:r w:rsidR="00160AF7" w:rsidRPr="00160AF7">
        <w:rPr>
          <w:rFonts w:eastAsia="Times New Roman" w:cs="Arial"/>
          <w:rtl/>
          <w:lang w:val="en-GB"/>
        </w:rPr>
        <w:t xml:space="preserve"> </w:t>
      </w:r>
      <w:r w:rsidR="00160AF7" w:rsidRPr="00160AF7">
        <w:rPr>
          <w:rFonts w:eastAsia="Times New Roman" w:cs="Arial" w:hint="eastAsia"/>
          <w:rtl/>
          <w:lang w:val="en-GB"/>
        </w:rPr>
        <w:t>تحديد</w:t>
      </w:r>
      <w:r w:rsidR="00160AF7" w:rsidRPr="00160AF7">
        <w:rPr>
          <w:rFonts w:eastAsia="Times New Roman" w:cs="Arial"/>
          <w:rtl/>
          <w:lang w:val="en-GB"/>
        </w:rPr>
        <w:t xml:space="preserve"> </w:t>
      </w:r>
      <w:r w:rsidR="00160AF7" w:rsidRPr="00160AF7">
        <w:rPr>
          <w:rFonts w:eastAsia="Times New Roman" w:cs="Arial" w:hint="eastAsia"/>
          <w:rtl/>
          <w:lang w:val="en-GB"/>
        </w:rPr>
        <w:t>أولويات</w:t>
      </w:r>
      <w:r w:rsidR="00160AF7" w:rsidRPr="00160AF7">
        <w:rPr>
          <w:rFonts w:eastAsia="Times New Roman" w:cs="Arial"/>
          <w:rtl/>
          <w:lang w:val="en-GB"/>
        </w:rPr>
        <w:t xml:space="preserve"> </w:t>
      </w:r>
      <w:r w:rsidR="00160AF7" w:rsidRPr="00160AF7">
        <w:rPr>
          <w:rFonts w:eastAsia="Times New Roman" w:cs="Arial" w:hint="eastAsia"/>
          <w:rtl/>
          <w:lang w:val="en-GB"/>
        </w:rPr>
        <w:t>الحالات</w:t>
      </w:r>
      <w:r w:rsidR="00160AF7" w:rsidRPr="00160AF7">
        <w:rPr>
          <w:rFonts w:eastAsia="Times New Roman" w:cs="Arial"/>
          <w:rtl/>
          <w:lang w:val="en-GB"/>
        </w:rPr>
        <w:t xml:space="preserve"> </w:t>
      </w:r>
      <w:r w:rsidR="00160AF7" w:rsidRPr="00160AF7">
        <w:rPr>
          <w:rFonts w:eastAsia="Times New Roman" w:cs="Arial" w:hint="eastAsia"/>
          <w:rtl/>
          <w:lang w:val="en-GB"/>
        </w:rPr>
        <w:t>مع</w:t>
      </w:r>
      <w:r w:rsidR="00160AF7" w:rsidRPr="00160AF7">
        <w:rPr>
          <w:rFonts w:eastAsia="Times New Roman" w:cs="Arial"/>
          <w:rtl/>
          <w:lang w:val="en-GB"/>
        </w:rPr>
        <w:t xml:space="preserve"> </w:t>
      </w:r>
      <w:r w:rsidR="00160AF7" w:rsidRPr="00160AF7">
        <w:rPr>
          <w:rFonts w:eastAsia="Times New Roman" w:cs="Arial" w:hint="eastAsia"/>
          <w:rtl/>
          <w:lang w:val="en-GB"/>
        </w:rPr>
        <w:t>تغير</w:t>
      </w:r>
      <w:r w:rsidR="00160AF7" w:rsidRPr="00160AF7">
        <w:rPr>
          <w:rFonts w:eastAsia="Times New Roman" w:cs="Arial"/>
          <w:rtl/>
          <w:lang w:val="en-GB"/>
        </w:rPr>
        <w:t xml:space="preserve"> </w:t>
      </w:r>
      <w:r w:rsidR="00160AF7" w:rsidRPr="00160AF7">
        <w:rPr>
          <w:rFonts w:eastAsia="Times New Roman" w:cs="Arial" w:hint="eastAsia"/>
          <w:rtl/>
          <w:lang w:val="en-GB"/>
        </w:rPr>
        <w:t>الموقف</w:t>
      </w:r>
      <w:r w:rsidR="00160AF7" w:rsidRPr="00160AF7">
        <w:rPr>
          <w:rFonts w:eastAsia="Times New Roman" w:cs="Arial"/>
          <w:rtl/>
          <w:lang w:val="en-GB"/>
        </w:rPr>
        <w:t xml:space="preserve"> </w:t>
      </w:r>
      <w:r w:rsidR="00160AF7" w:rsidRPr="00160AF7">
        <w:rPr>
          <w:rFonts w:eastAsia="Times New Roman" w:cs="Arial" w:hint="eastAsia"/>
          <w:rtl/>
          <w:lang w:val="en-GB"/>
        </w:rPr>
        <w:t>والسياق</w:t>
      </w:r>
      <w:r w:rsidR="00160AF7" w:rsidRPr="00160AF7">
        <w:rPr>
          <w:rFonts w:eastAsia="Times New Roman" w:cs="Arial"/>
          <w:rtl/>
          <w:lang w:val="en-GB"/>
        </w:rPr>
        <w:t xml:space="preserve">. </w:t>
      </w:r>
      <w:r w:rsidR="00160AF7" w:rsidRPr="00160AF7">
        <w:rPr>
          <w:rFonts w:eastAsia="Times New Roman" w:cs="Arial" w:hint="eastAsia"/>
          <w:rtl/>
          <w:lang w:val="en-GB"/>
        </w:rPr>
        <w:t>قد</w:t>
      </w:r>
      <w:r w:rsidR="00160AF7" w:rsidRPr="00160AF7">
        <w:rPr>
          <w:rFonts w:eastAsia="Times New Roman" w:cs="Arial"/>
          <w:rtl/>
          <w:lang w:val="en-GB"/>
        </w:rPr>
        <w:t xml:space="preserve"> </w:t>
      </w:r>
      <w:r w:rsidR="00160AF7">
        <w:rPr>
          <w:rFonts w:eastAsia="Times New Roman" w:cs="Arial" w:hint="cs"/>
          <w:rtl/>
          <w:lang w:val="en-GB"/>
        </w:rPr>
        <w:t>يحدث</w:t>
      </w:r>
      <w:r w:rsidR="00160AF7" w:rsidRPr="00160AF7">
        <w:rPr>
          <w:rFonts w:eastAsia="Times New Roman" w:cs="Arial"/>
          <w:rtl/>
          <w:lang w:val="en-GB"/>
        </w:rPr>
        <w:t xml:space="preserve"> </w:t>
      </w:r>
      <w:r w:rsidR="00160AF7" w:rsidRPr="00160AF7">
        <w:rPr>
          <w:rFonts w:eastAsia="Times New Roman" w:cs="Arial" w:hint="eastAsia"/>
          <w:rtl/>
          <w:lang w:val="en-GB"/>
        </w:rPr>
        <w:t>هذا</w:t>
      </w:r>
      <w:r w:rsidR="00160AF7" w:rsidRPr="00160AF7">
        <w:rPr>
          <w:rFonts w:eastAsia="Times New Roman" w:cs="Arial"/>
          <w:rtl/>
          <w:lang w:val="en-GB"/>
        </w:rPr>
        <w:t xml:space="preserve"> </w:t>
      </w:r>
      <w:r w:rsidR="00160AF7" w:rsidRPr="00160AF7">
        <w:rPr>
          <w:rFonts w:eastAsia="Times New Roman" w:cs="Arial" w:hint="eastAsia"/>
          <w:rtl/>
          <w:lang w:val="en-GB"/>
        </w:rPr>
        <w:t>عندما</w:t>
      </w:r>
      <w:r w:rsidR="00160AF7" w:rsidRPr="00160AF7">
        <w:rPr>
          <w:rFonts w:eastAsia="Times New Roman" w:cs="Arial"/>
          <w:rtl/>
          <w:lang w:val="en-GB"/>
        </w:rPr>
        <w:t xml:space="preserve"> </w:t>
      </w:r>
      <w:r w:rsidR="00160AF7" w:rsidRPr="00160AF7">
        <w:rPr>
          <w:rFonts w:eastAsia="Times New Roman" w:cs="Arial" w:hint="eastAsia"/>
          <w:rtl/>
          <w:lang w:val="en-GB"/>
        </w:rPr>
        <w:t>تتوفر</w:t>
      </w:r>
      <w:r w:rsidR="00160AF7" w:rsidRPr="00160AF7">
        <w:rPr>
          <w:rFonts w:eastAsia="Times New Roman" w:cs="Arial"/>
          <w:rtl/>
          <w:lang w:val="en-GB"/>
        </w:rPr>
        <w:t xml:space="preserve"> </w:t>
      </w:r>
      <w:r w:rsidR="00160AF7" w:rsidRPr="00160AF7">
        <w:rPr>
          <w:rFonts w:eastAsia="Times New Roman" w:cs="Arial" w:hint="eastAsia"/>
          <w:rtl/>
          <w:lang w:val="en-GB"/>
        </w:rPr>
        <w:t>معلومات</w:t>
      </w:r>
      <w:r w:rsidR="00160AF7" w:rsidRPr="00160AF7">
        <w:rPr>
          <w:rFonts w:eastAsia="Times New Roman" w:cs="Arial"/>
          <w:rtl/>
          <w:lang w:val="en-GB"/>
        </w:rPr>
        <w:t xml:space="preserve"> </w:t>
      </w:r>
      <w:r w:rsidR="00160AF7" w:rsidRPr="00160AF7">
        <w:rPr>
          <w:rFonts w:eastAsia="Times New Roman" w:cs="Arial" w:hint="eastAsia"/>
          <w:rtl/>
          <w:lang w:val="en-GB"/>
        </w:rPr>
        <w:t>جديدة</w:t>
      </w:r>
      <w:r w:rsidR="00160AF7" w:rsidRPr="00160AF7">
        <w:rPr>
          <w:rFonts w:eastAsia="Times New Roman" w:cs="Arial"/>
          <w:rtl/>
          <w:lang w:val="en-GB"/>
        </w:rPr>
        <w:t xml:space="preserve"> </w:t>
      </w:r>
      <w:r w:rsidR="00160AF7" w:rsidRPr="00160AF7">
        <w:rPr>
          <w:rFonts w:eastAsia="Times New Roman" w:cs="Arial" w:hint="eastAsia"/>
          <w:rtl/>
          <w:lang w:val="en-GB"/>
        </w:rPr>
        <w:t>أو</w:t>
      </w:r>
      <w:r w:rsidR="00160AF7" w:rsidRPr="00160AF7">
        <w:rPr>
          <w:rFonts w:eastAsia="Times New Roman" w:cs="Arial"/>
          <w:rtl/>
          <w:lang w:val="en-GB"/>
        </w:rPr>
        <w:t xml:space="preserve"> </w:t>
      </w:r>
      <w:r w:rsidR="00160AF7" w:rsidRPr="00160AF7">
        <w:rPr>
          <w:rFonts w:eastAsia="Times New Roman" w:cs="Arial" w:hint="eastAsia"/>
          <w:rtl/>
          <w:lang w:val="en-GB"/>
        </w:rPr>
        <w:t>لأن</w:t>
      </w:r>
      <w:r w:rsidR="00160AF7" w:rsidRPr="00160AF7">
        <w:rPr>
          <w:rFonts w:eastAsia="Times New Roman" w:cs="Arial"/>
          <w:rtl/>
          <w:lang w:val="en-GB"/>
        </w:rPr>
        <w:t xml:space="preserve"> </w:t>
      </w:r>
      <w:r w:rsidR="00160AF7" w:rsidRPr="00160AF7">
        <w:rPr>
          <w:rFonts w:eastAsia="Times New Roman" w:cs="Arial" w:hint="eastAsia"/>
          <w:rtl/>
          <w:lang w:val="en-GB"/>
        </w:rPr>
        <w:t>خطة</w:t>
      </w:r>
      <w:r w:rsidR="00160AF7" w:rsidRPr="00160AF7">
        <w:rPr>
          <w:rFonts w:eastAsia="Times New Roman" w:cs="Arial"/>
          <w:rtl/>
          <w:lang w:val="en-GB"/>
        </w:rPr>
        <w:t xml:space="preserve"> </w:t>
      </w:r>
      <w:r w:rsidR="00160AF7" w:rsidRPr="00160AF7">
        <w:rPr>
          <w:rFonts w:eastAsia="Times New Roman" w:cs="Arial" w:hint="eastAsia"/>
          <w:rtl/>
          <w:lang w:val="en-GB"/>
        </w:rPr>
        <w:t>الحالة</w:t>
      </w:r>
      <w:r w:rsidR="00160AF7" w:rsidRPr="00160AF7">
        <w:rPr>
          <w:rFonts w:eastAsia="Times New Roman" w:cs="Arial"/>
          <w:rtl/>
          <w:lang w:val="en-GB"/>
        </w:rPr>
        <w:t xml:space="preserve"> </w:t>
      </w:r>
      <w:r w:rsidR="00160AF7" w:rsidRPr="00160AF7">
        <w:rPr>
          <w:rFonts w:eastAsia="Times New Roman" w:cs="Arial" w:hint="eastAsia"/>
          <w:rtl/>
          <w:lang w:val="en-GB"/>
        </w:rPr>
        <w:t>قيد</w:t>
      </w:r>
      <w:r w:rsidR="00160AF7" w:rsidRPr="00160AF7">
        <w:rPr>
          <w:rFonts w:eastAsia="Times New Roman" w:cs="Arial"/>
          <w:rtl/>
          <w:lang w:val="en-GB"/>
        </w:rPr>
        <w:t xml:space="preserve"> </w:t>
      </w:r>
      <w:r w:rsidR="00160AF7" w:rsidRPr="00160AF7">
        <w:rPr>
          <w:rFonts w:eastAsia="Times New Roman" w:cs="Arial" w:hint="eastAsia"/>
          <w:rtl/>
          <w:lang w:val="en-GB"/>
        </w:rPr>
        <w:t>التنفيذ</w:t>
      </w:r>
      <w:r w:rsidR="00160AF7" w:rsidRPr="00160AF7">
        <w:rPr>
          <w:rFonts w:eastAsia="Times New Roman" w:cs="Arial"/>
          <w:rtl/>
          <w:lang w:val="en-GB"/>
        </w:rPr>
        <w:t xml:space="preserve"> </w:t>
      </w:r>
      <w:r w:rsidR="00160AF7" w:rsidRPr="00160AF7">
        <w:rPr>
          <w:rFonts w:eastAsia="Times New Roman" w:cs="Arial" w:hint="eastAsia"/>
          <w:rtl/>
          <w:lang w:val="en-GB"/>
        </w:rPr>
        <w:t>وتجري</w:t>
      </w:r>
      <w:r w:rsidR="00160AF7" w:rsidRPr="00160AF7">
        <w:rPr>
          <w:rFonts w:eastAsia="Times New Roman" w:cs="Arial"/>
          <w:rtl/>
          <w:lang w:val="en-GB"/>
        </w:rPr>
        <w:t xml:space="preserve"> </w:t>
      </w:r>
      <w:r w:rsidR="00160AF7" w:rsidRPr="00160AF7">
        <w:rPr>
          <w:rFonts w:eastAsia="Times New Roman" w:cs="Arial" w:hint="eastAsia"/>
          <w:rtl/>
          <w:lang w:val="en-GB"/>
        </w:rPr>
        <w:t>معالجة</w:t>
      </w:r>
      <w:r w:rsidR="00160AF7" w:rsidRPr="00160AF7">
        <w:rPr>
          <w:rFonts w:eastAsia="Times New Roman" w:cs="Arial"/>
          <w:rtl/>
          <w:lang w:val="en-GB"/>
        </w:rPr>
        <w:t xml:space="preserve"> </w:t>
      </w:r>
      <w:r w:rsidR="00160AF7">
        <w:rPr>
          <w:rFonts w:eastAsia="Times New Roman" w:cs="Arial" w:hint="cs"/>
          <w:rtl/>
          <w:lang w:val="en-GB"/>
        </w:rPr>
        <w:t>مخاوف</w:t>
      </w:r>
      <w:r w:rsidR="00160AF7" w:rsidRPr="00160AF7">
        <w:rPr>
          <w:rFonts w:eastAsia="Times New Roman" w:cs="Arial"/>
          <w:rtl/>
          <w:lang w:val="en-GB"/>
        </w:rPr>
        <w:t xml:space="preserve"> </w:t>
      </w:r>
      <w:r w:rsidR="00160AF7" w:rsidRPr="00160AF7">
        <w:rPr>
          <w:rFonts w:eastAsia="Times New Roman" w:cs="Arial" w:hint="eastAsia"/>
          <w:rtl/>
          <w:lang w:val="en-GB"/>
        </w:rPr>
        <w:t>الحماية</w:t>
      </w:r>
      <w:r w:rsidR="00160AF7" w:rsidRPr="00160AF7">
        <w:rPr>
          <w:rFonts w:eastAsia="Times New Roman" w:cs="Arial"/>
          <w:rtl/>
          <w:lang w:val="en-GB"/>
        </w:rPr>
        <w:t xml:space="preserve"> (</w:t>
      </w:r>
      <w:r w:rsidR="00160AF7" w:rsidRPr="00160AF7">
        <w:rPr>
          <w:rFonts w:eastAsia="Times New Roman" w:cs="Arial" w:hint="eastAsia"/>
          <w:rtl/>
          <w:lang w:val="en-GB"/>
        </w:rPr>
        <w:t>نقل</w:t>
      </w:r>
      <w:r w:rsidR="00160AF7" w:rsidRPr="00160AF7">
        <w:rPr>
          <w:rFonts w:eastAsia="Times New Roman" w:cs="Arial"/>
          <w:rtl/>
          <w:lang w:val="en-GB"/>
        </w:rPr>
        <w:t xml:space="preserve"> </w:t>
      </w:r>
      <w:r w:rsidR="00160AF7" w:rsidRPr="00160AF7">
        <w:rPr>
          <w:rFonts w:eastAsia="Times New Roman" w:cs="Arial" w:hint="eastAsia"/>
          <w:rtl/>
          <w:lang w:val="en-GB"/>
        </w:rPr>
        <w:t>الحالة</w:t>
      </w:r>
      <w:r w:rsidR="00160AF7" w:rsidRPr="00160AF7">
        <w:rPr>
          <w:rFonts w:eastAsia="Times New Roman" w:cs="Arial"/>
          <w:rtl/>
          <w:lang w:val="en-GB"/>
        </w:rPr>
        <w:t xml:space="preserve"> </w:t>
      </w:r>
      <w:r w:rsidR="00160AF7" w:rsidRPr="00160AF7">
        <w:rPr>
          <w:rFonts w:eastAsia="Times New Roman" w:cs="Arial" w:hint="eastAsia"/>
          <w:rtl/>
          <w:lang w:val="en-GB"/>
        </w:rPr>
        <w:t>من</w:t>
      </w:r>
      <w:r w:rsidR="00160AF7" w:rsidRPr="00160AF7">
        <w:rPr>
          <w:rFonts w:eastAsia="Times New Roman" w:cs="Arial"/>
          <w:rtl/>
          <w:lang w:val="en-GB"/>
        </w:rPr>
        <w:t xml:space="preserve"> </w:t>
      </w:r>
      <w:r w:rsidR="00160AF7" w:rsidRPr="00160AF7">
        <w:rPr>
          <w:rFonts w:eastAsia="Times New Roman" w:cs="Arial" w:hint="eastAsia"/>
          <w:rtl/>
          <w:lang w:val="en-GB"/>
        </w:rPr>
        <w:t>مستويات</w:t>
      </w:r>
      <w:r w:rsidR="00160AF7" w:rsidRPr="00160AF7">
        <w:rPr>
          <w:rFonts w:eastAsia="Times New Roman" w:cs="Arial"/>
          <w:rtl/>
          <w:lang w:val="en-GB"/>
        </w:rPr>
        <w:t xml:space="preserve"> </w:t>
      </w:r>
      <w:r w:rsidR="00160AF7" w:rsidRPr="00160AF7">
        <w:rPr>
          <w:rFonts w:eastAsia="Times New Roman" w:cs="Arial" w:hint="eastAsia"/>
          <w:rtl/>
          <w:lang w:val="en-GB"/>
        </w:rPr>
        <w:t>الخطر</w:t>
      </w:r>
      <w:r w:rsidR="00160AF7" w:rsidRPr="00160AF7">
        <w:rPr>
          <w:rFonts w:eastAsia="Times New Roman" w:cs="Arial"/>
          <w:rtl/>
          <w:lang w:val="en-GB"/>
        </w:rPr>
        <w:t xml:space="preserve"> </w:t>
      </w:r>
      <w:r w:rsidR="00160AF7" w:rsidRPr="00160AF7">
        <w:rPr>
          <w:rFonts w:eastAsia="Times New Roman" w:cs="Arial" w:hint="eastAsia"/>
          <w:rtl/>
          <w:lang w:val="en-GB"/>
        </w:rPr>
        <w:t>الأعلى</w:t>
      </w:r>
      <w:r w:rsidR="00160AF7" w:rsidRPr="00160AF7">
        <w:rPr>
          <w:rFonts w:eastAsia="Times New Roman" w:cs="Arial"/>
          <w:rtl/>
          <w:lang w:val="en-GB"/>
        </w:rPr>
        <w:t xml:space="preserve"> </w:t>
      </w:r>
      <w:r w:rsidR="00160AF7" w:rsidRPr="00160AF7">
        <w:rPr>
          <w:rFonts w:eastAsia="Times New Roman" w:cs="Arial" w:hint="eastAsia"/>
          <w:rtl/>
          <w:lang w:val="en-GB"/>
        </w:rPr>
        <w:t>إلى</w:t>
      </w:r>
      <w:r w:rsidR="00160AF7" w:rsidRPr="00160AF7">
        <w:rPr>
          <w:rFonts w:eastAsia="Times New Roman" w:cs="Arial"/>
          <w:rtl/>
          <w:lang w:val="en-GB"/>
        </w:rPr>
        <w:t xml:space="preserve"> </w:t>
      </w:r>
      <w:r w:rsidR="00160AF7" w:rsidRPr="00160AF7">
        <w:rPr>
          <w:rFonts w:eastAsia="Times New Roman" w:cs="Arial" w:hint="eastAsia"/>
          <w:rtl/>
          <w:lang w:val="en-GB"/>
        </w:rPr>
        <w:t>مستويات</w:t>
      </w:r>
      <w:r w:rsidR="00160AF7" w:rsidRPr="00160AF7">
        <w:rPr>
          <w:rFonts w:eastAsia="Times New Roman" w:cs="Arial"/>
          <w:rtl/>
          <w:lang w:val="en-GB"/>
        </w:rPr>
        <w:t xml:space="preserve"> </w:t>
      </w:r>
      <w:r w:rsidR="00160AF7" w:rsidRPr="00160AF7">
        <w:rPr>
          <w:rFonts w:eastAsia="Times New Roman" w:cs="Arial" w:hint="eastAsia"/>
          <w:rtl/>
          <w:lang w:val="en-GB"/>
        </w:rPr>
        <w:t>الخطر</w:t>
      </w:r>
      <w:r w:rsidR="00160AF7" w:rsidRPr="00160AF7">
        <w:rPr>
          <w:rFonts w:eastAsia="Times New Roman" w:cs="Arial"/>
          <w:rtl/>
          <w:lang w:val="en-GB"/>
        </w:rPr>
        <w:t xml:space="preserve"> </w:t>
      </w:r>
      <w:r w:rsidR="00160AF7" w:rsidRPr="00160AF7">
        <w:rPr>
          <w:rFonts w:eastAsia="Times New Roman" w:cs="Arial" w:hint="eastAsia"/>
          <w:rtl/>
          <w:lang w:val="en-GB"/>
        </w:rPr>
        <w:t>المنخفضة</w:t>
      </w:r>
      <w:r w:rsidR="00160AF7" w:rsidRPr="00160AF7">
        <w:rPr>
          <w:rFonts w:eastAsia="Times New Roman" w:cs="Arial"/>
          <w:rtl/>
          <w:lang w:val="en-GB"/>
        </w:rPr>
        <w:t xml:space="preserve"> </w:t>
      </w:r>
      <w:r w:rsidR="00160AF7" w:rsidRPr="00160AF7">
        <w:rPr>
          <w:rFonts w:eastAsia="Times New Roman" w:cs="Arial" w:hint="eastAsia"/>
          <w:rtl/>
          <w:lang w:val="en-GB"/>
        </w:rPr>
        <w:t>وفي</w:t>
      </w:r>
      <w:r w:rsidR="00160AF7" w:rsidRPr="00160AF7">
        <w:rPr>
          <w:rFonts w:eastAsia="Times New Roman" w:cs="Arial"/>
          <w:rtl/>
          <w:lang w:val="en-GB"/>
        </w:rPr>
        <w:t xml:space="preserve"> </w:t>
      </w:r>
      <w:r w:rsidR="00160AF7" w:rsidRPr="00160AF7">
        <w:rPr>
          <w:rFonts w:eastAsia="Times New Roman" w:cs="Arial" w:hint="eastAsia"/>
          <w:rtl/>
          <w:lang w:val="en-GB"/>
        </w:rPr>
        <w:t>النهاية</w:t>
      </w:r>
      <w:r w:rsidR="00160AF7" w:rsidRPr="00160AF7">
        <w:rPr>
          <w:rFonts w:eastAsia="Times New Roman" w:cs="Arial"/>
          <w:rtl/>
          <w:lang w:val="en-GB"/>
        </w:rPr>
        <w:t xml:space="preserve"> </w:t>
      </w:r>
      <w:r w:rsidR="00160AF7" w:rsidRPr="00160AF7">
        <w:rPr>
          <w:rFonts w:eastAsia="Times New Roman" w:cs="Arial" w:hint="eastAsia"/>
          <w:rtl/>
          <w:lang w:val="en-GB"/>
        </w:rPr>
        <w:t>إلى</w:t>
      </w:r>
      <w:r w:rsidR="00160AF7" w:rsidRPr="00160AF7">
        <w:rPr>
          <w:rFonts w:eastAsia="Times New Roman" w:cs="Arial"/>
          <w:rtl/>
          <w:lang w:val="en-GB"/>
        </w:rPr>
        <w:t xml:space="preserve"> </w:t>
      </w:r>
      <w:r w:rsidR="00160AF7" w:rsidRPr="00160AF7">
        <w:rPr>
          <w:rFonts w:eastAsia="Times New Roman" w:cs="Arial" w:hint="eastAsia"/>
          <w:rtl/>
          <w:lang w:val="en-GB"/>
        </w:rPr>
        <w:t>مستوى</w:t>
      </w:r>
      <w:r w:rsidR="00160AF7" w:rsidRPr="00160AF7">
        <w:rPr>
          <w:rFonts w:eastAsia="Times New Roman" w:cs="Arial"/>
          <w:rtl/>
          <w:lang w:val="en-GB"/>
        </w:rPr>
        <w:t xml:space="preserve"> </w:t>
      </w:r>
      <w:r w:rsidR="00160AF7" w:rsidRPr="00160AF7">
        <w:rPr>
          <w:rFonts w:eastAsia="Times New Roman" w:cs="Arial" w:hint="eastAsia"/>
          <w:rtl/>
          <w:lang w:val="en-GB"/>
        </w:rPr>
        <w:t>عدم</w:t>
      </w:r>
      <w:r w:rsidR="00160AF7" w:rsidRPr="00160AF7">
        <w:rPr>
          <w:rFonts w:eastAsia="Times New Roman" w:cs="Arial"/>
          <w:rtl/>
          <w:lang w:val="en-GB"/>
        </w:rPr>
        <w:t xml:space="preserve"> </w:t>
      </w:r>
      <w:r w:rsidR="00160AF7" w:rsidRPr="00160AF7">
        <w:rPr>
          <w:rFonts w:eastAsia="Times New Roman" w:cs="Arial" w:hint="eastAsia"/>
          <w:rtl/>
          <w:lang w:val="en-GB"/>
        </w:rPr>
        <w:t>وجود</w:t>
      </w:r>
      <w:r w:rsidR="00160AF7" w:rsidRPr="00160AF7">
        <w:rPr>
          <w:rFonts w:eastAsia="Times New Roman" w:cs="Arial"/>
          <w:rtl/>
          <w:lang w:val="en-GB"/>
        </w:rPr>
        <w:t xml:space="preserve"> </w:t>
      </w:r>
      <w:r w:rsidR="00160AF7" w:rsidRPr="00160AF7">
        <w:rPr>
          <w:rFonts w:eastAsia="Times New Roman" w:cs="Arial" w:hint="eastAsia"/>
          <w:rtl/>
          <w:lang w:val="en-GB"/>
        </w:rPr>
        <w:t>خطر</w:t>
      </w:r>
      <w:r w:rsidR="00160AF7" w:rsidRPr="00160AF7">
        <w:rPr>
          <w:rFonts w:eastAsia="Times New Roman" w:cs="Arial"/>
          <w:rtl/>
          <w:lang w:val="en-GB"/>
        </w:rPr>
        <w:t>).</w:t>
      </w:r>
    </w:p>
    <w:tbl>
      <w:tblPr>
        <w:tblStyle w:val="Rastertabel4-Accent11"/>
        <w:bidiVisual/>
        <w:tblW w:w="15026" w:type="dxa"/>
        <w:jc w:val="center"/>
        <w:tblBorders>
          <w:top w:val="single" w:sz="8" w:space="0" w:color="FFFFFF"/>
          <w:left w:val="none" w:sz="0" w:space="0" w:color="auto"/>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268"/>
        <w:gridCol w:w="3189"/>
        <w:gridCol w:w="3190"/>
        <w:gridCol w:w="3189"/>
        <w:gridCol w:w="3190"/>
      </w:tblGrid>
      <w:tr w:rsidR="001A41C1" w:rsidRPr="001A41C1" w14:paraId="5D7773FB" w14:textId="77777777" w:rsidTr="005F7588">
        <w:trPr>
          <w:cnfStyle w:val="100000000000" w:firstRow="1" w:lastRow="0" w:firstColumn="0" w:lastColumn="0" w:oddVBand="0" w:evenVBand="0" w:oddHBand="0"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268" w:type="dxa"/>
            <w:tcBorders>
              <w:right w:val="single" w:sz="4" w:space="0" w:color="FFFFFF" w:themeColor="background1"/>
            </w:tcBorders>
            <w:shd w:val="clear" w:color="auto" w:fill="405D78"/>
          </w:tcPr>
          <w:p w14:paraId="6D94563D" w14:textId="0CBA1989" w:rsidR="001A41C1" w:rsidRPr="00717DEC" w:rsidRDefault="00717DEC" w:rsidP="008C544C">
            <w:pPr>
              <w:keepNext/>
              <w:keepLines/>
              <w:bidi/>
              <w:spacing w:before="40" w:line="240" w:lineRule="auto"/>
              <w:outlineLvl w:val="4"/>
              <w:rPr>
                <w:rFonts w:eastAsia="MS Gothic" w:cs="Times New Roman"/>
                <w:sz w:val="24"/>
                <w:szCs w:val="24"/>
                <w:lang w:val="en-GB"/>
              </w:rPr>
            </w:pPr>
            <w:r>
              <w:rPr>
                <w:rFonts w:eastAsia="MS Gothic" w:cs="Times New Roman" w:hint="cs"/>
                <w:sz w:val="24"/>
                <w:szCs w:val="24"/>
                <w:rtl/>
                <w:lang w:val="en-GB"/>
              </w:rPr>
              <w:lastRenderedPageBreak/>
              <w:t>مستوى الخطر</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6EBD50FA" w14:textId="15D42AEB" w:rsidR="001A41C1" w:rsidRPr="00717DEC" w:rsidRDefault="00717DEC" w:rsidP="008C544C">
            <w:pPr>
              <w:keepNext/>
              <w:keepLines/>
              <w:bidi/>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Times New Roman"/>
                <w:sz w:val="24"/>
                <w:szCs w:val="24"/>
                <w:lang w:val="en-GB"/>
              </w:rPr>
            </w:pPr>
            <w:r>
              <w:rPr>
                <w:rFonts w:eastAsia="MS Gothic" w:cs="Times New Roman" w:hint="cs"/>
                <w:sz w:val="24"/>
                <w:szCs w:val="24"/>
                <w:rtl/>
                <w:lang w:val="en-GB"/>
              </w:rPr>
              <w:t>عالي</w:t>
            </w:r>
          </w:p>
        </w:tc>
        <w:tc>
          <w:tcPr>
            <w:tcW w:w="3190" w:type="dxa"/>
            <w:tcBorders>
              <w:left w:val="single" w:sz="4" w:space="0" w:color="FFFFFF" w:themeColor="background1"/>
              <w:bottom w:val="single" w:sz="8" w:space="0" w:color="FFFFFF"/>
              <w:right w:val="single" w:sz="4" w:space="0" w:color="FFFFFF" w:themeColor="background1"/>
            </w:tcBorders>
            <w:shd w:val="clear" w:color="auto" w:fill="405D78"/>
          </w:tcPr>
          <w:p w14:paraId="6FD87988" w14:textId="2AACD5AB" w:rsidR="001A41C1" w:rsidRPr="00717DEC" w:rsidRDefault="00717DEC" w:rsidP="008C544C">
            <w:pPr>
              <w:keepNext/>
              <w:keepLines/>
              <w:bidi/>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Times New Roman"/>
                <w:sz w:val="24"/>
                <w:szCs w:val="24"/>
                <w:lang w:val="en-GB"/>
              </w:rPr>
            </w:pPr>
            <w:r>
              <w:rPr>
                <w:rFonts w:eastAsia="MS Gothic" w:cs="Times New Roman" w:hint="cs"/>
                <w:sz w:val="24"/>
                <w:szCs w:val="24"/>
                <w:rtl/>
                <w:lang w:val="en-GB"/>
              </w:rPr>
              <w:t>متوسط</w:t>
            </w:r>
          </w:p>
        </w:tc>
        <w:tc>
          <w:tcPr>
            <w:tcW w:w="3189" w:type="dxa"/>
            <w:tcBorders>
              <w:left w:val="single" w:sz="4" w:space="0" w:color="FFFFFF" w:themeColor="background1"/>
              <w:bottom w:val="single" w:sz="8" w:space="0" w:color="FFFFFF"/>
              <w:right w:val="single" w:sz="4" w:space="0" w:color="FFFFFF" w:themeColor="background1"/>
            </w:tcBorders>
            <w:shd w:val="clear" w:color="auto" w:fill="405D78"/>
          </w:tcPr>
          <w:p w14:paraId="5EBB5A34" w14:textId="236ECDA3" w:rsidR="001A41C1" w:rsidRPr="00717DEC" w:rsidRDefault="00717DEC" w:rsidP="008C544C">
            <w:pPr>
              <w:keepNext/>
              <w:keepLines/>
              <w:bidi/>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Times New Roman"/>
                <w:sz w:val="24"/>
                <w:szCs w:val="24"/>
                <w:lang w:val="en-GB"/>
              </w:rPr>
            </w:pPr>
            <w:r>
              <w:rPr>
                <w:rFonts w:eastAsia="MS Gothic" w:cs="Times New Roman" w:hint="cs"/>
                <w:sz w:val="24"/>
                <w:szCs w:val="24"/>
                <w:rtl/>
                <w:lang w:val="en-GB"/>
              </w:rPr>
              <w:t>منخفض</w:t>
            </w:r>
          </w:p>
        </w:tc>
        <w:tc>
          <w:tcPr>
            <w:tcW w:w="3190" w:type="dxa"/>
            <w:tcBorders>
              <w:left w:val="single" w:sz="4" w:space="0" w:color="FFFFFF" w:themeColor="background1"/>
            </w:tcBorders>
            <w:shd w:val="clear" w:color="auto" w:fill="405D78"/>
          </w:tcPr>
          <w:p w14:paraId="54806A36" w14:textId="40C808D5" w:rsidR="001A41C1" w:rsidRPr="00717DEC" w:rsidRDefault="00717DEC" w:rsidP="008C544C">
            <w:pPr>
              <w:keepNext/>
              <w:keepLines/>
              <w:bidi/>
              <w:spacing w:before="40" w:line="240" w:lineRule="auto"/>
              <w:outlineLvl w:val="5"/>
              <w:cnfStyle w:val="100000000000" w:firstRow="1" w:lastRow="0" w:firstColumn="0" w:lastColumn="0" w:oddVBand="0" w:evenVBand="0" w:oddHBand="0" w:evenHBand="0" w:firstRowFirstColumn="0" w:firstRowLastColumn="0" w:lastRowFirstColumn="0" w:lastRowLastColumn="0"/>
              <w:rPr>
                <w:rFonts w:eastAsia="MS Gothic" w:cs="Times New Roman"/>
                <w:sz w:val="24"/>
                <w:szCs w:val="24"/>
                <w:lang w:val="en-GB"/>
              </w:rPr>
            </w:pPr>
            <w:r>
              <w:rPr>
                <w:rFonts w:eastAsia="MS Gothic" w:cs="Times New Roman" w:hint="cs"/>
                <w:sz w:val="24"/>
                <w:szCs w:val="24"/>
                <w:rtl/>
                <w:lang w:val="en-GB"/>
              </w:rPr>
              <w:t>بدون خطر</w:t>
            </w:r>
          </w:p>
        </w:tc>
      </w:tr>
      <w:tr w:rsidR="001A41C1" w:rsidRPr="001A41C1" w14:paraId="664B7B77" w14:textId="77777777" w:rsidTr="005F7588">
        <w:trPr>
          <w:cnfStyle w:val="000000100000" w:firstRow="0" w:lastRow="0" w:firstColumn="0" w:lastColumn="0" w:oddVBand="0" w:evenVBand="0" w:oddHBand="1" w:evenHBand="0" w:firstRowFirstColumn="0" w:firstRowLastColumn="0" w:lastRowFirstColumn="0" w:lastRowLastColumn="0"/>
          <w:trHeight w:val="253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4AA94045" w14:textId="02C581AB" w:rsidR="001A41C1" w:rsidRPr="00A850E3" w:rsidRDefault="00A850E3"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t>التعريف</w:t>
            </w:r>
          </w:p>
        </w:tc>
        <w:tc>
          <w:tcPr>
            <w:tcW w:w="3189" w:type="dxa"/>
            <w:tcBorders>
              <w:top w:val="single" w:sz="8" w:space="0" w:color="FFFFFF"/>
            </w:tcBorders>
            <w:shd w:val="clear" w:color="auto" w:fill="405D78"/>
          </w:tcPr>
          <w:p w14:paraId="5A1379F8" w14:textId="0C9D928C" w:rsidR="001A41C1" w:rsidRPr="001A41C1" w:rsidRDefault="00A850E3" w:rsidP="008C544C">
            <w:pPr>
              <w:keepNext/>
              <w:keepLines/>
              <w:bidi/>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color w:val="FFFFFF"/>
                <w:sz w:val="20"/>
                <w:szCs w:val="20"/>
                <w:lang w:val="en-GB"/>
              </w:rPr>
            </w:pPr>
            <w:r w:rsidRPr="00A850E3">
              <w:rPr>
                <w:rFonts w:eastAsia="MS Gothic" w:cs="Arial" w:hint="eastAsia"/>
                <w:b/>
                <w:bCs/>
                <w:color w:val="FFFFFF"/>
                <w:sz w:val="20"/>
                <w:szCs w:val="20"/>
                <w:rtl/>
                <w:lang w:val="en-GB"/>
              </w:rPr>
              <w:t>تعرض</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الطفل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لأذى</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كبير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أو</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معرض</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لخطر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ضرر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كبير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أو</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وفاة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إذا</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ترك</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في</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ظروفه</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الحالية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دون</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تدخل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وقائي</w:t>
            </w:r>
            <w:r w:rsidRPr="00A850E3">
              <w:rPr>
                <w:rFonts w:eastAsia="MS Gothic" w:cs="Arial"/>
                <w:b/>
                <w:bCs/>
                <w:color w:val="FFFFFF"/>
                <w:sz w:val="20"/>
                <w:szCs w:val="20"/>
                <w:rtl/>
                <w:lang w:val="en-GB"/>
              </w:rPr>
              <w:t>.</w:t>
            </w:r>
          </w:p>
        </w:tc>
        <w:tc>
          <w:tcPr>
            <w:tcW w:w="3190" w:type="dxa"/>
            <w:tcBorders>
              <w:top w:val="single" w:sz="8" w:space="0" w:color="FFFFFF"/>
            </w:tcBorders>
            <w:shd w:val="clear" w:color="auto" w:fill="405D78"/>
          </w:tcPr>
          <w:p w14:paraId="4DD387CD" w14:textId="099AC8EC" w:rsidR="001A41C1" w:rsidRPr="001A41C1" w:rsidRDefault="00A850E3"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lang w:val="en-GB"/>
              </w:rPr>
            </w:pPr>
            <w:r w:rsidRPr="00A850E3">
              <w:rPr>
                <w:rFonts w:eastAsia="MS Gothic" w:cs="Arial" w:hint="eastAsia"/>
                <w:b/>
                <w:bCs/>
                <w:color w:val="FFFFFF"/>
                <w:sz w:val="20"/>
                <w:szCs w:val="20"/>
                <w:rtl/>
                <w:lang w:val="en-GB"/>
              </w:rPr>
              <w:t>يتضرر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الطفل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إلى</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حد</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ما</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إذا</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ترك</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في</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ظروفه</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الحالية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دون</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تدخل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وقائي</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ومع</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ذلك</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لا</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يوجد</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دليل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على</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أن</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الطفل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معرض</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لخطر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ضرر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كبير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أو</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الموت</w:t>
            </w:r>
            <w:r w:rsidRPr="00A850E3">
              <w:rPr>
                <w:rFonts w:eastAsia="MS Gothic" w:cs="Arial"/>
                <w:b/>
                <w:bCs/>
                <w:color w:val="FFFFFF"/>
                <w:sz w:val="20"/>
                <w:szCs w:val="20"/>
                <w:rtl/>
                <w:lang w:val="en-GB"/>
              </w:rPr>
              <w:t>.</w:t>
            </w:r>
          </w:p>
        </w:tc>
        <w:tc>
          <w:tcPr>
            <w:tcW w:w="3189" w:type="dxa"/>
            <w:tcBorders>
              <w:top w:val="single" w:sz="8" w:space="0" w:color="FFFFFF"/>
            </w:tcBorders>
            <w:shd w:val="clear" w:color="auto" w:fill="405D78"/>
          </w:tcPr>
          <w:p w14:paraId="470D98AB" w14:textId="1EB2CF2A" w:rsidR="001A41C1" w:rsidRPr="001A41C1" w:rsidRDefault="00A850E3" w:rsidP="008C544C">
            <w:pPr>
              <w:keepNext/>
              <w:keepLines/>
              <w:bidi/>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b/>
                <w:color w:val="FFFFFF"/>
                <w:sz w:val="20"/>
                <w:szCs w:val="20"/>
                <w:lang w:val="en-GB"/>
              </w:rPr>
            </w:pPr>
            <w:r w:rsidRPr="00A850E3">
              <w:rPr>
                <w:rFonts w:eastAsia="MS Gothic" w:cs="Arial" w:hint="eastAsia"/>
                <w:b/>
                <w:bCs/>
                <w:color w:val="FFFFFF"/>
                <w:sz w:val="20"/>
                <w:szCs w:val="20"/>
                <w:rtl/>
                <w:lang w:val="en-GB"/>
              </w:rPr>
              <w:t>يتعرض</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الطفل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لضرر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إذا</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ترك</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في</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ظروفه</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الحالية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دون</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تدخل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وقائي</w:t>
            </w:r>
            <w:r w:rsidRPr="00A850E3">
              <w:rPr>
                <w:rFonts w:eastAsia="MS Gothic" w:cs="Arial"/>
                <w:b/>
                <w:bCs/>
                <w:color w:val="FFFFFF"/>
                <w:sz w:val="20"/>
                <w:szCs w:val="20"/>
                <w:rtl/>
                <w:lang w:val="en-GB"/>
              </w:rPr>
              <w:t>.</w:t>
            </w:r>
          </w:p>
        </w:tc>
        <w:tc>
          <w:tcPr>
            <w:tcW w:w="3190" w:type="dxa"/>
            <w:shd w:val="clear" w:color="auto" w:fill="405D78"/>
          </w:tcPr>
          <w:p w14:paraId="6FA69FC0" w14:textId="0635FFC6" w:rsidR="001A41C1" w:rsidRPr="001A41C1" w:rsidRDefault="00A850E3" w:rsidP="008C544C">
            <w:pPr>
              <w:keepNext/>
              <w:keepLines/>
              <w:bidi/>
              <w:spacing w:before="40" w:line="240" w:lineRule="auto"/>
              <w:outlineLvl w:val="5"/>
              <w:cnfStyle w:val="000000100000" w:firstRow="0" w:lastRow="0" w:firstColumn="0" w:lastColumn="0" w:oddVBand="0" w:evenVBand="0" w:oddHBand="1" w:evenHBand="0" w:firstRowFirstColumn="0" w:firstRowLastColumn="0" w:lastRowFirstColumn="0" w:lastRowLastColumn="0"/>
              <w:rPr>
                <w:rFonts w:eastAsia="MS Gothic" w:cs="Mangal"/>
                <w:b/>
                <w:color w:val="FFFFFF"/>
                <w:sz w:val="20"/>
                <w:szCs w:val="20"/>
                <w:lang w:val="en-GB"/>
              </w:rPr>
            </w:pPr>
            <w:r w:rsidRPr="00A850E3">
              <w:rPr>
                <w:rFonts w:eastAsia="MS Gothic" w:cs="Arial" w:hint="eastAsia"/>
                <w:b/>
                <w:bCs/>
                <w:color w:val="FFFFFF"/>
                <w:sz w:val="20"/>
                <w:szCs w:val="20"/>
                <w:rtl/>
                <w:lang w:val="en-GB"/>
              </w:rPr>
              <w:t>الطفل</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ليس</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عرضة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لخطر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الأذى</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أو</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لم</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يعد</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عرضة</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لخطر</w:t>
            </w:r>
            <w:r w:rsidRPr="00A850E3">
              <w:rPr>
                <w:rFonts w:eastAsia="MS Gothic" w:cs="Arial"/>
                <w:b/>
                <w:bCs/>
                <w:color w:val="FFFFFF"/>
                <w:sz w:val="20"/>
                <w:szCs w:val="20"/>
                <w:rtl/>
                <w:lang w:val="en-GB"/>
              </w:rPr>
              <w:t xml:space="preserve"> </w:t>
            </w:r>
            <w:r w:rsidRPr="00A850E3">
              <w:rPr>
                <w:rFonts w:eastAsia="MS Gothic" w:cs="Arial" w:hint="eastAsia"/>
                <w:b/>
                <w:bCs/>
                <w:color w:val="FFFFFF"/>
                <w:sz w:val="20"/>
                <w:szCs w:val="20"/>
                <w:rtl/>
                <w:lang w:val="en-GB"/>
              </w:rPr>
              <w:t>الأذى</w:t>
            </w:r>
            <w:r w:rsidRPr="00A850E3">
              <w:rPr>
                <w:rFonts w:eastAsia="MS Gothic" w:cs="Arial"/>
                <w:b/>
                <w:bCs/>
                <w:color w:val="FFFFFF"/>
                <w:sz w:val="20"/>
                <w:szCs w:val="20"/>
                <w:rtl/>
                <w:lang w:val="en-GB"/>
              </w:rPr>
              <w:t>.</w:t>
            </w:r>
          </w:p>
        </w:tc>
      </w:tr>
      <w:tr w:rsidR="001A41C1" w:rsidRPr="001A41C1" w14:paraId="425D9ABC" w14:textId="77777777" w:rsidTr="005F7588">
        <w:trPr>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8CC61AA" w14:textId="1CD7E729" w:rsidR="001A41C1" w:rsidRPr="00A850E3" w:rsidRDefault="00A850E3" w:rsidP="008C544C">
            <w:pPr>
              <w:keepNext/>
              <w:keepLines/>
              <w:bidi/>
              <w:spacing w:before="40" w:line="240" w:lineRule="auto"/>
              <w:outlineLvl w:val="4"/>
              <w:rPr>
                <w:rFonts w:eastAsia="MS Gothic" w:cs="Times New Roman"/>
                <w:color w:val="FFFFFF"/>
                <w:sz w:val="24"/>
                <w:szCs w:val="24"/>
                <w:lang w:val="en-GB"/>
              </w:rPr>
            </w:pPr>
            <w:proofErr w:type="gramStart"/>
            <w:r>
              <w:rPr>
                <w:rFonts w:eastAsia="MS Gothic" w:cs="Times New Roman" w:hint="cs"/>
                <w:color w:val="FFFFFF"/>
                <w:sz w:val="24"/>
                <w:szCs w:val="24"/>
                <w:rtl/>
                <w:lang w:val="en-GB"/>
              </w:rPr>
              <w:t>الاطار</w:t>
            </w:r>
            <w:proofErr w:type="gramEnd"/>
            <w:r>
              <w:rPr>
                <w:rFonts w:eastAsia="MS Gothic" w:cs="Times New Roman" w:hint="cs"/>
                <w:color w:val="FFFFFF"/>
                <w:sz w:val="24"/>
                <w:szCs w:val="24"/>
                <w:rtl/>
                <w:lang w:val="en-GB"/>
              </w:rPr>
              <w:t xml:space="preserve"> الزمني للاستجابة</w:t>
            </w:r>
          </w:p>
        </w:tc>
        <w:tc>
          <w:tcPr>
            <w:tcW w:w="3189" w:type="dxa"/>
            <w:shd w:val="clear" w:color="auto" w:fill="405D78"/>
          </w:tcPr>
          <w:p w14:paraId="024CB915" w14:textId="77777777" w:rsidR="00A850E3"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u w:val="single"/>
                <w:rtl/>
                <w:lang w:val="en-GB" w:eastAsia="en-GB"/>
              </w:rPr>
            </w:pPr>
            <w:r>
              <w:rPr>
                <w:rFonts w:eastAsia="MS Mincho" w:cs="Calibri" w:hint="cs"/>
                <w:b/>
                <w:bCs/>
                <w:color w:val="FFFFFF"/>
                <w:sz w:val="20"/>
                <w:szCs w:val="20"/>
                <w:u w:val="single"/>
                <w:rtl/>
                <w:lang w:val="en-GB" w:eastAsia="en-GB"/>
              </w:rPr>
              <w:t>التقييم الشامل</w:t>
            </w:r>
          </w:p>
          <w:p w14:paraId="465F8DE9" w14:textId="17C4BE77"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مباشرة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التسجيل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والتقييم</w:t>
            </w:r>
            <w:r w:rsidRPr="009B6394">
              <w:rPr>
                <w:rFonts w:eastAsia="MS Mincho" w:cs="Calibri"/>
                <w:b/>
                <w:bCs/>
                <w:color w:val="FFFFFF"/>
                <w:sz w:val="20"/>
                <w:szCs w:val="20"/>
                <w:rtl/>
                <w:lang w:val="en-GB" w:eastAsia="en-GB"/>
              </w:rPr>
              <w:t xml:space="preserve"> </w:t>
            </w:r>
            <w:proofErr w:type="gramStart"/>
            <w:r w:rsidRPr="009B6394">
              <w:rPr>
                <w:rFonts w:eastAsia="MS Mincho" w:cs="Calibri" w:hint="eastAsia"/>
                <w:b/>
                <w:bCs/>
                <w:color w:val="FFFFFF"/>
                <w:sz w:val="20"/>
                <w:szCs w:val="20"/>
                <w:rtl/>
                <w:lang w:val="en-GB" w:eastAsia="en-GB"/>
              </w:rPr>
              <w:t>الأولي</w:t>
            </w:r>
            <w:r w:rsidRPr="009B6394">
              <w:rPr>
                <w:rFonts w:eastAsia="MS Mincho" w:cs="Calibri"/>
                <w:b/>
                <w:bCs/>
                <w:color w:val="FFFFFF"/>
                <w:sz w:val="20"/>
                <w:szCs w:val="20"/>
                <w:rtl/>
                <w:lang w:val="en-GB" w:eastAsia="en-GB"/>
              </w:rPr>
              <w:t xml:space="preserve"> </w:t>
            </w:r>
            <w:r>
              <w:rPr>
                <w:rFonts w:eastAsia="MS Mincho" w:cs="Calibri" w:hint="cs"/>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قبل</w:t>
            </w:r>
            <w:proofErr w:type="gramEnd"/>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مغادرة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الطفل</w:t>
            </w:r>
            <w:r w:rsidRPr="009B6394">
              <w:rPr>
                <w:rFonts w:eastAsia="MS Mincho" w:cs="Calibri"/>
                <w:b/>
                <w:bCs/>
                <w:color w:val="FFFFFF"/>
                <w:sz w:val="20"/>
                <w:szCs w:val="20"/>
                <w:rtl/>
                <w:lang w:val="en-GB" w:eastAsia="en-GB"/>
              </w:rPr>
              <w:t>.</w:t>
            </w:r>
          </w:p>
          <w:p w14:paraId="5451466F" w14:textId="4D07EA76" w:rsidR="009B6394"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p>
          <w:p w14:paraId="43BA9E6A"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5AD3EB6D" w14:textId="00DCAFF7"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u w:val="single"/>
                <w:lang w:val="en-GB" w:eastAsia="en-GB"/>
              </w:rPr>
            </w:pPr>
            <w:r>
              <w:rPr>
                <w:rFonts w:eastAsia="MS Mincho" w:cs="Calibri" w:hint="cs"/>
                <w:b/>
                <w:bCs/>
                <w:color w:val="FFFFFF"/>
                <w:sz w:val="20"/>
                <w:szCs w:val="20"/>
                <w:u w:val="single"/>
                <w:rtl/>
                <w:lang w:val="en-GB" w:eastAsia="en-GB"/>
              </w:rPr>
              <w:t>خطة الحالة</w:t>
            </w:r>
          </w:p>
          <w:p w14:paraId="63A56F95" w14:textId="12B14F98"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غضون</w:t>
            </w:r>
            <w:r w:rsidRPr="009B6394">
              <w:rPr>
                <w:rFonts w:eastAsia="MS Mincho" w:cs="Calibri"/>
                <w:b/>
                <w:bCs/>
                <w:color w:val="FFFFFF"/>
                <w:sz w:val="20"/>
                <w:szCs w:val="20"/>
                <w:rtl/>
                <w:lang w:val="en-GB" w:eastAsia="en-GB"/>
              </w:rPr>
              <w:t xml:space="preserve"> 3 </w:t>
            </w:r>
            <w:r w:rsidRPr="009B6394">
              <w:rPr>
                <w:rFonts w:eastAsia="MS Mincho" w:cs="Calibri" w:hint="eastAsia"/>
                <w:b/>
                <w:bCs/>
                <w:color w:val="FFFFFF"/>
                <w:sz w:val="20"/>
                <w:szCs w:val="20"/>
                <w:rtl/>
                <w:lang w:val="en-GB" w:eastAsia="en-GB"/>
              </w:rPr>
              <w:t>أيام</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التقييم</w:t>
            </w:r>
            <w:r w:rsidRPr="009B6394">
              <w:rPr>
                <w:rFonts w:eastAsia="MS Mincho" w:cs="Calibri"/>
                <w:b/>
                <w:bCs/>
                <w:color w:val="FFFFFF"/>
                <w:sz w:val="20"/>
                <w:szCs w:val="20"/>
                <w:rtl/>
                <w:lang w:val="en-GB" w:eastAsia="en-GB"/>
              </w:rPr>
              <w:t>.</w:t>
            </w:r>
          </w:p>
          <w:p w14:paraId="37472527"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5CB68E27" w14:textId="10402E2F"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Calibri" w:hint="cs"/>
                <w:b/>
                <w:bCs/>
                <w:color w:val="FFFFFF"/>
                <w:sz w:val="20"/>
                <w:szCs w:val="20"/>
                <w:u w:val="single"/>
                <w:rtl/>
                <w:lang w:val="en-GB" w:eastAsia="en-GB"/>
              </w:rPr>
              <w:t>المتابعة</w:t>
            </w:r>
          </w:p>
          <w:p w14:paraId="3FC7B45A" w14:textId="0A06D34E"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على</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الأقل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مرتين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الأسبوع</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بمجرد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بدء</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تنفيذ</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خطة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الحالة</w:t>
            </w:r>
            <w:r w:rsidRPr="009B6394">
              <w:rPr>
                <w:rFonts w:eastAsia="MS Mincho" w:cs="Calibri"/>
                <w:b/>
                <w:bCs/>
                <w:color w:val="FFFFFF"/>
                <w:sz w:val="20"/>
                <w:szCs w:val="20"/>
                <w:rtl/>
                <w:lang w:val="en-GB" w:eastAsia="en-GB"/>
              </w:rPr>
              <w:t>.</w:t>
            </w:r>
          </w:p>
          <w:p w14:paraId="42E5068A"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6B5EA421" w14:textId="66A694A0"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b/>
                <w:bCs/>
                <w:color w:val="FFFFFF"/>
                <w:sz w:val="20"/>
                <w:szCs w:val="20"/>
                <w:lang w:val="en-GB"/>
              </w:rPr>
            </w:pPr>
            <w:r>
              <w:rPr>
                <w:rFonts w:eastAsia="MS Mincho" w:cs="HelveticaNeue-Light" w:hint="cs"/>
                <w:b/>
                <w:bCs/>
                <w:color w:val="FFFFFF"/>
                <w:sz w:val="20"/>
                <w:szCs w:val="20"/>
                <w:u w:val="single"/>
                <w:rtl/>
                <w:lang w:val="en-GB"/>
              </w:rPr>
              <w:t>مراجعة الحالة</w:t>
            </w:r>
          </w:p>
          <w:p w14:paraId="28CB721D" w14:textId="74E58427"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b/>
                <w:bCs/>
                <w:color w:val="FFFFFF"/>
                <w:sz w:val="20"/>
                <w:szCs w:val="20"/>
                <w:lang w:val="en-GB"/>
              </w:rPr>
            </w:pPr>
            <w:r>
              <w:rPr>
                <w:rFonts w:eastAsia="MS Mincho" w:cs="HelveticaNeue-Light" w:hint="cs"/>
                <w:b/>
                <w:bCs/>
                <w:color w:val="FFFFFF"/>
                <w:sz w:val="20"/>
                <w:szCs w:val="20"/>
                <w:rtl/>
                <w:lang w:val="en-GB"/>
              </w:rPr>
              <w:t xml:space="preserve">على </w:t>
            </w:r>
            <w:r>
              <w:rPr>
                <w:rFonts w:eastAsia="MS Mincho" w:cs="Times New Roman" w:hint="cs"/>
                <w:b/>
                <w:bCs/>
                <w:color w:val="FFFFFF"/>
                <w:sz w:val="20"/>
                <w:szCs w:val="20"/>
                <w:rtl/>
                <w:lang w:val="en-GB"/>
              </w:rPr>
              <w:t>الأقل</w:t>
            </w:r>
            <w:r>
              <w:rPr>
                <w:rFonts w:eastAsia="MS Mincho" w:cs="HelveticaNeue-Light" w:hint="cs"/>
                <w:b/>
                <w:bCs/>
                <w:color w:val="FFFFFF"/>
                <w:sz w:val="20"/>
                <w:szCs w:val="20"/>
                <w:rtl/>
                <w:lang w:val="en-GB"/>
              </w:rPr>
              <w:t xml:space="preserve"> مرة واحدة شهريا</w:t>
            </w:r>
          </w:p>
          <w:p w14:paraId="1FE57A36"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tc>
        <w:tc>
          <w:tcPr>
            <w:tcW w:w="3190" w:type="dxa"/>
            <w:shd w:val="clear" w:color="auto" w:fill="405D78"/>
          </w:tcPr>
          <w:p w14:paraId="32035A62" w14:textId="249764ED" w:rsidR="00CB1E46"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Calibri" w:hint="cs"/>
                <w:b/>
                <w:bCs/>
                <w:color w:val="FFFFFF"/>
                <w:sz w:val="20"/>
                <w:szCs w:val="20"/>
                <w:u w:val="single"/>
                <w:rtl/>
                <w:lang w:val="en-GB" w:eastAsia="en-GB"/>
              </w:rPr>
              <w:t>التقييم الشامل</w:t>
            </w:r>
          </w:p>
          <w:p w14:paraId="5B056D03" w14:textId="0E4C9E21" w:rsidR="001A41C1"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غضون</w:t>
            </w:r>
            <w:r w:rsidRPr="009B6394">
              <w:rPr>
                <w:rFonts w:eastAsia="MS Mincho" w:cs="Calibri"/>
                <w:b/>
                <w:bCs/>
                <w:color w:val="FFFFFF"/>
                <w:sz w:val="20"/>
                <w:szCs w:val="20"/>
                <w:rtl/>
                <w:lang w:val="en-GB" w:eastAsia="en-GB"/>
              </w:rPr>
              <w:t xml:space="preserve"> 3 </w:t>
            </w:r>
            <w:r w:rsidRPr="009B6394">
              <w:rPr>
                <w:rFonts w:eastAsia="MS Mincho" w:cs="Calibri" w:hint="eastAsia"/>
                <w:b/>
                <w:bCs/>
                <w:color w:val="FFFFFF"/>
                <w:sz w:val="20"/>
                <w:szCs w:val="20"/>
                <w:rtl/>
                <w:lang w:val="en-GB" w:eastAsia="en-GB"/>
              </w:rPr>
              <w:t>أيام</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التسجيل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والتقييم</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الأولي</w:t>
            </w:r>
            <w:r w:rsidRPr="009B6394">
              <w:rPr>
                <w:rFonts w:eastAsia="MS Mincho" w:cs="Calibri"/>
                <w:b/>
                <w:bCs/>
                <w:color w:val="FFFFFF"/>
                <w:sz w:val="20"/>
                <w:szCs w:val="20"/>
                <w:rtl/>
                <w:lang w:val="en-GB" w:eastAsia="en-GB"/>
              </w:rPr>
              <w:t>.</w:t>
            </w:r>
          </w:p>
          <w:p w14:paraId="36DD0C8B"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u w:val="single"/>
                <w:lang w:val="en-GB" w:eastAsia="en-GB"/>
              </w:rPr>
            </w:pPr>
          </w:p>
          <w:p w14:paraId="59370756" w14:textId="33313062"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u w:val="single"/>
                <w:lang w:val="en-GB" w:eastAsia="en-GB"/>
              </w:rPr>
            </w:pPr>
            <w:r>
              <w:rPr>
                <w:rFonts w:eastAsia="MS Mincho" w:cs="Calibri" w:hint="cs"/>
                <w:b/>
                <w:bCs/>
                <w:color w:val="FFFFFF"/>
                <w:sz w:val="20"/>
                <w:szCs w:val="20"/>
                <w:u w:val="single"/>
                <w:rtl/>
                <w:lang w:val="en-GB" w:eastAsia="en-GB"/>
              </w:rPr>
              <w:t>خطة الحالة</w:t>
            </w:r>
          </w:p>
          <w:p w14:paraId="2DD69CC6" w14:textId="6EAC56D3"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غضون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أسبوع</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واحد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التقييم</w:t>
            </w:r>
            <w:r w:rsidRPr="009B6394">
              <w:rPr>
                <w:rFonts w:eastAsia="MS Mincho" w:cs="Calibri"/>
                <w:b/>
                <w:bCs/>
                <w:color w:val="FFFFFF"/>
                <w:sz w:val="20"/>
                <w:szCs w:val="20"/>
                <w:rtl/>
                <w:lang w:val="en-GB" w:eastAsia="en-GB"/>
              </w:rPr>
              <w:t>.</w:t>
            </w:r>
          </w:p>
          <w:p w14:paraId="648BE0AD" w14:textId="45606D95" w:rsidR="009B6394"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p>
          <w:p w14:paraId="1F58C279"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1D49172C" w14:textId="53E2C4F8"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Calibri" w:hint="cs"/>
                <w:b/>
                <w:bCs/>
                <w:color w:val="FFFFFF"/>
                <w:sz w:val="20"/>
                <w:szCs w:val="20"/>
                <w:u w:val="single"/>
                <w:rtl/>
                <w:lang w:val="en-GB" w:eastAsia="en-GB"/>
              </w:rPr>
              <w:t>المتابعة</w:t>
            </w:r>
          </w:p>
          <w:p w14:paraId="6D613A5D" w14:textId="6AEF3C2E"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على</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الأقل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مرة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واحدة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الأسبوع</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بمجرد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بدء</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تنفيذ</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خطة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الحالة</w:t>
            </w:r>
            <w:r w:rsidRPr="009B6394">
              <w:rPr>
                <w:rFonts w:eastAsia="MS Mincho" w:cs="Calibri"/>
                <w:b/>
                <w:bCs/>
                <w:color w:val="FFFFFF"/>
                <w:sz w:val="20"/>
                <w:szCs w:val="20"/>
                <w:rtl/>
                <w:lang w:val="en-GB" w:eastAsia="en-GB"/>
              </w:rPr>
              <w:t>.</w:t>
            </w:r>
          </w:p>
          <w:p w14:paraId="578C8894"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4608E477" w14:textId="34BBB236"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b/>
                <w:bCs/>
                <w:color w:val="FFFFFF"/>
                <w:sz w:val="20"/>
                <w:szCs w:val="20"/>
                <w:lang w:val="en-GB"/>
              </w:rPr>
            </w:pPr>
            <w:r>
              <w:rPr>
                <w:rFonts w:eastAsia="MS Mincho" w:cs="HelveticaNeue-Light" w:hint="cs"/>
                <w:b/>
                <w:bCs/>
                <w:color w:val="FFFFFF"/>
                <w:sz w:val="20"/>
                <w:szCs w:val="20"/>
                <w:u w:val="single"/>
                <w:rtl/>
                <w:lang w:val="en-GB"/>
              </w:rPr>
              <w:t>مراجعة الحالة</w:t>
            </w:r>
          </w:p>
          <w:p w14:paraId="5E318B9C" w14:textId="1F4059F7"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HelveticaNeue-Light" w:hint="cs"/>
                <w:b/>
                <w:bCs/>
                <w:color w:val="FFFFFF"/>
                <w:sz w:val="20"/>
                <w:szCs w:val="20"/>
                <w:rtl/>
                <w:lang w:val="en-GB"/>
              </w:rPr>
              <w:t xml:space="preserve">على </w:t>
            </w:r>
            <w:r>
              <w:rPr>
                <w:rFonts w:eastAsia="MS Mincho" w:cs="Times New Roman" w:hint="cs"/>
                <w:b/>
                <w:bCs/>
                <w:color w:val="FFFFFF"/>
                <w:sz w:val="20"/>
                <w:szCs w:val="20"/>
                <w:rtl/>
                <w:lang w:val="en-GB"/>
              </w:rPr>
              <w:t>الأقل</w:t>
            </w:r>
            <w:r>
              <w:rPr>
                <w:rFonts w:eastAsia="MS Mincho" w:cs="HelveticaNeue-Light" w:hint="cs"/>
                <w:b/>
                <w:bCs/>
                <w:color w:val="FFFFFF"/>
                <w:sz w:val="20"/>
                <w:szCs w:val="20"/>
                <w:rtl/>
                <w:lang w:val="en-GB"/>
              </w:rPr>
              <w:t xml:space="preserve"> مرة واحدة كل شهرين</w:t>
            </w:r>
          </w:p>
        </w:tc>
        <w:tc>
          <w:tcPr>
            <w:tcW w:w="3189" w:type="dxa"/>
            <w:shd w:val="clear" w:color="auto" w:fill="405D78"/>
          </w:tcPr>
          <w:p w14:paraId="44114F3D" w14:textId="0C6EDDF2" w:rsidR="00CB1E46"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Calibri" w:hint="cs"/>
                <w:b/>
                <w:bCs/>
                <w:color w:val="FFFFFF"/>
                <w:sz w:val="20"/>
                <w:szCs w:val="20"/>
                <w:u w:val="single"/>
                <w:rtl/>
                <w:lang w:val="en-GB" w:eastAsia="en-GB"/>
              </w:rPr>
              <w:t>التقييم الشامل</w:t>
            </w:r>
          </w:p>
          <w:p w14:paraId="48FA611F" w14:textId="4B9ED1FC" w:rsidR="00CB1E46"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غضون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أسبوع</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واحد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التسجيل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والتقييم</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الأولي</w:t>
            </w:r>
            <w:r w:rsidRPr="009B6394">
              <w:rPr>
                <w:rFonts w:eastAsia="MS Mincho" w:cs="Calibri"/>
                <w:b/>
                <w:bCs/>
                <w:color w:val="FFFFFF"/>
                <w:sz w:val="20"/>
                <w:szCs w:val="20"/>
                <w:rtl/>
                <w:lang w:val="en-GB" w:eastAsia="en-GB"/>
              </w:rPr>
              <w:t>.</w:t>
            </w:r>
          </w:p>
          <w:p w14:paraId="53395001"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58BF069D" w14:textId="0A5BA59C"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u w:val="single"/>
                <w:lang w:val="en-GB" w:eastAsia="en-GB"/>
              </w:rPr>
            </w:pPr>
            <w:r>
              <w:rPr>
                <w:rFonts w:eastAsia="MS Mincho" w:cs="Calibri" w:hint="cs"/>
                <w:b/>
                <w:bCs/>
                <w:color w:val="FFFFFF"/>
                <w:sz w:val="20"/>
                <w:szCs w:val="20"/>
                <w:u w:val="single"/>
                <w:rtl/>
                <w:lang w:val="en-GB" w:eastAsia="en-GB"/>
              </w:rPr>
              <w:t>خطة الحالة</w:t>
            </w:r>
          </w:p>
          <w:p w14:paraId="635A5BEE" w14:textId="31317CF8"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في</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غضون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أسبوعين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بعد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التقييم</w:t>
            </w:r>
            <w:r w:rsidRPr="009B6394">
              <w:rPr>
                <w:rFonts w:eastAsia="MS Mincho" w:cs="Calibri"/>
                <w:b/>
                <w:bCs/>
                <w:color w:val="FFFFFF"/>
                <w:sz w:val="20"/>
                <w:szCs w:val="20"/>
                <w:rtl/>
                <w:lang w:val="en-GB" w:eastAsia="en-GB"/>
              </w:rPr>
              <w:t>.</w:t>
            </w:r>
          </w:p>
          <w:p w14:paraId="52940DAF" w14:textId="2B297187" w:rsidR="009B6394"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p>
          <w:p w14:paraId="6FF50C26" w14:textId="7D2A0D06"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1C85B4F2" w14:textId="711D9595"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Pr>
                <w:rFonts w:eastAsia="MS Mincho" w:cs="Calibri" w:hint="cs"/>
                <w:b/>
                <w:bCs/>
                <w:color w:val="FFFFFF"/>
                <w:sz w:val="20"/>
                <w:szCs w:val="20"/>
                <w:u w:val="single"/>
                <w:rtl/>
                <w:lang w:val="en-GB" w:eastAsia="en-GB"/>
              </w:rPr>
              <w:t>المتابعة</w:t>
            </w:r>
          </w:p>
          <w:p w14:paraId="2967C63E" w14:textId="0C4A4C64" w:rsid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rtl/>
                <w:lang w:val="en-GB" w:eastAsia="en-GB"/>
              </w:rPr>
            </w:pPr>
            <w:r w:rsidRPr="009B6394">
              <w:rPr>
                <w:rFonts w:eastAsia="MS Mincho" w:cs="Calibri" w:hint="eastAsia"/>
                <w:b/>
                <w:bCs/>
                <w:color w:val="FFFFFF"/>
                <w:sz w:val="20"/>
                <w:szCs w:val="20"/>
                <w:rtl/>
                <w:lang w:val="en-GB" w:eastAsia="en-GB"/>
              </w:rPr>
              <w:t>مرة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واحدة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على</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الأقل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كل</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أسبوعين</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بمجرد</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بدء</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تنفيذ</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خطة</w:t>
            </w:r>
            <w:r w:rsidRPr="009B6394">
              <w:rPr>
                <w:rFonts w:eastAsia="MS Mincho" w:cs="Calibri"/>
                <w:b/>
                <w:bCs/>
                <w:color w:val="FFFFFF"/>
                <w:sz w:val="20"/>
                <w:szCs w:val="20"/>
                <w:rtl/>
                <w:lang w:val="en-GB" w:eastAsia="en-GB"/>
              </w:rPr>
              <w:t xml:space="preserve"> </w:t>
            </w:r>
            <w:r w:rsidRPr="009B6394">
              <w:rPr>
                <w:rFonts w:eastAsia="MS Mincho" w:cs="Calibri" w:hint="eastAsia"/>
                <w:b/>
                <w:bCs/>
                <w:color w:val="FFFFFF"/>
                <w:sz w:val="20"/>
                <w:szCs w:val="20"/>
                <w:rtl/>
                <w:lang w:val="en-GB" w:eastAsia="en-GB"/>
              </w:rPr>
              <w:t>الحالة</w:t>
            </w:r>
            <w:r w:rsidRPr="009B6394">
              <w:rPr>
                <w:rFonts w:eastAsia="MS Mincho" w:cs="Calibri"/>
                <w:b/>
                <w:bCs/>
                <w:color w:val="FFFFFF"/>
                <w:sz w:val="20"/>
                <w:szCs w:val="20"/>
                <w:rtl/>
                <w:lang w:val="en-GB" w:eastAsia="en-GB"/>
              </w:rPr>
              <w:t>.</w:t>
            </w:r>
          </w:p>
          <w:p w14:paraId="19613D45" w14:textId="77777777" w:rsidR="009B6394" w:rsidRPr="001A41C1" w:rsidRDefault="009B6394"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p w14:paraId="0D2CEF26" w14:textId="689819C1"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b/>
                <w:bCs/>
                <w:color w:val="FFFFFF"/>
                <w:sz w:val="20"/>
                <w:szCs w:val="20"/>
                <w:lang w:val="en-GB"/>
              </w:rPr>
            </w:pPr>
            <w:r>
              <w:rPr>
                <w:rFonts w:eastAsia="MS Mincho" w:cs="HelveticaNeue-Light" w:hint="cs"/>
                <w:b/>
                <w:bCs/>
                <w:color w:val="FFFFFF"/>
                <w:sz w:val="20"/>
                <w:szCs w:val="20"/>
                <w:u w:val="single"/>
                <w:rtl/>
                <w:lang w:val="en-GB"/>
              </w:rPr>
              <w:t>مراجعة الحالة</w:t>
            </w:r>
          </w:p>
          <w:p w14:paraId="0FDF483E" w14:textId="6B13C68B" w:rsidR="001A41C1" w:rsidRPr="001A41C1" w:rsidRDefault="00A850E3"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HelveticaNeue-Light"/>
                <w:b/>
                <w:bCs/>
                <w:color w:val="FFFFFF"/>
                <w:sz w:val="20"/>
                <w:szCs w:val="20"/>
                <w:lang w:val="en-GB"/>
              </w:rPr>
            </w:pPr>
            <w:r>
              <w:rPr>
                <w:rFonts w:eastAsia="MS Mincho" w:cs="HelveticaNeue-Light" w:hint="cs"/>
                <w:b/>
                <w:bCs/>
                <w:color w:val="FFFFFF"/>
                <w:sz w:val="20"/>
                <w:szCs w:val="20"/>
                <w:rtl/>
                <w:lang w:val="en-GB"/>
              </w:rPr>
              <w:t xml:space="preserve">على </w:t>
            </w:r>
            <w:r>
              <w:rPr>
                <w:rFonts w:eastAsia="MS Mincho" w:cs="Times New Roman" w:hint="cs"/>
                <w:b/>
                <w:bCs/>
                <w:color w:val="FFFFFF"/>
                <w:sz w:val="20"/>
                <w:szCs w:val="20"/>
                <w:rtl/>
                <w:lang w:val="en-GB"/>
              </w:rPr>
              <w:t>الأقل</w:t>
            </w:r>
            <w:r>
              <w:rPr>
                <w:rFonts w:eastAsia="MS Mincho" w:cs="HelveticaNeue-Light" w:hint="cs"/>
                <w:b/>
                <w:bCs/>
                <w:color w:val="FFFFFF"/>
                <w:sz w:val="20"/>
                <w:szCs w:val="20"/>
                <w:rtl/>
                <w:lang w:val="en-GB"/>
              </w:rPr>
              <w:t xml:space="preserve"> مرة واحدة كل ثلاث </w:t>
            </w:r>
            <w:proofErr w:type="gramStart"/>
            <w:r>
              <w:rPr>
                <w:rFonts w:eastAsia="MS Mincho" w:cs="HelveticaNeue-Light" w:hint="cs"/>
                <w:b/>
                <w:bCs/>
                <w:color w:val="FFFFFF"/>
                <w:sz w:val="20"/>
                <w:szCs w:val="20"/>
                <w:rtl/>
                <w:lang w:val="en-GB"/>
              </w:rPr>
              <w:t>اشهر</w:t>
            </w:r>
            <w:proofErr w:type="gramEnd"/>
          </w:p>
          <w:p w14:paraId="03E33849"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p>
        </w:tc>
        <w:tc>
          <w:tcPr>
            <w:tcW w:w="3190" w:type="dxa"/>
            <w:shd w:val="clear" w:color="auto" w:fill="405D78"/>
          </w:tcPr>
          <w:p w14:paraId="3EF3001E"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sidRPr="001A41C1">
              <w:rPr>
                <w:rFonts w:eastAsia="MS Mincho" w:cs="Mangal"/>
                <w:b/>
                <w:bCs/>
                <w:color w:val="FFFFFF"/>
                <w:sz w:val="20"/>
                <w:szCs w:val="20"/>
                <w:lang w:val="en-GB"/>
              </w:rPr>
              <w:t xml:space="preserve">No action required or </w:t>
            </w:r>
            <w:r w:rsidRPr="001A41C1">
              <w:rPr>
                <w:rFonts w:eastAsia="MS Mincho" w:cs="Mangal"/>
                <w:b/>
                <w:bCs/>
                <w:color w:val="FFFFFF"/>
                <w:sz w:val="20"/>
                <w:szCs w:val="20"/>
                <w:u w:val="single"/>
                <w:lang w:val="en-GB"/>
              </w:rPr>
              <w:t>case closure</w:t>
            </w:r>
            <w:r w:rsidRPr="001A41C1">
              <w:rPr>
                <w:rFonts w:eastAsia="MS Mincho" w:cs="Mangal"/>
                <w:b/>
                <w:bCs/>
                <w:color w:val="FFFFFF"/>
                <w:sz w:val="20"/>
                <w:szCs w:val="20"/>
                <w:lang w:val="en-GB"/>
              </w:rPr>
              <w:t xml:space="preserve"> recommended.</w:t>
            </w:r>
          </w:p>
          <w:p w14:paraId="0B585033"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Mangal"/>
                <w:b/>
                <w:bCs/>
                <w:color w:val="FFFFFF"/>
                <w:sz w:val="20"/>
                <w:szCs w:val="20"/>
                <w:lang w:val="en-GB"/>
              </w:rPr>
            </w:pPr>
          </w:p>
          <w:p w14:paraId="56096B13" w14:textId="77777777" w:rsidR="001A41C1" w:rsidRPr="001A41C1" w:rsidRDefault="001A41C1" w:rsidP="008C544C">
            <w:pPr>
              <w:tabs>
                <w:tab w:val="left" w:pos="2282"/>
              </w:tabs>
              <w:bidi/>
              <w:spacing w:line="240" w:lineRule="auto"/>
              <w:cnfStyle w:val="000000000000" w:firstRow="0" w:lastRow="0" w:firstColumn="0" w:lastColumn="0" w:oddVBand="0" w:evenVBand="0" w:oddHBand="0" w:evenHBand="0" w:firstRowFirstColumn="0" w:firstRowLastColumn="0" w:lastRowFirstColumn="0" w:lastRowLastColumn="0"/>
              <w:rPr>
                <w:rFonts w:eastAsia="MS Mincho" w:cs="Calibri"/>
                <w:b/>
                <w:bCs/>
                <w:color w:val="FFFFFF"/>
                <w:sz w:val="20"/>
                <w:szCs w:val="20"/>
                <w:lang w:val="en-GB" w:eastAsia="en-GB"/>
              </w:rPr>
            </w:pPr>
            <w:r w:rsidRPr="001A41C1">
              <w:rPr>
                <w:rFonts w:eastAsia="MS Mincho" w:cs="Mangal"/>
                <w:b/>
                <w:bCs/>
                <w:color w:val="FFFFFF"/>
                <w:sz w:val="20"/>
                <w:szCs w:val="20"/>
                <w:lang w:val="en-GB"/>
              </w:rPr>
              <w:t>Potential monitoring by community-based mechanisms.</w:t>
            </w:r>
          </w:p>
        </w:tc>
      </w:tr>
      <w:tr w:rsidR="001A41C1" w:rsidRPr="001A41C1" w14:paraId="27CFF292" w14:textId="77777777" w:rsidTr="005F7588">
        <w:trPr>
          <w:cnfStyle w:val="000000100000" w:firstRow="0" w:lastRow="0" w:firstColumn="0" w:lastColumn="0" w:oddVBand="0" w:evenVBand="0" w:oddHBand="1" w:evenHBand="0" w:firstRowFirstColumn="0" w:firstRowLastColumn="0" w:lastRowFirstColumn="0" w:lastRowLastColumn="0"/>
          <w:trHeight w:val="2787"/>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D99594"/>
          </w:tcPr>
          <w:p w14:paraId="1C05E82E" w14:textId="6F3BFA17" w:rsidR="001A41C1" w:rsidRPr="001A41C1" w:rsidRDefault="009E7D50" w:rsidP="008C544C">
            <w:pPr>
              <w:keepNext/>
              <w:keepLines/>
              <w:bidi/>
              <w:spacing w:before="40" w:line="240" w:lineRule="auto"/>
              <w:outlineLvl w:val="4"/>
              <w:rPr>
                <w:rFonts w:eastAsia="MS Gothic" w:cs="Mangal"/>
                <w:color w:val="FFFFFF"/>
                <w:sz w:val="24"/>
                <w:szCs w:val="24"/>
                <w:lang w:val="en-GB"/>
              </w:rPr>
            </w:pPr>
            <w:r w:rsidRPr="009E7D50">
              <w:rPr>
                <w:rFonts w:eastAsia="MS Gothic" w:cs="Arial" w:hint="eastAsia"/>
                <w:color w:val="FFFFFF"/>
                <w:sz w:val="24"/>
                <w:szCs w:val="24"/>
                <w:rtl/>
                <w:lang w:val="en-GB"/>
              </w:rPr>
              <w:lastRenderedPageBreak/>
              <w:t>مخاوف</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فورية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يجب</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معالجتها</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فورًا</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قبل</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متابعة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أي</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خطوة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تالية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في</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عملية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إدارة</w:t>
            </w:r>
            <w:r w:rsidRPr="009E7D50">
              <w:rPr>
                <w:rFonts w:eastAsia="MS Gothic" w:cs="Arial"/>
                <w:color w:val="FFFFFF"/>
                <w:sz w:val="24"/>
                <w:szCs w:val="24"/>
                <w:rtl/>
                <w:lang w:val="en-GB"/>
              </w:rPr>
              <w:t xml:space="preserve"> </w:t>
            </w:r>
            <w:r w:rsidRPr="009E7D50">
              <w:rPr>
                <w:rFonts w:eastAsia="MS Gothic" w:cs="Arial" w:hint="eastAsia"/>
                <w:color w:val="FFFFFF"/>
                <w:sz w:val="24"/>
                <w:szCs w:val="24"/>
                <w:rtl/>
                <w:lang w:val="en-GB"/>
              </w:rPr>
              <w:t>الحال</w:t>
            </w:r>
            <w:r>
              <w:rPr>
                <w:rFonts w:eastAsia="MS Gothic" w:cs="Arial" w:hint="cs"/>
                <w:color w:val="FFFFFF"/>
                <w:sz w:val="24"/>
                <w:szCs w:val="24"/>
                <w:rtl/>
                <w:lang w:val="en-GB"/>
              </w:rPr>
              <w:t>ة</w:t>
            </w:r>
          </w:p>
        </w:tc>
        <w:tc>
          <w:tcPr>
            <w:tcW w:w="12758" w:type="dxa"/>
            <w:gridSpan w:val="4"/>
            <w:shd w:val="clear" w:color="auto" w:fill="D99594"/>
          </w:tcPr>
          <w:p w14:paraId="29A8E3EF" w14:textId="5EEB084C" w:rsidR="001A41C1" w:rsidRPr="009E7D50" w:rsidRDefault="00057A02"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Cs/>
                <w:color w:val="FFFFFF"/>
                <w:sz w:val="20"/>
                <w:szCs w:val="20"/>
                <w:lang w:val="en-GB"/>
              </w:rPr>
            </w:pPr>
            <w:r w:rsidRPr="009E7D50">
              <w:rPr>
                <w:rFonts w:eastAsia="MS Mincho" w:cs="Times New Roman" w:hint="cs"/>
                <w:bCs/>
                <w:color w:val="FFFFFF"/>
                <w:sz w:val="20"/>
                <w:szCs w:val="20"/>
                <w:rtl/>
                <w:lang w:val="en-GB"/>
              </w:rPr>
              <w:t>الرعاية الصحية</w:t>
            </w:r>
          </w:p>
          <w:p w14:paraId="7680B117" w14:textId="5B792CE8" w:rsidR="001A41C1"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
                <w:color w:val="FFFFFF"/>
                <w:sz w:val="20"/>
                <w:szCs w:val="20"/>
                <w:rtl/>
                <w:lang w:val="en-GB"/>
              </w:rPr>
            </w:pPr>
            <w:r w:rsidRPr="009E7D50">
              <w:rPr>
                <w:rFonts w:eastAsia="MS Mincho" w:cs="Times New Roman" w:hint="eastAsia"/>
                <w:b/>
                <w:color w:val="FFFFFF"/>
                <w:sz w:val="20"/>
                <w:szCs w:val="20"/>
                <w:rtl/>
                <w:lang w:val="en-GB"/>
              </w:rPr>
              <w:t>مث</w:t>
            </w:r>
            <w:r>
              <w:rPr>
                <w:rFonts w:eastAsia="MS Mincho" w:cs="Times New Roman" w:hint="cs"/>
                <w:b/>
                <w:color w:val="FFFFFF"/>
                <w:sz w:val="20"/>
                <w:szCs w:val="20"/>
                <w:rtl/>
                <w:lang w:val="en-GB"/>
              </w:rPr>
              <w:t xml:space="preserve">ال: </w:t>
            </w:r>
            <w:r w:rsidRPr="009E7D50">
              <w:rPr>
                <w:rFonts w:eastAsia="MS Mincho" w:cs="Times New Roman" w:hint="eastAsia"/>
                <w:b/>
                <w:color w:val="FFFFFF"/>
                <w:sz w:val="20"/>
                <w:szCs w:val="20"/>
                <w:rtl/>
                <w:lang w:val="en-GB"/>
              </w:rPr>
              <w:t>إصابة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طفل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أو</w:t>
            </w:r>
            <w:r w:rsidRPr="009E7D50">
              <w:rPr>
                <w:rFonts w:eastAsia="MS Mincho" w:cs="Times New Roman"/>
                <w:b/>
                <w:color w:val="FFFFFF"/>
                <w:sz w:val="20"/>
                <w:szCs w:val="20"/>
                <w:rtl/>
                <w:lang w:val="en-GB"/>
              </w:rPr>
              <w:t xml:space="preserve"> </w:t>
            </w:r>
            <w:r w:rsidRPr="009E7D50">
              <w:rPr>
                <w:rFonts w:eastAsia="MS Mincho" w:cs="Times New Roman" w:hint="cs"/>
                <w:b/>
                <w:color w:val="FFFFFF"/>
                <w:sz w:val="20"/>
                <w:szCs w:val="20"/>
                <w:rtl/>
                <w:lang w:val="en-GB"/>
              </w:rPr>
              <w:t xml:space="preserve">حاجته </w:t>
            </w:r>
            <w:r w:rsidRPr="009E7D50">
              <w:rPr>
                <w:rFonts w:eastAsia="MS Mincho" w:cs="Times New Roman" w:hint="eastAsia"/>
                <w:b/>
                <w:color w:val="FFFFFF"/>
                <w:sz w:val="20"/>
                <w:szCs w:val="20"/>
                <w:rtl/>
                <w:lang w:val="en-GB"/>
              </w:rPr>
              <w:t>إلى</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دواء</w:t>
            </w:r>
            <w:r w:rsidRPr="009E7D50">
              <w:rPr>
                <w:rFonts w:eastAsia="MS Mincho" w:cs="Times New Roman"/>
                <w:b/>
                <w:color w:val="FFFFFF"/>
                <w:sz w:val="20"/>
                <w:szCs w:val="20"/>
                <w:rtl/>
                <w:lang w:val="en-GB"/>
              </w:rPr>
              <w:t xml:space="preserve"> / </w:t>
            </w:r>
            <w:r w:rsidRPr="009E7D50">
              <w:rPr>
                <w:rFonts w:eastAsia="MS Mincho" w:cs="Times New Roman" w:hint="eastAsia"/>
                <w:b/>
                <w:color w:val="FFFFFF"/>
                <w:sz w:val="20"/>
                <w:szCs w:val="20"/>
                <w:rtl/>
                <w:lang w:val="en-GB"/>
              </w:rPr>
              <w:t>رعاية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طبية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خلال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فترة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زمنية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معينة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بما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في</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ذلك</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إذا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كان</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الاعتداء</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الجنسي</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قد</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حدث</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خلال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الـ</w:t>
            </w:r>
            <w:r w:rsidRPr="009E7D50">
              <w:rPr>
                <w:rFonts w:eastAsia="MS Mincho" w:cs="Times New Roman"/>
                <w:b/>
                <w:color w:val="FFFFFF"/>
                <w:sz w:val="20"/>
                <w:szCs w:val="20"/>
                <w:rtl/>
                <w:lang w:val="en-GB"/>
              </w:rPr>
              <w:t xml:space="preserve"> 120 </w:t>
            </w:r>
            <w:r w:rsidRPr="009E7D50">
              <w:rPr>
                <w:rFonts w:eastAsia="MS Mincho" w:cs="Times New Roman" w:hint="eastAsia"/>
                <w:b/>
                <w:color w:val="FFFFFF"/>
                <w:sz w:val="20"/>
                <w:szCs w:val="20"/>
                <w:rtl/>
                <w:lang w:val="en-GB"/>
              </w:rPr>
              <w:t>ساعة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الماضية</w:t>
            </w:r>
            <w:r w:rsidRPr="009E7D50">
              <w:rPr>
                <w:rFonts w:eastAsia="MS Mincho" w:cs="Times New Roman"/>
                <w:b/>
                <w:color w:val="FFFFFF"/>
                <w:sz w:val="20"/>
                <w:szCs w:val="20"/>
                <w:rtl/>
                <w:lang w:val="en-GB"/>
              </w:rPr>
              <w:t>).</w:t>
            </w:r>
          </w:p>
          <w:p w14:paraId="68BF5293" w14:textId="77777777" w:rsidR="009E7D50" w:rsidRPr="001A41C1"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b/>
                <w:color w:val="FFFFFF"/>
                <w:sz w:val="20"/>
                <w:szCs w:val="20"/>
                <w:lang w:val="en-GB"/>
              </w:rPr>
            </w:pPr>
          </w:p>
          <w:p w14:paraId="4216C6AD" w14:textId="7653B723" w:rsidR="001A41C1"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Cs/>
                <w:color w:val="FFFFFF"/>
                <w:sz w:val="20"/>
                <w:szCs w:val="20"/>
                <w:lang w:val="en-GB"/>
              </w:rPr>
            </w:pPr>
            <w:r w:rsidRPr="009E7D50">
              <w:rPr>
                <w:rFonts w:eastAsia="MS Mincho" w:cs="Times New Roman" w:hint="cs"/>
                <w:bCs/>
                <w:color w:val="FFFFFF"/>
                <w:sz w:val="20"/>
                <w:szCs w:val="20"/>
                <w:rtl/>
                <w:lang w:val="en-GB"/>
              </w:rPr>
              <w:t>مخاوف السلامة</w:t>
            </w:r>
          </w:p>
          <w:p w14:paraId="27F59282" w14:textId="6A0519D8" w:rsidR="001A41C1"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
                <w:color w:val="FFFFFF"/>
                <w:sz w:val="20"/>
                <w:szCs w:val="20"/>
                <w:rtl/>
                <w:lang w:val="en-GB"/>
              </w:rPr>
            </w:pPr>
            <w:r w:rsidRPr="009E7D50">
              <w:rPr>
                <w:rFonts w:eastAsia="MS Mincho" w:cs="Times New Roman" w:hint="eastAsia"/>
                <w:b/>
                <w:color w:val="FFFFFF"/>
                <w:sz w:val="20"/>
                <w:szCs w:val="20"/>
                <w:rtl/>
                <w:lang w:val="en-GB"/>
              </w:rPr>
              <w:t>مث</w:t>
            </w:r>
            <w:r w:rsidRPr="009E7D50">
              <w:rPr>
                <w:rFonts w:eastAsia="MS Mincho" w:cs="Times New Roman" w:hint="cs"/>
                <w:b/>
                <w:color w:val="FFFFFF"/>
                <w:sz w:val="20"/>
                <w:szCs w:val="20"/>
                <w:rtl/>
                <w:lang w:val="en-GB"/>
              </w:rPr>
              <w:t xml:space="preserve">ال: </w:t>
            </w:r>
            <w:r w:rsidRPr="009E7D50">
              <w:rPr>
                <w:rFonts w:eastAsia="MS Mincho" w:cs="Times New Roman" w:hint="eastAsia"/>
                <w:b/>
                <w:color w:val="FFFFFF"/>
                <w:sz w:val="20"/>
                <w:szCs w:val="20"/>
                <w:rtl/>
                <w:lang w:val="en-GB"/>
              </w:rPr>
              <w:t>هناك</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مؤشرات</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على</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سوء</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المعاملة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المستمرة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للطفل</w:t>
            </w:r>
            <w:r w:rsidRPr="009E7D50">
              <w:rPr>
                <w:rFonts w:eastAsia="MS Mincho" w:cs="Times New Roman"/>
                <w:b/>
                <w:color w:val="FFFFFF"/>
                <w:sz w:val="20"/>
                <w:szCs w:val="20"/>
                <w:rtl/>
                <w:lang w:val="en-GB"/>
              </w:rPr>
              <w:t xml:space="preserve"> </w:t>
            </w:r>
            <w:r w:rsidRPr="009E7D50">
              <w:rPr>
                <w:rFonts w:eastAsia="MS Mincho" w:cs="Times New Roman" w:hint="cs"/>
                <w:b/>
                <w:color w:val="FFFFFF"/>
                <w:sz w:val="20"/>
                <w:szCs w:val="20"/>
                <w:rtl/>
                <w:lang w:val="en-GB"/>
              </w:rPr>
              <w:t>تحدث</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داخل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الأسرة</w:t>
            </w:r>
            <w:r w:rsidRPr="009E7D50">
              <w:rPr>
                <w:rFonts w:eastAsia="MS Mincho" w:cs="Times New Roman"/>
                <w:b/>
                <w:color w:val="FFFFFF"/>
                <w:sz w:val="20"/>
                <w:szCs w:val="20"/>
                <w:rtl/>
                <w:lang w:val="en-GB"/>
              </w:rPr>
              <w:t>.</w:t>
            </w:r>
          </w:p>
          <w:p w14:paraId="692A1C7A" w14:textId="77777777" w:rsidR="009E7D50" w:rsidRPr="001A41C1"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bCs/>
                <w:color w:val="FFFFFF"/>
                <w:sz w:val="20"/>
                <w:szCs w:val="20"/>
                <w:lang w:val="en-GB"/>
              </w:rPr>
            </w:pPr>
          </w:p>
          <w:p w14:paraId="129464A9" w14:textId="77777777" w:rsidR="009E7D50"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Cs/>
                <w:color w:val="FFFFFF"/>
                <w:sz w:val="20"/>
                <w:szCs w:val="20"/>
                <w:rtl/>
                <w:lang w:val="en-GB"/>
              </w:rPr>
            </w:pPr>
            <w:r w:rsidRPr="009E7D50">
              <w:rPr>
                <w:rFonts w:eastAsia="MS Mincho" w:cs="Times New Roman" w:hint="cs"/>
                <w:bCs/>
                <w:color w:val="FFFFFF"/>
                <w:sz w:val="20"/>
                <w:szCs w:val="20"/>
                <w:rtl/>
                <w:lang w:val="en-GB"/>
              </w:rPr>
              <w:t>الرعاية الليلية</w:t>
            </w:r>
            <w:r w:rsidRPr="009E7D50">
              <w:rPr>
                <w:rFonts w:eastAsia="MS Mincho" w:cs="Times New Roman"/>
                <w:bCs/>
                <w:color w:val="FFFFFF"/>
                <w:sz w:val="20"/>
                <w:szCs w:val="20"/>
                <w:rtl/>
                <w:lang w:val="en-GB"/>
              </w:rPr>
              <w:t xml:space="preserve">/ </w:t>
            </w:r>
            <w:r w:rsidRPr="009E7D50">
              <w:rPr>
                <w:rFonts w:eastAsia="MS Mincho" w:cs="Times New Roman" w:hint="eastAsia"/>
                <w:bCs/>
                <w:color w:val="FFFFFF"/>
                <w:sz w:val="20"/>
                <w:szCs w:val="20"/>
                <w:rtl/>
                <w:lang w:val="en-GB"/>
              </w:rPr>
              <w:t>الرعاية</w:t>
            </w:r>
            <w:r w:rsidRPr="009E7D50">
              <w:rPr>
                <w:rFonts w:eastAsia="MS Mincho" w:cs="Times New Roman"/>
                <w:bCs/>
                <w:color w:val="FFFFFF"/>
                <w:sz w:val="20"/>
                <w:szCs w:val="20"/>
                <w:rtl/>
                <w:lang w:val="en-GB"/>
              </w:rPr>
              <w:t xml:space="preserve"> </w:t>
            </w:r>
            <w:r w:rsidRPr="009E7D50">
              <w:rPr>
                <w:rFonts w:eastAsia="MS Mincho" w:cs="Times New Roman" w:hint="eastAsia"/>
                <w:bCs/>
                <w:color w:val="FFFFFF"/>
                <w:sz w:val="20"/>
                <w:szCs w:val="20"/>
                <w:rtl/>
                <w:lang w:val="en-GB"/>
              </w:rPr>
              <w:t>المؤقتة</w:t>
            </w:r>
            <w:r w:rsidRPr="009E7D50">
              <w:rPr>
                <w:rFonts w:eastAsia="MS Mincho" w:cs="Times New Roman"/>
                <w:bCs/>
                <w:color w:val="FFFFFF"/>
                <w:sz w:val="20"/>
                <w:szCs w:val="20"/>
                <w:rtl/>
                <w:lang w:val="en-GB"/>
              </w:rPr>
              <w:t xml:space="preserve"> </w:t>
            </w:r>
            <w:r w:rsidRPr="009E7D50">
              <w:rPr>
                <w:rFonts w:eastAsia="MS Mincho" w:cs="Times New Roman" w:hint="eastAsia"/>
                <w:bCs/>
                <w:color w:val="FFFFFF"/>
                <w:sz w:val="20"/>
                <w:szCs w:val="20"/>
                <w:rtl/>
                <w:lang w:val="en-GB"/>
              </w:rPr>
              <w:t>المطلوبة</w:t>
            </w:r>
          </w:p>
          <w:p w14:paraId="7755E10B" w14:textId="77777777" w:rsidR="009E7D50" w:rsidRPr="004B7799" w:rsidRDefault="009E7D50" w:rsidP="008C544C">
            <w:pPr>
              <w:bidi/>
              <w:cnfStyle w:val="000000100000" w:firstRow="0" w:lastRow="0" w:firstColumn="0" w:lastColumn="0" w:oddVBand="0" w:evenVBand="0" w:oddHBand="1" w:evenHBand="0" w:firstRowFirstColumn="0" w:firstRowLastColumn="0" w:lastRowFirstColumn="0" w:lastRowLastColumn="0"/>
              <w:rPr>
                <w:rFonts w:ascii="Cambria" w:hAnsi="Cambria"/>
                <w:b/>
                <w:sz w:val="20"/>
                <w:szCs w:val="20"/>
              </w:rPr>
            </w:pPr>
            <w:r w:rsidRPr="009E7D50">
              <w:rPr>
                <w:rFonts w:eastAsia="MS Mincho" w:cs="Times New Roman" w:hint="cs"/>
                <w:b/>
                <w:color w:val="FFFFFF"/>
                <w:sz w:val="20"/>
                <w:szCs w:val="20"/>
                <w:rtl/>
                <w:lang w:val="en-GB"/>
              </w:rPr>
              <w:t xml:space="preserve">مثال: </w:t>
            </w:r>
            <w:r w:rsidRPr="009E7D50">
              <w:rPr>
                <w:rFonts w:eastAsia="MS Mincho" w:cs="Times New Roman" w:hint="eastAsia"/>
                <w:b/>
                <w:color w:val="FFFFFF"/>
                <w:sz w:val="20"/>
                <w:szCs w:val="20"/>
                <w:rtl/>
                <w:lang w:val="en-GB"/>
              </w:rPr>
              <w:t>الأطفال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دون</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رعاية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الكبار</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و</w:t>
            </w:r>
            <w:r w:rsidRPr="009E7D50">
              <w:rPr>
                <w:rFonts w:eastAsia="MS Mincho" w:cs="Times New Roman"/>
                <w:b/>
                <w:color w:val="FFFFFF"/>
                <w:sz w:val="20"/>
                <w:szCs w:val="20"/>
                <w:rtl/>
                <w:lang w:val="en-GB"/>
              </w:rPr>
              <w:t xml:space="preserve"> / </w:t>
            </w:r>
            <w:r w:rsidRPr="009E7D50">
              <w:rPr>
                <w:rFonts w:eastAsia="MS Mincho" w:cs="Times New Roman" w:hint="eastAsia"/>
                <w:b/>
                <w:color w:val="FFFFFF"/>
                <w:sz w:val="20"/>
                <w:szCs w:val="20"/>
                <w:rtl/>
                <w:lang w:val="en-GB"/>
              </w:rPr>
              <w:t>أو</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عندما</w:t>
            </w:r>
            <w:r w:rsidRPr="009E7D50">
              <w:rPr>
                <w:rFonts w:eastAsia="MS Mincho" w:cs="Times New Roman"/>
                <w:b/>
                <w:color w:val="FFFFFF"/>
                <w:sz w:val="20"/>
                <w:szCs w:val="20"/>
                <w:rtl/>
                <w:lang w:val="en-GB"/>
              </w:rPr>
              <w:t xml:space="preserve"> </w:t>
            </w:r>
            <w:r w:rsidRPr="009E7D50">
              <w:rPr>
                <w:rFonts w:eastAsia="MS Mincho" w:cs="Times New Roman" w:hint="cs"/>
                <w:b/>
                <w:color w:val="FFFFFF"/>
                <w:sz w:val="20"/>
                <w:szCs w:val="20"/>
                <w:rtl/>
                <w:lang w:val="en-GB"/>
              </w:rPr>
              <w:t>ت</w:t>
            </w:r>
            <w:r w:rsidRPr="009E7D50">
              <w:rPr>
                <w:rFonts w:eastAsia="MS Mincho" w:cs="Times New Roman" w:hint="eastAsia"/>
                <w:b/>
                <w:color w:val="FFFFFF"/>
                <w:sz w:val="20"/>
                <w:szCs w:val="20"/>
                <w:rtl/>
                <w:lang w:val="en-GB"/>
              </w:rPr>
              <w:t>كون</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غير</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متأكد</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إذا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كان</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منزل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الطفل</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أو</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ترتيبات</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المعيشة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الحالية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آمنة</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بما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يكفي</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للبقاء</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فيها</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حتى</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يتم</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إجراء</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مزيد</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من</w:t>
            </w:r>
            <w:r w:rsidRPr="009E7D50">
              <w:rPr>
                <w:rFonts w:eastAsia="MS Mincho" w:cs="Times New Roman"/>
                <w:b/>
                <w:color w:val="FFFFFF"/>
                <w:sz w:val="20"/>
                <w:szCs w:val="20"/>
                <w:rtl/>
                <w:lang w:val="en-GB"/>
              </w:rPr>
              <w:t xml:space="preserve"> </w:t>
            </w:r>
            <w:r w:rsidRPr="009E7D50">
              <w:rPr>
                <w:rFonts w:eastAsia="MS Mincho" w:cs="Times New Roman" w:hint="eastAsia"/>
                <w:b/>
                <w:color w:val="FFFFFF"/>
                <w:sz w:val="20"/>
                <w:szCs w:val="20"/>
                <w:rtl/>
                <w:lang w:val="en-GB"/>
              </w:rPr>
              <w:t>التقييم</w:t>
            </w:r>
            <w:r w:rsidRPr="001C257E">
              <w:rPr>
                <w:rFonts w:asciiTheme="majorHAnsi" w:hAnsiTheme="majorHAnsi"/>
                <w:bCs/>
                <w:sz w:val="16"/>
                <w:szCs w:val="16"/>
              </w:rPr>
              <w:t>.</w:t>
            </w:r>
          </w:p>
          <w:p w14:paraId="0B0BA707" w14:textId="77777777" w:rsidR="001A41C1" w:rsidRPr="009E7D50" w:rsidRDefault="001A41C1"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color w:val="FFFFFF"/>
                <w:sz w:val="20"/>
                <w:szCs w:val="20"/>
              </w:rPr>
            </w:pPr>
          </w:p>
          <w:p w14:paraId="5913621A" w14:textId="61F33FB5" w:rsidR="001A41C1"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Cs/>
                <w:i/>
                <w:color w:val="FFFFFF"/>
                <w:sz w:val="20"/>
                <w:szCs w:val="20"/>
                <w:lang w:val="en-GB"/>
              </w:rPr>
            </w:pPr>
            <w:r w:rsidRPr="009E7D50">
              <w:rPr>
                <w:rFonts w:eastAsia="MS Mincho" w:cs="Times New Roman" w:hint="cs"/>
                <w:bCs/>
                <w:i/>
                <w:color w:val="FFFFFF"/>
                <w:sz w:val="20"/>
                <w:szCs w:val="20"/>
                <w:rtl/>
                <w:lang w:val="en-GB"/>
              </w:rPr>
              <w:t>الدعم المباشر الاخر المطلوب</w:t>
            </w:r>
          </w:p>
          <w:p w14:paraId="57A75FE0" w14:textId="55018521" w:rsidR="001A41C1" w:rsidRPr="009E7D50" w:rsidRDefault="009E7D50" w:rsidP="008C544C">
            <w:pPr>
              <w:bidi/>
              <w:spacing w:line="240" w:lineRule="auto"/>
              <w:cnfStyle w:val="000000100000" w:firstRow="0" w:lastRow="0" w:firstColumn="0" w:lastColumn="0" w:oddVBand="0" w:evenVBand="0" w:oddHBand="1" w:evenHBand="0" w:firstRowFirstColumn="0" w:firstRowLastColumn="0" w:lastRowFirstColumn="0" w:lastRowLastColumn="0"/>
              <w:rPr>
                <w:rFonts w:eastAsia="MS Mincho" w:cs="Times New Roman"/>
                <w:b/>
                <w:i/>
                <w:color w:val="FFFFFF"/>
                <w:sz w:val="20"/>
                <w:szCs w:val="20"/>
                <w:lang w:val="en-GB"/>
              </w:rPr>
            </w:pPr>
            <w:r w:rsidRPr="009E7D50">
              <w:rPr>
                <w:rFonts w:eastAsia="MS Mincho" w:cs="Times New Roman" w:hint="cs"/>
                <w:b/>
                <w:i/>
                <w:color w:val="FFFFFF"/>
                <w:sz w:val="20"/>
                <w:szCs w:val="20"/>
                <w:rtl/>
                <w:lang w:val="en-GB"/>
              </w:rPr>
              <w:t>يتم وضعه ضمن السياق</w:t>
            </w:r>
          </w:p>
          <w:p w14:paraId="4B160BCF" w14:textId="77777777" w:rsidR="001A41C1" w:rsidRPr="001A41C1" w:rsidRDefault="001A41C1" w:rsidP="008C544C">
            <w:pPr>
              <w:tabs>
                <w:tab w:val="left" w:pos="2282"/>
              </w:tabs>
              <w:bidi/>
              <w:spacing w:line="240" w:lineRule="auto"/>
              <w:cnfStyle w:val="000000100000" w:firstRow="0" w:lastRow="0" w:firstColumn="0" w:lastColumn="0" w:oddVBand="0" w:evenVBand="0" w:oddHBand="1" w:evenHBand="0" w:firstRowFirstColumn="0" w:firstRowLastColumn="0" w:lastRowFirstColumn="0" w:lastRowLastColumn="0"/>
              <w:rPr>
                <w:rFonts w:eastAsia="MS Mincho" w:cs="Mangal"/>
                <w:b/>
                <w:bCs/>
                <w:color w:val="FFFFFF"/>
                <w:sz w:val="20"/>
                <w:szCs w:val="20"/>
                <w:lang w:val="en-GB"/>
              </w:rPr>
            </w:pPr>
          </w:p>
        </w:tc>
      </w:tr>
      <w:tr w:rsidR="001A41C1" w:rsidRPr="001A41C1" w14:paraId="3BD1FEC7" w14:textId="77777777" w:rsidTr="005F7588">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F9993DE" w14:textId="04622A29" w:rsidR="001A41C1" w:rsidRPr="009E7D50" w:rsidRDefault="009E7D50"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t xml:space="preserve">العنف الجسدي </w:t>
            </w:r>
            <w:r w:rsidR="002C78CB">
              <w:rPr>
                <w:rFonts w:eastAsia="MS Gothic" w:cs="Times New Roman" w:hint="cs"/>
                <w:color w:val="FFFFFF"/>
                <w:sz w:val="24"/>
                <w:szCs w:val="24"/>
                <w:rtl/>
                <w:lang w:val="en-GB"/>
              </w:rPr>
              <w:t>وسوء</w:t>
            </w:r>
            <w:r>
              <w:rPr>
                <w:rFonts w:eastAsia="MS Gothic" w:cs="Times New Roman" w:hint="cs"/>
                <w:color w:val="FFFFFF"/>
                <w:sz w:val="24"/>
                <w:szCs w:val="24"/>
                <w:rtl/>
                <w:lang w:val="en-GB"/>
              </w:rPr>
              <w:t xml:space="preserve"> المعاملة</w:t>
            </w:r>
          </w:p>
        </w:tc>
        <w:tc>
          <w:tcPr>
            <w:tcW w:w="3189" w:type="dxa"/>
            <w:shd w:val="clear" w:color="auto" w:fill="A9BED1"/>
          </w:tcPr>
          <w:p w14:paraId="703AC2E8" w14:textId="41FE0C7F" w:rsidR="00C7492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الطفل المتعرض لخطر العنف الجسدي الخطير أو سوء المعاملة الذي ينتج ضرر كبير أو وفاة نتيجة لذلك.</w:t>
            </w:r>
          </w:p>
          <w:p w14:paraId="74136B5A" w14:textId="77777777" w:rsidR="00C7492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طفل ذو إعاقة / دون الخامسة من العمر أصيب في حادث عنف منزلي.</w:t>
            </w:r>
          </w:p>
          <w:p w14:paraId="4064C264" w14:textId="0F465903" w:rsidR="001A41C1" w:rsidRPr="005A552D" w:rsidRDefault="00C74921"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الطفل المعرض لخطر الإصابة بضعف خطير بسبب حالة قابلة للعلاج.  كما أن والديه أو القائمين على رعايته قانونيا لا يقدمان أو يوافقان على العلاج.</w:t>
            </w:r>
          </w:p>
        </w:tc>
        <w:tc>
          <w:tcPr>
            <w:tcW w:w="3190" w:type="dxa"/>
            <w:shd w:val="clear" w:color="auto" w:fill="A9BED1"/>
          </w:tcPr>
          <w:p w14:paraId="4201D163" w14:textId="6269AAEA" w:rsidR="00C7492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الطفل المتعرض لعنف جسدي أو ضرر غير ضار ولا يؤدي لخطر ضرر كبير أو الوفاة.</w:t>
            </w:r>
          </w:p>
          <w:p w14:paraId="250CE799" w14:textId="60F76DD3" w:rsidR="001A41C1" w:rsidRPr="005A552D" w:rsidRDefault="00C74921"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lang w:val="en-GB"/>
              </w:rPr>
            </w:pPr>
            <w:r w:rsidRPr="005A552D">
              <w:rPr>
                <w:rFonts w:asciiTheme="majorBidi" w:eastAsia="Times New Roman" w:hAnsiTheme="majorBidi" w:cstheme="majorBidi"/>
                <w:sz w:val="20"/>
                <w:szCs w:val="20"/>
                <w:rtl/>
                <w:lang w:val="en-GB"/>
              </w:rPr>
              <w:t>طفل يتعرض لعنف جسدي وسوء معاملة.</w:t>
            </w:r>
          </w:p>
          <w:p w14:paraId="7B1D8CE1" w14:textId="77777777" w:rsidR="001A41C1" w:rsidRPr="005A552D" w:rsidRDefault="001A41C1" w:rsidP="008C544C">
            <w:pPr>
              <w:bidi/>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p>
        </w:tc>
        <w:tc>
          <w:tcPr>
            <w:tcW w:w="3189" w:type="dxa"/>
            <w:shd w:val="clear" w:color="auto" w:fill="A9BED1"/>
          </w:tcPr>
          <w:p w14:paraId="47216E61" w14:textId="03C6FF26" w:rsidR="00C7492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طفل تعرض للعنف الجسدي الخطير أو سوء المعاملة مع الجاني (الجناة) ولم يعد الحاني على اتصال بالطفل ولكن دون أن يكون للطفل الدعم الكافي من الأسرة والمجتمع ومقدمي الخدمات.</w:t>
            </w:r>
          </w:p>
          <w:p w14:paraId="57A62486" w14:textId="360AB575" w:rsidR="001A41C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طفل يعيش في منزل فيه حوادث عنف منزلي مبلغ عنها.</w:t>
            </w:r>
          </w:p>
        </w:tc>
        <w:tc>
          <w:tcPr>
            <w:tcW w:w="3190" w:type="dxa"/>
            <w:shd w:val="clear" w:color="auto" w:fill="A9BED1"/>
          </w:tcPr>
          <w:p w14:paraId="7FCC5122" w14:textId="75287DE6" w:rsidR="00C74921" w:rsidRPr="005A552D" w:rsidRDefault="00C74921"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لا يوجد عنف حالي (العوامل التي تسببت في ضرر أو يحتمل أن تتسبب في حدوث أي ضرر تم حلها او ازاحتها).</w:t>
            </w:r>
          </w:p>
          <w:p w14:paraId="2B74D311" w14:textId="48CFD52D" w:rsidR="001A41C1" w:rsidRPr="005A552D" w:rsidRDefault="00C74921"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5A552D">
              <w:rPr>
                <w:rFonts w:asciiTheme="majorBidi" w:eastAsia="Times New Roman" w:hAnsiTheme="majorBidi" w:cstheme="majorBidi"/>
                <w:sz w:val="20"/>
                <w:szCs w:val="20"/>
                <w:rtl/>
                <w:lang w:val="en-GB"/>
              </w:rPr>
              <w:t>طفل تعرض للعنف البدني أو سوء المعاملة مع الجاني (الجناة) ولم يعد الجاني على اتصال بالطفل ولدى الطفل الدعم الكافي من الأسرة والمجتمع ومقدمي الخدمات.</w:t>
            </w:r>
          </w:p>
        </w:tc>
      </w:tr>
      <w:tr w:rsidR="009E7D50" w:rsidRPr="001A41C1" w14:paraId="0607ECBA" w14:textId="77777777" w:rsidTr="005F7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227FCB3" w14:textId="7F828460" w:rsidR="009E7D50" w:rsidRPr="001A41C1" w:rsidRDefault="009E7D50" w:rsidP="008C544C">
            <w:pPr>
              <w:keepNext/>
              <w:keepLines/>
              <w:bidi/>
              <w:spacing w:before="40" w:line="240" w:lineRule="auto"/>
              <w:outlineLvl w:val="4"/>
              <w:rPr>
                <w:rFonts w:eastAsia="MS Gothic" w:cs="Mangal"/>
                <w:color w:val="FFFFFF"/>
                <w:sz w:val="24"/>
                <w:szCs w:val="24"/>
                <w:lang w:val="en-GB"/>
              </w:rPr>
            </w:pPr>
            <w:r>
              <w:rPr>
                <w:rFonts w:eastAsia="MS Gothic" w:cs="Times New Roman" w:hint="cs"/>
                <w:color w:val="FFFFFF"/>
                <w:sz w:val="24"/>
                <w:szCs w:val="24"/>
                <w:rtl/>
                <w:lang w:val="en-GB"/>
              </w:rPr>
              <w:t xml:space="preserve">العنف النفسي </w:t>
            </w:r>
            <w:r w:rsidR="002C78CB">
              <w:rPr>
                <w:rFonts w:eastAsia="MS Gothic" w:cs="Times New Roman" w:hint="cs"/>
                <w:color w:val="FFFFFF"/>
                <w:sz w:val="24"/>
                <w:szCs w:val="24"/>
                <w:rtl/>
                <w:lang w:val="en-GB"/>
              </w:rPr>
              <w:t>وسوء</w:t>
            </w:r>
            <w:r>
              <w:rPr>
                <w:rFonts w:eastAsia="MS Gothic" w:cs="Times New Roman" w:hint="cs"/>
                <w:color w:val="FFFFFF"/>
                <w:sz w:val="24"/>
                <w:szCs w:val="24"/>
                <w:rtl/>
                <w:lang w:val="en-GB"/>
              </w:rPr>
              <w:t xml:space="preserve"> المعاملة</w:t>
            </w:r>
          </w:p>
        </w:tc>
        <w:tc>
          <w:tcPr>
            <w:tcW w:w="3189" w:type="dxa"/>
            <w:shd w:val="clear" w:color="auto" w:fill="DAEEF3"/>
          </w:tcPr>
          <w:p w14:paraId="531621CA" w14:textId="6502CB83" w:rsidR="009E7D50" w:rsidRPr="005A552D" w:rsidRDefault="00720249"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يتعرض الطفل باستمرار للتخويف أو العزلة أو التمييز أو الإهانة أو التهديد أو الترهيب أو يعامل بأي شكل آخر غير جسدي ولكنه معادي من قبل مقدم الرعاية أو شخص آخر لديه اتصال متكرر بالطفل</w:t>
            </w:r>
            <w:r w:rsidR="009E7D50" w:rsidRPr="005A552D">
              <w:rPr>
                <w:rFonts w:asciiTheme="majorBidi" w:eastAsia="Times New Roman" w:hAnsiTheme="majorBidi" w:cstheme="majorBidi"/>
                <w:b/>
                <w:sz w:val="20"/>
                <w:szCs w:val="20"/>
              </w:rPr>
              <w:t>.</w:t>
            </w:r>
          </w:p>
        </w:tc>
        <w:tc>
          <w:tcPr>
            <w:tcW w:w="3190" w:type="dxa"/>
            <w:shd w:val="clear" w:color="auto" w:fill="DAEEF3"/>
          </w:tcPr>
          <w:p w14:paraId="131B1628" w14:textId="324EDD62" w:rsidR="009E7D50" w:rsidRPr="005A552D" w:rsidRDefault="00720249"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تعتبر معاملة مقدم الرعاية (أو أي شخص آخر لديه اتصال متكرر بالطفل) تجاه الطفل الذي يزيد عمره عن 5 سنوات ضارة من الناحية العاطفية بطريقة غير جسدية (مثل الاستهانة أو العزلة أو الإهانة من حين لآخر).</w:t>
            </w:r>
          </w:p>
        </w:tc>
        <w:tc>
          <w:tcPr>
            <w:tcW w:w="3189" w:type="dxa"/>
            <w:shd w:val="clear" w:color="auto" w:fill="DAEEF3"/>
          </w:tcPr>
          <w:p w14:paraId="112DC9DC" w14:textId="33D30C3E" w:rsidR="009E7D50" w:rsidRPr="005A552D" w:rsidRDefault="00720249"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يتعرض الطفل لخطر المعاملة السيئة بطريقة مختلفة عن غيره من الأشقاء / الأطفال من قبل مقدم الرعاية أو شخص آخر لديه اتصال متكرر بالطفل</w:t>
            </w:r>
            <w:r w:rsidR="009E7D50" w:rsidRPr="005A552D">
              <w:rPr>
                <w:rFonts w:asciiTheme="majorBidi" w:eastAsia="Times New Roman" w:hAnsiTheme="majorBidi" w:cstheme="majorBidi"/>
                <w:b/>
                <w:sz w:val="20"/>
                <w:szCs w:val="20"/>
              </w:rPr>
              <w:t>.</w:t>
            </w:r>
          </w:p>
        </w:tc>
        <w:tc>
          <w:tcPr>
            <w:tcW w:w="3190" w:type="dxa"/>
            <w:shd w:val="clear" w:color="auto" w:fill="DAEEF3"/>
          </w:tcPr>
          <w:p w14:paraId="24A5C1C8" w14:textId="359A0131" w:rsidR="009E7D50" w:rsidRPr="005A552D" w:rsidRDefault="00720249"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العوامل التي تسببت أو قد تتسبب في ضرر عاطفي تمت معالجتها (تلقى مقدم الرعاية الدعم أو الشخص الذي تسبب في الضرر لم يعد لديه اتصال بالطفل).</w:t>
            </w:r>
          </w:p>
        </w:tc>
      </w:tr>
      <w:tr w:rsidR="001A41C1" w:rsidRPr="001A41C1" w14:paraId="08BB05AC" w14:textId="77777777" w:rsidTr="005F7588">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9115197" w14:textId="77777777" w:rsidR="001A41C1" w:rsidRPr="001A41C1" w:rsidRDefault="001A41C1" w:rsidP="008C544C">
            <w:pPr>
              <w:keepNext/>
              <w:keepLines/>
              <w:bidi/>
              <w:spacing w:before="40" w:line="240" w:lineRule="auto"/>
              <w:outlineLvl w:val="4"/>
              <w:rPr>
                <w:rFonts w:eastAsia="MS Gothic" w:cs="Mangal"/>
                <w:color w:val="FFFFFF"/>
                <w:sz w:val="24"/>
                <w:szCs w:val="24"/>
                <w:lang w:val="en-GB"/>
              </w:rPr>
            </w:pPr>
          </w:p>
        </w:tc>
        <w:tc>
          <w:tcPr>
            <w:tcW w:w="3189" w:type="dxa"/>
            <w:shd w:val="clear" w:color="auto" w:fill="DAEEF3"/>
          </w:tcPr>
          <w:p w14:paraId="07158995" w14:textId="507C242D" w:rsidR="001A41C1" w:rsidRPr="005A552D" w:rsidRDefault="00720249"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تعتبر معاملة مقدم الرعاية (أو أي شخص آخر لديه اتصال متكرر بالطفل) تجاه الطفل المعاق / دون الخامسة من العمر ضارًة عاطفيًا بطريقة غير جسدية (مثل الاستهانة أو العزلة أو الإهانة أحيانًا).</w:t>
            </w:r>
          </w:p>
        </w:tc>
        <w:tc>
          <w:tcPr>
            <w:tcW w:w="3190" w:type="dxa"/>
            <w:shd w:val="clear" w:color="auto" w:fill="DAEEF3"/>
          </w:tcPr>
          <w:p w14:paraId="604BCDBA" w14:textId="77777777" w:rsidR="001A41C1" w:rsidRPr="005A552D" w:rsidRDefault="001A41C1" w:rsidP="008C544C">
            <w:p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en-GB"/>
              </w:rPr>
            </w:pPr>
          </w:p>
        </w:tc>
        <w:tc>
          <w:tcPr>
            <w:tcW w:w="3189" w:type="dxa"/>
            <w:shd w:val="clear" w:color="auto" w:fill="DAEEF3"/>
          </w:tcPr>
          <w:p w14:paraId="5720460A" w14:textId="77777777" w:rsidR="001A41C1" w:rsidRPr="005A552D" w:rsidRDefault="001A41C1" w:rsidP="008C544C">
            <w:p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sz w:val="20"/>
                <w:szCs w:val="20"/>
                <w:lang w:val="en-GB"/>
              </w:rPr>
            </w:pPr>
          </w:p>
        </w:tc>
        <w:tc>
          <w:tcPr>
            <w:tcW w:w="3190" w:type="dxa"/>
            <w:shd w:val="clear" w:color="auto" w:fill="DAEEF3"/>
          </w:tcPr>
          <w:p w14:paraId="0C2BD5F0" w14:textId="77777777" w:rsidR="001A41C1" w:rsidRPr="005A552D" w:rsidRDefault="001A41C1" w:rsidP="008C544C">
            <w:p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bCs/>
                <w:sz w:val="20"/>
                <w:szCs w:val="20"/>
                <w:lang w:val="en-GB"/>
              </w:rPr>
            </w:pPr>
          </w:p>
        </w:tc>
      </w:tr>
      <w:tr w:rsidR="009E7D50" w:rsidRPr="001A41C1" w14:paraId="0568B460" w14:textId="77777777" w:rsidTr="005F7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09D554C8" w14:textId="7904530C" w:rsidR="009E7D50" w:rsidRPr="001A41C1" w:rsidRDefault="009E7D50" w:rsidP="008C544C">
            <w:pPr>
              <w:keepNext/>
              <w:keepLines/>
              <w:bidi/>
              <w:spacing w:before="40" w:line="240" w:lineRule="auto"/>
              <w:outlineLvl w:val="4"/>
              <w:rPr>
                <w:rFonts w:eastAsia="MS Gothic" w:cs="Mangal"/>
                <w:color w:val="FFFFFF"/>
                <w:sz w:val="24"/>
                <w:szCs w:val="24"/>
                <w:lang w:val="en-GB"/>
              </w:rPr>
            </w:pPr>
            <w:r>
              <w:rPr>
                <w:rFonts w:eastAsia="MS Gothic" w:cs="Times New Roman" w:hint="cs"/>
                <w:color w:val="FFFFFF"/>
                <w:sz w:val="24"/>
                <w:szCs w:val="24"/>
                <w:rtl/>
                <w:lang w:val="en-GB"/>
              </w:rPr>
              <w:lastRenderedPageBreak/>
              <w:t xml:space="preserve">العنف الجنسي </w:t>
            </w:r>
            <w:r w:rsidR="002C78CB">
              <w:rPr>
                <w:rFonts w:eastAsia="MS Gothic" w:cs="Times New Roman" w:hint="cs"/>
                <w:color w:val="FFFFFF"/>
                <w:sz w:val="24"/>
                <w:szCs w:val="24"/>
                <w:rtl/>
                <w:lang w:val="en-GB"/>
              </w:rPr>
              <w:t>وسوء</w:t>
            </w:r>
            <w:r>
              <w:rPr>
                <w:rFonts w:eastAsia="MS Gothic" w:cs="Times New Roman" w:hint="cs"/>
                <w:color w:val="FFFFFF"/>
                <w:sz w:val="24"/>
                <w:szCs w:val="24"/>
                <w:rtl/>
                <w:lang w:val="en-GB"/>
              </w:rPr>
              <w:t xml:space="preserve"> المعاملة </w:t>
            </w:r>
            <w:proofErr w:type="gramStart"/>
            <w:r>
              <w:rPr>
                <w:rFonts w:eastAsia="MS Gothic" w:cs="Times New Roman" w:hint="cs"/>
                <w:color w:val="FFFFFF"/>
                <w:sz w:val="24"/>
                <w:szCs w:val="24"/>
                <w:rtl/>
                <w:lang w:val="en-GB"/>
              </w:rPr>
              <w:t>و الاستغلال</w:t>
            </w:r>
            <w:proofErr w:type="gramEnd"/>
          </w:p>
        </w:tc>
        <w:tc>
          <w:tcPr>
            <w:tcW w:w="3189" w:type="dxa"/>
            <w:shd w:val="clear" w:color="auto" w:fill="A9BED1"/>
          </w:tcPr>
          <w:p w14:paraId="00C91E0F" w14:textId="2D07DCDA" w:rsidR="00AB3BB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eastAsia="Times New Roman" w:hAnsiTheme="majorBidi" w:cstheme="majorBidi"/>
                <w:sz w:val="20"/>
                <w:szCs w:val="20"/>
                <w:rtl/>
                <w:lang w:val="en-GB"/>
              </w:rPr>
              <w:t>الطفل الذي يتعرض أو قد يتعرض لخطر العنف الجنسي والإيذاء و / أو الاستغلال عندما يكون الشخص الذي يتسبب في الضرر يمكنه الوصول إلى الطفل.</w:t>
            </w:r>
          </w:p>
          <w:p w14:paraId="48D969A5" w14:textId="77777777" w:rsidR="00AB3BB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تعرض الطفل للعنف الجنسي و / أو الاعتداء و / أو الاستغلال خلال الـ 120 ساعة الماضية.</w:t>
            </w:r>
          </w:p>
          <w:p w14:paraId="4EF92AED" w14:textId="769214B3" w:rsidR="009E7D5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ام قاصرة مع طفل معاق</w:t>
            </w:r>
          </w:p>
          <w:p w14:paraId="25CB994B" w14:textId="77777777" w:rsidR="00AB3BB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الطفل المتزوج دون سن الرضا دون أن يكون للطفل الدعم الكافي من الأسرة والمجتمع ومقدمي الخدمات.</w:t>
            </w:r>
          </w:p>
          <w:p w14:paraId="5F10179C" w14:textId="3CBA1276" w:rsidR="00AB3BB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eastAsia="Times New Roman" w:hAnsiTheme="majorBidi" w:cstheme="majorBidi"/>
                <w:sz w:val="20"/>
                <w:szCs w:val="20"/>
                <w:rtl/>
              </w:rPr>
              <w:t>الطفلة التي أصبحت حاملاً نتيجة للاغتصاب (وقد يتجبر على الزواج).</w:t>
            </w:r>
          </w:p>
          <w:p w14:paraId="390CE73A" w14:textId="75767FEC" w:rsidR="009E7D5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eastAsia="Times New Roman" w:hAnsiTheme="majorBidi" w:cstheme="majorBidi"/>
                <w:sz w:val="20"/>
                <w:szCs w:val="20"/>
                <w:rtl/>
              </w:rPr>
              <w:t>الطفل المخطوب وال</w:t>
            </w:r>
            <w:r w:rsidR="00A20A20" w:rsidRPr="005A552D">
              <w:rPr>
                <w:rFonts w:asciiTheme="majorBidi" w:eastAsia="Times New Roman" w:hAnsiTheme="majorBidi" w:cstheme="majorBidi"/>
                <w:sz w:val="20"/>
                <w:szCs w:val="20"/>
                <w:rtl/>
              </w:rPr>
              <w:t>ذي</w:t>
            </w:r>
            <w:r w:rsidRPr="005A552D">
              <w:rPr>
                <w:rFonts w:asciiTheme="majorBidi" w:eastAsia="Times New Roman" w:hAnsiTheme="majorBidi" w:cstheme="majorBidi"/>
                <w:sz w:val="20"/>
                <w:szCs w:val="20"/>
                <w:rtl/>
              </w:rPr>
              <w:t xml:space="preserve"> س</w:t>
            </w:r>
            <w:r w:rsidR="00A20A20" w:rsidRPr="005A552D">
              <w:rPr>
                <w:rFonts w:asciiTheme="majorBidi" w:eastAsia="Times New Roman" w:hAnsiTheme="majorBidi" w:cstheme="majorBidi"/>
                <w:sz w:val="20"/>
                <w:szCs w:val="20"/>
                <w:rtl/>
              </w:rPr>
              <w:t>يت</w:t>
            </w:r>
            <w:r w:rsidRPr="005A552D">
              <w:rPr>
                <w:rFonts w:asciiTheme="majorBidi" w:eastAsia="Times New Roman" w:hAnsiTheme="majorBidi" w:cstheme="majorBidi"/>
                <w:sz w:val="20"/>
                <w:szCs w:val="20"/>
                <w:rtl/>
              </w:rPr>
              <w:t>زوج دون سن الرضا، سيتم الزواج في اقل من شهر</w:t>
            </w:r>
          </w:p>
          <w:p w14:paraId="3262F077" w14:textId="2DB20AE1" w:rsidR="009E7D50" w:rsidRPr="005A552D" w:rsidRDefault="00AB3BB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hAnsiTheme="majorBidi" w:cstheme="majorBidi"/>
                <w:sz w:val="20"/>
                <w:szCs w:val="20"/>
                <w:rtl/>
              </w:rPr>
              <w:t>الطفل</w:t>
            </w:r>
            <w:r w:rsidR="00A20A20" w:rsidRPr="005A552D">
              <w:rPr>
                <w:rFonts w:asciiTheme="majorBidi" w:hAnsiTheme="majorBidi" w:cstheme="majorBidi"/>
                <w:sz w:val="20"/>
                <w:szCs w:val="20"/>
                <w:rtl/>
              </w:rPr>
              <w:t xml:space="preserve"> </w:t>
            </w:r>
            <w:r w:rsidRPr="005A552D">
              <w:rPr>
                <w:rFonts w:asciiTheme="majorBidi" w:hAnsiTheme="majorBidi" w:cstheme="majorBidi"/>
                <w:sz w:val="20"/>
                <w:szCs w:val="20"/>
                <w:rtl/>
              </w:rPr>
              <w:t>المخطوب فوق سن الرضا ولكنه</w:t>
            </w:r>
            <w:r w:rsidR="00A20A20" w:rsidRPr="005A552D">
              <w:rPr>
                <w:rFonts w:asciiTheme="majorBidi" w:hAnsiTheme="majorBidi" w:cstheme="majorBidi"/>
                <w:sz w:val="20"/>
                <w:szCs w:val="20"/>
                <w:rtl/>
              </w:rPr>
              <w:t xml:space="preserve"> </w:t>
            </w:r>
            <w:r w:rsidRPr="005A552D">
              <w:rPr>
                <w:rFonts w:asciiTheme="majorBidi" w:hAnsiTheme="majorBidi" w:cstheme="majorBidi"/>
                <w:sz w:val="20"/>
                <w:szCs w:val="20"/>
                <w:rtl/>
              </w:rPr>
              <w:t>غير موافق على الزواج</w:t>
            </w:r>
          </w:p>
          <w:p w14:paraId="4496BA83" w14:textId="77777777" w:rsidR="009E7D50" w:rsidRPr="005A552D" w:rsidRDefault="009E7D50" w:rsidP="008C544C">
            <w:pPr>
              <w:bidi/>
              <w:spacing w:after="40" w:line="240" w:lineRule="auto"/>
              <w:ind w:left="360"/>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p>
        </w:tc>
        <w:tc>
          <w:tcPr>
            <w:tcW w:w="3190" w:type="dxa"/>
            <w:shd w:val="clear" w:color="auto" w:fill="A9BED1"/>
          </w:tcPr>
          <w:p w14:paraId="02D864B5" w14:textId="37F32E2D" w:rsidR="00A20A20" w:rsidRPr="005A552D" w:rsidRDefault="00A20A2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تعرض الطفل للعنف الجنسي و / أو الاعتداء و / أو الاستغلال في الماضي (منذ أكثر من 120 ساعة) ولم يعد للجاني (الجناة) اتصال بالطفل ولكن دون أن يكون للطفل الدعم الكافي من الأسرة والمجتمع ومقدمي الخدمات.</w:t>
            </w:r>
          </w:p>
          <w:p w14:paraId="275AB69D" w14:textId="77777777" w:rsidR="00A20A20" w:rsidRPr="005A552D" w:rsidRDefault="00A20A2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الطفل المتزوج دون سن الرضا مع وجود دعم مناسب من الأسرة والمجتمع ومقدمي الخدمات.</w:t>
            </w:r>
          </w:p>
          <w:p w14:paraId="6B975F19" w14:textId="368A7A3C" w:rsidR="009E7D50" w:rsidRPr="005A552D" w:rsidRDefault="00A20A2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eastAsia="Times New Roman" w:hAnsiTheme="majorBidi" w:cstheme="majorBidi"/>
                <w:sz w:val="20"/>
                <w:szCs w:val="20"/>
                <w:rtl/>
              </w:rPr>
              <w:t>الطفل المخطوب للزواج الزواج دون سن الرضا بغض النظر عن الرضا. الزواج سيتم بعد أكثر من شهر.</w:t>
            </w:r>
          </w:p>
          <w:p w14:paraId="657E10A6" w14:textId="1D91DC59" w:rsidR="009E7D50" w:rsidRPr="005A552D" w:rsidRDefault="00A20A20"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hAnsiTheme="majorBidi" w:cstheme="majorBidi"/>
                <w:sz w:val="20"/>
                <w:szCs w:val="20"/>
                <w:rtl/>
              </w:rPr>
              <w:t>الطفل المخطوب و</w:t>
            </w:r>
            <w:r w:rsidR="00C4767F" w:rsidRPr="005A552D">
              <w:rPr>
                <w:rFonts w:asciiTheme="majorBidi" w:hAnsiTheme="majorBidi" w:cstheme="majorBidi" w:hint="cs"/>
                <w:sz w:val="20"/>
                <w:szCs w:val="20"/>
                <w:rtl/>
              </w:rPr>
              <w:t>سيتزوج و</w:t>
            </w:r>
            <w:r w:rsidRPr="005A552D">
              <w:rPr>
                <w:rFonts w:asciiTheme="majorBidi" w:hAnsiTheme="majorBidi" w:cstheme="majorBidi"/>
                <w:sz w:val="20"/>
                <w:szCs w:val="20"/>
                <w:rtl/>
              </w:rPr>
              <w:t>هو فوق سن الرضا وموافق على الزواج.</w:t>
            </w:r>
          </w:p>
        </w:tc>
        <w:tc>
          <w:tcPr>
            <w:tcW w:w="3189" w:type="dxa"/>
            <w:shd w:val="clear" w:color="auto" w:fill="A9BED1"/>
          </w:tcPr>
          <w:p w14:paraId="1B72C3FC" w14:textId="1D87B645" w:rsidR="00BD68FC" w:rsidRPr="005A552D" w:rsidRDefault="00BD68FC"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تعرض الطفل للعنف الجنسي و / أو الاعتداء و / أو الاستغلال في الماضي (منذ أكثر من 120 ساعة) ولم للجاني (الجناة) اتصال بالطفل ولدى الطفل الدعم الكافي من الأسرة والمجتمع ومقدمي الخدمات</w:t>
            </w:r>
          </w:p>
          <w:p w14:paraId="3051A113" w14:textId="3208ECD7" w:rsidR="009E7D50" w:rsidRPr="005A552D" w:rsidRDefault="00BD68FC"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طفل متزوج فوق سن الرضا.</w:t>
            </w:r>
          </w:p>
        </w:tc>
        <w:tc>
          <w:tcPr>
            <w:tcW w:w="3190" w:type="dxa"/>
            <w:shd w:val="clear" w:color="auto" w:fill="A9BED1"/>
          </w:tcPr>
          <w:p w14:paraId="139CE778" w14:textId="2EC9FFA5" w:rsidR="009E7D50" w:rsidRPr="005A552D" w:rsidRDefault="00BD68FC"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لا يوجد عنف جنسي و / أو سوء استغلال و / أو استغلال حاليا (العوامل التي تسببت أو يحتمل أن تتسبب في حدوث ضرر تم معالجتها او ابعادها).</w:t>
            </w:r>
          </w:p>
        </w:tc>
      </w:tr>
      <w:tr w:rsidR="001A41C1" w:rsidRPr="001A41C1" w14:paraId="4CD4BC31" w14:textId="77777777" w:rsidTr="005F7588">
        <w:trPr>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CDC68D2" w14:textId="33CED110" w:rsidR="001A41C1" w:rsidRPr="009E7D50" w:rsidRDefault="009E7D50"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t>الاهمال</w:t>
            </w:r>
          </w:p>
        </w:tc>
        <w:tc>
          <w:tcPr>
            <w:tcW w:w="3189" w:type="dxa"/>
            <w:shd w:val="clear" w:color="auto" w:fill="DAEEF3"/>
          </w:tcPr>
          <w:p w14:paraId="24B31EBD" w14:textId="77777777" w:rsidR="00BD68FC" w:rsidRPr="005A552D" w:rsidRDefault="00BD68FC"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إصابة أو مرض خطير بسبب الإهمال من قِبل مقدم الرعاية (مثل سوء التغذية بدون أي عوامل سببية واضحة أو عدم التماس الرعاية الطبية المناسبة في الوقت المناسب لمشكلة خطيرة في الصحة البدنية أو العقلية).</w:t>
            </w:r>
          </w:p>
          <w:p w14:paraId="327E9FE9" w14:textId="049E9C9D" w:rsidR="001A41C1" w:rsidRPr="005A552D" w:rsidRDefault="00BD68FC" w:rsidP="008C544C">
            <w:pPr>
              <w:pStyle w:val="ListParagraph"/>
              <w:numPr>
                <w:ilvl w:val="0"/>
                <w:numId w:val="22"/>
              </w:numPr>
              <w:bidi/>
              <w:spacing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lang w:val="en-GB"/>
              </w:rPr>
            </w:pPr>
            <w:r w:rsidRPr="005A552D">
              <w:rPr>
                <w:rFonts w:asciiTheme="majorBidi" w:eastAsia="Times New Roman" w:hAnsiTheme="majorBidi" w:cstheme="majorBidi"/>
                <w:b/>
                <w:sz w:val="20"/>
                <w:szCs w:val="20"/>
                <w:rtl/>
              </w:rPr>
              <w:t>إهمال الأطفال ذوي الإعاقة / دون سن الخامسة من قبل مقدمي الرعاية.</w:t>
            </w:r>
          </w:p>
        </w:tc>
        <w:tc>
          <w:tcPr>
            <w:tcW w:w="3190" w:type="dxa"/>
            <w:shd w:val="clear" w:color="auto" w:fill="DAEEF3"/>
          </w:tcPr>
          <w:p w14:paraId="560AA6F7" w14:textId="70DDEF1B" w:rsidR="00BD68FC" w:rsidRPr="005A552D" w:rsidRDefault="00BD68FC"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يفشل مقدم الرعاية في حماية الطفل من الأذى غير الضار أو في توفير حقوق الطفل ضمن الضروريات الأساسية.</w:t>
            </w:r>
          </w:p>
          <w:p w14:paraId="3C73ECC8" w14:textId="5F44FC13" w:rsidR="001A41C1" w:rsidRPr="005A552D" w:rsidRDefault="00BD68FC"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5A552D">
              <w:rPr>
                <w:rFonts w:asciiTheme="majorBidi" w:eastAsia="Times New Roman" w:hAnsiTheme="majorBidi" w:cstheme="majorBidi"/>
                <w:b/>
                <w:sz w:val="20"/>
                <w:szCs w:val="20"/>
                <w:rtl/>
              </w:rPr>
              <w:t>عدم توفر الرعاية عاطفياً أو نفسياً أو عدم الانتباه للطفل من قبل مقدم الرعاية. عدم رعاية أو تشجيع الطفل. حرمان الطفل من الحنان وفرص إثراء النمو أو تعريض الطفل لعنف الشريك الحميم وتعاطي المخدرات.</w:t>
            </w:r>
          </w:p>
        </w:tc>
        <w:tc>
          <w:tcPr>
            <w:tcW w:w="3189" w:type="dxa"/>
            <w:shd w:val="clear" w:color="auto" w:fill="DAEEF3"/>
          </w:tcPr>
          <w:p w14:paraId="76E09B5F" w14:textId="133F0AC8" w:rsidR="001A41C1" w:rsidRPr="005A552D" w:rsidRDefault="00BD68FC" w:rsidP="008C544C">
            <w:pPr>
              <w:pStyle w:val="ListParagraph"/>
              <w:numPr>
                <w:ilvl w:val="0"/>
                <w:numId w:val="22"/>
              </w:numPr>
              <w:bidi/>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b/>
                <w:sz w:val="20"/>
                <w:szCs w:val="20"/>
              </w:rPr>
            </w:pPr>
            <w:r w:rsidRPr="005A552D">
              <w:rPr>
                <w:rFonts w:asciiTheme="majorBidi" w:eastAsia="Times New Roman" w:hAnsiTheme="majorBidi" w:cstheme="majorBidi"/>
                <w:b/>
                <w:sz w:val="20"/>
                <w:szCs w:val="20"/>
                <w:rtl/>
              </w:rPr>
              <w:t>يفشل مقدم الرعاية في توفير إشراف آمن ومناسب كبالغ - في ضوء عمر الطفل أو نموه أو وضعه. مدة وتكرار والبيئة التي يُترك فيها الطفل بدون إشراف - تعرض الطفل لخطر الأذى.</w:t>
            </w:r>
          </w:p>
        </w:tc>
        <w:tc>
          <w:tcPr>
            <w:tcW w:w="3190" w:type="dxa"/>
            <w:shd w:val="clear" w:color="auto" w:fill="DAEEF3"/>
          </w:tcPr>
          <w:p w14:paraId="21B58C51" w14:textId="375004D0" w:rsidR="001A41C1" w:rsidRPr="005A552D" w:rsidRDefault="00BD68FC"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5A552D">
              <w:rPr>
                <w:rFonts w:asciiTheme="majorBidi" w:eastAsia="Times New Roman" w:hAnsiTheme="majorBidi" w:cstheme="majorBidi"/>
                <w:b/>
                <w:sz w:val="20"/>
                <w:szCs w:val="20"/>
                <w:rtl/>
              </w:rPr>
              <w:t>تم معالجة العوامل المسببة للضرر أو من المحتمل أن تتسبب في حدوثه (تلقى مقدم الرعاية الدعم والعوامل التي تسببت أو قد تتسبب في ضرر قد تمت معالجتها أو إزالتها).</w:t>
            </w:r>
          </w:p>
        </w:tc>
      </w:tr>
      <w:tr w:rsidR="001A41C1" w:rsidRPr="001A41C1" w14:paraId="5B2A09C7" w14:textId="77777777" w:rsidTr="005F75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1844898E" w14:textId="3D10A400" w:rsidR="001A41C1" w:rsidRPr="009E7D50" w:rsidRDefault="009E7D50"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t>عمالة الاطفال</w:t>
            </w:r>
          </w:p>
        </w:tc>
        <w:tc>
          <w:tcPr>
            <w:tcW w:w="3189" w:type="dxa"/>
            <w:shd w:val="clear" w:color="auto" w:fill="A9BED1"/>
          </w:tcPr>
          <w:p w14:paraId="185DD9B1" w14:textId="49ECB6D6" w:rsidR="001A41C1" w:rsidRPr="005A552D" w:rsidRDefault="0056645C"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56645C">
              <w:rPr>
                <w:rFonts w:asciiTheme="majorBidi" w:eastAsia="Times New Roman" w:hAnsiTheme="majorBidi" w:cs="Times New Roman" w:hint="eastAsia"/>
                <w:sz w:val="20"/>
                <w:szCs w:val="20"/>
                <w:rtl/>
                <w:lang w:val="en-GB"/>
              </w:rPr>
              <w:t>الأطفال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w:t>
            </w:r>
            <w:r>
              <w:rPr>
                <w:rFonts w:asciiTheme="majorBidi" w:eastAsia="Times New Roman" w:hAnsiTheme="majorBidi" w:cs="Times New Roman" w:hint="cs"/>
                <w:sz w:val="20"/>
                <w:szCs w:val="20"/>
                <w:rtl/>
                <w:lang w:val="en-GB"/>
              </w:rPr>
              <w:t>عاملون</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المعرضون</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لخطر</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الدخول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في</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أسوأ</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أشكال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عم</w:t>
            </w:r>
            <w:r>
              <w:rPr>
                <w:rFonts w:asciiTheme="majorBidi" w:eastAsia="Times New Roman" w:hAnsiTheme="majorBidi" w:cs="Times New Roman" w:hint="cs"/>
                <w:sz w:val="20"/>
                <w:szCs w:val="20"/>
                <w:rtl/>
                <w:lang w:val="en-GB"/>
              </w:rPr>
              <w:t xml:space="preserve">الة </w:t>
            </w:r>
            <w:r w:rsidRPr="0056645C">
              <w:rPr>
                <w:rFonts w:asciiTheme="majorBidi" w:eastAsia="Times New Roman" w:hAnsiTheme="majorBidi" w:cs="Times New Roman" w:hint="eastAsia"/>
                <w:sz w:val="20"/>
                <w:szCs w:val="20"/>
                <w:rtl/>
                <w:lang w:val="en-GB"/>
              </w:rPr>
              <w:t>الأطفال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بما</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في</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ذلك</w:t>
            </w:r>
            <w:r w:rsidRPr="0056645C">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العمالة الاجبارية</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التجنيد</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في</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القوات</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المسلحة</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الجماعات</w:t>
            </w:r>
            <w:r w:rsidRPr="0056645C">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ال</w:t>
            </w:r>
            <w:r w:rsidRPr="0056645C">
              <w:rPr>
                <w:rFonts w:asciiTheme="majorBidi" w:eastAsia="Times New Roman" w:hAnsiTheme="majorBidi" w:cs="Times New Roman" w:hint="eastAsia"/>
                <w:sz w:val="20"/>
                <w:szCs w:val="20"/>
                <w:rtl/>
                <w:lang w:val="en-GB"/>
              </w:rPr>
              <w:t>مسلحة</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الاتجار</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الاستغلال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الجنسي</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العمل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غير</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المشروع</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أو</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العمل</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الخطر</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الذي</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يهدد</w:t>
            </w:r>
            <w:r w:rsidRPr="0056645C">
              <w:rPr>
                <w:rFonts w:asciiTheme="majorBidi" w:eastAsia="Times New Roman" w:hAnsiTheme="majorBidi" w:cs="Times New Roman"/>
                <w:sz w:val="20"/>
                <w:szCs w:val="20"/>
                <w:rtl/>
                <w:lang w:val="en-GB"/>
              </w:rPr>
              <w:t xml:space="preserve"> </w:t>
            </w:r>
            <w:r w:rsidRPr="0056645C">
              <w:rPr>
                <w:rFonts w:asciiTheme="majorBidi" w:eastAsia="Times New Roman" w:hAnsiTheme="majorBidi" w:cs="Times New Roman" w:hint="eastAsia"/>
                <w:sz w:val="20"/>
                <w:szCs w:val="20"/>
                <w:rtl/>
                <w:lang w:val="en-GB"/>
              </w:rPr>
              <w:t>الحياة</w:t>
            </w:r>
            <w:r w:rsidR="001A41C1" w:rsidRPr="005A552D">
              <w:rPr>
                <w:rFonts w:asciiTheme="majorBidi" w:eastAsia="Times New Roman" w:hAnsiTheme="majorBidi" w:cstheme="majorBidi"/>
                <w:sz w:val="20"/>
                <w:szCs w:val="20"/>
                <w:lang w:val="en-GB"/>
              </w:rPr>
              <w:t>.</w:t>
            </w:r>
          </w:p>
        </w:tc>
        <w:tc>
          <w:tcPr>
            <w:tcW w:w="3190" w:type="dxa"/>
            <w:shd w:val="clear" w:color="auto" w:fill="A9BED1"/>
          </w:tcPr>
          <w:p w14:paraId="20E343ED" w14:textId="2A8A2196" w:rsidR="0056645C" w:rsidRPr="0056645C" w:rsidRDefault="0056645C"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color w:val="000000" w:themeColor="text1"/>
                <w:sz w:val="20"/>
                <w:szCs w:val="20"/>
              </w:rPr>
            </w:pPr>
            <w:r w:rsidRPr="0056645C">
              <w:rPr>
                <w:rFonts w:asciiTheme="majorBidi" w:eastAsia="Times New Roman" w:hAnsiTheme="majorBidi" w:cs="Times New Roman" w:hint="cs"/>
                <w:b/>
                <w:sz w:val="20"/>
                <w:szCs w:val="20"/>
                <w:rtl/>
              </w:rPr>
              <w:t>عمالة الأطفال دون س</w:t>
            </w:r>
            <w:r w:rsidRPr="0056645C">
              <w:rPr>
                <w:rFonts w:asciiTheme="majorBidi" w:eastAsia="Times New Roman" w:hAnsiTheme="majorBidi" w:cstheme="majorBidi" w:hint="cs"/>
                <w:b/>
                <w:sz w:val="20"/>
                <w:szCs w:val="20"/>
                <w:rtl/>
              </w:rPr>
              <w:t>ن</w:t>
            </w:r>
            <w:r w:rsidRPr="0056645C">
              <w:rPr>
                <w:rFonts w:asciiTheme="majorBidi" w:eastAsia="Times New Roman" w:hAnsiTheme="majorBidi" w:cstheme="majorBidi"/>
                <w:b/>
                <w:color w:val="4F81BD"/>
                <w:sz w:val="20"/>
                <w:szCs w:val="20"/>
                <w:rtl/>
              </w:rPr>
              <w:t xml:space="preserve"> 14/</w:t>
            </w:r>
            <w:r w:rsidRPr="0056645C">
              <w:rPr>
                <w:rFonts w:asciiTheme="majorBidi" w:eastAsia="Times New Roman" w:hAnsiTheme="majorBidi" w:cstheme="majorBidi" w:hint="cs"/>
                <w:b/>
                <w:color w:val="4F81BD"/>
                <w:sz w:val="20"/>
                <w:szCs w:val="20"/>
                <w:rtl/>
              </w:rPr>
              <w:t>15 (</w:t>
            </w:r>
            <w:r w:rsidRPr="0056645C">
              <w:rPr>
                <w:rFonts w:asciiTheme="majorBidi" w:eastAsia="Times New Roman" w:hAnsiTheme="majorBidi" w:cstheme="majorBidi" w:hint="eastAsia"/>
                <w:b/>
                <w:color w:val="000000" w:themeColor="text1"/>
                <w:sz w:val="20"/>
                <w:szCs w:val="20"/>
                <w:rtl/>
              </w:rPr>
              <w:t>بما</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في</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ذلك</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الأطفال</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دون</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سن</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b/>
                <w:color w:val="4F81BD"/>
                <w:sz w:val="20"/>
                <w:szCs w:val="20"/>
                <w:rtl/>
              </w:rPr>
              <w:t xml:space="preserve">12/13 </w:t>
            </w:r>
            <w:r w:rsidRPr="0056645C">
              <w:rPr>
                <w:rFonts w:asciiTheme="majorBidi" w:eastAsia="Times New Roman" w:hAnsiTheme="majorBidi" w:cstheme="majorBidi" w:hint="eastAsia"/>
                <w:b/>
                <w:color w:val="000000" w:themeColor="text1"/>
                <w:sz w:val="20"/>
                <w:szCs w:val="20"/>
                <w:rtl/>
              </w:rPr>
              <w:t>في</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الأعمال</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heme="majorBidi" w:hint="eastAsia"/>
                <w:b/>
                <w:color w:val="000000" w:themeColor="text1"/>
                <w:sz w:val="20"/>
                <w:szCs w:val="20"/>
                <w:rtl/>
              </w:rPr>
              <w:t>الخفيفة</w:t>
            </w:r>
            <w:r w:rsidRPr="0056645C">
              <w:rPr>
                <w:rFonts w:asciiTheme="majorBidi" w:eastAsia="Times New Roman" w:hAnsiTheme="majorBidi" w:cstheme="majorBidi"/>
                <w:b/>
                <w:color w:val="000000" w:themeColor="text1"/>
                <w:sz w:val="20"/>
                <w:szCs w:val="20"/>
                <w:rtl/>
              </w:rPr>
              <w:t>).</w:t>
            </w:r>
          </w:p>
          <w:p w14:paraId="1C3DA00C" w14:textId="512A49EE" w:rsidR="001A41C1" w:rsidRPr="005A552D" w:rsidRDefault="0056645C"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56645C">
              <w:rPr>
                <w:rFonts w:asciiTheme="majorBidi" w:eastAsia="Times New Roman" w:hAnsiTheme="majorBidi" w:cs="Times New Roman" w:hint="cs"/>
                <w:b/>
                <w:sz w:val="20"/>
                <w:szCs w:val="20"/>
                <w:rtl/>
              </w:rPr>
              <w:t>عمالة الاطفال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فوق</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cs"/>
                <w:b/>
                <w:sz w:val="20"/>
                <w:szCs w:val="20"/>
                <w:rtl/>
              </w:rPr>
              <w:t>سن</w:t>
            </w:r>
            <w:r w:rsidRPr="0056645C">
              <w:rPr>
                <w:rFonts w:asciiTheme="majorBidi" w:eastAsia="Times New Roman" w:hAnsiTheme="majorBidi" w:cstheme="majorBidi"/>
                <w:b/>
                <w:color w:val="4F81BD"/>
                <w:sz w:val="20"/>
                <w:szCs w:val="20"/>
                <w:rtl/>
              </w:rPr>
              <w:t xml:space="preserve"> 14/15 </w:t>
            </w:r>
            <w:r w:rsidRPr="0056645C">
              <w:rPr>
                <w:rFonts w:asciiTheme="majorBidi" w:eastAsia="Times New Roman" w:hAnsiTheme="majorBidi" w:cs="Times New Roman" w:hint="eastAsia"/>
                <w:b/>
                <w:sz w:val="20"/>
                <w:szCs w:val="20"/>
                <w:rtl/>
              </w:rPr>
              <w:t>في</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أعمال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خطرة</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لا</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تهدد</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الحياة</w:t>
            </w:r>
            <w:r w:rsidR="001A41C1" w:rsidRPr="0056645C">
              <w:rPr>
                <w:rFonts w:asciiTheme="majorBidi" w:eastAsia="Times New Roman" w:hAnsiTheme="majorBidi" w:cstheme="majorBidi"/>
                <w:b/>
                <w:sz w:val="20"/>
                <w:szCs w:val="20"/>
              </w:rPr>
              <w:t>.</w:t>
            </w:r>
          </w:p>
        </w:tc>
        <w:tc>
          <w:tcPr>
            <w:tcW w:w="3189" w:type="dxa"/>
            <w:shd w:val="clear" w:color="auto" w:fill="A9BED1"/>
          </w:tcPr>
          <w:p w14:paraId="027EFE05" w14:textId="21EDF3FA" w:rsidR="0056645C" w:rsidRPr="0056645C" w:rsidRDefault="0056645C"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56645C">
              <w:rPr>
                <w:rFonts w:asciiTheme="majorBidi" w:eastAsia="Times New Roman" w:hAnsiTheme="majorBidi" w:cs="Times New Roman" w:hint="eastAsia"/>
                <w:b/>
                <w:sz w:val="20"/>
                <w:szCs w:val="20"/>
                <w:rtl/>
              </w:rPr>
              <w:t>يهدد</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الآباء</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بإرسال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الطفل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دون</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سن</w:t>
            </w:r>
            <w:r w:rsidRPr="0056645C">
              <w:rPr>
                <w:rFonts w:asciiTheme="majorBidi" w:eastAsia="Times New Roman" w:hAnsiTheme="majorBidi" w:cs="Times New Roman"/>
                <w:b/>
                <w:sz w:val="20"/>
                <w:szCs w:val="20"/>
                <w:rtl/>
              </w:rPr>
              <w:t xml:space="preserve"> 1</w:t>
            </w:r>
            <w:r w:rsidRPr="0056645C">
              <w:rPr>
                <w:rFonts w:asciiTheme="majorBidi" w:eastAsia="Times New Roman" w:hAnsiTheme="majorBidi" w:cstheme="majorBidi"/>
                <w:b/>
                <w:color w:val="4F81BD"/>
                <w:sz w:val="20"/>
                <w:szCs w:val="20"/>
                <w:rtl/>
              </w:rPr>
              <w:t>4/15</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في</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عمل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الأطفال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بما</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في</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ذلك</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الأطفال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دون</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cs"/>
                <w:b/>
                <w:sz w:val="20"/>
                <w:szCs w:val="20"/>
                <w:rtl/>
              </w:rPr>
              <w:t>سن</w:t>
            </w:r>
            <w:r w:rsidRPr="0056645C">
              <w:rPr>
                <w:rFonts w:asciiTheme="majorBidi" w:eastAsia="Times New Roman" w:hAnsiTheme="majorBidi" w:cstheme="majorBidi"/>
                <w:b/>
                <w:color w:val="4F81BD"/>
                <w:sz w:val="20"/>
                <w:szCs w:val="20"/>
                <w:rtl/>
              </w:rPr>
              <w:t xml:space="preserve"> 12/13 </w:t>
            </w:r>
            <w:r w:rsidRPr="0056645C">
              <w:rPr>
                <w:rFonts w:asciiTheme="majorBidi" w:eastAsia="Times New Roman" w:hAnsiTheme="majorBidi" w:cstheme="majorBidi" w:hint="cs"/>
                <w:b/>
                <w:color w:val="000000" w:themeColor="text1"/>
                <w:sz w:val="20"/>
                <w:szCs w:val="20"/>
                <w:rtl/>
              </w:rPr>
              <w:t>في</w:t>
            </w:r>
            <w:r w:rsidRPr="0056645C">
              <w:rPr>
                <w:rFonts w:asciiTheme="majorBidi" w:eastAsia="Times New Roman" w:hAnsiTheme="majorBidi" w:cstheme="majorBidi"/>
                <w:b/>
                <w:color w:val="000000" w:themeColor="text1"/>
                <w:sz w:val="20"/>
                <w:szCs w:val="20"/>
                <w:rtl/>
              </w:rPr>
              <w:t xml:space="preserve"> </w:t>
            </w:r>
            <w:r w:rsidRPr="0056645C">
              <w:rPr>
                <w:rFonts w:asciiTheme="majorBidi" w:eastAsia="Times New Roman" w:hAnsiTheme="majorBidi" w:cs="Times New Roman" w:hint="eastAsia"/>
                <w:b/>
                <w:color w:val="000000" w:themeColor="text1"/>
                <w:sz w:val="20"/>
                <w:szCs w:val="20"/>
                <w:rtl/>
              </w:rPr>
              <w:t>أعمال</w:t>
            </w:r>
            <w:r w:rsidRPr="0056645C">
              <w:rPr>
                <w:rFonts w:asciiTheme="majorBidi" w:eastAsia="Times New Roman" w:hAnsiTheme="majorBidi" w:cs="Times New Roman"/>
                <w:b/>
                <w:color w:val="000000" w:themeColor="text1"/>
                <w:sz w:val="20"/>
                <w:szCs w:val="20"/>
                <w:rtl/>
              </w:rPr>
              <w:t xml:space="preserve"> </w:t>
            </w:r>
            <w:r w:rsidRPr="0056645C">
              <w:rPr>
                <w:rFonts w:asciiTheme="majorBidi" w:eastAsia="Times New Roman" w:hAnsiTheme="majorBidi" w:cs="Times New Roman" w:hint="eastAsia"/>
                <w:b/>
                <w:color w:val="000000" w:themeColor="text1"/>
                <w:sz w:val="20"/>
                <w:szCs w:val="20"/>
                <w:rtl/>
              </w:rPr>
              <w:t>خفيفة</w:t>
            </w:r>
            <w:r w:rsidRPr="0056645C">
              <w:rPr>
                <w:rFonts w:asciiTheme="majorBidi" w:eastAsia="Times New Roman" w:hAnsiTheme="majorBidi" w:cs="Times New Roman"/>
                <w:b/>
                <w:color w:val="000000" w:themeColor="text1"/>
                <w:sz w:val="20"/>
                <w:szCs w:val="20"/>
                <w:rtl/>
              </w:rPr>
              <w:t>).</w:t>
            </w:r>
          </w:p>
          <w:p w14:paraId="220443F6" w14:textId="120B3E38" w:rsidR="001A41C1" w:rsidRPr="005A552D" w:rsidRDefault="0056645C"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56645C">
              <w:rPr>
                <w:rFonts w:asciiTheme="majorBidi" w:eastAsia="Times New Roman" w:hAnsiTheme="majorBidi" w:cs="Times New Roman" w:hint="eastAsia"/>
                <w:b/>
                <w:sz w:val="20"/>
                <w:szCs w:val="20"/>
                <w:rtl/>
              </w:rPr>
              <w:t>يهدد</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الآباء</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بإرسال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الطفل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فوق</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سن</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heme="majorBidi"/>
                <w:b/>
                <w:color w:val="4F81BD"/>
                <w:sz w:val="20"/>
                <w:szCs w:val="20"/>
                <w:rtl/>
              </w:rPr>
              <w:t>14/15</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إلى</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عمل</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خطير</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لا</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يهدد</w:t>
            </w:r>
            <w:r w:rsidRPr="0056645C">
              <w:rPr>
                <w:rFonts w:asciiTheme="majorBidi" w:eastAsia="Times New Roman" w:hAnsiTheme="majorBidi" w:cs="Times New Roman"/>
                <w:b/>
                <w:sz w:val="20"/>
                <w:szCs w:val="20"/>
                <w:rtl/>
              </w:rPr>
              <w:t xml:space="preserve"> </w:t>
            </w:r>
            <w:r w:rsidRPr="0056645C">
              <w:rPr>
                <w:rFonts w:asciiTheme="majorBidi" w:eastAsia="Times New Roman" w:hAnsiTheme="majorBidi" w:cs="Times New Roman" w:hint="eastAsia"/>
                <w:b/>
                <w:sz w:val="20"/>
                <w:szCs w:val="20"/>
                <w:rtl/>
              </w:rPr>
              <w:t>حياته</w:t>
            </w:r>
            <w:r w:rsidRPr="0056645C">
              <w:rPr>
                <w:rFonts w:asciiTheme="majorBidi" w:eastAsia="Times New Roman" w:hAnsiTheme="majorBidi" w:cs="Times New Roman"/>
                <w:b/>
                <w:sz w:val="20"/>
                <w:szCs w:val="20"/>
                <w:rtl/>
              </w:rPr>
              <w:t>.</w:t>
            </w:r>
          </w:p>
        </w:tc>
        <w:tc>
          <w:tcPr>
            <w:tcW w:w="3190" w:type="dxa"/>
            <w:shd w:val="clear" w:color="auto" w:fill="A9BED1"/>
          </w:tcPr>
          <w:p w14:paraId="2B1DF233" w14:textId="5A67ADA5" w:rsidR="0056645C" w:rsidRPr="006D365A" w:rsidRDefault="0056645C" w:rsidP="008C544C">
            <w:pPr>
              <w:numPr>
                <w:ilvl w:val="0"/>
                <w:numId w:val="22"/>
              </w:numPr>
              <w:bidi/>
              <w:spacing w:after="4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6D365A">
              <w:rPr>
                <w:rFonts w:asciiTheme="majorBidi" w:eastAsia="Times New Roman" w:hAnsiTheme="majorBidi" w:cs="Times New Roman" w:hint="eastAsia"/>
                <w:b/>
                <w:sz w:val="20"/>
                <w:szCs w:val="20"/>
                <w:rtl/>
              </w:rPr>
              <w:t>لم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يعد</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الطفل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في</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عم</w:t>
            </w:r>
            <w:r w:rsidRPr="006D365A">
              <w:rPr>
                <w:rFonts w:asciiTheme="majorBidi" w:eastAsia="Times New Roman" w:hAnsiTheme="majorBidi" w:cs="Times New Roman" w:hint="cs"/>
                <w:b/>
                <w:sz w:val="20"/>
                <w:szCs w:val="20"/>
                <w:rtl/>
              </w:rPr>
              <w:t>الة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الأطفال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أو</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معرضًا</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لخطر</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عم</w:t>
            </w:r>
            <w:r w:rsidRPr="006D365A">
              <w:rPr>
                <w:rFonts w:asciiTheme="majorBidi" w:eastAsia="Times New Roman" w:hAnsiTheme="majorBidi" w:cs="Times New Roman" w:hint="cs"/>
                <w:b/>
                <w:sz w:val="20"/>
                <w:szCs w:val="20"/>
                <w:rtl/>
              </w:rPr>
              <w:t>الة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الأطفال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وتم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تقديم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الدعم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لضمان</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عدم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عودة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الطفل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إلى</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w:t>
            </w:r>
            <w:r w:rsidRPr="006D365A">
              <w:rPr>
                <w:rFonts w:asciiTheme="majorBidi" w:eastAsia="Times New Roman" w:hAnsiTheme="majorBidi" w:cs="Times New Roman" w:hint="cs"/>
                <w:b/>
                <w:sz w:val="20"/>
                <w:szCs w:val="20"/>
                <w:rtl/>
              </w:rPr>
              <w:t>مالة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الأطفال</w:t>
            </w:r>
            <w:r w:rsidRPr="006D365A">
              <w:rPr>
                <w:rFonts w:asciiTheme="majorBidi" w:eastAsia="Times New Roman" w:hAnsiTheme="majorBidi" w:cs="Times New Roman"/>
                <w:b/>
                <w:sz w:val="20"/>
                <w:szCs w:val="20"/>
                <w:rtl/>
              </w:rPr>
              <w:t>.</w:t>
            </w:r>
          </w:p>
          <w:p w14:paraId="2A495AB8" w14:textId="5AD2E351" w:rsidR="001A41C1" w:rsidRPr="006D365A" w:rsidRDefault="006D365A" w:rsidP="008C544C">
            <w:pPr>
              <w:pStyle w:val="ListParagraph"/>
              <w:numPr>
                <w:ilvl w:val="0"/>
                <w:numId w:val="22"/>
              </w:numPr>
              <w:bidi/>
              <w:spacing w:after="4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6D365A">
              <w:rPr>
                <w:rFonts w:asciiTheme="majorBidi" w:eastAsia="Times New Roman" w:hAnsiTheme="majorBidi" w:cs="Times New Roman" w:hint="eastAsia"/>
                <w:b/>
                <w:sz w:val="20"/>
                <w:szCs w:val="20"/>
                <w:rtl/>
              </w:rPr>
              <w:t>الطفل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في</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أنشطة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العمل</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المنتجة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والمحفزة</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لا</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تؤثر</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على</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صحتهم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ونموهم</w:t>
            </w:r>
            <w:r w:rsidRPr="006D365A">
              <w:rPr>
                <w:rFonts w:asciiTheme="majorBidi" w:eastAsia="Times New Roman" w:hAnsiTheme="majorBidi" w:cs="Times New Roman"/>
                <w:b/>
                <w:sz w:val="20"/>
                <w:szCs w:val="20"/>
                <w:rtl/>
              </w:rPr>
              <w:t xml:space="preserve"> </w:t>
            </w:r>
            <w:r w:rsidRPr="006D365A">
              <w:rPr>
                <w:rFonts w:asciiTheme="majorBidi" w:eastAsia="Times New Roman" w:hAnsiTheme="majorBidi" w:cs="Times New Roman" w:hint="eastAsia"/>
                <w:b/>
                <w:sz w:val="20"/>
                <w:szCs w:val="20"/>
                <w:rtl/>
              </w:rPr>
              <w:t>وتعليمهم</w:t>
            </w:r>
            <w:r w:rsidRPr="006D365A">
              <w:rPr>
                <w:rFonts w:asciiTheme="majorBidi" w:eastAsia="Times New Roman" w:hAnsiTheme="majorBidi" w:cs="Times New Roman"/>
                <w:b/>
                <w:sz w:val="20"/>
                <w:szCs w:val="20"/>
                <w:rtl/>
              </w:rPr>
              <w:t>).</w:t>
            </w:r>
          </w:p>
        </w:tc>
      </w:tr>
      <w:tr w:rsidR="001A41C1" w:rsidRPr="001A41C1" w14:paraId="2B476439" w14:textId="77777777" w:rsidTr="005F7588">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76C5F553" w14:textId="5FA4B672" w:rsidR="001A41C1" w:rsidRPr="009E7D50" w:rsidRDefault="009E7D50"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lastRenderedPageBreak/>
              <w:t xml:space="preserve">الاضطرابات النفسية </w:t>
            </w:r>
            <w:r w:rsidR="002C78CB">
              <w:rPr>
                <w:rFonts w:eastAsia="MS Gothic" w:cs="Times New Roman" w:hint="cs"/>
                <w:color w:val="FFFFFF"/>
                <w:sz w:val="24"/>
                <w:szCs w:val="24"/>
                <w:rtl/>
                <w:lang w:val="en-GB"/>
              </w:rPr>
              <w:t>والاجتماعية</w:t>
            </w:r>
          </w:p>
        </w:tc>
        <w:tc>
          <w:tcPr>
            <w:tcW w:w="3189" w:type="dxa"/>
            <w:shd w:val="clear" w:color="auto" w:fill="DAEEF3"/>
          </w:tcPr>
          <w:p w14:paraId="44B1B7CF" w14:textId="2A31DE01" w:rsidR="007A42AE" w:rsidRPr="007A42AE" w:rsidRDefault="007A42AE"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7A42AE">
              <w:rPr>
                <w:rFonts w:asciiTheme="majorBidi" w:eastAsia="Times New Roman" w:hAnsiTheme="majorBidi" w:cs="Times New Roman" w:hint="eastAsia"/>
                <w:b/>
                <w:sz w:val="20"/>
                <w:szCs w:val="20"/>
                <w:rtl/>
              </w:rPr>
              <w:t>طفل</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يعاني</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من</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ضائقة</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شديدة</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إلى</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حد</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الانتحار</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وإيذاء</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النفس</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بما</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في</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ذلك</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السلوك</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الخطر</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مثل</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تعاطي</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المخدرات</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وضرر</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للآخرين</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و</w:t>
            </w:r>
            <w:r w:rsidRPr="007A42AE">
              <w:rPr>
                <w:rFonts w:asciiTheme="majorBidi" w:eastAsia="Times New Roman" w:hAnsiTheme="majorBidi" w:cs="Times New Roman"/>
                <w:b/>
                <w:sz w:val="20"/>
                <w:szCs w:val="20"/>
                <w:rtl/>
              </w:rPr>
              <w:t xml:space="preserve"> / </w:t>
            </w:r>
            <w:r w:rsidRPr="007A42AE">
              <w:rPr>
                <w:rFonts w:asciiTheme="majorBidi" w:eastAsia="Times New Roman" w:hAnsiTheme="majorBidi" w:cs="Times New Roman" w:hint="eastAsia"/>
                <w:b/>
                <w:sz w:val="20"/>
                <w:szCs w:val="20"/>
                <w:rtl/>
              </w:rPr>
              <w:t>أو</w:t>
            </w:r>
            <w:r w:rsidRPr="007A42AE">
              <w:rPr>
                <w:rFonts w:asciiTheme="majorBidi" w:eastAsia="Times New Roman" w:hAnsiTheme="majorBidi" w:cs="Times New Roman"/>
                <w:b/>
                <w:sz w:val="20"/>
                <w:szCs w:val="20"/>
                <w:rtl/>
              </w:rPr>
              <w:t xml:space="preserve"> </w:t>
            </w:r>
            <w:r w:rsidRPr="007A42AE">
              <w:rPr>
                <w:rFonts w:asciiTheme="majorBidi" w:eastAsia="Times New Roman" w:hAnsiTheme="majorBidi" w:cs="Times New Roman" w:hint="eastAsia"/>
                <w:b/>
                <w:sz w:val="20"/>
                <w:szCs w:val="20"/>
                <w:rtl/>
              </w:rPr>
              <w:t>اللامبالاة</w:t>
            </w:r>
            <w:r w:rsidRPr="007A42AE">
              <w:rPr>
                <w:rFonts w:asciiTheme="majorBidi" w:eastAsia="Times New Roman" w:hAnsiTheme="majorBidi" w:cs="Times New Roman"/>
                <w:b/>
                <w:sz w:val="20"/>
                <w:szCs w:val="20"/>
                <w:rtl/>
              </w:rPr>
              <w:t>.</w:t>
            </w:r>
          </w:p>
          <w:p w14:paraId="6C0A2498" w14:textId="5CBBE1CD" w:rsidR="001A41C1" w:rsidRPr="005A552D" w:rsidRDefault="007A42AE"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Pr>
                <w:rFonts w:asciiTheme="majorBidi" w:eastAsia="Times New Roman" w:hAnsiTheme="majorBidi" w:cstheme="majorBidi" w:hint="cs"/>
                <w:sz w:val="20"/>
                <w:szCs w:val="20"/>
                <w:rtl/>
              </w:rPr>
              <w:t>طفل ذو اضطرابات نفسية شديدة</w:t>
            </w:r>
          </w:p>
          <w:p w14:paraId="5C2ACC5C" w14:textId="77777777" w:rsidR="001A41C1" w:rsidRPr="005A552D" w:rsidRDefault="001A41C1" w:rsidP="008C544C">
            <w:pPr>
              <w:bidi/>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p>
        </w:tc>
        <w:tc>
          <w:tcPr>
            <w:tcW w:w="3190" w:type="dxa"/>
            <w:shd w:val="clear" w:color="auto" w:fill="DAEEF3"/>
          </w:tcPr>
          <w:p w14:paraId="70EECA0C" w14:textId="3D3543CC" w:rsidR="001A41C1" w:rsidRPr="005A552D" w:rsidRDefault="007A42AE"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7A42AE">
              <w:rPr>
                <w:rFonts w:asciiTheme="majorBidi" w:eastAsia="Times New Roman" w:hAnsiTheme="majorBidi" w:cs="Times New Roman" w:hint="eastAsia"/>
                <w:sz w:val="20"/>
                <w:szCs w:val="20"/>
                <w:rtl/>
                <w:lang w:val="en-GB"/>
              </w:rPr>
              <w:t>يظهر</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الطفل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علامات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الضيق</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لمدة</w:t>
            </w:r>
            <w:r w:rsidRPr="007A42AE">
              <w:rPr>
                <w:rFonts w:asciiTheme="majorBidi" w:eastAsia="Times New Roman" w:hAnsiTheme="majorBidi" w:cs="Times New Roman"/>
                <w:sz w:val="20"/>
                <w:szCs w:val="20"/>
                <w:rtl/>
                <w:lang w:val="en-GB"/>
              </w:rPr>
              <w:t xml:space="preserve"> 6-8 </w:t>
            </w:r>
            <w:r w:rsidRPr="007A42AE">
              <w:rPr>
                <w:rFonts w:asciiTheme="majorBidi" w:eastAsia="Times New Roman" w:hAnsiTheme="majorBidi" w:cs="Times New Roman" w:hint="eastAsia"/>
                <w:sz w:val="20"/>
                <w:szCs w:val="20"/>
                <w:rtl/>
                <w:lang w:val="en-GB"/>
              </w:rPr>
              <w:t>أسابيع</w:t>
            </w:r>
            <w:r w:rsidRPr="007A42A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من بدأ</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العلامات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دون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تغيير</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أو</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تحسن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بينما</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يتعافى</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الأطفال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الآخرون</w:t>
            </w:r>
            <w:r w:rsidRPr="007A42AE">
              <w:rPr>
                <w:rFonts w:asciiTheme="majorBidi" w:eastAsia="Times New Roman" w:hAnsiTheme="majorBidi" w:cs="Times New Roman"/>
                <w:sz w:val="20"/>
                <w:szCs w:val="20"/>
                <w:rtl/>
                <w:lang w:val="en-GB"/>
              </w:rPr>
              <w:t>.</w:t>
            </w:r>
          </w:p>
        </w:tc>
        <w:tc>
          <w:tcPr>
            <w:tcW w:w="3189" w:type="dxa"/>
            <w:shd w:val="clear" w:color="auto" w:fill="DAEEF3"/>
          </w:tcPr>
          <w:p w14:paraId="4E15BFE2" w14:textId="05E17BDB" w:rsidR="001A41C1" w:rsidRPr="007A42AE" w:rsidRDefault="007A42AE"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7A42AE">
              <w:rPr>
                <w:rFonts w:asciiTheme="majorBidi" w:eastAsia="Times New Roman" w:hAnsiTheme="majorBidi" w:cs="Times New Roman" w:hint="eastAsia"/>
                <w:sz w:val="20"/>
                <w:szCs w:val="20"/>
                <w:rtl/>
                <w:lang w:val="en-GB"/>
              </w:rPr>
              <w:t>يُظهر</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الطفل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علامات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الاضطراب</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الطبيعي</w:t>
            </w:r>
            <w:r w:rsidRPr="007A42AE">
              <w:rPr>
                <w:rFonts w:asciiTheme="majorBidi" w:eastAsia="Times New Roman" w:hAnsiTheme="majorBidi" w:cs="Times New Roman"/>
                <w:sz w:val="20"/>
                <w:szCs w:val="20"/>
                <w:rtl/>
                <w:lang w:val="en-GB"/>
              </w:rPr>
              <w:t xml:space="preserve"> - </w:t>
            </w:r>
            <w:r w:rsidRPr="007A42AE">
              <w:rPr>
                <w:rFonts w:asciiTheme="majorBidi" w:eastAsia="Times New Roman" w:hAnsiTheme="majorBidi" w:cs="Times New Roman" w:hint="eastAsia"/>
                <w:sz w:val="20"/>
                <w:szCs w:val="20"/>
                <w:rtl/>
                <w:lang w:val="en-GB"/>
              </w:rPr>
              <w:t>بما</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في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ذلك</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الأعراض</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الجسدية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والإدراكية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والعاطفية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والتغيرات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في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السلوك</w:t>
            </w:r>
            <w:r w:rsidRPr="007A42AE">
              <w:rPr>
                <w:rFonts w:asciiTheme="majorBidi" w:eastAsia="Times New Roman" w:hAnsiTheme="majorBidi" w:cs="Times New Roman"/>
                <w:sz w:val="20"/>
                <w:szCs w:val="20"/>
                <w:rtl/>
                <w:lang w:val="en-GB"/>
              </w:rPr>
              <w:t xml:space="preserve"> - </w:t>
            </w:r>
            <w:r w:rsidRPr="007A42AE">
              <w:rPr>
                <w:rFonts w:asciiTheme="majorBidi" w:eastAsia="Times New Roman" w:hAnsiTheme="majorBidi" w:cs="Times New Roman" w:hint="eastAsia"/>
                <w:sz w:val="20"/>
                <w:szCs w:val="20"/>
                <w:rtl/>
                <w:lang w:val="en-GB"/>
              </w:rPr>
              <w:t>لمدة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تقل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عن</w:t>
            </w:r>
            <w:r w:rsidRPr="007A42AE">
              <w:rPr>
                <w:rFonts w:asciiTheme="majorBidi" w:eastAsia="Times New Roman" w:hAnsiTheme="majorBidi" w:cs="Times New Roman"/>
                <w:sz w:val="20"/>
                <w:szCs w:val="20"/>
                <w:rtl/>
                <w:lang w:val="en-GB"/>
              </w:rPr>
              <w:t xml:space="preserve"> 6-8 </w:t>
            </w:r>
            <w:r w:rsidRPr="007A42AE">
              <w:rPr>
                <w:rFonts w:asciiTheme="majorBidi" w:eastAsia="Times New Roman" w:hAnsiTheme="majorBidi" w:cs="Times New Roman" w:hint="eastAsia"/>
                <w:sz w:val="20"/>
                <w:szCs w:val="20"/>
                <w:rtl/>
                <w:lang w:val="en-GB"/>
              </w:rPr>
              <w:t>أسابيع</w:t>
            </w:r>
            <w:r w:rsidRPr="007A42A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من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بدء</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العلامات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وبدون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حصول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الطفل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على</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الدعم</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الكافي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من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الأسرة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والمجتمع</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ومقدمي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الخدمات</w:t>
            </w:r>
            <w:r w:rsidRPr="007A42AE">
              <w:rPr>
                <w:rFonts w:asciiTheme="majorBidi" w:eastAsia="Times New Roman" w:hAnsiTheme="majorBidi" w:cs="Times New Roman"/>
                <w:sz w:val="20"/>
                <w:szCs w:val="20"/>
                <w:rtl/>
                <w:lang w:val="en-GB"/>
              </w:rPr>
              <w:t>.</w:t>
            </w:r>
          </w:p>
          <w:p w14:paraId="336F2CD9" w14:textId="77777777" w:rsidR="001A41C1" w:rsidRPr="005A552D" w:rsidRDefault="001A41C1" w:rsidP="008C544C">
            <w:pPr>
              <w:bidi/>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p>
          <w:p w14:paraId="4B186250" w14:textId="77777777" w:rsidR="001A41C1" w:rsidRPr="005A552D" w:rsidRDefault="001A41C1" w:rsidP="008C544C">
            <w:pPr>
              <w:bidi/>
              <w:spacing w:after="4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bCs/>
                <w:sz w:val="20"/>
                <w:szCs w:val="20"/>
                <w:lang w:val="en-GB"/>
              </w:rPr>
            </w:pPr>
          </w:p>
        </w:tc>
        <w:tc>
          <w:tcPr>
            <w:tcW w:w="3190" w:type="dxa"/>
            <w:shd w:val="clear" w:color="auto" w:fill="DAEEF3"/>
          </w:tcPr>
          <w:p w14:paraId="6AB545EE" w14:textId="5220A897" w:rsidR="007A42AE" w:rsidRPr="007A42AE" w:rsidRDefault="007A42AE" w:rsidP="008C544C">
            <w:pPr>
              <w:numPr>
                <w:ilvl w:val="0"/>
                <w:numId w:val="22"/>
              </w:numPr>
              <w:bidi/>
              <w:spacing w:after="4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sz w:val="20"/>
                <w:szCs w:val="20"/>
              </w:rPr>
            </w:pPr>
            <w:r w:rsidRPr="007A42AE">
              <w:rPr>
                <w:rFonts w:asciiTheme="majorBidi" w:eastAsia="Times New Roman" w:hAnsiTheme="majorBidi" w:cs="Times New Roman" w:hint="eastAsia"/>
                <w:sz w:val="20"/>
                <w:szCs w:val="20"/>
                <w:rtl/>
                <w:lang w:val="en-GB"/>
              </w:rPr>
              <w:t>يُظهر</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الطفل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علامات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الاضطراب</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الطبيعي</w:t>
            </w:r>
            <w:r w:rsidRPr="007A42AE">
              <w:rPr>
                <w:rFonts w:asciiTheme="majorBidi" w:eastAsia="Times New Roman" w:hAnsiTheme="majorBidi" w:cs="Times New Roman"/>
                <w:sz w:val="20"/>
                <w:szCs w:val="20"/>
                <w:rtl/>
                <w:lang w:val="en-GB"/>
              </w:rPr>
              <w:t xml:space="preserve"> - </w:t>
            </w:r>
            <w:r w:rsidRPr="007A42AE">
              <w:rPr>
                <w:rFonts w:asciiTheme="majorBidi" w:eastAsia="Times New Roman" w:hAnsiTheme="majorBidi" w:cs="Times New Roman" w:hint="eastAsia"/>
                <w:sz w:val="20"/>
                <w:szCs w:val="20"/>
                <w:rtl/>
                <w:lang w:val="en-GB"/>
              </w:rPr>
              <w:t>بما</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في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ذلك</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الأعراض</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الجسدية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والعاطفية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والتغيرات</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في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السلوك</w:t>
            </w:r>
            <w:r w:rsidRPr="007A42AE">
              <w:rPr>
                <w:rFonts w:asciiTheme="majorBidi" w:eastAsia="Times New Roman" w:hAnsiTheme="majorBidi" w:cs="Times New Roman"/>
                <w:sz w:val="20"/>
                <w:szCs w:val="20"/>
                <w:rtl/>
                <w:lang w:val="en-GB"/>
              </w:rPr>
              <w:t xml:space="preserve"> - </w:t>
            </w:r>
            <w:r w:rsidRPr="007A42AE">
              <w:rPr>
                <w:rFonts w:asciiTheme="majorBidi" w:eastAsia="Times New Roman" w:hAnsiTheme="majorBidi" w:cs="Times New Roman" w:hint="eastAsia"/>
                <w:sz w:val="20"/>
                <w:szCs w:val="20"/>
                <w:rtl/>
                <w:lang w:val="en-GB"/>
              </w:rPr>
              <w:t>لمدة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تقل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عن</w:t>
            </w:r>
            <w:r w:rsidRPr="007A42AE">
              <w:rPr>
                <w:rFonts w:asciiTheme="majorBidi" w:eastAsia="Times New Roman" w:hAnsiTheme="majorBidi" w:cs="Times New Roman"/>
                <w:sz w:val="20"/>
                <w:szCs w:val="20"/>
                <w:rtl/>
                <w:lang w:val="en-GB"/>
              </w:rPr>
              <w:t xml:space="preserve"> 6-8 </w:t>
            </w:r>
            <w:r w:rsidRPr="007A42AE">
              <w:rPr>
                <w:rFonts w:asciiTheme="majorBidi" w:eastAsia="Times New Roman" w:hAnsiTheme="majorBidi" w:cs="Times New Roman" w:hint="eastAsia"/>
                <w:sz w:val="20"/>
                <w:szCs w:val="20"/>
                <w:rtl/>
                <w:lang w:val="en-GB"/>
              </w:rPr>
              <w:t>أسابيع</w:t>
            </w:r>
            <w:r w:rsidRPr="007A42A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من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بدء</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العلامات</w:t>
            </w:r>
            <w:r>
              <w:rPr>
                <w:rFonts w:asciiTheme="majorBidi" w:eastAsia="Times New Roman" w:hAnsiTheme="majorBidi" w:cs="Times New Roman" w:hint="cs"/>
                <w:sz w:val="20"/>
                <w:szCs w:val="20"/>
                <w:rtl/>
                <w:lang w:val="en-GB"/>
              </w:rPr>
              <w:t xml:space="preserve"> </w:t>
            </w:r>
            <w:r w:rsidRPr="007A42AE">
              <w:rPr>
                <w:rFonts w:asciiTheme="majorBidi" w:eastAsia="Times New Roman" w:hAnsiTheme="majorBidi" w:cs="Times New Roman" w:hint="eastAsia"/>
                <w:sz w:val="20"/>
                <w:szCs w:val="20"/>
                <w:rtl/>
                <w:lang w:val="en-GB"/>
              </w:rPr>
              <w:t>ويحظى</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الطفل</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بدعم</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كافٍ</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من</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الأسرة</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والمجتمع</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ومقدمي</w:t>
            </w:r>
            <w:r w:rsidRPr="007A42AE">
              <w:rPr>
                <w:rFonts w:asciiTheme="majorBidi" w:eastAsia="Times New Roman" w:hAnsiTheme="majorBidi" w:cs="Times New Roman"/>
                <w:sz w:val="20"/>
                <w:szCs w:val="20"/>
                <w:rtl/>
                <w:lang w:val="en-GB"/>
              </w:rPr>
              <w:t xml:space="preserve"> </w:t>
            </w:r>
            <w:r w:rsidRPr="007A42AE">
              <w:rPr>
                <w:rFonts w:asciiTheme="majorBidi" w:eastAsia="Times New Roman" w:hAnsiTheme="majorBidi" w:cs="Times New Roman" w:hint="eastAsia"/>
                <w:sz w:val="20"/>
                <w:szCs w:val="20"/>
                <w:rtl/>
                <w:lang w:val="en-GB"/>
              </w:rPr>
              <w:t>الخدمات</w:t>
            </w:r>
            <w:r w:rsidRPr="007A42AE">
              <w:rPr>
                <w:rFonts w:asciiTheme="majorBidi" w:eastAsia="Times New Roman" w:hAnsiTheme="majorBidi" w:cs="Times New Roman"/>
                <w:sz w:val="20"/>
                <w:szCs w:val="20"/>
                <w:rtl/>
                <w:lang w:val="en-GB"/>
              </w:rPr>
              <w:t>.</w:t>
            </w:r>
          </w:p>
          <w:p w14:paraId="70A955A4" w14:textId="2D4C7D10" w:rsidR="001A41C1" w:rsidRPr="007A42AE" w:rsidRDefault="007A42AE" w:rsidP="008C544C">
            <w:pPr>
              <w:pStyle w:val="ListParagraph"/>
              <w:numPr>
                <w:ilvl w:val="0"/>
                <w:numId w:val="22"/>
              </w:numPr>
              <w:bidi/>
              <w:spacing w:after="4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7A42AE">
              <w:rPr>
                <w:rFonts w:asciiTheme="majorBidi" w:eastAsia="Times New Roman" w:hAnsiTheme="majorBidi" w:cs="Times New Roman" w:hint="eastAsia"/>
                <w:sz w:val="20"/>
                <w:szCs w:val="20"/>
                <w:rtl/>
              </w:rPr>
              <w:t>استعادة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cs"/>
                <w:sz w:val="20"/>
                <w:szCs w:val="20"/>
                <w:rtl/>
              </w:rPr>
              <w:t>الطفل لصحته</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النفسية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الاجتماعية</w:t>
            </w:r>
            <w:r w:rsidRPr="007A42AE">
              <w:rPr>
                <w:rFonts w:asciiTheme="majorBidi" w:eastAsia="Times New Roman" w:hAnsiTheme="majorBidi" w:cs="Times New Roman" w:hint="cs"/>
                <w:sz w:val="20"/>
                <w:szCs w:val="20"/>
                <w:rtl/>
              </w:rPr>
              <w:t>.</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يشارك</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الطفل</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في</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مجموعة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من</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الأنشطة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ولا</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ي</w:t>
            </w:r>
            <w:r w:rsidRPr="007A42AE">
              <w:rPr>
                <w:rFonts w:asciiTheme="majorBidi" w:eastAsia="Times New Roman" w:hAnsiTheme="majorBidi" w:cs="Times New Roman" w:hint="cs"/>
                <w:sz w:val="20"/>
                <w:szCs w:val="20"/>
                <w:rtl/>
              </w:rPr>
              <w:t>بين</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الأعراض</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w:t>
            </w:r>
            <w:r w:rsidRPr="007A42AE">
              <w:rPr>
                <w:rFonts w:asciiTheme="majorBidi" w:eastAsia="Times New Roman" w:hAnsiTheme="majorBidi" w:cs="Times New Roman" w:hint="cs"/>
                <w:sz w:val="20"/>
                <w:szCs w:val="20"/>
                <w:rtl/>
              </w:rPr>
              <w:t xml:space="preserve">جسدية </w:t>
            </w:r>
            <w:r w:rsidRPr="007A42AE">
              <w:rPr>
                <w:rFonts w:asciiTheme="majorBidi" w:eastAsia="Times New Roman" w:hAnsiTheme="majorBidi" w:cs="Times New Roman" w:hint="eastAsia"/>
                <w:sz w:val="20"/>
                <w:szCs w:val="20"/>
                <w:rtl/>
              </w:rPr>
              <w:t>والعاطفية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للاضطراب</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ولا</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السلوكيات</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المثيرة</w:t>
            </w:r>
            <w:r w:rsidRPr="007A42AE">
              <w:rPr>
                <w:rFonts w:asciiTheme="majorBidi" w:eastAsia="Times New Roman" w:hAnsiTheme="majorBidi" w:cs="Times New Roman"/>
                <w:sz w:val="20"/>
                <w:szCs w:val="20"/>
                <w:rtl/>
              </w:rPr>
              <w:t xml:space="preserve"> </w:t>
            </w:r>
            <w:r w:rsidRPr="007A42AE">
              <w:rPr>
                <w:rFonts w:asciiTheme="majorBidi" w:eastAsia="Times New Roman" w:hAnsiTheme="majorBidi" w:cs="Times New Roman" w:hint="eastAsia"/>
                <w:sz w:val="20"/>
                <w:szCs w:val="20"/>
                <w:rtl/>
              </w:rPr>
              <w:t>للقلق</w:t>
            </w:r>
            <w:r w:rsidRPr="007A42AE">
              <w:rPr>
                <w:rFonts w:asciiTheme="majorBidi" w:eastAsia="Times New Roman" w:hAnsiTheme="majorBidi" w:cs="Times New Roman"/>
                <w:sz w:val="20"/>
                <w:szCs w:val="20"/>
                <w:rtl/>
              </w:rPr>
              <w:t>.</w:t>
            </w:r>
          </w:p>
        </w:tc>
      </w:tr>
      <w:tr w:rsidR="001A41C1" w:rsidRPr="001A41C1" w14:paraId="6A1B33F8" w14:textId="77777777" w:rsidTr="005F7588">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6CDCAB0E" w14:textId="43DE53FD" w:rsidR="001A41C1" w:rsidRPr="009E7D50" w:rsidRDefault="009E7D50" w:rsidP="008C544C">
            <w:pPr>
              <w:keepNext/>
              <w:keepLines/>
              <w:bidi/>
              <w:spacing w:before="40" w:line="240" w:lineRule="auto"/>
              <w:outlineLvl w:val="4"/>
              <w:rPr>
                <w:rFonts w:eastAsia="MS Gothic" w:cs="Times New Roman"/>
                <w:color w:val="FFFFFF"/>
                <w:sz w:val="24"/>
                <w:szCs w:val="24"/>
                <w:lang w:val="en-GB"/>
              </w:rPr>
            </w:pPr>
            <w:r>
              <w:rPr>
                <w:rFonts w:eastAsia="MS Gothic" w:cs="Times New Roman" w:hint="cs"/>
                <w:color w:val="FFFFFF"/>
                <w:sz w:val="24"/>
                <w:szCs w:val="24"/>
                <w:rtl/>
                <w:lang w:val="en-GB"/>
              </w:rPr>
              <w:t xml:space="preserve">الأطفال غير المصحوبين </w:t>
            </w:r>
            <w:r w:rsidR="002C78CB">
              <w:rPr>
                <w:rFonts w:eastAsia="MS Gothic" w:cs="Times New Roman" w:hint="cs"/>
                <w:color w:val="FFFFFF"/>
                <w:sz w:val="24"/>
                <w:szCs w:val="24"/>
                <w:rtl/>
                <w:lang w:val="en-GB"/>
              </w:rPr>
              <w:t>والمنفصلين</w:t>
            </w:r>
          </w:p>
        </w:tc>
        <w:tc>
          <w:tcPr>
            <w:tcW w:w="3189" w:type="dxa"/>
            <w:shd w:val="clear" w:color="auto" w:fill="A9BED1"/>
          </w:tcPr>
          <w:p w14:paraId="7624407C" w14:textId="77777777" w:rsidR="0048382E" w:rsidRPr="0048382E" w:rsidRDefault="0048382E"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48382E">
              <w:rPr>
                <w:rFonts w:asciiTheme="majorBidi" w:eastAsia="Times New Roman" w:hAnsiTheme="majorBidi" w:cs="Times New Roman" w:hint="eastAsia"/>
                <w:b/>
                <w:sz w:val="20"/>
                <w:szCs w:val="20"/>
                <w:rtl/>
              </w:rPr>
              <w:t>الطفل</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غير</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المصحوب</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دون</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الحصول</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على</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الرعاية</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والدعم</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المناسبين</w:t>
            </w:r>
            <w:r w:rsidRPr="0048382E">
              <w:rPr>
                <w:rFonts w:asciiTheme="majorBidi" w:eastAsia="Times New Roman" w:hAnsiTheme="majorBidi" w:cs="Times New Roman"/>
                <w:b/>
                <w:sz w:val="20"/>
                <w:szCs w:val="20"/>
                <w:rtl/>
              </w:rPr>
              <w:t>.</w:t>
            </w:r>
          </w:p>
          <w:p w14:paraId="406B9194" w14:textId="686230BD" w:rsidR="001A41C1" w:rsidRPr="0048382E" w:rsidRDefault="0048382E"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bCs/>
                <w:sz w:val="20"/>
                <w:szCs w:val="20"/>
                <w:lang w:val="en-GB"/>
              </w:rPr>
            </w:pPr>
            <w:r w:rsidRPr="0048382E">
              <w:rPr>
                <w:rFonts w:asciiTheme="majorBidi" w:eastAsia="Times New Roman" w:hAnsiTheme="majorBidi" w:cs="Times New Roman" w:hint="eastAsia"/>
                <w:sz w:val="20"/>
                <w:szCs w:val="20"/>
                <w:rtl/>
                <w:lang w:val="en-GB"/>
              </w:rPr>
              <w:t>طفل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منفصل</w:t>
            </w:r>
            <w:r w:rsidRPr="0048382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عن ذويه ب</w:t>
            </w:r>
            <w:r w:rsidRPr="0048382E">
              <w:rPr>
                <w:rFonts w:asciiTheme="majorBidi" w:eastAsia="Times New Roman" w:hAnsiTheme="majorBidi" w:cs="Times New Roman" w:hint="eastAsia"/>
                <w:sz w:val="20"/>
                <w:szCs w:val="20"/>
                <w:rtl/>
                <w:lang w:val="en-GB"/>
              </w:rPr>
              <w:t>عمر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أقل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w:t>
            </w:r>
            <w:r w:rsidRPr="0048382E">
              <w:rPr>
                <w:rFonts w:asciiTheme="majorBidi" w:eastAsia="Times New Roman" w:hAnsiTheme="majorBidi" w:cs="Times New Roman"/>
                <w:sz w:val="20"/>
                <w:szCs w:val="20"/>
                <w:rtl/>
                <w:lang w:val="en-GB"/>
              </w:rPr>
              <w:t xml:space="preserve"> 15 </w:t>
            </w:r>
            <w:r w:rsidRPr="0048382E">
              <w:rPr>
                <w:rFonts w:asciiTheme="majorBidi" w:eastAsia="Times New Roman" w:hAnsiTheme="majorBidi" w:cs="Times New Roman" w:hint="eastAsia"/>
                <w:sz w:val="20"/>
                <w:szCs w:val="20"/>
                <w:rtl/>
                <w:lang w:val="en-GB"/>
              </w:rPr>
              <w:t>عامًا</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في</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رعاية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شديد</w:t>
            </w:r>
            <w:r>
              <w:rPr>
                <w:rFonts w:asciiTheme="majorBidi" w:eastAsia="Times New Roman" w:hAnsiTheme="majorBidi" w:cs="Times New Roman" w:hint="cs"/>
                <w:sz w:val="20"/>
                <w:szCs w:val="20"/>
                <w:rtl/>
                <w:lang w:val="en-GB"/>
              </w:rPr>
              <w:t>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الضعف</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على</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سبيل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المثال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أكثر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w:t>
            </w:r>
            <w:r w:rsidRPr="0048382E">
              <w:rPr>
                <w:rFonts w:asciiTheme="majorBidi" w:eastAsia="Times New Roman" w:hAnsiTheme="majorBidi" w:cs="Times New Roman"/>
                <w:sz w:val="20"/>
                <w:szCs w:val="20"/>
                <w:rtl/>
                <w:lang w:val="en-GB"/>
              </w:rPr>
              <w:t xml:space="preserve"> 8 </w:t>
            </w:r>
            <w:r w:rsidRPr="0048382E">
              <w:rPr>
                <w:rFonts w:asciiTheme="majorBidi" w:eastAsia="Times New Roman" w:hAnsiTheme="majorBidi" w:cs="Times New Roman" w:hint="eastAsia"/>
                <w:sz w:val="20"/>
                <w:szCs w:val="20"/>
                <w:rtl/>
                <w:lang w:val="en-GB"/>
              </w:rPr>
              <w:t>أطفال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في</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الأسرة</w:t>
            </w:r>
            <w:r w:rsidRPr="0048382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 xml:space="preserve">وتعاطي مقدمي الرعاية للمخدرات </w:t>
            </w:r>
            <w:proofErr w:type="spellStart"/>
            <w:r>
              <w:rPr>
                <w:rFonts w:asciiTheme="majorBidi" w:eastAsia="Times New Roman" w:hAnsiTheme="majorBidi" w:cs="Times New Roman" w:hint="cs"/>
                <w:sz w:val="20"/>
                <w:szCs w:val="20"/>
                <w:rtl/>
                <w:lang w:val="en-GB"/>
              </w:rPr>
              <w:t>ووحود</w:t>
            </w:r>
            <w:proofErr w:type="spellEnd"/>
            <w:r>
              <w:rPr>
                <w:rFonts w:asciiTheme="majorBidi" w:eastAsia="Times New Roman" w:hAnsiTheme="majorBidi" w:cs="Times New Roman" w:hint="cs"/>
                <w:sz w:val="20"/>
                <w:szCs w:val="20"/>
                <w:rtl/>
                <w:lang w:val="en-GB"/>
              </w:rPr>
              <w:t xml:space="preserve"> </w:t>
            </w:r>
            <w:r w:rsidRPr="0048382E">
              <w:rPr>
                <w:rFonts w:asciiTheme="majorBidi" w:eastAsia="Times New Roman" w:hAnsiTheme="majorBidi" w:cs="Times New Roman" w:hint="eastAsia"/>
                <w:sz w:val="20"/>
                <w:szCs w:val="20"/>
                <w:rtl/>
                <w:lang w:val="en-GB"/>
              </w:rPr>
              <w:t>مقدم</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رعاية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ضعيف</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واحد</w:t>
            </w:r>
            <w:r w:rsidRPr="0048382E">
              <w:rPr>
                <w:rFonts w:asciiTheme="majorBidi" w:eastAsia="Times New Roman" w:hAnsiTheme="majorBidi" w:cs="Times New Roman"/>
                <w:sz w:val="20"/>
                <w:szCs w:val="20"/>
                <w:rtl/>
                <w:lang w:val="en-GB"/>
              </w:rPr>
              <w:t xml:space="preserve"> </w:t>
            </w:r>
            <w:r>
              <w:rPr>
                <w:rFonts w:asciiTheme="majorBidi" w:eastAsia="Times New Roman" w:hAnsiTheme="majorBidi" w:cs="Times New Roman"/>
                <w:sz w:val="20"/>
                <w:szCs w:val="20"/>
                <w:rtl/>
                <w:lang w:val="en-GB"/>
              </w:rPr>
              <w:t>–</w:t>
            </w:r>
            <w:r w:rsidRPr="0048382E">
              <w:rPr>
                <w:rFonts w:asciiTheme="majorBidi" w:eastAsia="Times New Roman" w:hAnsiTheme="majorBidi" w:cs="Times New Roman"/>
                <w:sz w:val="20"/>
                <w:szCs w:val="20"/>
                <w:rtl/>
                <w:lang w:val="en-GB"/>
              </w:rPr>
              <w:t xml:space="preserve"> </w:t>
            </w:r>
            <w:r>
              <w:rPr>
                <w:rFonts w:asciiTheme="majorBidi" w:eastAsia="Times New Roman" w:hAnsiTheme="majorBidi" w:cs="Times New Roman" w:hint="cs"/>
                <w:sz w:val="20"/>
                <w:szCs w:val="20"/>
                <w:rtl/>
                <w:lang w:val="en-GB"/>
              </w:rPr>
              <w:t xml:space="preserve">مقدم رعاية ذو </w:t>
            </w:r>
            <w:r w:rsidRPr="0048382E">
              <w:rPr>
                <w:rFonts w:asciiTheme="majorBidi" w:eastAsia="Times New Roman" w:hAnsiTheme="majorBidi" w:cs="Times New Roman" w:hint="eastAsia"/>
                <w:sz w:val="20"/>
                <w:szCs w:val="20"/>
                <w:rtl/>
                <w:lang w:val="en-GB"/>
              </w:rPr>
              <w:t>مرض</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جسدي</w:t>
            </w:r>
            <w:r w:rsidRPr="0048382E">
              <w:rPr>
                <w:rFonts w:asciiTheme="majorBidi" w:eastAsia="Times New Roman" w:hAnsiTheme="majorBidi" w:cs="Times New Roman"/>
                <w:sz w:val="20"/>
                <w:szCs w:val="20"/>
                <w:rtl/>
                <w:lang w:val="en-GB"/>
              </w:rPr>
              <w:t xml:space="preserve"> / </w:t>
            </w:r>
            <w:r w:rsidRPr="0048382E">
              <w:rPr>
                <w:rFonts w:asciiTheme="majorBidi" w:eastAsia="Times New Roman" w:hAnsiTheme="majorBidi" w:cs="Times New Roman" w:hint="cs"/>
                <w:sz w:val="20"/>
                <w:szCs w:val="20"/>
                <w:rtl/>
                <w:lang w:val="en-GB"/>
              </w:rPr>
              <w:t>عقلي وإعاقة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وكبار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السن</w:t>
            </w:r>
            <w:r w:rsidRPr="0048382E">
              <w:rPr>
                <w:rFonts w:asciiTheme="majorBidi" w:eastAsia="Times New Roman" w:hAnsiTheme="majorBidi" w:cs="Times New Roman"/>
                <w:sz w:val="20"/>
                <w:szCs w:val="20"/>
                <w:rtl/>
                <w:lang w:val="en-GB"/>
              </w:rPr>
              <w:t>).</w:t>
            </w:r>
          </w:p>
        </w:tc>
        <w:tc>
          <w:tcPr>
            <w:tcW w:w="3190" w:type="dxa"/>
            <w:shd w:val="clear" w:color="auto" w:fill="A9BED1"/>
          </w:tcPr>
          <w:p w14:paraId="44CAA071" w14:textId="7A6B79BB" w:rsidR="0048382E" w:rsidRPr="0048382E" w:rsidRDefault="0048382E"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48382E">
              <w:rPr>
                <w:rFonts w:asciiTheme="majorBidi" w:eastAsia="Times New Roman" w:hAnsiTheme="majorBidi" w:cs="Times New Roman" w:hint="cs"/>
                <w:b/>
                <w:sz w:val="20"/>
                <w:szCs w:val="20"/>
                <w:rtl/>
              </w:rPr>
              <w:t xml:space="preserve">الأطفال </w:t>
            </w:r>
            <w:r w:rsidRPr="0048382E">
              <w:rPr>
                <w:rFonts w:asciiTheme="majorBidi" w:eastAsia="Times New Roman" w:hAnsiTheme="majorBidi" w:cs="Times New Roman" w:hint="eastAsia"/>
                <w:b/>
                <w:sz w:val="20"/>
                <w:szCs w:val="20"/>
                <w:rtl/>
              </w:rPr>
              <w:t>غير</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المصحوبين</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دون</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سن</w:t>
            </w:r>
            <w:r w:rsidRPr="0048382E">
              <w:rPr>
                <w:rFonts w:asciiTheme="majorBidi" w:eastAsia="Times New Roman" w:hAnsiTheme="majorBidi" w:cs="Times New Roman"/>
                <w:b/>
                <w:sz w:val="20"/>
                <w:szCs w:val="20"/>
                <w:rtl/>
              </w:rPr>
              <w:t xml:space="preserve"> 15 </w:t>
            </w:r>
            <w:r w:rsidRPr="0048382E">
              <w:rPr>
                <w:rFonts w:asciiTheme="majorBidi" w:eastAsia="Times New Roman" w:hAnsiTheme="majorBidi" w:cs="Times New Roman" w:hint="eastAsia"/>
                <w:b/>
                <w:sz w:val="20"/>
                <w:szCs w:val="20"/>
                <w:rtl/>
              </w:rPr>
              <w:t>مع</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الحصول</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على</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الرعاية</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والدعم</w:t>
            </w:r>
            <w:r w:rsidRPr="0048382E">
              <w:rPr>
                <w:rFonts w:asciiTheme="majorBidi" w:eastAsia="Times New Roman" w:hAnsiTheme="majorBidi" w:cs="Times New Roman"/>
                <w:b/>
                <w:sz w:val="20"/>
                <w:szCs w:val="20"/>
                <w:rtl/>
              </w:rPr>
              <w:t xml:space="preserve"> </w:t>
            </w:r>
            <w:r w:rsidRPr="0048382E">
              <w:rPr>
                <w:rFonts w:asciiTheme="majorBidi" w:eastAsia="Times New Roman" w:hAnsiTheme="majorBidi" w:cs="Times New Roman" w:hint="eastAsia"/>
                <w:b/>
                <w:sz w:val="20"/>
                <w:szCs w:val="20"/>
                <w:rtl/>
              </w:rPr>
              <w:t>المناسبين</w:t>
            </w:r>
            <w:r w:rsidRPr="0048382E">
              <w:rPr>
                <w:rFonts w:asciiTheme="majorBidi" w:eastAsia="Times New Roman" w:hAnsiTheme="majorBidi" w:cs="Times New Roman"/>
                <w:b/>
                <w:sz w:val="20"/>
                <w:szCs w:val="20"/>
                <w:rtl/>
              </w:rPr>
              <w:t>.</w:t>
            </w:r>
          </w:p>
          <w:p w14:paraId="16B960DB" w14:textId="4BF28055" w:rsidR="001A41C1" w:rsidRPr="0048382E" w:rsidRDefault="0048382E"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48382E">
              <w:rPr>
                <w:rFonts w:asciiTheme="majorBidi" w:eastAsia="Times New Roman" w:hAnsiTheme="majorBidi" w:cs="Times New Roman" w:hint="eastAsia"/>
                <w:sz w:val="20"/>
                <w:szCs w:val="20"/>
                <w:rtl/>
                <w:lang w:val="en-GB"/>
              </w:rPr>
              <w:t>طفل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منفصل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cs"/>
                <w:sz w:val="20"/>
                <w:szCs w:val="20"/>
                <w:rtl/>
                <w:lang w:val="en-GB"/>
              </w:rPr>
              <w:t>عن ذويه ب</w:t>
            </w:r>
            <w:r w:rsidRPr="0048382E">
              <w:rPr>
                <w:rFonts w:asciiTheme="majorBidi" w:eastAsia="Times New Roman" w:hAnsiTheme="majorBidi" w:cs="Times New Roman" w:hint="eastAsia"/>
                <w:sz w:val="20"/>
                <w:szCs w:val="20"/>
                <w:rtl/>
                <w:lang w:val="en-GB"/>
              </w:rPr>
              <w:t>عمر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أ</w:t>
            </w:r>
            <w:r>
              <w:rPr>
                <w:rFonts w:asciiTheme="majorBidi" w:eastAsia="Times New Roman" w:hAnsiTheme="majorBidi" w:cs="Times New Roman" w:hint="cs"/>
                <w:sz w:val="20"/>
                <w:szCs w:val="20"/>
                <w:rtl/>
                <w:lang w:val="en-GB"/>
              </w:rPr>
              <w:t>كثر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w:t>
            </w:r>
            <w:r w:rsidRPr="0048382E">
              <w:rPr>
                <w:rFonts w:asciiTheme="majorBidi" w:eastAsia="Times New Roman" w:hAnsiTheme="majorBidi" w:cs="Times New Roman"/>
                <w:sz w:val="20"/>
                <w:szCs w:val="20"/>
                <w:rtl/>
                <w:lang w:val="en-GB"/>
              </w:rPr>
              <w:t xml:space="preserve"> 15 </w:t>
            </w:r>
            <w:r w:rsidRPr="0048382E">
              <w:rPr>
                <w:rFonts w:asciiTheme="majorBidi" w:eastAsia="Times New Roman" w:hAnsiTheme="majorBidi" w:cs="Times New Roman" w:hint="eastAsia"/>
                <w:sz w:val="20"/>
                <w:szCs w:val="20"/>
                <w:rtl/>
                <w:lang w:val="en-GB"/>
              </w:rPr>
              <w:t>عامًا</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في</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رعاية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شديد</w:t>
            </w:r>
            <w:r w:rsidRPr="0048382E">
              <w:rPr>
                <w:rFonts w:asciiTheme="majorBidi" w:eastAsia="Times New Roman" w:hAnsiTheme="majorBidi" w:cs="Times New Roman" w:hint="cs"/>
                <w:sz w:val="20"/>
                <w:szCs w:val="20"/>
                <w:rtl/>
                <w:lang w:val="en-GB"/>
              </w:rPr>
              <w:t>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الضعف</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على</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سبيل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المثال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أكثر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من</w:t>
            </w:r>
            <w:r w:rsidRPr="0048382E">
              <w:rPr>
                <w:rFonts w:asciiTheme="majorBidi" w:eastAsia="Times New Roman" w:hAnsiTheme="majorBidi" w:cs="Times New Roman"/>
                <w:sz w:val="20"/>
                <w:szCs w:val="20"/>
                <w:rtl/>
                <w:lang w:val="en-GB"/>
              </w:rPr>
              <w:t xml:space="preserve"> 8 </w:t>
            </w:r>
            <w:r w:rsidRPr="0048382E">
              <w:rPr>
                <w:rFonts w:asciiTheme="majorBidi" w:eastAsia="Times New Roman" w:hAnsiTheme="majorBidi" w:cs="Times New Roman" w:hint="eastAsia"/>
                <w:sz w:val="20"/>
                <w:szCs w:val="20"/>
                <w:rtl/>
                <w:lang w:val="en-GB"/>
              </w:rPr>
              <w:t>أطفال</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في</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الأسرة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cs"/>
                <w:sz w:val="20"/>
                <w:szCs w:val="20"/>
                <w:rtl/>
                <w:lang w:val="en-GB"/>
              </w:rPr>
              <w:t xml:space="preserve">وتعاطي مقدمي الرعاية للمخدرات </w:t>
            </w:r>
            <w:proofErr w:type="spellStart"/>
            <w:r w:rsidRPr="0048382E">
              <w:rPr>
                <w:rFonts w:asciiTheme="majorBidi" w:eastAsia="Times New Roman" w:hAnsiTheme="majorBidi" w:cs="Times New Roman" w:hint="cs"/>
                <w:sz w:val="20"/>
                <w:szCs w:val="20"/>
                <w:rtl/>
                <w:lang w:val="en-GB"/>
              </w:rPr>
              <w:t>ووحود</w:t>
            </w:r>
            <w:proofErr w:type="spellEnd"/>
            <w:r w:rsidRPr="0048382E">
              <w:rPr>
                <w:rFonts w:asciiTheme="majorBidi" w:eastAsia="Times New Roman" w:hAnsiTheme="majorBidi" w:cs="Times New Roman" w:hint="cs"/>
                <w:sz w:val="20"/>
                <w:szCs w:val="20"/>
                <w:rtl/>
                <w:lang w:val="en-GB"/>
              </w:rPr>
              <w:t xml:space="preserve"> </w:t>
            </w:r>
            <w:r w:rsidRPr="0048382E">
              <w:rPr>
                <w:rFonts w:asciiTheme="majorBidi" w:eastAsia="Times New Roman" w:hAnsiTheme="majorBidi" w:cs="Times New Roman" w:hint="eastAsia"/>
                <w:sz w:val="20"/>
                <w:szCs w:val="20"/>
                <w:rtl/>
                <w:lang w:val="en-GB"/>
              </w:rPr>
              <w:t>مقدم</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رعاية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ضعيف</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واحد</w:t>
            </w:r>
            <w:r w:rsidRPr="0048382E">
              <w:rPr>
                <w:rFonts w:asciiTheme="majorBidi" w:eastAsia="Times New Roman" w:hAnsiTheme="majorBidi" w:cs="Times New Roman"/>
                <w:sz w:val="20"/>
                <w:szCs w:val="20"/>
                <w:rtl/>
                <w:lang w:val="en-GB"/>
              </w:rPr>
              <w:t xml:space="preserve"> – </w:t>
            </w:r>
            <w:r w:rsidRPr="0048382E">
              <w:rPr>
                <w:rFonts w:asciiTheme="majorBidi" w:eastAsia="Times New Roman" w:hAnsiTheme="majorBidi" w:cs="Times New Roman" w:hint="cs"/>
                <w:sz w:val="20"/>
                <w:szCs w:val="20"/>
                <w:rtl/>
                <w:lang w:val="en-GB"/>
              </w:rPr>
              <w:t xml:space="preserve">مقدم رعاية ذو </w:t>
            </w:r>
            <w:r w:rsidRPr="0048382E">
              <w:rPr>
                <w:rFonts w:asciiTheme="majorBidi" w:eastAsia="Times New Roman" w:hAnsiTheme="majorBidi" w:cs="Times New Roman" w:hint="eastAsia"/>
                <w:sz w:val="20"/>
                <w:szCs w:val="20"/>
                <w:rtl/>
                <w:lang w:val="en-GB"/>
              </w:rPr>
              <w:t>مرض</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جسدي</w:t>
            </w:r>
            <w:r w:rsidRPr="0048382E">
              <w:rPr>
                <w:rFonts w:asciiTheme="majorBidi" w:eastAsia="Times New Roman" w:hAnsiTheme="majorBidi" w:cs="Times New Roman"/>
                <w:sz w:val="20"/>
                <w:szCs w:val="20"/>
                <w:rtl/>
                <w:lang w:val="en-GB"/>
              </w:rPr>
              <w:t xml:space="preserve"> / </w:t>
            </w:r>
            <w:r w:rsidRPr="0048382E">
              <w:rPr>
                <w:rFonts w:asciiTheme="majorBidi" w:eastAsia="Times New Roman" w:hAnsiTheme="majorBidi" w:cs="Times New Roman" w:hint="eastAsia"/>
                <w:sz w:val="20"/>
                <w:szCs w:val="20"/>
                <w:rtl/>
                <w:lang w:val="en-GB"/>
              </w:rPr>
              <w:t>عقلي</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وإعاقة</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وكبار</w:t>
            </w:r>
            <w:r w:rsidRPr="0048382E">
              <w:rPr>
                <w:rFonts w:asciiTheme="majorBidi" w:eastAsia="Times New Roman" w:hAnsiTheme="majorBidi" w:cs="Times New Roman"/>
                <w:sz w:val="20"/>
                <w:szCs w:val="20"/>
                <w:rtl/>
                <w:lang w:val="en-GB"/>
              </w:rPr>
              <w:t xml:space="preserve"> </w:t>
            </w:r>
            <w:r w:rsidRPr="0048382E">
              <w:rPr>
                <w:rFonts w:asciiTheme="majorBidi" w:eastAsia="Times New Roman" w:hAnsiTheme="majorBidi" w:cs="Times New Roman" w:hint="eastAsia"/>
                <w:sz w:val="20"/>
                <w:szCs w:val="20"/>
                <w:rtl/>
                <w:lang w:val="en-GB"/>
              </w:rPr>
              <w:t>السن</w:t>
            </w:r>
            <w:r w:rsidRPr="0048382E">
              <w:rPr>
                <w:rFonts w:asciiTheme="majorBidi" w:eastAsia="Times New Roman" w:hAnsiTheme="majorBidi" w:cs="Times New Roman"/>
                <w:sz w:val="20"/>
                <w:szCs w:val="20"/>
                <w:rtl/>
                <w:lang w:val="en-GB"/>
              </w:rPr>
              <w:t>).</w:t>
            </w:r>
          </w:p>
        </w:tc>
        <w:tc>
          <w:tcPr>
            <w:tcW w:w="3189" w:type="dxa"/>
            <w:shd w:val="clear" w:color="auto" w:fill="A9BED1"/>
          </w:tcPr>
          <w:p w14:paraId="40BA3693" w14:textId="77777777" w:rsidR="00753DEB" w:rsidRPr="00753DEB" w:rsidRDefault="00753DEB"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753DEB">
              <w:rPr>
                <w:rFonts w:asciiTheme="majorBidi" w:eastAsia="Times New Roman" w:hAnsiTheme="majorBidi" w:cs="Times New Roman" w:hint="eastAsia"/>
                <w:b/>
                <w:sz w:val="20"/>
                <w:szCs w:val="20"/>
                <w:rtl/>
              </w:rPr>
              <w:t>الطفل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غير</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المصحوب</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بعمر</w:t>
            </w:r>
            <w:r w:rsidRPr="00753DEB">
              <w:rPr>
                <w:rFonts w:asciiTheme="majorBidi" w:eastAsia="Times New Roman" w:hAnsiTheme="majorBidi" w:cs="Times New Roman"/>
                <w:b/>
                <w:sz w:val="20"/>
                <w:szCs w:val="20"/>
                <w:rtl/>
              </w:rPr>
              <w:t xml:space="preserve"> 15 </w:t>
            </w:r>
            <w:r w:rsidRPr="00753DEB">
              <w:rPr>
                <w:rFonts w:asciiTheme="majorBidi" w:eastAsia="Times New Roman" w:hAnsiTheme="majorBidi" w:cs="Times New Roman" w:hint="eastAsia"/>
                <w:b/>
                <w:sz w:val="20"/>
                <w:szCs w:val="20"/>
                <w:rtl/>
              </w:rPr>
              <w:t>عامًا</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أو</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أكبر</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مع</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إمكانية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الحصول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على</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الرعاية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والدعم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المناسبين</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المؤقت</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أو</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الذي</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تم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وضعه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مؤخرًا</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لفترة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طويلة</w:t>
            </w:r>
            <w:r w:rsidRPr="00753DEB">
              <w:rPr>
                <w:rFonts w:asciiTheme="majorBidi" w:eastAsia="Times New Roman" w:hAnsiTheme="majorBidi" w:cs="Times New Roman"/>
                <w:b/>
                <w:sz w:val="20"/>
                <w:szCs w:val="20"/>
                <w:rtl/>
              </w:rPr>
              <w:t>) (</w:t>
            </w:r>
            <w:r w:rsidRPr="00753DEB">
              <w:rPr>
                <w:rFonts w:asciiTheme="majorBidi" w:eastAsia="Times New Roman" w:hAnsiTheme="majorBidi" w:cs="Times New Roman" w:hint="eastAsia"/>
                <w:b/>
                <w:sz w:val="20"/>
                <w:szCs w:val="20"/>
                <w:rtl/>
              </w:rPr>
              <w:t>مثل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ترتيبات</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المعيشة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المستقلة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المدعومة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والمراقبة</w:t>
            </w:r>
            <w:r w:rsidRPr="00753DEB">
              <w:rPr>
                <w:rFonts w:asciiTheme="majorBidi" w:eastAsia="Times New Roman" w:hAnsiTheme="majorBidi" w:cs="Times New Roman"/>
                <w:b/>
                <w:sz w:val="20"/>
                <w:szCs w:val="20"/>
                <w:rtl/>
              </w:rPr>
              <w:t>).</w:t>
            </w:r>
          </w:p>
          <w:p w14:paraId="460F254F" w14:textId="1CF8E553" w:rsidR="001A41C1" w:rsidRPr="00753DEB" w:rsidRDefault="00753DEB"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lang w:val="en-GB"/>
              </w:rPr>
            </w:pPr>
            <w:r w:rsidRPr="00753DEB">
              <w:rPr>
                <w:rFonts w:asciiTheme="majorBidi" w:eastAsia="Times New Roman" w:hAnsiTheme="majorBidi" w:cs="Times New Roman" w:hint="eastAsia"/>
                <w:b/>
                <w:sz w:val="20"/>
                <w:szCs w:val="20"/>
                <w:rtl/>
              </w:rPr>
              <w:t>طفل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منفصل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مع</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إمكانية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الوصول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إلى</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الرعاية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والدعم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المناسبين</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المؤقت</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أو</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الطويل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الأجل</w:t>
            </w:r>
            <w:r w:rsidRPr="00753DEB">
              <w:rPr>
                <w:rFonts w:asciiTheme="majorBidi" w:eastAsia="Times New Roman" w:hAnsiTheme="majorBidi" w:cs="Times New Roman"/>
                <w:b/>
                <w:sz w:val="20"/>
                <w:szCs w:val="20"/>
                <w:rtl/>
              </w:rPr>
              <w:t>).</w:t>
            </w:r>
          </w:p>
        </w:tc>
        <w:tc>
          <w:tcPr>
            <w:tcW w:w="3190" w:type="dxa"/>
            <w:shd w:val="clear" w:color="auto" w:fill="A9BED1"/>
          </w:tcPr>
          <w:p w14:paraId="66D08F6D" w14:textId="743FF2D9" w:rsidR="001A41C1" w:rsidRPr="00753DEB" w:rsidRDefault="00753DEB" w:rsidP="008C544C">
            <w:pPr>
              <w:pStyle w:val="ListParagraph"/>
              <w:numPr>
                <w:ilvl w:val="0"/>
                <w:numId w:val="22"/>
              </w:numPr>
              <w:bidi/>
              <w:spacing w:after="4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sz w:val="20"/>
                <w:szCs w:val="20"/>
              </w:rPr>
            </w:pPr>
            <w:r w:rsidRPr="00753DEB">
              <w:rPr>
                <w:rFonts w:asciiTheme="majorBidi" w:eastAsia="Times New Roman" w:hAnsiTheme="majorBidi" w:cs="Times New Roman" w:hint="eastAsia"/>
                <w:b/>
                <w:sz w:val="20"/>
                <w:szCs w:val="20"/>
                <w:rtl/>
              </w:rPr>
              <w:t>الطفل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غير</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المصحوب</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w:t>
            </w:r>
            <w:r w:rsidRPr="00753DEB">
              <w:rPr>
                <w:rFonts w:asciiTheme="majorBidi" w:eastAsia="Times New Roman" w:hAnsiTheme="majorBidi" w:cs="Times New Roman"/>
                <w:b/>
                <w:sz w:val="20"/>
                <w:szCs w:val="20"/>
                <w:rtl/>
              </w:rPr>
              <w:t xml:space="preserve"> / </w:t>
            </w:r>
            <w:r w:rsidRPr="00753DEB">
              <w:rPr>
                <w:rFonts w:asciiTheme="majorBidi" w:eastAsia="Times New Roman" w:hAnsiTheme="majorBidi" w:cs="Times New Roman" w:hint="eastAsia"/>
                <w:b/>
                <w:sz w:val="20"/>
                <w:szCs w:val="20"/>
                <w:rtl/>
              </w:rPr>
              <w:t>أو</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المنفصل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عن</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أسرته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والذي</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تم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لم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شمله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مع</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أسرته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أو</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يتم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إيداعه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في</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رعاية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بديلة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طويلة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الأجل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ودائمة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حيث</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تتم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العناية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بالطفل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بشكل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كافٍ</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ويتم</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مراقبة</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الوضع</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ومتابعته</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لمدة</w:t>
            </w:r>
            <w:r w:rsidRPr="00753DEB">
              <w:rPr>
                <w:rFonts w:asciiTheme="majorBidi" w:eastAsia="Times New Roman" w:hAnsiTheme="majorBidi" w:cs="Times New Roman"/>
                <w:b/>
                <w:sz w:val="20"/>
                <w:szCs w:val="20"/>
                <w:rtl/>
              </w:rPr>
              <w:t xml:space="preserve"> 6 </w:t>
            </w:r>
            <w:r w:rsidRPr="00753DEB">
              <w:rPr>
                <w:rFonts w:asciiTheme="majorBidi" w:eastAsia="Times New Roman" w:hAnsiTheme="majorBidi" w:cs="Times New Roman" w:hint="eastAsia"/>
                <w:b/>
                <w:sz w:val="20"/>
                <w:szCs w:val="20"/>
                <w:rtl/>
              </w:rPr>
              <w:t>أشهر</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على</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الأقل</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دون</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أي</w:t>
            </w:r>
            <w:r w:rsidRPr="00753DEB">
              <w:rPr>
                <w:rFonts w:asciiTheme="majorBidi" w:eastAsia="Times New Roman" w:hAnsiTheme="majorBidi" w:cs="Times New Roman"/>
                <w:b/>
                <w:sz w:val="20"/>
                <w:szCs w:val="20"/>
                <w:rtl/>
              </w:rPr>
              <w:t xml:space="preserve"> </w:t>
            </w:r>
            <w:r w:rsidRPr="00753DEB">
              <w:rPr>
                <w:rFonts w:asciiTheme="majorBidi" w:eastAsia="Times New Roman" w:hAnsiTheme="majorBidi" w:cs="Times New Roman" w:hint="eastAsia"/>
                <w:b/>
                <w:sz w:val="20"/>
                <w:szCs w:val="20"/>
                <w:rtl/>
              </w:rPr>
              <w:t>مشاكل</w:t>
            </w:r>
            <w:r w:rsidRPr="00753DEB">
              <w:rPr>
                <w:rFonts w:asciiTheme="majorBidi" w:eastAsia="Times New Roman" w:hAnsiTheme="majorBidi" w:cs="Times New Roman" w:hint="cs"/>
                <w:b/>
                <w:sz w:val="20"/>
                <w:szCs w:val="20"/>
                <w:rtl/>
              </w:rPr>
              <w:t>.</w:t>
            </w:r>
          </w:p>
        </w:tc>
      </w:tr>
      <w:tr w:rsidR="001A41C1" w:rsidRPr="001A41C1" w14:paraId="13058318" w14:textId="77777777" w:rsidTr="005F7588">
        <w:trPr>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30A59619" w14:textId="04651D3B" w:rsidR="001A41C1" w:rsidRPr="001A41C1" w:rsidRDefault="009E7D50" w:rsidP="008C544C">
            <w:pPr>
              <w:keepNext/>
              <w:keepLines/>
              <w:bidi/>
              <w:spacing w:before="40" w:line="240" w:lineRule="auto"/>
              <w:outlineLvl w:val="4"/>
              <w:rPr>
                <w:rFonts w:eastAsia="MS Gothic" w:cs="Mangal"/>
                <w:color w:val="FFFFFF"/>
                <w:sz w:val="24"/>
                <w:szCs w:val="24"/>
                <w:lang w:val="en-GB"/>
              </w:rPr>
            </w:pPr>
            <w:r w:rsidRPr="009E7D50">
              <w:rPr>
                <w:rFonts w:eastAsia="MS Gothic" w:cs="Times New Roman" w:hint="eastAsia"/>
                <w:color w:val="FFFFFF"/>
                <w:sz w:val="24"/>
                <w:szCs w:val="24"/>
                <w:rtl/>
                <w:lang w:val="en-GB"/>
              </w:rPr>
              <w:t>الأطفال</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المرتبطين</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مع</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القوات</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المسلحة</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او</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المجموعات</w:t>
            </w:r>
            <w:r w:rsidRPr="009E7D50">
              <w:rPr>
                <w:rFonts w:eastAsia="MS Gothic" w:cs="Times New Roman"/>
                <w:color w:val="FFFFFF"/>
                <w:sz w:val="24"/>
                <w:szCs w:val="24"/>
                <w:rtl/>
                <w:lang w:val="en-GB"/>
              </w:rPr>
              <w:t xml:space="preserve"> </w:t>
            </w:r>
            <w:r w:rsidRPr="009E7D50">
              <w:rPr>
                <w:rFonts w:eastAsia="MS Gothic" w:cs="Times New Roman" w:hint="eastAsia"/>
                <w:color w:val="FFFFFF"/>
                <w:sz w:val="24"/>
                <w:szCs w:val="24"/>
                <w:rtl/>
                <w:lang w:val="en-GB"/>
              </w:rPr>
              <w:t>المسلحة</w:t>
            </w:r>
          </w:p>
        </w:tc>
        <w:tc>
          <w:tcPr>
            <w:tcW w:w="3189" w:type="dxa"/>
            <w:shd w:val="clear" w:color="auto" w:fill="DAEEF3"/>
          </w:tcPr>
          <w:p w14:paraId="7DB7D0D5" w14:textId="77777777" w:rsidR="004E3B6F" w:rsidRPr="004E3B6F" w:rsidRDefault="004E3B6F"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4E3B6F">
              <w:rPr>
                <w:rFonts w:asciiTheme="majorBidi" w:eastAsia="Times New Roman" w:hAnsiTheme="majorBidi" w:cs="Times New Roman" w:hint="eastAsia"/>
                <w:b/>
                <w:sz w:val="20"/>
                <w:szCs w:val="20"/>
                <w:rtl/>
              </w:rPr>
              <w:t>الأطفال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المرتبطين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مع</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المجموعات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p>
          <w:p w14:paraId="1AB559BE" w14:textId="77777777" w:rsidR="004E3B6F" w:rsidRPr="004E3B6F" w:rsidRDefault="004E3B6F"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4E3B6F">
              <w:rPr>
                <w:rFonts w:asciiTheme="majorBidi" w:eastAsia="Times New Roman" w:hAnsiTheme="majorBidi" w:cs="Times New Roman" w:hint="eastAsia"/>
                <w:b/>
                <w:sz w:val="20"/>
                <w:szCs w:val="20"/>
                <w:rtl/>
              </w:rPr>
              <w:t>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معرض</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لخطر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التجنيد</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في</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w:t>
            </w:r>
          </w:p>
          <w:p w14:paraId="0B5E3ECE" w14:textId="7F900C84" w:rsidR="001A41C1" w:rsidRPr="004E3B6F" w:rsidRDefault="004E3B6F"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cs"/>
                <w:b/>
                <w:sz w:val="20"/>
                <w:szCs w:val="20"/>
                <w:rtl/>
              </w:rPr>
              <w:t xml:space="preserve">المطلق سراحه </w:t>
            </w:r>
            <w:r w:rsidRPr="004E3B6F">
              <w:rPr>
                <w:rFonts w:asciiTheme="majorBidi" w:eastAsia="Times New Roman" w:hAnsiTheme="majorBidi" w:cs="Times New Roman" w:hint="eastAsia"/>
                <w:b/>
                <w:sz w:val="20"/>
                <w:szCs w:val="20"/>
                <w:rtl/>
              </w:rPr>
              <w:t>من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والذي</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يتعرض</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لخطر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كبير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بسبب</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التمييز</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والعنف</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w:t>
            </w:r>
            <w:r w:rsidRPr="004E3B6F">
              <w:rPr>
                <w:rFonts w:asciiTheme="majorBidi" w:eastAsia="Times New Roman" w:hAnsiTheme="majorBidi" w:cs="Times New Roman"/>
                <w:b/>
                <w:sz w:val="20"/>
                <w:szCs w:val="20"/>
                <w:rtl/>
              </w:rPr>
              <w:t xml:space="preserve"> /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سوء</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المعاملة</w:t>
            </w:r>
            <w:r w:rsidRPr="004E3B6F">
              <w:rPr>
                <w:rFonts w:asciiTheme="majorBidi" w:eastAsia="Times New Roman" w:hAnsiTheme="majorBidi" w:cs="Times New Roman"/>
                <w:b/>
                <w:sz w:val="20"/>
                <w:szCs w:val="20"/>
                <w:rtl/>
              </w:rPr>
              <w:t>.</w:t>
            </w:r>
          </w:p>
        </w:tc>
        <w:tc>
          <w:tcPr>
            <w:tcW w:w="3190" w:type="dxa"/>
            <w:shd w:val="clear" w:color="auto" w:fill="DAEEF3"/>
          </w:tcPr>
          <w:p w14:paraId="11FF8D51" w14:textId="351BCF59" w:rsidR="004E3B6F" w:rsidRPr="004E3B6F" w:rsidRDefault="004E3B6F"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cs"/>
                <w:b/>
                <w:sz w:val="20"/>
                <w:szCs w:val="20"/>
                <w:rtl/>
              </w:rPr>
              <w:t xml:space="preserve">المطلق سراحه </w:t>
            </w:r>
            <w:r w:rsidRPr="004E3B6F">
              <w:rPr>
                <w:rFonts w:asciiTheme="majorBidi" w:eastAsia="Times New Roman" w:hAnsiTheme="majorBidi" w:cs="Times New Roman" w:hint="eastAsia"/>
                <w:b/>
                <w:sz w:val="20"/>
                <w:szCs w:val="20"/>
                <w:rtl/>
              </w:rPr>
              <w:t>من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والذي</w:t>
            </w:r>
            <w:r w:rsidRPr="004E3B6F">
              <w:rPr>
                <w:rFonts w:asciiTheme="majorBidi" w:eastAsia="Times New Roman" w:hAnsiTheme="majorBidi" w:cs="Times New Roman"/>
                <w:b/>
                <w:sz w:val="20"/>
                <w:szCs w:val="20"/>
                <w:rtl/>
              </w:rPr>
              <w:t xml:space="preserve"> </w:t>
            </w:r>
            <w:r>
              <w:rPr>
                <w:rFonts w:asciiTheme="majorBidi" w:eastAsia="Times New Roman" w:hAnsiTheme="majorBidi" w:cs="Times New Roman" w:hint="cs"/>
                <w:b/>
                <w:sz w:val="20"/>
                <w:szCs w:val="20"/>
                <w:rtl/>
              </w:rPr>
              <w:t>في خطر ال</w:t>
            </w:r>
            <w:r w:rsidRPr="004E3B6F">
              <w:rPr>
                <w:rFonts w:asciiTheme="majorBidi" w:eastAsia="Times New Roman" w:hAnsiTheme="majorBidi" w:cs="Times New Roman" w:hint="eastAsia"/>
                <w:b/>
                <w:sz w:val="20"/>
                <w:szCs w:val="20"/>
                <w:rtl/>
              </w:rPr>
              <w:t>تعرض</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لخطر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كبير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بسبب</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التمييز</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والعنف</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w:t>
            </w:r>
            <w:r w:rsidRPr="004E3B6F">
              <w:rPr>
                <w:rFonts w:asciiTheme="majorBidi" w:eastAsia="Times New Roman" w:hAnsiTheme="majorBidi" w:cs="Times New Roman"/>
                <w:b/>
                <w:sz w:val="20"/>
                <w:szCs w:val="20"/>
                <w:rtl/>
              </w:rPr>
              <w:t xml:space="preserve"> /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سوء</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المعاملة</w:t>
            </w:r>
            <w:r w:rsidRPr="004E3B6F">
              <w:rPr>
                <w:rFonts w:asciiTheme="majorBidi" w:eastAsia="Times New Roman" w:hAnsiTheme="majorBidi" w:cs="Times New Roman"/>
                <w:b/>
                <w:sz w:val="20"/>
                <w:szCs w:val="20"/>
                <w:rtl/>
              </w:rPr>
              <w:t>.</w:t>
            </w:r>
          </w:p>
          <w:p w14:paraId="321EA09A" w14:textId="5E925B1E" w:rsidR="001A41C1" w:rsidRPr="005A552D" w:rsidRDefault="004E3B6F" w:rsidP="008C544C">
            <w:pPr>
              <w:numPr>
                <w:ilvl w:val="0"/>
                <w:numId w:val="22"/>
              </w:numPr>
              <w:bidi/>
              <w:spacing w:after="40" w:line="240" w:lineRule="auto"/>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cs"/>
                <w:b/>
                <w:sz w:val="20"/>
                <w:szCs w:val="20"/>
                <w:rtl/>
              </w:rPr>
              <w:t xml:space="preserve">المطلق سراحه </w:t>
            </w:r>
            <w:r w:rsidRPr="004E3B6F">
              <w:rPr>
                <w:rFonts w:asciiTheme="majorBidi" w:eastAsia="Times New Roman" w:hAnsiTheme="majorBidi" w:cs="Times New Roman" w:hint="eastAsia"/>
                <w:b/>
                <w:sz w:val="20"/>
                <w:szCs w:val="20"/>
                <w:rtl/>
              </w:rPr>
              <w:t>من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والذي</w:t>
            </w:r>
            <w:r w:rsidRPr="004E3B6F">
              <w:rPr>
                <w:rFonts w:asciiTheme="majorBidi" w:eastAsia="Times New Roman" w:hAnsiTheme="majorBidi" w:cs="Times New Roman"/>
                <w:b/>
                <w:sz w:val="20"/>
                <w:szCs w:val="20"/>
                <w:rtl/>
              </w:rPr>
              <w:t xml:space="preserve"> </w:t>
            </w:r>
            <w:r>
              <w:rPr>
                <w:rFonts w:asciiTheme="majorBidi" w:eastAsia="Times New Roman" w:hAnsiTheme="majorBidi" w:cs="Times New Roman" w:hint="cs"/>
                <w:b/>
                <w:sz w:val="20"/>
                <w:szCs w:val="20"/>
                <w:rtl/>
              </w:rPr>
              <w:t xml:space="preserve">لا يتلقى الدعم </w:t>
            </w:r>
            <w:r w:rsidR="004D05E9">
              <w:rPr>
                <w:rFonts w:asciiTheme="majorBidi" w:eastAsia="Times New Roman" w:hAnsiTheme="majorBidi" w:cs="Times New Roman" w:hint="cs"/>
                <w:b/>
                <w:sz w:val="20"/>
                <w:szCs w:val="20"/>
                <w:rtl/>
              </w:rPr>
              <w:t>والرعاية</w:t>
            </w:r>
            <w:r>
              <w:rPr>
                <w:rFonts w:asciiTheme="majorBidi" w:eastAsia="Times New Roman" w:hAnsiTheme="majorBidi" w:cs="Times New Roman" w:hint="cs"/>
                <w:b/>
                <w:sz w:val="20"/>
                <w:szCs w:val="20"/>
                <w:rtl/>
              </w:rPr>
              <w:t xml:space="preserve"> التي يحتاجها</w:t>
            </w:r>
          </w:p>
        </w:tc>
        <w:tc>
          <w:tcPr>
            <w:tcW w:w="3189" w:type="dxa"/>
            <w:shd w:val="clear" w:color="auto" w:fill="DAEEF3"/>
          </w:tcPr>
          <w:p w14:paraId="1F898C9D" w14:textId="5F7DA428" w:rsidR="001A41C1" w:rsidRPr="004E3B6F" w:rsidRDefault="004E3B6F" w:rsidP="008C544C">
            <w:pPr>
              <w:pStyle w:val="ListParagraph"/>
              <w:numPr>
                <w:ilvl w:val="0"/>
                <w:numId w:val="22"/>
              </w:numPr>
              <w:bidi/>
              <w:spacing w:after="40" w:line="240" w:lineRule="auto"/>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
                <w:sz w:val="20"/>
                <w:szCs w:val="20"/>
              </w:rPr>
            </w:pP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cs"/>
                <w:b/>
                <w:sz w:val="20"/>
                <w:szCs w:val="20"/>
                <w:rtl/>
              </w:rPr>
              <w:t xml:space="preserve">المطلق سراحه </w:t>
            </w:r>
            <w:r w:rsidRPr="004E3B6F">
              <w:rPr>
                <w:rFonts w:asciiTheme="majorBidi" w:eastAsia="Times New Roman" w:hAnsiTheme="majorBidi" w:cs="Times New Roman" w:hint="eastAsia"/>
                <w:b/>
                <w:sz w:val="20"/>
                <w:szCs w:val="20"/>
                <w:rtl/>
              </w:rPr>
              <w:t>من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والذي</w:t>
            </w:r>
            <w:r w:rsidRPr="004E3B6F">
              <w:rPr>
                <w:rFonts w:asciiTheme="majorBidi" w:eastAsia="Times New Roman" w:hAnsiTheme="majorBidi" w:cstheme="majorBidi"/>
                <w:b/>
                <w:sz w:val="20"/>
                <w:szCs w:val="20"/>
              </w:rPr>
              <w:t xml:space="preserve"> </w:t>
            </w:r>
            <w:r w:rsidRPr="004E3B6F">
              <w:rPr>
                <w:rFonts w:asciiTheme="majorBidi" w:eastAsia="Times New Roman" w:hAnsiTheme="majorBidi" w:cstheme="majorBidi" w:hint="cs"/>
                <w:b/>
                <w:sz w:val="20"/>
                <w:szCs w:val="20"/>
                <w:rtl/>
              </w:rPr>
              <w:t>تم وضعه في رعاية مؤقتة او تم وضعه في رعاية دائميه ويتلقى الدعم والرعاية حسب الحاجة</w:t>
            </w:r>
          </w:p>
          <w:p w14:paraId="7AE41635" w14:textId="77777777" w:rsidR="001A41C1" w:rsidRPr="005A552D" w:rsidRDefault="001A41C1" w:rsidP="008C544C">
            <w:pPr>
              <w:bidi/>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lang w:val="en-GB"/>
              </w:rPr>
            </w:pPr>
          </w:p>
          <w:p w14:paraId="1B34F1C8" w14:textId="77777777" w:rsidR="001A41C1" w:rsidRPr="005A552D" w:rsidRDefault="001A41C1" w:rsidP="008C544C">
            <w:pPr>
              <w:bidi/>
              <w:spacing w:after="40" w:line="240" w:lineRule="auto"/>
              <w:ind w:left="360"/>
              <w:contextualSpacing/>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lang w:val="en-GB"/>
              </w:rPr>
            </w:pPr>
          </w:p>
        </w:tc>
        <w:tc>
          <w:tcPr>
            <w:tcW w:w="3190" w:type="dxa"/>
            <w:shd w:val="clear" w:color="auto" w:fill="DAEEF3"/>
          </w:tcPr>
          <w:p w14:paraId="592C4951" w14:textId="6A3E6DA7" w:rsidR="008E24D4" w:rsidRPr="004E3B6F" w:rsidRDefault="004E3B6F" w:rsidP="008C544C">
            <w:pPr>
              <w:pStyle w:val="ListParagraph"/>
              <w:numPr>
                <w:ilvl w:val="0"/>
                <w:numId w:val="22"/>
              </w:numPr>
              <w:bidi/>
              <w:spacing w:after="40" w:line="240" w:lineRule="auto"/>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bCs/>
                <w:sz w:val="20"/>
                <w:szCs w:val="20"/>
              </w:rPr>
            </w:pP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cs"/>
                <w:b/>
                <w:sz w:val="20"/>
                <w:szCs w:val="20"/>
                <w:rtl/>
              </w:rPr>
              <w:t xml:space="preserve">المطلق سراحه </w:t>
            </w:r>
            <w:r w:rsidRPr="004E3B6F">
              <w:rPr>
                <w:rFonts w:asciiTheme="majorBidi" w:eastAsia="Times New Roman" w:hAnsiTheme="majorBidi" w:cs="Times New Roman" w:hint="eastAsia"/>
                <w:b/>
                <w:sz w:val="20"/>
                <w:szCs w:val="20"/>
                <w:rtl/>
              </w:rPr>
              <w:t>من</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القوات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الجماعات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المسلحة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والذي</w:t>
            </w:r>
            <w:r w:rsidRPr="004E3B6F">
              <w:rPr>
                <w:rFonts w:asciiTheme="majorBidi" w:eastAsia="Times New Roman" w:hAnsiTheme="majorBidi" w:cstheme="majorBidi"/>
                <w:b/>
                <w:sz w:val="20"/>
                <w:szCs w:val="20"/>
              </w:rPr>
              <w:t xml:space="preserve"> </w:t>
            </w:r>
            <w:r w:rsidRPr="004E3B6F">
              <w:rPr>
                <w:rFonts w:asciiTheme="majorBidi" w:eastAsia="Times New Roman" w:hAnsiTheme="majorBidi" w:cstheme="majorBidi" w:hint="cs"/>
                <w:b/>
                <w:sz w:val="20"/>
                <w:szCs w:val="20"/>
                <w:rtl/>
              </w:rPr>
              <w:t xml:space="preserve">تم لم شمله مع عائلته </w:t>
            </w:r>
            <w:r w:rsidRPr="004E3B6F">
              <w:rPr>
                <w:rFonts w:asciiTheme="majorBidi" w:eastAsia="Times New Roman" w:hAnsiTheme="majorBidi" w:cs="Times New Roman" w:hint="eastAsia"/>
                <w:b/>
                <w:sz w:val="20"/>
                <w:szCs w:val="20"/>
                <w:rtl/>
              </w:rPr>
              <w:t>أو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وضع</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في</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رعاية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بديلة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طويلة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الأجل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ودائمة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حيث</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يتم</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رعاية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على</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النحو</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المناسب</w:t>
            </w:r>
            <w:r w:rsidRPr="004E3B6F">
              <w:rPr>
                <w:rFonts w:asciiTheme="majorBidi" w:eastAsia="Times New Roman" w:hAnsiTheme="majorBidi" w:cs="Times New Roman" w:hint="cs"/>
                <w:b/>
                <w:sz w:val="20"/>
                <w:szCs w:val="20"/>
                <w:rtl/>
              </w:rPr>
              <w:t xml:space="preserve"> </w:t>
            </w:r>
            <w:r w:rsidRPr="004E3B6F">
              <w:rPr>
                <w:rFonts w:asciiTheme="majorBidi" w:eastAsia="Times New Roman" w:hAnsiTheme="majorBidi" w:cs="Times New Roman" w:hint="eastAsia"/>
                <w:b/>
                <w:sz w:val="20"/>
                <w:szCs w:val="20"/>
                <w:rtl/>
              </w:rPr>
              <w:t>وتم</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إعادة</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دمج</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الطفل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في</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المجتمع</w:t>
            </w:r>
            <w:r w:rsidRPr="004E3B6F">
              <w:rPr>
                <w:rFonts w:asciiTheme="majorBidi" w:eastAsia="Times New Roman" w:hAnsiTheme="majorBidi" w:cs="Times New Roman" w:hint="cs"/>
                <w:b/>
                <w:sz w:val="20"/>
                <w:szCs w:val="20"/>
                <w:rtl/>
              </w:rPr>
              <w:t xml:space="preserve"> </w:t>
            </w:r>
            <w:r w:rsidRPr="004E3B6F">
              <w:rPr>
                <w:rFonts w:asciiTheme="majorBidi" w:eastAsia="Times New Roman" w:hAnsiTheme="majorBidi" w:cs="Times New Roman" w:hint="eastAsia"/>
                <w:b/>
                <w:sz w:val="20"/>
                <w:szCs w:val="20"/>
                <w:rtl/>
              </w:rPr>
              <w:t>وتمت</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رصد</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ومتابعة</w:t>
            </w:r>
            <w:r w:rsidRPr="004E3B6F">
              <w:rPr>
                <w:rFonts w:asciiTheme="majorBidi" w:eastAsia="Times New Roman" w:hAnsiTheme="majorBidi" w:cs="Times New Roman" w:hint="cs"/>
                <w:b/>
                <w:sz w:val="20"/>
                <w:szCs w:val="20"/>
                <w:rtl/>
              </w:rPr>
              <w:t xml:space="preserve"> الوضع</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لمدة</w:t>
            </w:r>
            <w:r w:rsidRPr="004E3B6F">
              <w:rPr>
                <w:rFonts w:asciiTheme="majorBidi" w:eastAsia="Times New Roman" w:hAnsiTheme="majorBidi" w:cs="Times New Roman"/>
                <w:b/>
                <w:sz w:val="20"/>
                <w:szCs w:val="20"/>
                <w:rtl/>
              </w:rPr>
              <w:t xml:space="preserve"> 6 </w:t>
            </w:r>
            <w:r w:rsidRPr="004E3B6F">
              <w:rPr>
                <w:rFonts w:asciiTheme="majorBidi" w:eastAsia="Times New Roman" w:hAnsiTheme="majorBidi" w:cs="Times New Roman" w:hint="eastAsia"/>
                <w:b/>
                <w:sz w:val="20"/>
                <w:szCs w:val="20"/>
                <w:rtl/>
              </w:rPr>
              <w:t>أشهر</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على</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الأقل</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مع</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عدم</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وجود</w:t>
            </w:r>
            <w:r w:rsidRPr="004E3B6F">
              <w:rPr>
                <w:rFonts w:asciiTheme="majorBidi" w:eastAsia="Times New Roman" w:hAnsiTheme="majorBidi" w:cs="Times New Roman"/>
                <w:b/>
                <w:sz w:val="20"/>
                <w:szCs w:val="20"/>
                <w:rtl/>
              </w:rPr>
              <w:t xml:space="preserve"> </w:t>
            </w:r>
            <w:r w:rsidRPr="004E3B6F">
              <w:rPr>
                <w:rFonts w:asciiTheme="majorBidi" w:eastAsia="Times New Roman" w:hAnsiTheme="majorBidi" w:cs="Times New Roman" w:hint="eastAsia"/>
                <w:b/>
                <w:sz w:val="20"/>
                <w:szCs w:val="20"/>
                <w:rtl/>
              </w:rPr>
              <w:t>مشاكل</w:t>
            </w:r>
            <w:r w:rsidRPr="004E3B6F">
              <w:rPr>
                <w:rFonts w:asciiTheme="majorBidi" w:eastAsia="Times New Roman" w:hAnsiTheme="majorBidi" w:cs="Times New Roman"/>
                <w:b/>
                <w:sz w:val="20"/>
                <w:szCs w:val="20"/>
                <w:rtl/>
              </w:rPr>
              <w:t>.</w:t>
            </w:r>
          </w:p>
        </w:tc>
      </w:tr>
      <w:tr w:rsidR="001A41C1" w:rsidRPr="001A41C1" w14:paraId="6A901CCB" w14:textId="77777777" w:rsidTr="005F7588">
        <w:trPr>
          <w:cnfStyle w:val="000000100000" w:firstRow="0" w:lastRow="0" w:firstColumn="0" w:lastColumn="0" w:oddVBand="0" w:evenVBand="0" w:oddHBand="1" w:evenHBand="0" w:firstRowFirstColumn="0" w:firstRowLastColumn="0" w:lastRowFirstColumn="0" w:lastRowLastColumn="0"/>
          <w:trHeight w:val="158"/>
          <w:jc w:val="center"/>
        </w:trPr>
        <w:tc>
          <w:tcPr>
            <w:cnfStyle w:val="001000000000" w:firstRow="0" w:lastRow="0" w:firstColumn="1" w:lastColumn="0" w:oddVBand="0" w:evenVBand="0" w:oddHBand="0" w:evenHBand="0" w:firstRowFirstColumn="0" w:firstRowLastColumn="0" w:lastRowFirstColumn="0" w:lastRowLastColumn="0"/>
            <w:tcW w:w="2268" w:type="dxa"/>
            <w:shd w:val="clear" w:color="auto" w:fill="405D78"/>
          </w:tcPr>
          <w:p w14:paraId="5582DAF4" w14:textId="3276663A" w:rsidR="001A41C1" w:rsidRPr="00C74921" w:rsidRDefault="009E7D50" w:rsidP="008C544C">
            <w:pPr>
              <w:keepNext/>
              <w:keepLines/>
              <w:bidi/>
              <w:spacing w:before="40" w:line="240" w:lineRule="auto"/>
              <w:outlineLvl w:val="4"/>
              <w:rPr>
                <w:rFonts w:eastAsia="MS Gothic" w:cs="Times New Roman"/>
                <w:color w:val="FFFFFF"/>
                <w:sz w:val="24"/>
                <w:szCs w:val="24"/>
                <w:rtl/>
              </w:rPr>
            </w:pPr>
            <w:r>
              <w:rPr>
                <w:rFonts w:eastAsia="MS Gothic" w:cs="Times New Roman" w:hint="cs"/>
                <w:color w:val="FFFFFF"/>
                <w:sz w:val="24"/>
                <w:szCs w:val="24"/>
                <w:rtl/>
                <w:lang w:val="en-GB"/>
              </w:rPr>
              <w:t>الأطفال الذين في تماس مع القانون</w:t>
            </w:r>
          </w:p>
        </w:tc>
        <w:tc>
          <w:tcPr>
            <w:tcW w:w="3189" w:type="dxa"/>
            <w:shd w:val="clear" w:color="auto" w:fill="A9BED1"/>
          </w:tcPr>
          <w:p w14:paraId="6D14E407" w14:textId="77777777" w:rsidR="003866F2" w:rsidRPr="003866F2" w:rsidRDefault="003866F2"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866F2">
              <w:rPr>
                <w:rFonts w:asciiTheme="majorBidi" w:eastAsia="Times New Roman" w:hAnsiTheme="majorBidi" w:cs="Times New Roman" w:hint="eastAsia"/>
                <w:sz w:val="20"/>
                <w:szCs w:val="20"/>
                <w:rtl/>
                <w:lang w:val="en-GB"/>
              </w:rPr>
              <w:t>الطفل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المحروم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من</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حريته</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موقوف</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أو</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قيد</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الاحتجاز</w:t>
            </w:r>
            <w:r w:rsidRPr="003866F2">
              <w:rPr>
                <w:rFonts w:asciiTheme="majorBidi" w:eastAsia="Times New Roman" w:hAnsiTheme="majorBidi" w:cs="Times New Roman"/>
                <w:sz w:val="20"/>
                <w:szCs w:val="20"/>
                <w:rtl/>
                <w:lang w:val="en-GB"/>
              </w:rPr>
              <w:t>).</w:t>
            </w:r>
          </w:p>
          <w:p w14:paraId="72A64545" w14:textId="58AC0278" w:rsidR="001A41C1" w:rsidRPr="003866F2" w:rsidRDefault="003866F2"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866F2">
              <w:rPr>
                <w:rFonts w:asciiTheme="majorBidi" w:eastAsia="Times New Roman" w:hAnsiTheme="majorBidi" w:cs="Times New Roman" w:hint="eastAsia"/>
                <w:sz w:val="20"/>
                <w:szCs w:val="20"/>
                <w:rtl/>
                <w:lang w:val="en-GB"/>
              </w:rPr>
              <w:t>الطفل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في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نزاع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القانون</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الذي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يدخل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في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نظام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العدالة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الرسمي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دون</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أي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إمكانية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للتحويل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أو</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اتخاذ</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تدابير</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بديلة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ملائمة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لإصدار</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الأحكام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والعدالة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التصالحية</w:t>
            </w:r>
            <w:r w:rsidRPr="003866F2">
              <w:rPr>
                <w:rFonts w:asciiTheme="majorBidi" w:eastAsia="Times New Roman" w:hAnsiTheme="majorBidi" w:cs="Times New Roman"/>
                <w:sz w:val="20"/>
                <w:szCs w:val="20"/>
                <w:rtl/>
                <w:lang w:val="en-GB"/>
              </w:rPr>
              <w:t>.</w:t>
            </w:r>
          </w:p>
        </w:tc>
        <w:tc>
          <w:tcPr>
            <w:tcW w:w="3190" w:type="dxa"/>
            <w:shd w:val="clear" w:color="auto" w:fill="A9BED1"/>
          </w:tcPr>
          <w:p w14:paraId="286C42A9" w14:textId="14D1EB69" w:rsidR="001A41C1" w:rsidRPr="003866F2" w:rsidRDefault="003866F2"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866F2">
              <w:rPr>
                <w:rFonts w:asciiTheme="majorBidi" w:eastAsia="Times New Roman" w:hAnsiTheme="majorBidi" w:cs="Times New Roman" w:hint="eastAsia"/>
                <w:sz w:val="20"/>
                <w:szCs w:val="20"/>
                <w:rtl/>
                <w:lang w:val="en-GB"/>
              </w:rPr>
              <w:t>الطفل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في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نزاع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القانون</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الذي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يدخل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في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نظام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العدالة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الرسمي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إمكانية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التحويل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أو</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اتخاذ</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تدابير</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بديلة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ملائمة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لإصدار</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الأحكام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والعدالة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التصالحية</w:t>
            </w:r>
            <w:r w:rsidRPr="003866F2">
              <w:rPr>
                <w:rFonts w:asciiTheme="majorBidi" w:eastAsia="Times New Roman" w:hAnsiTheme="majorBidi" w:cs="Times New Roman"/>
                <w:sz w:val="20"/>
                <w:szCs w:val="20"/>
                <w:rtl/>
                <w:lang w:val="en-GB"/>
              </w:rPr>
              <w:t>.</w:t>
            </w:r>
          </w:p>
        </w:tc>
        <w:tc>
          <w:tcPr>
            <w:tcW w:w="3189" w:type="dxa"/>
            <w:shd w:val="clear" w:color="auto" w:fill="A9BED1"/>
          </w:tcPr>
          <w:p w14:paraId="6CF59DE2" w14:textId="73C9192F" w:rsidR="003866F2" w:rsidRPr="003866F2" w:rsidRDefault="003866F2"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866F2">
              <w:rPr>
                <w:rFonts w:asciiTheme="majorBidi" w:eastAsia="Times New Roman" w:hAnsiTheme="majorBidi" w:cs="Times New Roman" w:hint="eastAsia"/>
                <w:sz w:val="20"/>
                <w:szCs w:val="20"/>
                <w:rtl/>
                <w:lang w:val="en-GB"/>
              </w:rPr>
              <w:t>الطفل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في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نزاع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مع</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القانون</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الذي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يدخل</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نظام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العدالة</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الرسمي</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لكنه</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معرض</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لخطر</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ذلك</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إذا</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لم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يتم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تقديم</w:t>
            </w:r>
            <w:r w:rsidRPr="003866F2">
              <w:rPr>
                <w:rFonts w:asciiTheme="majorBidi" w:eastAsia="Times New Roman" w:hAnsiTheme="majorBidi" w:cs="Times New Roman"/>
                <w:sz w:val="20"/>
                <w:szCs w:val="20"/>
                <w:rtl/>
                <w:lang w:val="en-GB"/>
              </w:rPr>
              <w:t xml:space="preserve"> </w:t>
            </w:r>
            <w:r w:rsidRPr="003866F2">
              <w:rPr>
                <w:rFonts w:asciiTheme="majorBidi" w:eastAsia="Times New Roman" w:hAnsiTheme="majorBidi" w:cs="Times New Roman" w:hint="eastAsia"/>
                <w:sz w:val="20"/>
                <w:szCs w:val="20"/>
                <w:rtl/>
                <w:lang w:val="en-GB"/>
              </w:rPr>
              <w:t>الخدمات</w:t>
            </w:r>
            <w:r w:rsidRPr="003866F2">
              <w:rPr>
                <w:rFonts w:asciiTheme="majorBidi" w:eastAsia="Times New Roman" w:hAnsiTheme="majorBidi" w:cs="Times New Roman"/>
                <w:sz w:val="20"/>
                <w:szCs w:val="20"/>
                <w:rtl/>
                <w:lang w:val="en-GB"/>
              </w:rPr>
              <w:t>.</w:t>
            </w:r>
          </w:p>
          <w:p w14:paraId="2917D334" w14:textId="13D54BF9" w:rsidR="001A41C1" w:rsidRPr="003866F2" w:rsidRDefault="003866F2" w:rsidP="008C544C">
            <w:pPr>
              <w:pStyle w:val="ListParagraph"/>
              <w:numPr>
                <w:ilvl w:val="0"/>
                <w:numId w:val="22"/>
              </w:numPr>
              <w:bidi/>
              <w:spacing w:after="40" w:line="240" w:lineRule="auto"/>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866F2">
              <w:rPr>
                <w:rFonts w:asciiTheme="majorBidi" w:eastAsia="Times New Roman" w:hAnsiTheme="majorBidi" w:cs="Times New Roman" w:hint="eastAsia"/>
                <w:sz w:val="20"/>
                <w:szCs w:val="20"/>
                <w:rtl/>
              </w:rPr>
              <w:t>طفل</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على</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اتصال</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بالقانون</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كشاهد</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أو</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ضحية</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ودون</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دعم</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كافٍ</w:t>
            </w:r>
            <w:r w:rsidRPr="003866F2">
              <w:rPr>
                <w:rFonts w:asciiTheme="majorBidi" w:eastAsia="Times New Roman" w:hAnsiTheme="majorBidi" w:cs="Times New Roman"/>
                <w:sz w:val="20"/>
                <w:szCs w:val="20"/>
                <w:rtl/>
              </w:rPr>
              <w:t xml:space="preserve"> </w:t>
            </w:r>
            <w:proofErr w:type="spellStart"/>
            <w:r w:rsidRPr="003866F2">
              <w:rPr>
                <w:rFonts w:asciiTheme="majorBidi" w:eastAsia="Times New Roman" w:hAnsiTheme="majorBidi" w:cs="Times New Roman" w:hint="eastAsia"/>
                <w:sz w:val="20"/>
                <w:szCs w:val="20"/>
                <w:rtl/>
              </w:rPr>
              <w:t>ا</w:t>
            </w:r>
            <w:r>
              <w:rPr>
                <w:rFonts w:asciiTheme="majorBidi" w:eastAsia="Times New Roman" w:hAnsiTheme="majorBidi" w:cs="Times New Roman" w:hint="cs"/>
                <w:sz w:val="20"/>
                <w:szCs w:val="20"/>
                <w:rtl/>
              </w:rPr>
              <w:t>للا</w:t>
            </w:r>
            <w:r w:rsidRPr="003866F2">
              <w:rPr>
                <w:rFonts w:asciiTheme="majorBidi" w:eastAsia="Times New Roman" w:hAnsiTheme="majorBidi" w:cs="Times New Roman" w:hint="eastAsia"/>
                <w:sz w:val="20"/>
                <w:szCs w:val="20"/>
                <w:rtl/>
              </w:rPr>
              <w:t>سرة</w:t>
            </w:r>
            <w:proofErr w:type="spellEnd"/>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أو</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المجتمع</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و</w:t>
            </w:r>
            <w:r w:rsidRPr="003866F2">
              <w:rPr>
                <w:rFonts w:asciiTheme="majorBidi" w:eastAsia="Times New Roman" w:hAnsiTheme="majorBidi" w:cs="Times New Roman"/>
                <w:sz w:val="20"/>
                <w:szCs w:val="20"/>
                <w:rtl/>
              </w:rPr>
              <w:t xml:space="preserve"> / </w:t>
            </w:r>
            <w:r w:rsidRPr="003866F2">
              <w:rPr>
                <w:rFonts w:asciiTheme="majorBidi" w:eastAsia="Times New Roman" w:hAnsiTheme="majorBidi" w:cs="Times New Roman" w:hint="eastAsia"/>
                <w:sz w:val="20"/>
                <w:szCs w:val="20"/>
                <w:rtl/>
              </w:rPr>
              <w:t>أو</w:t>
            </w:r>
            <w:r>
              <w:rPr>
                <w:rFonts w:asciiTheme="majorBidi" w:eastAsia="Times New Roman" w:hAnsiTheme="majorBidi" w:cs="Times New Roman" w:hint="cs"/>
                <w:sz w:val="20"/>
                <w:szCs w:val="20"/>
                <w:rtl/>
              </w:rPr>
              <w:t xml:space="preserve"> نظام</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قضاء</w:t>
            </w:r>
            <w:r w:rsidRPr="003866F2">
              <w:rPr>
                <w:rFonts w:asciiTheme="majorBidi" w:eastAsia="Times New Roman" w:hAnsiTheme="majorBidi" w:cs="Times New Roman"/>
                <w:sz w:val="20"/>
                <w:szCs w:val="20"/>
                <w:rtl/>
              </w:rPr>
              <w:t xml:space="preserve"> </w:t>
            </w:r>
            <w:r w:rsidRPr="003866F2">
              <w:rPr>
                <w:rFonts w:asciiTheme="majorBidi" w:eastAsia="Times New Roman" w:hAnsiTheme="majorBidi" w:cs="Times New Roman" w:hint="eastAsia"/>
                <w:sz w:val="20"/>
                <w:szCs w:val="20"/>
                <w:rtl/>
              </w:rPr>
              <w:t>الأحداث</w:t>
            </w:r>
            <w:r w:rsidRPr="003866F2">
              <w:rPr>
                <w:rFonts w:asciiTheme="majorBidi" w:eastAsia="Times New Roman" w:hAnsiTheme="majorBidi" w:cs="Times New Roman"/>
                <w:sz w:val="20"/>
                <w:szCs w:val="20"/>
                <w:rtl/>
              </w:rPr>
              <w:t>.</w:t>
            </w:r>
          </w:p>
        </w:tc>
        <w:tc>
          <w:tcPr>
            <w:tcW w:w="3190" w:type="dxa"/>
            <w:shd w:val="clear" w:color="auto" w:fill="A9BED1"/>
          </w:tcPr>
          <w:p w14:paraId="0FFC0FBA" w14:textId="5398CC08" w:rsidR="00301F0F" w:rsidRPr="00301F0F" w:rsidRDefault="00301F0F" w:rsidP="008C544C">
            <w:pPr>
              <w:numPr>
                <w:ilvl w:val="0"/>
                <w:numId w:val="22"/>
              </w:numPr>
              <w:bidi/>
              <w:spacing w:after="40" w:line="240" w:lineRule="auto"/>
              <w:contextualSpacing/>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01F0F">
              <w:rPr>
                <w:rFonts w:asciiTheme="majorBidi" w:eastAsia="Times New Roman" w:hAnsiTheme="majorBidi" w:cs="Times New Roman" w:hint="eastAsia"/>
                <w:b/>
                <w:sz w:val="20"/>
                <w:szCs w:val="20"/>
                <w:rtl/>
              </w:rPr>
              <w:t>الأطفال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الذين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يتعارضون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مع</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القانون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والذين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تم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التعامل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معهم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خلال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التحويل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نظام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العدالة</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أو</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من</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خلال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تدابير</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بديلة</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ملائمة</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لإصدار</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الأحكام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والعدالة</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التصالحية</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وتم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رصد</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الوضع</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لمدة</w:t>
            </w:r>
            <w:r w:rsidRPr="00301F0F">
              <w:rPr>
                <w:rFonts w:asciiTheme="majorBidi" w:eastAsia="Times New Roman" w:hAnsiTheme="majorBidi" w:cs="Times New Roman"/>
                <w:b/>
                <w:sz w:val="20"/>
                <w:szCs w:val="20"/>
                <w:rtl/>
              </w:rPr>
              <w:t xml:space="preserve"> 3 </w:t>
            </w:r>
            <w:r w:rsidRPr="00301F0F">
              <w:rPr>
                <w:rFonts w:asciiTheme="majorBidi" w:eastAsia="Times New Roman" w:hAnsiTheme="majorBidi" w:cs="Times New Roman" w:hint="eastAsia"/>
                <w:b/>
                <w:sz w:val="20"/>
                <w:szCs w:val="20"/>
                <w:rtl/>
              </w:rPr>
              <w:t>أشهر</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على</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الأقل</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مع</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عدم</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وجود</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مخاطر</w:t>
            </w:r>
            <w:r w:rsidRPr="00301F0F">
              <w:rPr>
                <w:rFonts w:asciiTheme="majorBidi" w:eastAsia="Times New Roman" w:hAnsiTheme="majorBidi" w:cs="Times New Roman"/>
                <w:b/>
                <w:sz w:val="20"/>
                <w:szCs w:val="20"/>
                <w:rtl/>
              </w:rPr>
              <w:t xml:space="preserve"> </w:t>
            </w:r>
            <w:r w:rsidRPr="00301F0F">
              <w:rPr>
                <w:rFonts w:asciiTheme="majorBidi" w:eastAsia="Times New Roman" w:hAnsiTheme="majorBidi" w:cs="Times New Roman" w:hint="eastAsia"/>
                <w:b/>
                <w:sz w:val="20"/>
                <w:szCs w:val="20"/>
                <w:rtl/>
              </w:rPr>
              <w:t>أخرى</w:t>
            </w:r>
            <w:r w:rsidRPr="00301F0F">
              <w:rPr>
                <w:rFonts w:asciiTheme="majorBidi" w:eastAsia="Times New Roman" w:hAnsiTheme="majorBidi" w:cs="Times New Roman"/>
                <w:bCs/>
                <w:sz w:val="20"/>
                <w:szCs w:val="20"/>
                <w:rtl/>
              </w:rPr>
              <w:t>.</w:t>
            </w:r>
          </w:p>
          <w:p w14:paraId="2519D1BE" w14:textId="68BD334C" w:rsidR="001A41C1" w:rsidRPr="00301F0F" w:rsidRDefault="00301F0F" w:rsidP="008C544C">
            <w:pPr>
              <w:pStyle w:val="ListParagraph"/>
              <w:numPr>
                <w:ilvl w:val="0"/>
                <w:numId w:val="22"/>
              </w:numPr>
              <w:bidi/>
              <w:spacing w:after="40" w:line="240" w:lineRule="auto"/>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Cs/>
                <w:sz w:val="20"/>
                <w:szCs w:val="20"/>
              </w:rPr>
            </w:pPr>
            <w:r w:rsidRPr="00301F0F">
              <w:rPr>
                <w:rFonts w:asciiTheme="majorBidi" w:eastAsia="Times New Roman" w:hAnsiTheme="majorBidi" w:cs="Times New Roman" w:hint="eastAsia"/>
                <w:sz w:val="20"/>
                <w:szCs w:val="20"/>
                <w:rtl/>
              </w:rPr>
              <w:t>طفل</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على</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اتصال</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بالقانون</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كشاهد</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أو</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ضحية</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وبدعم</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كافٍ</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من</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الأسرة</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أو</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المجتمع</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و</w:t>
            </w:r>
            <w:r w:rsidRPr="00301F0F">
              <w:rPr>
                <w:rFonts w:asciiTheme="majorBidi" w:eastAsia="Times New Roman" w:hAnsiTheme="majorBidi" w:cs="Times New Roman"/>
                <w:sz w:val="20"/>
                <w:szCs w:val="20"/>
                <w:rtl/>
              </w:rPr>
              <w:t xml:space="preserve"> / </w:t>
            </w:r>
            <w:r w:rsidRPr="00301F0F">
              <w:rPr>
                <w:rFonts w:asciiTheme="majorBidi" w:eastAsia="Times New Roman" w:hAnsiTheme="majorBidi" w:cs="Times New Roman" w:hint="eastAsia"/>
                <w:sz w:val="20"/>
                <w:szCs w:val="20"/>
                <w:rtl/>
              </w:rPr>
              <w:t>أو</w:t>
            </w:r>
            <w:r w:rsidRPr="00301F0F">
              <w:rPr>
                <w:rFonts w:asciiTheme="majorBidi" w:eastAsia="Times New Roman" w:hAnsiTheme="majorBidi" w:cs="Times New Roman"/>
                <w:sz w:val="20"/>
                <w:szCs w:val="20"/>
                <w:rtl/>
              </w:rPr>
              <w:t xml:space="preserve"> </w:t>
            </w:r>
            <w:r>
              <w:rPr>
                <w:rFonts w:asciiTheme="majorBidi" w:eastAsia="Times New Roman" w:hAnsiTheme="majorBidi" w:cs="Times New Roman" w:hint="cs"/>
                <w:sz w:val="20"/>
                <w:szCs w:val="20"/>
                <w:rtl/>
              </w:rPr>
              <w:t xml:space="preserve">نظام </w:t>
            </w:r>
            <w:r w:rsidRPr="00301F0F">
              <w:rPr>
                <w:rFonts w:asciiTheme="majorBidi" w:eastAsia="Times New Roman" w:hAnsiTheme="majorBidi" w:cs="Times New Roman" w:hint="eastAsia"/>
                <w:sz w:val="20"/>
                <w:szCs w:val="20"/>
                <w:rtl/>
              </w:rPr>
              <w:t>قضاء</w:t>
            </w:r>
            <w:r w:rsidRPr="00301F0F">
              <w:rPr>
                <w:rFonts w:asciiTheme="majorBidi" w:eastAsia="Times New Roman" w:hAnsiTheme="majorBidi" w:cs="Times New Roman"/>
                <w:sz w:val="20"/>
                <w:szCs w:val="20"/>
                <w:rtl/>
              </w:rPr>
              <w:t xml:space="preserve"> </w:t>
            </w:r>
            <w:r w:rsidRPr="00301F0F">
              <w:rPr>
                <w:rFonts w:asciiTheme="majorBidi" w:eastAsia="Times New Roman" w:hAnsiTheme="majorBidi" w:cs="Times New Roman" w:hint="eastAsia"/>
                <w:sz w:val="20"/>
                <w:szCs w:val="20"/>
                <w:rtl/>
              </w:rPr>
              <w:t>الأحداث</w:t>
            </w:r>
            <w:r w:rsidRPr="00301F0F">
              <w:rPr>
                <w:rFonts w:asciiTheme="majorBidi" w:eastAsia="Times New Roman" w:hAnsiTheme="majorBidi" w:cs="Times New Roman"/>
                <w:sz w:val="20"/>
                <w:szCs w:val="20"/>
                <w:rtl/>
              </w:rPr>
              <w:t>.</w:t>
            </w:r>
          </w:p>
        </w:tc>
      </w:tr>
    </w:tbl>
    <w:p w14:paraId="35AD8F7C" w14:textId="77777777" w:rsidR="001A41C1" w:rsidRPr="001A41C1" w:rsidRDefault="001A41C1" w:rsidP="008C544C">
      <w:pPr>
        <w:autoSpaceDE w:val="0"/>
        <w:autoSpaceDN w:val="0"/>
        <w:bidi/>
        <w:adjustRightInd w:val="0"/>
        <w:rPr>
          <w:rFonts w:ascii="Calibri Light" w:eastAsia="MS Mincho" w:hAnsi="Calibri Light" w:cs="Mangal"/>
          <w:sz w:val="2"/>
          <w:szCs w:val="2"/>
          <w:lang w:val="en-GB"/>
        </w:rPr>
      </w:pPr>
    </w:p>
    <w:p w14:paraId="13EBE73D" w14:textId="4095EB4E" w:rsidR="001A41C1" w:rsidRDefault="001A41C1" w:rsidP="008C544C">
      <w:pPr>
        <w:bidi/>
        <w:spacing w:line="276" w:lineRule="auto"/>
        <w:rPr>
          <w:lang w:val="en-GB"/>
        </w:rPr>
      </w:pPr>
    </w:p>
    <w:p w14:paraId="2641BA22" w14:textId="0095AB31" w:rsidR="00930101" w:rsidRDefault="00930101" w:rsidP="008C544C">
      <w:pPr>
        <w:bidi/>
        <w:spacing w:line="276" w:lineRule="auto"/>
        <w:rPr>
          <w:lang w:val="en-GB"/>
        </w:rPr>
        <w:sectPr w:rsidR="00930101" w:rsidSect="001A41C1">
          <w:pgSz w:w="16838" w:h="11906" w:orient="landscape"/>
          <w:pgMar w:top="1304" w:right="1021" w:bottom="1304" w:left="1021" w:header="709" w:footer="709" w:gutter="0"/>
          <w:cols w:space="708"/>
          <w:docGrid w:linePitch="360"/>
        </w:sectPr>
      </w:pPr>
      <w:r>
        <w:rPr>
          <w:lang w:val="en-GB"/>
        </w:rPr>
        <w:br w:type="page"/>
      </w:r>
    </w:p>
    <w:p w14:paraId="0BDF9DE0" w14:textId="11C43ACD" w:rsidR="00930101" w:rsidRPr="00837261" w:rsidRDefault="0093139E" w:rsidP="008C544C">
      <w:pPr>
        <w:tabs>
          <w:tab w:val="left" w:pos="5205"/>
        </w:tabs>
        <w:bidi/>
        <w:rPr>
          <w:lang w:val="en-GB"/>
        </w:rPr>
      </w:pPr>
      <w:r>
        <w:rPr>
          <w:noProof/>
        </w:rPr>
        <w:lastRenderedPageBreak/>
        <mc:AlternateContent>
          <mc:Choice Requires="wps">
            <w:drawing>
              <wp:anchor distT="0" distB="0" distL="114300" distR="114300" simplePos="0" relativeHeight="251719680" behindDoc="0" locked="0" layoutInCell="1" allowOverlap="1" wp14:anchorId="64C94C8D" wp14:editId="1DDFCF1E">
                <wp:simplePos x="0" y="0"/>
                <wp:positionH relativeFrom="column">
                  <wp:posOffset>3215640</wp:posOffset>
                </wp:positionH>
                <wp:positionV relativeFrom="paragraph">
                  <wp:posOffset>193675</wp:posOffset>
                </wp:positionV>
                <wp:extent cx="5125085" cy="662940"/>
                <wp:effectExtent l="0" t="0" r="0" b="3810"/>
                <wp:wrapNone/>
                <wp:docPr id="116" name="Tekstvak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6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670F" w14:textId="77777777" w:rsidR="00746BC7" w:rsidRPr="003D6DA6" w:rsidRDefault="00746BC7" w:rsidP="00930101">
                            <w:pPr>
                              <w:jc w:val="center"/>
                              <w:rPr>
                                <w:sz w:val="2"/>
                              </w:rPr>
                            </w:pPr>
                          </w:p>
                          <w:p w14:paraId="7DE35DD9" w14:textId="51C09265" w:rsidR="00746BC7" w:rsidRPr="00C9767F" w:rsidRDefault="00746BC7" w:rsidP="00D300DE">
                            <w:pPr>
                              <w:pStyle w:val="Pa23"/>
                              <w:spacing w:after="40"/>
                              <w:jc w:val="center"/>
                              <w:rPr>
                                <w:rFonts w:ascii="Cambria" w:hAnsi="Cambria"/>
                                <w:b/>
                                <w:sz w:val="16"/>
                                <w:szCs w:val="16"/>
                              </w:rPr>
                            </w:pPr>
                            <w:r w:rsidRPr="00D300DE">
                              <w:rPr>
                                <w:rFonts w:ascii="Cambria" w:hAnsi="Cambria" w:hint="eastAsia"/>
                                <w:color w:val="000000"/>
                                <w:sz w:val="16"/>
                                <w:szCs w:val="16"/>
                                <w:rtl/>
                              </w:rPr>
                              <w:t>ا</w:t>
                            </w:r>
                            <w:r>
                              <w:rPr>
                                <w:rFonts w:ascii="Cambria" w:hAnsi="Cambria" w:hint="cs"/>
                                <w:color w:val="000000"/>
                                <w:sz w:val="16"/>
                                <w:szCs w:val="16"/>
                                <w:rtl/>
                              </w:rPr>
                              <w:t>لحالات</w:t>
                            </w:r>
                            <w:r w:rsidRPr="00D300DE">
                              <w:rPr>
                                <w:rFonts w:ascii="Cambria" w:hAnsi="Cambria"/>
                                <w:color w:val="000000"/>
                                <w:sz w:val="16"/>
                                <w:szCs w:val="16"/>
                                <w:rtl/>
                              </w:rPr>
                              <w:t xml:space="preserve"> </w:t>
                            </w:r>
                            <w:r w:rsidRPr="00D300DE">
                              <w:rPr>
                                <w:rFonts w:ascii="Cambria" w:hAnsi="Cambria" w:hint="eastAsia"/>
                                <w:color w:val="000000"/>
                                <w:sz w:val="16"/>
                                <w:szCs w:val="16"/>
                                <w:rtl/>
                              </w:rPr>
                              <w:t>العاجلة</w:t>
                            </w:r>
                            <w:r w:rsidRPr="00D300DE">
                              <w:rPr>
                                <w:rFonts w:ascii="Cambria" w:hAnsi="Cambria"/>
                                <w:color w:val="000000"/>
                                <w:sz w:val="16"/>
                                <w:szCs w:val="16"/>
                                <w:rtl/>
                              </w:rPr>
                              <w:t xml:space="preserve"> </w:t>
                            </w:r>
                            <w:r w:rsidRPr="00D300DE">
                              <w:rPr>
                                <w:rFonts w:ascii="Cambria" w:hAnsi="Cambria" w:hint="eastAsia"/>
                                <w:color w:val="000000"/>
                                <w:sz w:val="16"/>
                                <w:szCs w:val="16"/>
                                <w:rtl/>
                              </w:rPr>
                              <w:t>التي</w:t>
                            </w:r>
                            <w:r w:rsidRPr="00D300DE">
                              <w:rPr>
                                <w:rFonts w:ascii="Cambria" w:hAnsi="Cambria"/>
                                <w:color w:val="000000"/>
                                <w:sz w:val="16"/>
                                <w:szCs w:val="16"/>
                                <w:rtl/>
                              </w:rPr>
                              <w:t xml:space="preserve"> </w:t>
                            </w:r>
                            <w:r w:rsidRPr="00D300DE">
                              <w:rPr>
                                <w:rFonts w:ascii="Cambria" w:hAnsi="Cambria" w:hint="eastAsia"/>
                                <w:color w:val="000000"/>
                                <w:sz w:val="16"/>
                                <w:szCs w:val="16"/>
                                <w:rtl/>
                              </w:rPr>
                              <w:t>يجب</w:t>
                            </w:r>
                            <w:r w:rsidRPr="00D300DE">
                              <w:rPr>
                                <w:rFonts w:ascii="Cambria" w:hAnsi="Cambria"/>
                                <w:color w:val="000000"/>
                                <w:sz w:val="16"/>
                                <w:szCs w:val="16"/>
                                <w:rtl/>
                              </w:rPr>
                              <w:t xml:space="preserve"> </w:t>
                            </w:r>
                            <w:r w:rsidRPr="00D300DE">
                              <w:rPr>
                                <w:rFonts w:ascii="Cambria" w:hAnsi="Cambria" w:hint="eastAsia"/>
                                <w:color w:val="000000"/>
                                <w:sz w:val="16"/>
                                <w:szCs w:val="16"/>
                                <w:rtl/>
                              </w:rPr>
                              <w:t>معالجتها</w:t>
                            </w:r>
                            <w:r w:rsidRPr="00D300DE">
                              <w:rPr>
                                <w:rFonts w:ascii="Cambria" w:hAnsi="Cambria"/>
                                <w:color w:val="000000"/>
                                <w:sz w:val="16"/>
                                <w:szCs w:val="16"/>
                                <w:rtl/>
                              </w:rPr>
                              <w:t xml:space="preserve"> </w:t>
                            </w:r>
                            <w:r w:rsidRPr="00D300DE">
                              <w:rPr>
                                <w:rFonts w:ascii="Cambria" w:hAnsi="Cambria" w:hint="eastAsia"/>
                                <w:color w:val="000000"/>
                                <w:sz w:val="16"/>
                                <w:szCs w:val="16"/>
                                <w:rtl/>
                              </w:rPr>
                              <w:t>على</w:t>
                            </w:r>
                            <w:r w:rsidRPr="00D300DE">
                              <w:rPr>
                                <w:rFonts w:ascii="Cambria" w:hAnsi="Cambria"/>
                                <w:color w:val="000000"/>
                                <w:sz w:val="16"/>
                                <w:szCs w:val="16"/>
                                <w:rtl/>
                              </w:rPr>
                              <w:t xml:space="preserve"> </w:t>
                            </w:r>
                            <w:r w:rsidRPr="00D300DE">
                              <w:rPr>
                                <w:rFonts w:ascii="Cambria" w:hAnsi="Cambria" w:hint="eastAsia"/>
                                <w:color w:val="000000"/>
                                <w:sz w:val="16"/>
                                <w:szCs w:val="16"/>
                                <w:rtl/>
                              </w:rPr>
                              <w:t>الفور</w:t>
                            </w:r>
                            <w:r w:rsidRPr="00D300DE">
                              <w:rPr>
                                <w:rFonts w:ascii="Cambria" w:hAnsi="Cambria"/>
                                <w:color w:val="000000"/>
                                <w:sz w:val="16"/>
                                <w:szCs w:val="16"/>
                                <w:rtl/>
                              </w:rPr>
                              <w:t xml:space="preserve"> (</w:t>
                            </w:r>
                            <w:r w:rsidRPr="00D300DE">
                              <w:rPr>
                                <w:rFonts w:ascii="Cambria" w:hAnsi="Cambria" w:hint="eastAsia"/>
                                <w:color w:val="000000"/>
                                <w:sz w:val="16"/>
                                <w:szCs w:val="16"/>
                                <w:rtl/>
                              </w:rPr>
                              <w:t>مع</w:t>
                            </w:r>
                            <w:r w:rsidRPr="00D300DE">
                              <w:rPr>
                                <w:rFonts w:ascii="Cambria" w:hAnsi="Cambria"/>
                                <w:color w:val="000000"/>
                                <w:sz w:val="16"/>
                                <w:szCs w:val="16"/>
                                <w:rtl/>
                              </w:rPr>
                              <w:t xml:space="preserve"> </w:t>
                            </w:r>
                            <w:r w:rsidRPr="00D300DE">
                              <w:rPr>
                                <w:rFonts w:ascii="Cambria" w:hAnsi="Cambria" w:hint="eastAsia"/>
                                <w:color w:val="000000"/>
                                <w:sz w:val="16"/>
                                <w:szCs w:val="16"/>
                                <w:rtl/>
                              </w:rPr>
                              <w:t>احترام</w:t>
                            </w:r>
                            <w:r w:rsidRPr="00D300DE">
                              <w:rPr>
                                <w:rFonts w:ascii="Cambria" w:hAnsi="Cambria"/>
                                <w:color w:val="000000"/>
                                <w:sz w:val="16"/>
                                <w:szCs w:val="16"/>
                                <w:rtl/>
                              </w:rPr>
                              <w:t xml:space="preserve"> </w:t>
                            </w:r>
                            <w:r w:rsidRPr="00D300DE">
                              <w:rPr>
                                <w:rFonts w:ascii="Cambria" w:hAnsi="Cambria" w:hint="eastAsia"/>
                                <w:color w:val="000000"/>
                                <w:sz w:val="16"/>
                                <w:szCs w:val="16"/>
                                <w:rtl/>
                              </w:rPr>
                              <w:t>سرية</w:t>
                            </w:r>
                            <w:r w:rsidRPr="00D300DE">
                              <w:rPr>
                                <w:rFonts w:ascii="Cambria" w:hAnsi="Cambria"/>
                                <w:color w:val="000000"/>
                                <w:sz w:val="16"/>
                                <w:szCs w:val="16"/>
                                <w:rtl/>
                              </w:rPr>
                              <w:t xml:space="preserve"> </w:t>
                            </w:r>
                            <w:r w:rsidRPr="00D300DE">
                              <w:rPr>
                                <w:rFonts w:ascii="Cambria" w:hAnsi="Cambria" w:hint="eastAsia"/>
                                <w:color w:val="000000"/>
                                <w:sz w:val="16"/>
                                <w:szCs w:val="16"/>
                                <w:rtl/>
                              </w:rPr>
                              <w:t>ورغبات</w:t>
                            </w:r>
                            <w:r w:rsidRPr="00D300DE">
                              <w:rPr>
                                <w:rFonts w:ascii="Cambria" w:hAnsi="Cambria"/>
                                <w:color w:val="000000"/>
                                <w:sz w:val="16"/>
                                <w:szCs w:val="16"/>
                                <w:rtl/>
                              </w:rPr>
                              <w:t xml:space="preserve"> </w:t>
                            </w:r>
                            <w:r w:rsidRPr="00D300DE">
                              <w:rPr>
                                <w:rFonts w:ascii="Cambria" w:hAnsi="Cambria" w:hint="eastAsia"/>
                                <w:color w:val="000000"/>
                                <w:sz w:val="16"/>
                                <w:szCs w:val="16"/>
                                <w:rtl/>
                              </w:rPr>
                              <w:t>الطفل</w:t>
                            </w:r>
                            <w:r w:rsidRPr="00D300DE">
                              <w:rPr>
                                <w:rFonts w:ascii="Cambria" w:hAnsi="Cambria"/>
                                <w:color w:val="000000"/>
                                <w:sz w:val="16"/>
                                <w:szCs w:val="16"/>
                                <w:rtl/>
                              </w:rPr>
                              <w:t xml:space="preserve"> / </w:t>
                            </w:r>
                            <w:r w:rsidRPr="00D300DE">
                              <w:rPr>
                                <w:rFonts w:ascii="Cambria" w:hAnsi="Cambria" w:hint="eastAsia"/>
                                <w:color w:val="000000"/>
                                <w:sz w:val="16"/>
                                <w:szCs w:val="16"/>
                                <w:rtl/>
                              </w:rPr>
                              <w:t>مقدم</w:t>
                            </w:r>
                            <w:r w:rsidRPr="00D300DE">
                              <w:rPr>
                                <w:rFonts w:ascii="Cambria" w:hAnsi="Cambria"/>
                                <w:color w:val="000000"/>
                                <w:sz w:val="16"/>
                                <w:szCs w:val="16"/>
                                <w:rtl/>
                              </w:rPr>
                              <w:t xml:space="preserve"> </w:t>
                            </w:r>
                            <w:r w:rsidRPr="00D300DE">
                              <w:rPr>
                                <w:rFonts w:ascii="Cambria" w:hAnsi="Cambria" w:hint="eastAsia"/>
                                <w:color w:val="000000"/>
                                <w:sz w:val="16"/>
                                <w:szCs w:val="16"/>
                                <w:rtl/>
                              </w:rPr>
                              <w:t>الرعاية</w:t>
                            </w:r>
                            <w:r w:rsidRPr="00D300DE">
                              <w:rPr>
                                <w:rFonts w:ascii="Cambria" w:hAnsi="Cambria"/>
                                <w:color w:val="000000"/>
                                <w:sz w:val="16"/>
                                <w:szCs w:val="16"/>
                                <w:rtl/>
                              </w:rPr>
                              <w:t xml:space="preserve"> - </w:t>
                            </w:r>
                            <w:r w:rsidRPr="00D300DE">
                              <w:rPr>
                                <w:rFonts w:ascii="Cambria" w:hAnsi="Cambria" w:hint="eastAsia"/>
                                <w:color w:val="000000"/>
                                <w:sz w:val="16"/>
                                <w:szCs w:val="16"/>
                                <w:rtl/>
                              </w:rPr>
                              <w:t>إلا</w:t>
                            </w:r>
                            <w:r w:rsidRPr="00D300DE">
                              <w:rPr>
                                <w:rFonts w:ascii="Cambria" w:hAnsi="Cambria"/>
                                <w:color w:val="000000"/>
                                <w:sz w:val="16"/>
                                <w:szCs w:val="16"/>
                                <w:rtl/>
                              </w:rPr>
                              <w:t xml:space="preserve"> </w:t>
                            </w:r>
                            <w:r w:rsidRPr="00D300DE">
                              <w:rPr>
                                <w:rFonts w:ascii="Cambria" w:hAnsi="Cambria" w:hint="eastAsia"/>
                                <w:color w:val="000000"/>
                                <w:sz w:val="16"/>
                                <w:szCs w:val="16"/>
                                <w:rtl/>
                              </w:rPr>
                              <w:t>إذا</w:t>
                            </w:r>
                            <w:r w:rsidRPr="00D300DE">
                              <w:rPr>
                                <w:rFonts w:ascii="Cambria" w:hAnsi="Cambria"/>
                                <w:color w:val="000000"/>
                                <w:sz w:val="16"/>
                                <w:szCs w:val="16"/>
                                <w:rtl/>
                              </w:rPr>
                              <w:t xml:space="preserve"> </w:t>
                            </w:r>
                            <w:r w:rsidRPr="00D300DE">
                              <w:rPr>
                                <w:rFonts w:ascii="Cambria" w:hAnsi="Cambria" w:hint="eastAsia"/>
                                <w:color w:val="000000"/>
                                <w:sz w:val="16"/>
                                <w:szCs w:val="16"/>
                                <w:rtl/>
                              </w:rPr>
                              <w:t>كان</w:t>
                            </w:r>
                            <w:r w:rsidRPr="00D300DE">
                              <w:rPr>
                                <w:rFonts w:ascii="Cambria" w:hAnsi="Cambria"/>
                                <w:color w:val="000000"/>
                                <w:sz w:val="16"/>
                                <w:szCs w:val="16"/>
                                <w:rtl/>
                              </w:rPr>
                              <w:t xml:space="preserve"> </w:t>
                            </w:r>
                            <w:r w:rsidRPr="00D300DE">
                              <w:rPr>
                                <w:rFonts w:ascii="Cambria" w:hAnsi="Cambria" w:hint="eastAsia"/>
                                <w:color w:val="000000"/>
                                <w:sz w:val="16"/>
                                <w:szCs w:val="16"/>
                                <w:rtl/>
                              </w:rPr>
                              <w:t>ذلك</w:t>
                            </w:r>
                            <w:r w:rsidRPr="00D300DE">
                              <w:rPr>
                                <w:rFonts w:ascii="Cambria" w:hAnsi="Cambria"/>
                                <w:color w:val="000000"/>
                                <w:sz w:val="16"/>
                                <w:szCs w:val="16"/>
                                <w:rtl/>
                              </w:rPr>
                              <w:t xml:space="preserve"> </w:t>
                            </w:r>
                            <w:r w:rsidRPr="00D300DE">
                              <w:rPr>
                                <w:rFonts w:ascii="Cambria" w:hAnsi="Cambria" w:hint="eastAsia"/>
                                <w:color w:val="000000"/>
                                <w:sz w:val="16"/>
                                <w:szCs w:val="16"/>
                                <w:rtl/>
                              </w:rPr>
                              <w:t>يعرض</w:t>
                            </w:r>
                            <w:r w:rsidRPr="00D300DE">
                              <w:rPr>
                                <w:rFonts w:ascii="Cambria" w:hAnsi="Cambria"/>
                                <w:color w:val="000000"/>
                                <w:sz w:val="16"/>
                                <w:szCs w:val="16"/>
                                <w:rtl/>
                              </w:rPr>
                              <w:t xml:space="preserve"> </w:t>
                            </w:r>
                            <w:r w:rsidRPr="00D300DE">
                              <w:rPr>
                                <w:rFonts w:ascii="Cambria" w:hAnsi="Cambria" w:hint="eastAsia"/>
                                <w:color w:val="000000"/>
                                <w:sz w:val="16"/>
                                <w:szCs w:val="16"/>
                                <w:rtl/>
                              </w:rPr>
                              <w:t>الطفل</w:t>
                            </w:r>
                            <w:r w:rsidRPr="00D300DE">
                              <w:rPr>
                                <w:rFonts w:ascii="Cambria" w:hAnsi="Cambria"/>
                                <w:color w:val="000000"/>
                                <w:sz w:val="16"/>
                                <w:szCs w:val="16"/>
                                <w:rtl/>
                              </w:rPr>
                              <w:t xml:space="preserve"> </w:t>
                            </w:r>
                            <w:r w:rsidRPr="00D300DE">
                              <w:rPr>
                                <w:rFonts w:ascii="Cambria" w:hAnsi="Cambria" w:hint="eastAsia"/>
                                <w:color w:val="000000"/>
                                <w:sz w:val="16"/>
                                <w:szCs w:val="16"/>
                                <w:rtl/>
                              </w:rPr>
                              <w:t>لخطر</w:t>
                            </w:r>
                            <w:r w:rsidRPr="00D300DE">
                              <w:rPr>
                                <w:rFonts w:ascii="Cambria" w:hAnsi="Cambria"/>
                                <w:color w:val="000000"/>
                                <w:sz w:val="16"/>
                                <w:szCs w:val="16"/>
                                <w:rtl/>
                              </w:rPr>
                              <w:t xml:space="preserve"> </w:t>
                            </w:r>
                            <w:r w:rsidRPr="00D300DE">
                              <w:rPr>
                                <w:rFonts w:ascii="Cambria" w:hAnsi="Cambria" w:hint="eastAsia"/>
                                <w:color w:val="000000"/>
                                <w:sz w:val="16"/>
                                <w:szCs w:val="16"/>
                                <w:rtl/>
                              </w:rPr>
                              <w:t>إضافي</w:t>
                            </w:r>
                            <w:r w:rsidRPr="00D300DE">
                              <w:rPr>
                                <w:rFonts w:ascii="Cambria" w:hAnsi="Cambria"/>
                                <w:color w:val="000000"/>
                                <w:sz w:val="16"/>
                                <w:szCs w:val="16"/>
                                <w:rtl/>
                              </w:rPr>
                              <w:t xml:space="preserve">) </w:t>
                            </w:r>
                            <w:r w:rsidRPr="00D300DE">
                              <w:rPr>
                                <w:rFonts w:ascii="Cambria" w:hAnsi="Cambria" w:hint="eastAsia"/>
                                <w:color w:val="000000"/>
                                <w:sz w:val="16"/>
                                <w:szCs w:val="16"/>
                                <w:rtl/>
                              </w:rPr>
                              <w:t>قبل</w:t>
                            </w:r>
                            <w:r w:rsidRPr="00D300DE">
                              <w:rPr>
                                <w:rFonts w:ascii="Cambria" w:hAnsi="Cambria"/>
                                <w:color w:val="000000"/>
                                <w:sz w:val="16"/>
                                <w:szCs w:val="16"/>
                                <w:rtl/>
                              </w:rPr>
                              <w:t xml:space="preserve"> </w:t>
                            </w:r>
                            <w:r w:rsidRPr="00D300DE">
                              <w:rPr>
                                <w:rFonts w:ascii="Cambria" w:hAnsi="Cambria" w:hint="eastAsia"/>
                                <w:color w:val="000000"/>
                                <w:sz w:val="16"/>
                                <w:szCs w:val="16"/>
                                <w:rtl/>
                              </w:rPr>
                              <w:t>المضي</w:t>
                            </w:r>
                            <w:r w:rsidRPr="00D300DE">
                              <w:rPr>
                                <w:rFonts w:ascii="Cambria" w:hAnsi="Cambria"/>
                                <w:color w:val="000000"/>
                                <w:sz w:val="16"/>
                                <w:szCs w:val="16"/>
                                <w:rtl/>
                              </w:rPr>
                              <w:t xml:space="preserve"> </w:t>
                            </w:r>
                            <w:r w:rsidRPr="00D300DE">
                              <w:rPr>
                                <w:rFonts w:ascii="Cambria" w:hAnsi="Cambria" w:hint="eastAsia"/>
                                <w:color w:val="000000"/>
                                <w:sz w:val="16"/>
                                <w:szCs w:val="16"/>
                                <w:rtl/>
                              </w:rPr>
                              <w:t>في</w:t>
                            </w:r>
                            <w:r w:rsidRPr="00D300DE">
                              <w:rPr>
                                <w:rFonts w:ascii="Cambria" w:hAnsi="Cambria"/>
                                <w:color w:val="000000"/>
                                <w:sz w:val="16"/>
                                <w:szCs w:val="16"/>
                                <w:rtl/>
                              </w:rPr>
                              <w:t xml:space="preserve"> </w:t>
                            </w:r>
                            <w:r w:rsidRPr="00D300DE">
                              <w:rPr>
                                <w:rFonts w:ascii="Cambria" w:hAnsi="Cambria" w:hint="eastAsia"/>
                                <w:color w:val="000000"/>
                                <w:sz w:val="16"/>
                                <w:szCs w:val="16"/>
                                <w:rtl/>
                              </w:rPr>
                              <w:t>أي</w:t>
                            </w:r>
                            <w:r w:rsidRPr="00D300DE">
                              <w:rPr>
                                <w:rFonts w:ascii="Cambria" w:hAnsi="Cambria"/>
                                <w:color w:val="000000"/>
                                <w:sz w:val="16"/>
                                <w:szCs w:val="16"/>
                                <w:rtl/>
                              </w:rPr>
                              <w:t xml:space="preserve"> </w:t>
                            </w:r>
                            <w:r w:rsidRPr="00D300DE">
                              <w:rPr>
                                <w:rFonts w:ascii="Cambria" w:hAnsi="Cambria" w:hint="eastAsia"/>
                                <w:color w:val="000000"/>
                                <w:sz w:val="16"/>
                                <w:szCs w:val="16"/>
                                <w:rtl/>
                              </w:rPr>
                              <w:t>خطوات</w:t>
                            </w:r>
                            <w:r w:rsidRPr="00D300DE">
                              <w:rPr>
                                <w:rFonts w:ascii="Cambria" w:hAnsi="Cambria"/>
                                <w:color w:val="000000"/>
                                <w:sz w:val="16"/>
                                <w:szCs w:val="16"/>
                                <w:rtl/>
                              </w:rPr>
                              <w:t xml:space="preserve"> </w:t>
                            </w:r>
                            <w:r w:rsidRPr="00D300DE">
                              <w:rPr>
                                <w:rFonts w:ascii="Cambria" w:hAnsi="Cambria" w:hint="eastAsia"/>
                                <w:color w:val="000000"/>
                                <w:sz w:val="16"/>
                                <w:szCs w:val="16"/>
                                <w:rtl/>
                              </w:rPr>
                              <w:t>تالية</w:t>
                            </w:r>
                            <w:r w:rsidRPr="00D300DE">
                              <w:rPr>
                                <w:rFonts w:ascii="Cambria" w:hAnsi="Cambria"/>
                                <w:color w:val="000000"/>
                                <w:sz w:val="16"/>
                                <w:szCs w:val="16"/>
                                <w:rtl/>
                              </w:rPr>
                              <w:t xml:space="preserve"> </w:t>
                            </w:r>
                            <w:r w:rsidRPr="00D300DE">
                              <w:rPr>
                                <w:rFonts w:ascii="Cambria" w:hAnsi="Cambria" w:hint="eastAsia"/>
                                <w:color w:val="000000"/>
                                <w:sz w:val="16"/>
                                <w:szCs w:val="16"/>
                                <w:rtl/>
                              </w:rPr>
                              <w:t>في</w:t>
                            </w:r>
                            <w:r w:rsidRPr="00D300DE">
                              <w:rPr>
                                <w:rFonts w:ascii="Cambria" w:hAnsi="Cambria"/>
                                <w:color w:val="000000"/>
                                <w:sz w:val="16"/>
                                <w:szCs w:val="16"/>
                                <w:rtl/>
                              </w:rPr>
                              <w:t xml:space="preserve"> </w:t>
                            </w:r>
                            <w:r w:rsidRPr="00D300DE">
                              <w:rPr>
                                <w:rFonts w:ascii="Cambria" w:hAnsi="Cambria" w:hint="eastAsia"/>
                                <w:color w:val="000000"/>
                                <w:sz w:val="16"/>
                                <w:szCs w:val="16"/>
                                <w:rtl/>
                              </w:rPr>
                              <w:t>عملية</w:t>
                            </w:r>
                            <w:r w:rsidRPr="00D300DE">
                              <w:rPr>
                                <w:rFonts w:ascii="Cambria" w:hAnsi="Cambria"/>
                                <w:color w:val="000000"/>
                                <w:sz w:val="16"/>
                                <w:szCs w:val="16"/>
                                <w:rtl/>
                              </w:rPr>
                              <w:t xml:space="preserve"> </w:t>
                            </w:r>
                            <w:r w:rsidRPr="00D300DE">
                              <w:rPr>
                                <w:rFonts w:ascii="Cambria" w:hAnsi="Cambria" w:hint="eastAsia"/>
                                <w:color w:val="000000"/>
                                <w:sz w:val="16"/>
                                <w:szCs w:val="16"/>
                                <w:rtl/>
                              </w:rPr>
                              <w:t>إدارة</w:t>
                            </w:r>
                            <w:r w:rsidRPr="00D300DE">
                              <w:rPr>
                                <w:rFonts w:ascii="Cambria" w:hAnsi="Cambria"/>
                                <w:color w:val="000000"/>
                                <w:sz w:val="16"/>
                                <w:szCs w:val="16"/>
                                <w:rtl/>
                              </w:rPr>
                              <w:t xml:space="preserve"> </w:t>
                            </w:r>
                            <w:r w:rsidRPr="00D300DE">
                              <w:rPr>
                                <w:rFonts w:ascii="Cambria" w:hAnsi="Cambria" w:hint="eastAsia"/>
                                <w:color w:val="000000"/>
                                <w:sz w:val="16"/>
                                <w:szCs w:val="16"/>
                                <w:rtl/>
                              </w:rPr>
                              <w:t>الحالة</w:t>
                            </w:r>
                            <w:r w:rsidRPr="00D300DE">
                              <w:rPr>
                                <w:rFonts w:ascii="Cambria" w:hAnsi="Cambria" w:cs="Franklin Gothic Book"/>
                                <w:color w:val="000000"/>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94C8D" id="Tekstvak 116" o:spid="_x0000_s1049" type="#_x0000_t202" style="position:absolute;left:0;text-align:left;margin-left:253.2pt;margin-top:15.25pt;width:403.55pt;height:5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" filled="f" stroked="f">
                <v:textbox>
                  <w:txbxContent>
                    <w:p w14:paraId="00A9670F" w14:textId="77777777" w:rsidR="00746BC7" w:rsidRPr="003D6DA6" w:rsidRDefault="00746BC7" w:rsidP="00930101">
                      <w:pPr>
                        <w:jc w:val="center"/>
                        <w:rPr>
                          <w:sz w:val="2"/>
                        </w:rPr>
                      </w:pPr>
                    </w:p>
                    <w:p w14:paraId="7DE35DD9" w14:textId="51C09265" w:rsidR="00746BC7" w:rsidRPr="00C9767F" w:rsidRDefault="00746BC7" w:rsidP="00D300DE">
                      <w:pPr>
                        <w:pStyle w:val="Pa23"/>
                        <w:spacing w:after="40"/>
                        <w:jc w:val="center"/>
                        <w:rPr>
                          <w:rFonts w:ascii="Cambria" w:hAnsi="Cambria"/>
                          <w:b/>
                          <w:sz w:val="16"/>
                          <w:szCs w:val="16"/>
                        </w:rPr>
                      </w:pPr>
                      <w:r w:rsidRPr="00D300DE">
                        <w:rPr>
                          <w:rFonts w:ascii="Cambria" w:hAnsi="Cambria" w:hint="eastAsia"/>
                          <w:color w:val="000000"/>
                          <w:sz w:val="16"/>
                          <w:szCs w:val="16"/>
                          <w:rtl/>
                        </w:rPr>
                        <w:t>ا</w:t>
                      </w:r>
                      <w:r>
                        <w:rPr>
                          <w:rFonts w:ascii="Cambria" w:hAnsi="Cambria" w:hint="cs"/>
                          <w:color w:val="000000"/>
                          <w:sz w:val="16"/>
                          <w:szCs w:val="16"/>
                          <w:rtl/>
                        </w:rPr>
                        <w:t>لحالات</w:t>
                      </w:r>
                      <w:r w:rsidRPr="00D300DE">
                        <w:rPr>
                          <w:rFonts w:ascii="Cambria" w:hAnsi="Cambria"/>
                          <w:color w:val="000000"/>
                          <w:sz w:val="16"/>
                          <w:szCs w:val="16"/>
                          <w:rtl/>
                        </w:rPr>
                        <w:t xml:space="preserve"> </w:t>
                      </w:r>
                      <w:r w:rsidRPr="00D300DE">
                        <w:rPr>
                          <w:rFonts w:ascii="Cambria" w:hAnsi="Cambria" w:hint="eastAsia"/>
                          <w:color w:val="000000"/>
                          <w:sz w:val="16"/>
                          <w:szCs w:val="16"/>
                          <w:rtl/>
                        </w:rPr>
                        <w:t>العاجلة</w:t>
                      </w:r>
                      <w:r w:rsidRPr="00D300DE">
                        <w:rPr>
                          <w:rFonts w:ascii="Cambria" w:hAnsi="Cambria"/>
                          <w:color w:val="000000"/>
                          <w:sz w:val="16"/>
                          <w:szCs w:val="16"/>
                          <w:rtl/>
                        </w:rPr>
                        <w:t xml:space="preserve"> </w:t>
                      </w:r>
                      <w:r w:rsidRPr="00D300DE">
                        <w:rPr>
                          <w:rFonts w:ascii="Cambria" w:hAnsi="Cambria" w:hint="eastAsia"/>
                          <w:color w:val="000000"/>
                          <w:sz w:val="16"/>
                          <w:szCs w:val="16"/>
                          <w:rtl/>
                        </w:rPr>
                        <w:t>التي</w:t>
                      </w:r>
                      <w:r w:rsidRPr="00D300DE">
                        <w:rPr>
                          <w:rFonts w:ascii="Cambria" w:hAnsi="Cambria"/>
                          <w:color w:val="000000"/>
                          <w:sz w:val="16"/>
                          <w:szCs w:val="16"/>
                          <w:rtl/>
                        </w:rPr>
                        <w:t xml:space="preserve"> </w:t>
                      </w:r>
                      <w:r w:rsidRPr="00D300DE">
                        <w:rPr>
                          <w:rFonts w:ascii="Cambria" w:hAnsi="Cambria" w:hint="eastAsia"/>
                          <w:color w:val="000000"/>
                          <w:sz w:val="16"/>
                          <w:szCs w:val="16"/>
                          <w:rtl/>
                        </w:rPr>
                        <w:t>يجب</w:t>
                      </w:r>
                      <w:r w:rsidRPr="00D300DE">
                        <w:rPr>
                          <w:rFonts w:ascii="Cambria" w:hAnsi="Cambria"/>
                          <w:color w:val="000000"/>
                          <w:sz w:val="16"/>
                          <w:szCs w:val="16"/>
                          <w:rtl/>
                        </w:rPr>
                        <w:t xml:space="preserve"> </w:t>
                      </w:r>
                      <w:r w:rsidRPr="00D300DE">
                        <w:rPr>
                          <w:rFonts w:ascii="Cambria" w:hAnsi="Cambria" w:hint="eastAsia"/>
                          <w:color w:val="000000"/>
                          <w:sz w:val="16"/>
                          <w:szCs w:val="16"/>
                          <w:rtl/>
                        </w:rPr>
                        <w:t>معالجتها</w:t>
                      </w:r>
                      <w:r w:rsidRPr="00D300DE">
                        <w:rPr>
                          <w:rFonts w:ascii="Cambria" w:hAnsi="Cambria"/>
                          <w:color w:val="000000"/>
                          <w:sz w:val="16"/>
                          <w:szCs w:val="16"/>
                          <w:rtl/>
                        </w:rPr>
                        <w:t xml:space="preserve"> </w:t>
                      </w:r>
                      <w:r w:rsidRPr="00D300DE">
                        <w:rPr>
                          <w:rFonts w:ascii="Cambria" w:hAnsi="Cambria" w:hint="eastAsia"/>
                          <w:color w:val="000000"/>
                          <w:sz w:val="16"/>
                          <w:szCs w:val="16"/>
                          <w:rtl/>
                        </w:rPr>
                        <w:t>على</w:t>
                      </w:r>
                      <w:r w:rsidRPr="00D300DE">
                        <w:rPr>
                          <w:rFonts w:ascii="Cambria" w:hAnsi="Cambria"/>
                          <w:color w:val="000000"/>
                          <w:sz w:val="16"/>
                          <w:szCs w:val="16"/>
                          <w:rtl/>
                        </w:rPr>
                        <w:t xml:space="preserve"> </w:t>
                      </w:r>
                      <w:r w:rsidRPr="00D300DE">
                        <w:rPr>
                          <w:rFonts w:ascii="Cambria" w:hAnsi="Cambria" w:hint="eastAsia"/>
                          <w:color w:val="000000"/>
                          <w:sz w:val="16"/>
                          <w:szCs w:val="16"/>
                          <w:rtl/>
                        </w:rPr>
                        <w:t>الفور</w:t>
                      </w:r>
                      <w:r w:rsidRPr="00D300DE">
                        <w:rPr>
                          <w:rFonts w:ascii="Cambria" w:hAnsi="Cambria"/>
                          <w:color w:val="000000"/>
                          <w:sz w:val="16"/>
                          <w:szCs w:val="16"/>
                          <w:rtl/>
                        </w:rPr>
                        <w:t xml:space="preserve"> (</w:t>
                      </w:r>
                      <w:r w:rsidRPr="00D300DE">
                        <w:rPr>
                          <w:rFonts w:ascii="Cambria" w:hAnsi="Cambria" w:hint="eastAsia"/>
                          <w:color w:val="000000"/>
                          <w:sz w:val="16"/>
                          <w:szCs w:val="16"/>
                          <w:rtl/>
                        </w:rPr>
                        <w:t>مع</w:t>
                      </w:r>
                      <w:r w:rsidRPr="00D300DE">
                        <w:rPr>
                          <w:rFonts w:ascii="Cambria" w:hAnsi="Cambria"/>
                          <w:color w:val="000000"/>
                          <w:sz w:val="16"/>
                          <w:szCs w:val="16"/>
                          <w:rtl/>
                        </w:rPr>
                        <w:t xml:space="preserve"> </w:t>
                      </w:r>
                      <w:r w:rsidRPr="00D300DE">
                        <w:rPr>
                          <w:rFonts w:ascii="Cambria" w:hAnsi="Cambria" w:hint="eastAsia"/>
                          <w:color w:val="000000"/>
                          <w:sz w:val="16"/>
                          <w:szCs w:val="16"/>
                          <w:rtl/>
                        </w:rPr>
                        <w:t>احترام</w:t>
                      </w:r>
                      <w:r w:rsidRPr="00D300DE">
                        <w:rPr>
                          <w:rFonts w:ascii="Cambria" w:hAnsi="Cambria"/>
                          <w:color w:val="000000"/>
                          <w:sz w:val="16"/>
                          <w:szCs w:val="16"/>
                          <w:rtl/>
                        </w:rPr>
                        <w:t xml:space="preserve"> </w:t>
                      </w:r>
                      <w:r w:rsidRPr="00D300DE">
                        <w:rPr>
                          <w:rFonts w:ascii="Cambria" w:hAnsi="Cambria" w:hint="eastAsia"/>
                          <w:color w:val="000000"/>
                          <w:sz w:val="16"/>
                          <w:szCs w:val="16"/>
                          <w:rtl/>
                        </w:rPr>
                        <w:t>سرية</w:t>
                      </w:r>
                      <w:r w:rsidRPr="00D300DE">
                        <w:rPr>
                          <w:rFonts w:ascii="Cambria" w:hAnsi="Cambria"/>
                          <w:color w:val="000000"/>
                          <w:sz w:val="16"/>
                          <w:szCs w:val="16"/>
                          <w:rtl/>
                        </w:rPr>
                        <w:t xml:space="preserve"> </w:t>
                      </w:r>
                      <w:r w:rsidRPr="00D300DE">
                        <w:rPr>
                          <w:rFonts w:ascii="Cambria" w:hAnsi="Cambria" w:hint="eastAsia"/>
                          <w:color w:val="000000"/>
                          <w:sz w:val="16"/>
                          <w:szCs w:val="16"/>
                          <w:rtl/>
                        </w:rPr>
                        <w:t>ورغبات</w:t>
                      </w:r>
                      <w:r w:rsidRPr="00D300DE">
                        <w:rPr>
                          <w:rFonts w:ascii="Cambria" w:hAnsi="Cambria"/>
                          <w:color w:val="000000"/>
                          <w:sz w:val="16"/>
                          <w:szCs w:val="16"/>
                          <w:rtl/>
                        </w:rPr>
                        <w:t xml:space="preserve"> </w:t>
                      </w:r>
                      <w:r w:rsidRPr="00D300DE">
                        <w:rPr>
                          <w:rFonts w:ascii="Cambria" w:hAnsi="Cambria" w:hint="eastAsia"/>
                          <w:color w:val="000000"/>
                          <w:sz w:val="16"/>
                          <w:szCs w:val="16"/>
                          <w:rtl/>
                        </w:rPr>
                        <w:t>الطفل</w:t>
                      </w:r>
                      <w:r w:rsidRPr="00D300DE">
                        <w:rPr>
                          <w:rFonts w:ascii="Cambria" w:hAnsi="Cambria"/>
                          <w:color w:val="000000"/>
                          <w:sz w:val="16"/>
                          <w:szCs w:val="16"/>
                          <w:rtl/>
                        </w:rPr>
                        <w:t xml:space="preserve"> / </w:t>
                      </w:r>
                      <w:r w:rsidRPr="00D300DE">
                        <w:rPr>
                          <w:rFonts w:ascii="Cambria" w:hAnsi="Cambria" w:hint="eastAsia"/>
                          <w:color w:val="000000"/>
                          <w:sz w:val="16"/>
                          <w:szCs w:val="16"/>
                          <w:rtl/>
                        </w:rPr>
                        <w:t>مقدم</w:t>
                      </w:r>
                      <w:r w:rsidRPr="00D300DE">
                        <w:rPr>
                          <w:rFonts w:ascii="Cambria" w:hAnsi="Cambria"/>
                          <w:color w:val="000000"/>
                          <w:sz w:val="16"/>
                          <w:szCs w:val="16"/>
                          <w:rtl/>
                        </w:rPr>
                        <w:t xml:space="preserve"> </w:t>
                      </w:r>
                      <w:r w:rsidRPr="00D300DE">
                        <w:rPr>
                          <w:rFonts w:ascii="Cambria" w:hAnsi="Cambria" w:hint="eastAsia"/>
                          <w:color w:val="000000"/>
                          <w:sz w:val="16"/>
                          <w:szCs w:val="16"/>
                          <w:rtl/>
                        </w:rPr>
                        <w:t>الرعاية</w:t>
                      </w:r>
                      <w:r w:rsidRPr="00D300DE">
                        <w:rPr>
                          <w:rFonts w:ascii="Cambria" w:hAnsi="Cambria"/>
                          <w:color w:val="000000"/>
                          <w:sz w:val="16"/>
                          <w:szCs w:val="16"/>
                          <w:rtl/>
                        </w:rPr>
                        <w:t xml:space="preserve"> - </w:t>
                      </w:r>
                      <w:r w:rsidRPr="00D300DE">
                        <w:rPr>
                          <w:rFonts w:ascii="Cambria" w:hAnsi="Cambria" w:hint="eastAsia"/>
                          <w:color w:val="000000"/>
                          <w:sz w:val="16"/>
                          <w:szCs w:val="16"/>
                          <w:rtl/>
                        </w:rPr>
                        <w:t>إلا</w:t>
                      </w:r>
                      <w:r w:rsidRPr="00D300DE">
                        <w:rPr>
                          <w:rFonts w:ascii="Cambria" w:hAnsi="Cambria"/>
                          <w:color w:val="000000"/>
                          <w:sz w:val="16"/>
                          <w:szCs w:val="16"/>
                          <w:rtl/>
                        </w:rPr>
                        <w:t xml:space="preserve"> </w:t>
                      </w:r>
                      <w:r w:rsidRPr="00D300DE">
                        <w:rPr>
                          <w:rFonts w:ascii="Cambria" w:hAnsi="Cambria" w:hint="eastAsia"/>
                          <w:color w:val="000000"/>
                          <w:sz w:val="16"/>
                          <w:szCs w:val="16"/>
                          <w:rtl/>
                        </w:rPr>
                        <w:t>إذا</w:t>
                      </w:r>
                      <w:r w:rsidRPr="00D300DE">
                        <w:rPr>
                          <w:rFonts w:ascii="Cambria" w:hAnsi="Cambria"/>
                          <w:color w:val="000000"/>
                          <w:sz w:val="16"/>
                          <w:szCs w:val="16"/>
                          <w:rtl/>
                        </w:rPr>
                        <w:t xml:space="preserve"> </w:t>
                      </w:r>
                      <w:r w:rsidRPr="00D300DE">
                        <w:rPr>
                          <w:rFonts w:ascii="Cambria" w:hAnsi="Cambria" w:hint="eastAsia"/>
                          <w:color w:val="000000"/>
                          <w:sz w:val="16"/>
                          <w:szCs w:val="16"/>
                          <w:rtl/>
                        </w:rPr>
                        <w:t>كان</w:t>
                      </w:r>
                      <w:r w:rsidRPr="00D300DE">
                        <w:rPr>
                          <w:rFonts w:ascii="Cambria" w:hAnsi="Cambria"/>
                          <w:color w:val="000000"/>
                          <w:sz w:val="16"/>
                          <w:szCs w:val="16"/>
                          <w:rtl/>
                        </w:rPr>
                        <w:t xml:space="preserve"> </w:t>
                      </w:r>
                      <w:r w:rsidRPr="00D300DE">
                        <w:rPr>
                          <w:rFonts w:ascii="Cambria" w:hAnsi="Cambria" w:hint="eastAsia"/>
                          <w:color w:val="000000"/>
                          <w:sz w:val="16"/>
                          <w:szCs w:val="16"/>
                          <w:rtl/>
                        </w:rPr>
                        <w:t>ذلك</w:t>
                      </w:r>
                      <w:r w:rsidRPr="00D300DE">
                        <w:rPr>
                          <w:rFonts w:ascii="Cambria" w:hAnsi="Cambria"/>
                          <w:color w:val="000000"/>
                          <w:sz w:val="16"/>
                          <w:szCs w:val="16"/>
                          <w:rtl/>
                        </w:rPr>
                        <w:t xml:space="preserve"> </w:t>
                      </w:r>
                      <w:r w:rsidRPr="00D300DE">
                        <w:rPr>
                          <w:rFonts w:ascii="Cambria" w:hAnsi="Cambria" w:hint="eastAsia"/>
                          <w:color w:val="000000"/>
                          <w:sz w:val="16"/>
                          <w:szCs w:val="16"/>
                          <w:rtl/>
                        </w:rPr>
                        <w:t>يعرض</w:t>
                      </w:r>
                      <w:r w:rsidRPr="00D300DE">
                        <w:rPr>
                          <w:rFonts w:ascii="Cambria" w:hAnsi="Cambria"/>
                          <w:color w:val="000000"/>
                          <w:sz w:val="16"/>
                          <w:szCs w:val="16"/>
                          <w:rtl/>
                        </w:rPr>
                        <w:t xml:space="preserve"> </w:t>
                      </w:r>
                      <w:r w:rsidRPr="00D300DE">
                        <w:rPr>
                          <w:rFonts w:ascii="Cambria" w:hAnsi="Cambria" w:hint="eastAsia"/>
                          <w:color w:val="000000"/>
                          <w:sz w:val="16"/>
                          <w:szCs w:val="16"/>
                          <w:rtl/>
                        </w:rPr>
                        <w:t>الطفل</w:t>
                      </w:r>
                      <w:r w:rsidRPr="00D300DE">
                        <w:rPr>
                          <w:rFonts w:ascii="Cambria" w:hAnsi="Cambria"/>
                          <w:color w:val="000000"/>
                          <w:sz w:val="16"/>
                          <w:szCs w:val="16"/>
                          <w:rtl/>
                        </w:rPr>
                        <w:t xml:space="preserve"> </w:t>
                      </w:r>
                      <w:r w:rsidRPr="00D300DE">
                        <w:rPr>
                          <w:rFonts w:ascii="Cambria" w:hAnsi="Cambria" w:hint="eastAsia"/>
                          <w:color w:val="000000"/>
                          <w:sz w:val="16"/>
                          <w:szCs w:val="16"/>
                          <w:rtl/>
                        </w:rPr>
                        <w:t>لخطر</w:t>
                      </w:r>
                      <w:r w:rsidRPr="00D300DE">
                        <w:rPr>
                          <w:rFonts w:ascii="Cambria" w:hAnsi="Cambria"/>
                          <w:color w:val="000000"/>
                          <w:sz w:val="16"/>
                          <w:szCs w:val="16"/>
                          <w:rtl/>
                        </w:rPr>
                        <w:t xml:space="preserve"> </w:t>
                      </w:r>
                      <w:r w:rsidRPr="00D300DE">
                        <w:rPr>
                          <w:rFonts w:ascii="Cambria" w:hAnsi="Cambria" w:hint="eastAsia"/>
                          <w:color w:val="000000"/>
                          <w:sz w:val="16"/>
                          <w:szCs w:val="16"/>
                          <w:rtl/>
                        </w:rPr>
                        <w:t>إضافي</w:t>
                      </w:r>
                      <w:r w:rsidRPr="00D300DE">
                        <w:rPr>
                          <w:rFonts w:ascii="Cambria" w:hAnsi="Cambria"/>
                          <w:color w:val="000000"/>
                          <w:sz w:val="16"/>
                          <w:szCs w:val="16"/>
                          <w:rtl/>
                        </w:rPr>
                        <w:t xml:space="preserve">) </w:t>
                      </w:r>
                      <w:r w:rsidRPr="00D300DE">
                        <w:rPr>
                          <w:rFonts w:ascii="Cambria" w:hAnsi="Cambria" w:hint="eastAsia"/>
                          <w:color w:val="000000"/>
                          <w:sz w:val="16"/>
                          <w:szCs w:val="16"/>
                          <w:rtl/>
                        </w:rPr>
                        <w:t>قبل</w:t>
                      </w:r>
                      <w:r w:rsidRPr="00D300DE">
                        <w:rPr>
                          <w:rFonts w:ascii="Cambria" w:hAnsi="Cambria"/>
                          <w:color w:val="000000"/>
                          <w:sz w:val="16"/>
                          <w:szCs w:val="16"/>
                          <w:rtl/>
                        </w:rPr>
                        <w:t xml:space="preserve"> </w:t>
                      </w:r>
                      <w:r w:rsidRPr="00D300DE">
                        <w:rPr>
                          <w:rFonts w:ascii="Cambria" w:hAnsi="Cambria" w:hint="eastAsia"/>
                          <w:color w:val="000000"/>
                          <w:sz w:val="16"/>
                          <w:szCs w:val="16"/>
                          <w:rtl/>
                        </w:rPr>
                        <w:t>المضي</w:t>
                      </w:r>
                      <w:r w:rsidRPr="00D300DE">
                        <w:rPr>
                          <w:rFonts w:ascii="Cambria" w:hAnsi="Cambria"/>
                          <w:color w:val="000000"/>
                          <w:sz w:val="16"/>
                          <w:szCs w:val="16"/>
                          <w:rtl/>
                        </w:rPr>
                        <w:t xml:space="preserve"> </w:t>
                      </w:r>
                      <w:r w:rsidRPr="00D300DE">
                        <w:rPr>
                          <w:rFonts w:ascii="Cambria" w:hAnsi="Cambria" w:hint="eastAsia"/>
                          <w:color w:val="000000"/>
                          <w:sz w:val="16"/>
                          <w:szCs w:val="16"/>
                          <w:rtl/>
                        </w:rPr>
                        <w:t>في</w:t>
                      </w:r>
                      <w:r w:rsidRPr="00D300DE">
                        <w:rPr>
                          <w:rFonts w:ascii="Cambria" w:hAnsi="Cambria"/>
                          <w:color w:val="000000"/>
                          <w:sz w:val="16"/>
                          <w:szCs w:val="16"/>
                          <w:rtl/>
                        </w:rPr>
                        <w:t xml:space="preserve"> </w:t>
                      </w:r>
                      <w:r w:rsidRPr="00D300DE">
                        <w:rPr>
                          <w:rFonts w:ascii="Cambria" w:hAnsi="Cambria" w:hint="eastAsia"/>
                          <w:color w:val="000000"/>
                          <w:sz w:val="16"/>
                          <w:szCs w:val="16"/>
                          <w:rtl/>
                        </w:rPr>
                        <w:t>أي</w:t>
                      </w:r>
                      <w:r w:rsidRPr="00D300DE">
                        <w:rPr>
                          <w:rFonts w:ascii="Cambria" w:hAnsi="Cambria"/>
                          <w:color w:val="000000"/>
                          <w:sz w:val="16"/>
                          <w:szCs w:val="16"/>
                          <w:rtl/>
                        </w:rPr>
                        <w:t xml:space="preserve"> </w:t>
                      </w:r>
                      <w:r w:rsidRPr="00D300DE">
                        <w:rPr>
                          <w:rFonts w:ascii="Cambria" w:hAnsi="Cambria" w:hint="eastAsia"/>
                          <w:color w:val="000000"/>
                          <w:sz w:val="16"/>
                          <w:szCs w:val="16"/>
                          <w:rtl/>
                        </w:rPr>
                        <w:t>خطوات</w:t>
                      </w:r>
                      <w:r w:rsidRPr="00D300DE">
                        <w:rPr>
                          <w:rFonts w:ascii="Cambria" w:hAnsi="Cambria"/>
                          <w:color w:val="000000"/>
                          <w:sz w:val="16"/>
                          <w:szCs w:val="16"/>
                          <w:rtl/>
                        </w:rPr>
                        <w:t xml:space="preserve"> </w:t>
                      </w:r>
                      <w:r w:rsidRPr="00D300DE">
                        <w:rPr>
                          <w:rFonts w:ascii="Cambria" w:hAnsi="Cambria" w:hint="eastAsia"/>
                          <w:color w:val="000000"/>
                          <w:sz w:val="16"/>
                          <w:szCs w:val="16"/>
                          <w:rtl/>
                        </w:rPr>
                        <w:t>تالية</w:t>
                      </w:r>
                      <w:r w:rsidRPr="00D300DE">
                        <w:rPr>
                          <w:rFonts w:ascii="Cambria" w:hAnsi="Cambria"/>
                          <w:color w:val="000000"/>
                          <w:sz w:val="16"/>
                          <w:szCs w:val="16"/>
                          <w:rtl/>
                        </w:rPr>
                        <w:t xml:space="preserve"> </w:t>
                      </w:r>
                      <w:r w:rsidRPr="00D300DE">
                        <w:rPr>
                          <w:rFonts w:ascii="Cambria" w:hAnsi="Cambria" w:hint="eastAsia"/>
                          <w:color w:val="000000"/>
                          <w:sz w:val="16"/>
                          <w:szCs w:val="16"/>
                          <w:rtl/>
                        </w:rPr>
                        <w:t>في</w:t>
                      </w:r>
                      <w:r w:rsidRPr="00D300DE">
                        <w:rPr>
                          <w:rFonts w:ascii="Cambria" w:hAnsi="Cambria"/>
                          <w:color w:val="000000"/>
                          <w:sz w:val="16"/>
                          <w:szCs w:val="16"/>
                          <w:rtl/>
                        </w:rPr>
                        <w:t xml:space="preserve"> </w:t>
                      </w:r>
                      <w:r w:rsidRPr="00D300DE">
                        <w:rPr>
                          <w:rFonts w:ascii="Cambria" w:hAnsi="Cambria" w:hint="eastAsia"/>
                          <w:color w:val="000000"/>
                          <w:sz w:val="16"/>
                          <w:szCs w:val="16"/>
                          <w:rtl/>
                        </w:rPr>
                        <w:t>عملية</w:t>
                      </w:r>
                      <w:r w:rsidRPr="00D300DE">
                        <w:rPr>
                          <w:rFonts w:ascii="Cambria" w:hAnsi="Cambria"/>
                          <w:color w:val="000000"/>
                          <w:sz w:val="16"/>
                          <w:szCs w:val="16"/>
                          <w:rtl/>
                        </w:rPr>
                        <w:t xml:space="preserve"> </w:t>
                      </w:r>
                      <w:r w:rsidRPr="00D300DE">
                        <w:rPr>
                          <w:rFonts w:ascii="Cambria" w:hAnsi="Cambria" w:hint="eastAsia"/>
                          <w:color w:val="000000"/>
                          <w:sz w:val="16"/>
                          <w:szCs w:val="16"/>
                          <w:rtl/>
                        </w:rPr>
                        <w:t>إدارة</w:t>
                      </w:r>
                      <w:r w:rsidRPr="00D300DE">
                        <w:rPr>
                          <w:rFonts w:ascii="Cambria" w:hAnsi="Cambria"/>
                          <w:color w:val="000000"/>
                          <w:sz w:val="16"/>
                          <w:szCs w:val="16"/>
                          <w:rtl/>
                        </w:rPr>
                        <w:t xml:space="preserve"> </w:t>
                      </w:r>
                      <w:r w:rsidRPr="00D300DE">
                        <w:rPr>
                          <w:rFonts w:ascii="Cambria" w:hAnsi="Cambria" w:hint="eastAsia"/>
                          <w:color w:val="000000"/>
                          <w:sz w:val="16"/>
                          <w:szCs w:val="16"/>
                          <w:rtl/>
                        </w:rPr>
                        <w:t>الحالة</w:t>
                      </w:r>
                      <w:r w:rsidRPr="00D300DE">
                        <w:rPr>
                          <w:rFonts w:ascii="Cambria" w:hAnsi="Cambria" w:cs="Franklin Gothic Book"/>
                          <w:color w:val="000000"/>
                          <w:sz w:val="16"/>
                          <w:szCs w:val="16"/>
                        </w:rPr>
                        <w:t>.</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D8496AA" wp14:editId="4FE051BD">
                <wp:simplePos x="0" y="0"/>
                <wp:positionH relativeFrom="column">
                  <wp:posOffset>4205605</wp:posOffset>
                </wp:positionH>
                <wp:positionV relativeFrom="paragraph">
                  <wp:posOffset>17145</wp:posOffset>
                </wp:positionV>
                <wp:extent cx="3212465" cy="396875"/>
                <wp:effectExtent l="0" t="0" r="0" b="3175"/>
                <wp:wrapNone/>
                <wp:docPr id="105" name="Tekstvak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43EE7" w14:textId="77777777" w:rsidR="00746BC7" w:rsidRPr="003D6DA6" w:rsidRDefault="00746BC7" w:rsidP="00930101">
                            <w:pPr>
                              <w:jc w:val="center"/>
                              <w:rPr>
                                <w:sz w:val="2"/>
                              </w:rPr>
                            </w:pPr>
                          </w:p>
                          <w:p w14:paraId="503DE6AE" w14:textId="00845125" w:rsidR="00746BC7" w:rsidRPr="00DA7973" w:rsidRDefault="00746BC7" w:rsidP="00930101">
                            <w:pPr>
                              <w:jc w:val="center"/>
                              <w:rPr>
                                <w:rFonts w:ascii="Cambria" w:hAnsi="Cambria"/>
                                <w:b/>
                                <w:sz w:val="16"/>
                              </w:rPr>
                            </w:pPr>
                            <w:r>
                              <w:rPr>
                                <w:rFonts w:ascii="Cambria" w:hAnsi="Cambria" w:hint="eastAsia"/>
                                <w:b/>
                                <w:sz w:val="20"/>
                                <w:rtl/>
                              </w:rPr>
                              <w:t>الإحالة</w:t>
                            </w:r>
                            <w:r>
                              <w:rPr>
                                <w:rFonts w:ascii="Cambria" w:hAnsi="Cambria" w:hint="cs"/>
                                <w:b/>
                                <w:sz w:val="20"/>
                                <w:rtl/>
                              </w:rPr>
                              <w:t xml:space="preserve"> للحالات الطارئة</w:t>
                            </w:r>
                          </w:p>
                          <w:p w14:paraId="71C774FA" w14:textId="77777777" w:rsidR="00746BC7" w:rsidRPr="00D47DB0" w:rsidRDefault="00746BC7" w:rsidP="00930101">
                            <w:pPr>
                              <w:jc w:val="center"/>
                              <w:rPr>
                                <w:rFonts w:ascii="Cambria" w:hAnsi="Cambria"/>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496AA" id="Tekstvak 105" o:spid="_x0000_s1050" type="#_x0000_t202" style="position:absolute;left:0;text-align:left;margin-left:331.15pt;margin-top:1.35pt;width:252.95pt;height:3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" filled="f" stroked="f">
                <v:textbox>
                  <w:txbxContent>
                    <w:p w14:paraId="16943EE7" w14:textId="77777777" w:rsidR="00746BC7" w:rsidRPr="003D6DA6" w:rsidRDefault="00746BC7" w:rsidP="00930101">
                      <w:pPr>
                        <w:jc w:val="center"/>
                        <w:rPr>
                          <w:sz w:val="2"/>
                        </w:rPr>
                      </w:pPr>
                    </w:p>
                    <w:p w14:paraId="503DE6AE" w14:textId="00845125" w:rsidR="00746BC7" w:rsidRPr="00DA7973" w:rsidRDefault="00746BC7" w:rsidP="00930101">
                      <w:pPr>
                        <w:jc w:val="center"/>
                        <w:rPr>
                          <w:rFonts w:ascii="Cambria" w:hAnsi="Cambria"/>
                          <w:b/>
                          <w:sz w:val="16"/>
                        </w:rPr>
                      </w:pPr>
                      <w:r>
                        <w:rPr>
                          <w:rFonts w:ascii="Cambria" w:hAnsi="Cambria" w:hint="eastAsia"/>
                          <w:b/>
                          <w:sz w:val="20"/>
                          <w:rtl/>
                        </w:rPr>
                        <w:t>الإحالة</w:t>
                      </w:r>
                      <w:r>
                        <w:rPr>
                          <w:rFonts w:ascii="Cambria" w:hAnsi="Cambria" w:hint="cs"/>
                          <w:b/>
                          <w:sz w:val="20"/>
                          <w:rtl/>
                        </w:rPr>
                        <w:t xml:space="preserve"> للحالات الطارئة</w:t>
                      </w:r>
                    </w:p>
                    <w:p w14:paraId="71C774FA" w14:textId="77777777" w:rsidR="00746BC7" w:rsidRPr="00D47DB0" w:rsidRDefault="00746BC7" w:rsidP="00930101">
                      <w:pPr>
                        <w:jc w:val="center"/>
                        <w:rPr>
                          <w:rFonts w:ascii="Cambria" w:hAnsi="Cambria"/>
                          <w:b/>
                        </w:rPr>
                      </w:pP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198AA274" wp14:editId="14633AFD">
                <wp:simplePos x="0" y="0"/>
                <wp:positionH relativeFrom="column">
                  <wp:posOffset>3200400</wp:posOffset>
                </wp:positionH>
                <wp:positionV relativeFrom="paragraph">
                  <wp:posOffset>155575</wp:posOffset>
                </wp:positionV>
                <wp:extent cx="5176520" cy="690880"/>
                <wp:effectExtent l="0" t="0" r="24130" b="13970"/>
                <wp:wrapNone/>
                <wp:docPr id="115" name="Rechthoek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6520" cy="690880"/>
                        </a:xfrm>
                        <a:prstGeom prst="rect">
                          <a:avLst/>
                        </a:prstGeom>
                        <a:solidFill>
                          <a:srgbClr val="FFFF99"/>
                        </a:solidFill>
                        <a:ln w="1270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E66B" id="Rechthoek 115" o:spid="_x0000_s1026" style="position:absolute;margin-left:252pt;margin-top:12.25pt;width:407.6pt;height:54.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" fillcolor="#ff9" strokecolor="#c00000" strokeweight="1pt"/>
            </w:pict>
          </mc:Fallback>
        </mc:AlternateContent>
      </w:r>
      <w:r w:rsidR="00930101">
        <w:rPr>
          <w:noProof/>
        </w:rPr>
        <mc:AlternateContent>
          <mc:Choice Requires="wps">
            <w:drawing>
              <wp:anchor distT="0" distB="0" distL="114300" distR="114300" simplePos="0" relativeHeight="251753472" behindDoc="0" locked="0" layoutInCell="1" allowOverlap="1" wp14:anchorId="1677EBF1" wp14:editId="1900F6FB">
                <wp:simplePos x="0" y="0"/>
                <wp:positionH relativeFrom="column">
                  <wp:posOffset>7334250</wp:posOffset>
                </wp:positionH>
                <wp:positionV relativeFrom="paragraph">
                  <wp:posOffset>4137025</wp:posOffset>
                </wp:positionV>
                <wp:extent cx="1958975" cy="2181860"/>
                <wp:effectExtent l="0" t="2540" r="3175" b="0"/>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68C1E" w14:textId="1C3AB659"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3BDA265A" w14:textId="761FF6EE"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3AFE212A" w14:textId="77777777" w:rsidR="00746BC7" w:rsidRDefault="00746BC7" w:rsidP="00D300DE">
                            <w:pPr>
                              <w:bidi/>
                              <w:spacing w:after="0" w:line="240" w:lineRule="auto"/>
                              <w:contextualSpacing/>
                              <w:rPr>
                                <w:rFonts w:ascii="Cambria" w:hAnsi="Cambria"/>
                                <w:sz w:val="18"/>
                                <w:szCs w:val="18"/>
                              </w:rPr>
                            </w:pPr>
                          </w:p>
                          <w:p w14:paraId="424B1343" w14:textId="0A56FBA4"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552EC45C"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C4C615E" w14:textId="52B6D460"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DDD65F2" w14:textId="3C46A39C"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019CA133" w14:textId="6E288678"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1EBCF57" w14:textId="77777777" w:rsidR="00746BC7" w:rsidRDefault="00746BC7" w:rsidP="00D300DE">
                            <w:pPr>
                              <w:bidi/>
                              <w:spacing w:after="0" w:line="240" w:lineRule="auto"/>
                              <w:contextualSpacing/>
                              <w:rPr>
                                <w:rFonts w:ascii="Cambria" w:hAnsi="Cambria"/>
                                <w:sz w:val="18"/>
                                <w:szCs w:val="18"/>
                              </w:rPr>
                            </w:pPr>
                          </w:p>
                          <w:p w14:paraId="5E7E2102" w14:textId="77C64981"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27C532DA"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533CA8F7"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592AE86A"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5E231ECC"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8D52147" w14:textId="77777777" w:rsidR="00746BC7" w:rsidRPr="00007543" w:rsidRDefault="00746BC7" w:rsidP="00D300DE">
                            <w:pPr>
                              <w:bidi/>
                              <w:spacing w:after="0" w:line="240" w:lineRule="auto"/>
                              <w:contextualSpacing/>
                              <w:rPr>
                                <w:rFonts w:ascii="Cambria" w:hAnsi="Cambria"/>
                                <w:b/>
                                <w:sz w:val="16"/>
                                <w:szCs w:val="16"/>
                              </w:rPr>
                            </w:pPr>
                          </w:p>
                          <w:p w14:paraId="036A88CC" w14:textId="77777777" w:rsidR="00746BC7" w:rsidRPr="00022AAA" w:rsidRDefault="00746BC7" w:rsidP="00D300DE">
                            <w:pPr>
                              <w:bidi/>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7EBF1" id="Tekstvak 212" o:spid="_x0000_s1051" type="#_x0000_t202" style="position:absolute;left:0;text-align:left;margin-left:577.5pt;margin-top:325.75pt;width:154.25pt;height:17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" filled="f" stroked="f">
                <v:textbox>
                  <w:txbxContent>
                    <w:p w14:paraId="22268C1E" w14:textId="1C3AB659"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3BDA265A" w14:textId="761FF6EE"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3AFE212A" w14:textId="77777777" w:rsidR="00746BC7" w:rsidRDefault="00746BC7" w:rsidP="00D300DE">
                      <w:pPr>
                        <w:bidi/>
                        <w:spacing w:after="0" w:line="240" w:lineRule="auto"/>
                        <w:contextualSpacing/>
                        <w:rPr>
                          <w:rFonts w:ascii="Cambria" w:hAnsi="Cambria"/>
                          <w:sz w:val="18"/>
                          <w:szCs w:val="18"/>
                        </w:rPr>
                      </w:pPr>
                    </w:p>
                    <w:p w14:paraId="424B1343" w14:textId="0A56FBA4"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552EC45C"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4C4C615E" w14:textId="52B6D460"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DDD65F2" w14:textId="3C46A39C"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019CA133" w14:textId="6E288678"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1EBCF57" w14:textId="77777777" w:rsidR="00746BC7" w:rsidRDefault="00746BC7" w:rsidP="00D300DE">
                      <w:pPr>
                        <w:bidi/>
                        <w:spacing w:after="0" w:line="240" w:lineRule="auto"/>
                        <w:contextualSpacing/>
                        <w:rPr>
                          <w:rFonts w:ascii="Cambria" w:hAnsi="Cambria"/>
                          <w:sz w:val="18"/>
                          <w:szCs w:val="18"/>
                        </w:rPr>
                      </w:pPr>
                    </w:p>
                    <w:p w14:paraId="5E7E2102" w14:textId="77C64981"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27C532DA"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533CA8F7"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592AE86A"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5E231ECC"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8D52147" w14:textId="77777777" w:rsidR="00746BC7" w:rsidRPr="00007543" w:rsidRDefault="00746BC7" w:rsidP="00D300DE">
                      <w:pPr>
                        <w:bidi/>
                        <w:spacing w:after="0" w:line="240" w:lineRule="auto"/>
                        <w:contextualSpacing/>
                        <w:rPr>
                          <w:rFonts w:ascii="Cambria" w:hAnsi="Cambria"/>
                          <w:b/>
                          <w:sz w:val="16"/>
                          <w:szCs w:val="16"/>
                        </w:rPr>
                      </w:pPr>
                    </w:p>
                    <w:p w14:paraId="036A88CC" w14:textId="77777777" w:rsidR="00746BC7" w:rsidRPr="00022AAA" w:rsidRDefault="00746BC7" w:rsidP="00D300DE">
                      <w:pPr>
                        <w:bidi/>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2448" behindDoc="0" locked="0" layoutInCell="1" allowOverlap="1" wp14:anchorId="11A32D55" wp14:editId="482428A5">
                <wp:simplePos x="0" y="0"/>
                <wp:positionH relativeFrom="column">
                  <wp:posOffset>7294245</wp:posOffset>
                </wp:positionH>
                <wp:positionV relativeFrom="paragraph">
                  <wp:posOffset>4125595</wp:posOffset>
                </wp:positionV>
                <wp:extent cx="2052320" cy="2193290"/>
                <wp:effectExtent l="7620" t="10160" r="6985" b="6350"/>
                <wp:wrapNone/>
                <wp:docPr id="211" name="Afgeronde rechthoek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05677" id="Afgeronde rechthoek 211" o:spid="_x0000_s1026" style="position:absolute;margin-left:574.35pt;margin-top:324.85pt;width:161.6pt;height:17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" fillcolor="#c6d9f1" strokecolor="#0f243e"/>
            </w:pict>
          </mc:Fallback>
        </mc:AlternateContent>
      </w:r>
      <w:r w:rsidR="00930101">
        <w:rPr>
          <w:noProof/>
        </w:rPr>
        <mc:AlternateContent>
          <mc:Choice Requires="wps">
            <w:drawing>
              <wp:anchor distT="0" distB="0" distL="114300" distR="114300" simplePos="0" relativeHeight="251751424" behindDoc="0" locked="0" layoutInCell="1" allowOverlap="1" wp14:anchorId="3C0ED2DF" wp14:editId="51EE79E4">
                <wp:simplePos x="0" y="0"/>
                <wp:positionH relativeFrom="column">
                  <wp:posOffset>5185410</wp:posOffset>
                </wp:positionH>
                <wp:positionV relativeFrom="paragraph">
                  <wp:posOffset>4130675</wp:posOffset>
                </wp:positionV>
                <wp:extent cx="1958975" cy="2148840"/>
                <wp:effectExtent l="3810" t="0" r="0" b="0"/>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4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2AFA0"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1BF8476C"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1ED8B9DA" w14:textId="77777777" w:rsidR="00746BC7" w:rsidRDefault="00746BC7" w:rsidP="00D300DE">
                            <w:pPr>
                              <w:bidi/>
                              <w:spacing w:after="0" w:line="240" w:lineRule="auto"/>
                              <w:contextualSpacing/>
                              <w:rPr>
                                <w:rFonts w:ascii="Cambria" w:hAnsi="Cambria"/>
                                <w:sz w:val="18"/>
                                <w:szCs w:val="18"/>
                              </w:rPr>
                            </w:pPr>
                          </w:p>
                          <w:p w14:paraId="7B5E9BD6"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778D510E"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36B9115"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50A98402"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123A0F1B"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8623222" w14:textId="77777777" w:rsidR="00746BC7" w:rsidRDefault="00746BC7" w:rsidP="00D300DE">
                            <w:pPr>
                              <w:bidi/>
                              <w:spacing w:after="0" w:line="240" w:lineRule="auto"/>
                              <w:contextualSpacing/>
                              <w:rPr>
                                <w:rFonts w:ascii="Cambria" w:hAnsi="Cambria"/>
                                <w:sz w:val="18"/>
                                <w:szCs w:val="18"/>
                              </w:rPr>
                            </w:pPr>
                          </w:p>
                          <w:p w14:paraId="4A2A2C73"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4EF81969"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EF39E9F"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3190C90"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730398C5"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6C08C111" w14:textId="77777777" w:rsidR="00746BC7" w:rsidRPr="00007543" w:rsidRDefault="00746BC7" w:rsidP="00D300DE">
                            <w:pPr>
                              <w:bidi/>
                              <w:spacing w:after="0" w:line="240" w:lineRule="auto"/>
                              <w:contextualSpacing/>
                              <w:rPr>
                                <w:rFonts w:ascii="Cambria" w:hAnsi="Cambria"/>
                                <w:b/>
                                <w:sz w:val="16"/>
                                <w:szCs w:val="16"/>
                              </w:rPr>
                            </w:pPr>
                          </w:p>
                          <w:p w14:paraId="26E3918E" w14:textId="77777777" w:rsidR="00746BC7" w:rsidRPr="00022AAA" w:rsidRDefault="00746BC7" w:rsidP="00D300DE">
                            <w:pPr>
                              <w:bidi/>
                              <w:spacing w:after="0" w:line="240" w:lineRule="auto"/>
                              <w:contextualSpacing/>
                              <w:rPr>
                                <w:rFonts w:ascii="Cambria" w:hAnsi="Cambria"/>
                                <w:b/>
                                <w:sz w:val="16"/>
                              </w:rPr>
                            </w:pPr>
                          </w:p>
                          <w:p w14:paraId="70C56DEA" w14:textId="77777777" w:rsidR="00746BC7" w:rsidRPr="00022AAA" w:rsidRDefault="00746BC7"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ED2DF" id="Tekstvak 210" o:spid="_x0000_s1052" type="#_x0000_t202" style="position:absolute;left:0;text-align:left;margin-left:408.3pt;margin-top:325.25pt;width:154.25pt;height:16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" filled="f" stroked="f">
                <v:textbox>
                  <w:txbxContent>
                    <w:p w14:paraId="2362AFA0"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1BF8476C"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1ED8B9DA" w14:textId="77777777" w:rsidR="00746BC7" w:rsidRDefault="00746BC7" w:rsidP="00D300DE">
                      <w:pPr>
                        <w:bidi/>
                        <w:spacing w:after="0" w:line="240" w:lineRule="auto"/>
                        <w:contextualSpacing/>
                        <w:rPr>
                          <w:rFonts w:ascii="Cambria" w:hAnsi="Cambria"/>
                          <w:sz w:val="18"/>
                          <w:szCs w:val="18"/>
                        </w:rPr>
                      </w:pPr>
                    </w:p>
                    <w:p w14:paraId="7B5E9BD6"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778D510E"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036B9115"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50A98402"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123A0F1B"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58623222" w14:textId="77777777" w:rsidR="00746BC7" w:rsidRDefault="00746BC7" w:rsidP="00D300DE">
                      <w:pPr>
                        <w:bidi/>
                        <w:spacing w:after="0" w:line="240" w:lineRule="auto"/>
                        <w:contextualSpacing/>
                        <w:rPr>
                          <w:rFonts w:ascii="Cambria" w:hAnsi="Cambria"/>
                          <w:sz w:val="18"/>
                          <w:szCs w:val="18"/>
                        </w:rPr>
                      </w:pPr>
                    </w:p>
                    <w:p w14:paraId="4A2A2C73"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4EF81969"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1EF39E9F"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3190C90"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730398C5"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6C08C111" w14:textId="77777777" w:rsidR="00746BC7" w:rsidRPr="00007543" w:rsidRDefault="00746BC7" w:rsidP="00D300DE">
                      <w:pPr>
                        <w:bidi/>
                        <w:spacing w:after="0" w:line="240" w:lineRule="auto"/>
                        <w:contextualSpacing/>
                        <w:rPr>
                          <w:rFonts w:ascii="Cambria" w:hAnsi="Cambria"/>
                          <w:b/>
                          <w:sz w:val="16"/>
                          <w:szCs w:val="16"/>
                        </w:rPr>
                      </w:pPr>
                    </w:p>
                    <w:p w14:paraId="26E3918E" w14:textId="77777777" w:rsidR="00746BC7" w:rsidRPr="00022AAA" w:rsidRDefault="00746BC7" w:rsidP="00D300DE">
                      <w:pPr>
                        <w:bidi/>
                        <w:spacing w:after="0" w:line="240" w:lineRule="auto"/>
                        <w:contextualSpacing/>
                        <w:rPr>
                          <w:rFonts w:ascii="Cambria" w:hAnsi="Cambria"/>
                          <w:b/>
                          <w:sz w:val="16"/>
                        </w:rPr>
                      </w:pPr>
                    </w:p>
                    <w:p w14:paraId="70C56DEA" w14:textId="77777777" w:rsidR="00746BC7" w:rsidRPr="00022AAA" w:rsidRDefault="00746BC7"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50400" behindDoc="0" locked="0" layoutInCell="1" allowOverlap="1" wp14:anchorId="1FBC894F" wp14:editId="6DD123C8">
                <wp:simplePos x="0" y="0"/>
                <wp:positionH relativeFrom="column">
                  <wp:posOffset>5147310</wp:posOffset>
                </wp:positionH>
                <wp:positionV relativeFrom="paragraph">
                  <wp:posOffset>4107815</wp:posOffset>
                </wp:positionV>
                <wp:extent cx="2052320" cy="2171700"/>
                <wp:effectExtent l="13335" t="11430" r="10795" b="7620"/>
                <wp:wrapNone/>
                <wp:docPr id="209" name="Afgeronde rechthoek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7170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9D52B7" id="Afgeronde rechthoek 209" o:spid="_x0000_s1026" style="position:absolute;margin-left:405.3pt;margin-top:323.45pt;width:161.6pt;height:17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8352" behindDoc="0" locked="0" layoutInCell="1" allowOverlap="1" wp14:anchorId="1EEC5C71" wp14:editId="211EAE80">
                <wp:simplePos x="0" y="0"/>
                <wp:positionH relativeFrom="column">
                  <wp:posOffset>3014980</wp:posOffset>
                </wp:positionH>
                <wp:positionV relativeFrom="paragraph">
                  <wp:posOffset>4093845</wp:posOffset>
                </wp:positionV>
                <wp:extent cx="2052320" cy="2185670"/>
                <wp:effectExtent l="5080" t="6985" r="9525" b="7620"/>
                <wp:wrapNone/>
                <wp:docPr id="207" name="Afgeronde rechthoek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8567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466C3" id="Afgeronde rechthoek 207" o:spid="_x0000_s1026" style="position:absolute;margin-left:237.4pt;margin-top:322.35pt;width:161.6pt;height:17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9376" behindDoc="0" locked="0" layoutInCell="1" allowOverlap="1" wp14:anchorId="6CA30C20" wp14:editId="40B3FA40">
                <wp:simplePos x="0" y="0"/>
                <wp:positionH relativeFrom="column">
                  <wp:posOffset>3061335</wp:posOffset>
                </wp:positionH>
                <wp:positionV relativeFrom="paragraph">
                  <wp:posOffset>4138295</wp:posOffset>
                </wp:positionV>
                <wp:extent cx="1958975" cy="2180590"/>
                <wp:effectExtent l="3810" t="3810" r="0" b="0"/>
                <wp:wrapNone/>
                <wp:docPr id="206" name="Tekstvak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7DAD"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71611BE8"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35787DC1" w14:textId="77777777" w:rsidR="00746BC7" w:rsidRDefault="00746BC7" w:rsidP="00D300DE">
                            <w:pPr>
                              <w:bidi/>
                              <w:spacing w:after="0" w:line="240" w:lineRule="auto"/>
                              <w:contextualSpacing/>
                              <w:rPr>
                                <w:rFonts w:ascii="Cambria" w:hAnsi="Cambria"/>
                                <w:sz w:val="18"/>
                                <w:szCs w:val="18"/>
                              </w:rPr>
                            </w:pPr>
                          </w:p>
                          <w:p w14:paraId="6A7D334C"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6025D0CF"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5C88C1D"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19B3F221"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275C9B4E"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26BEC578" w14:textId="77777777" w:rsidR="00746BC7" w:rsidRDefault="00746BC7" w:rsidP="00D300DE">
                            <w:pPr>
                              <w:bidi/>
                              <w:spacing w:after="0" w:line="240" w:lineRule="auto"/>
                              <w:contextualSpacing/>
                              <w:rPr>
                                <w:rFonts w:ascii="Cambria" w:hAnsi="Cambria"/>
                                <w:sz w:val="18"/>
                                <w:szCs w:val="18"/>
                              </w:rPr>
                            </w:pPr>
                          </w:p>
                          <w:p w14:paraId="7FAA6707"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473F80F6"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A433C4D"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306D3522"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689C270D"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4993056C" w14:textId="77777777" w:rsidR="00746BC7" w:rsidRPr="00007543" w:rsidRDefault="00746BC7" w:rsidP="00D300DE">
                            <w:pPr>
                              <w:bidi/>
                              <w:spacing w:after="0" w:line="240" w:lineRule="auto"/>
                              <w:contextualSpacing/>
                              <w:rPr>
                                <w:rFonts w:ascii="Cambria" w:hAnsi="Cambria"/>
                                <w:b/>
                                <w:sz w:val="16"/>
                                <w:szCs w:val="16"/>
                              </w:rPr>
                            </w:pPr>
                          </w:p>
                          <w:p w14:paraId="2843E910" w14:textId="77777777" w:rsidR="00746BC7" w:rsidRPr="00022AAA" w:rsidRDefault="00746BC7" w:rsidP="00D300DE">
                            <w:pPr>
                              <w:bidi/>
                              <w:spacing w:after="0" w:line="240" w:lineRule="auto"/>
                              <w:contextualSpacing/>
                              <w:rPr>
                                <w:rFonts w:ascii="Cambria" w:hAnsi="Cambria"/>
                                <w:b/>
                                <w:sz w:val="16"/>
                              </w:rPr>
                            </w:pPr>
                          </w:p>
                          <w:p w14:paraId="21A21E21" w14:textId="77777777" w:rsidR="00746BC7" w:rsidRPr="00022AAA" w:rsidRDefault="00746BC7" w:rsidP="00930101">
                            <w:pPr>
                              <w:spacing w:after="0" w:line="240" w:lineRule="auto"/>
                              <w:contextualSpacing/>
                              <w:rPr>
                                <w:rFonts w:ascii="Cambria" w:hAnsi="Cambria"/>
                                <w:b/>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30C20" id="Tekstvak 206" o:spid="_x0000_s1053" type="#_x0000_t202" style="position:absolute;left:0;text-align:left;margin-left:241.05pt;margin-top:325.85pt;width:154.25pt;height:171.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" filled="f" stroked="f">
                <v:textbox>
                  <w:txbxContent>
                    <w:p w14:paraId="3B8B7DAD"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71611BE8"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35787DC1" w14:textId="77777777" w:rsidR="00746BC7" w:rsidRDefault="00746BC7" w:rsidP="00D300DE">
                      <w:pPr>
                        <w:bidi/>
                        <w:spacing w:after="0" w:line="240" w:lineRule="auto"/>
                        <w:contextualSpacing/>
                        <w:rPr>
                          <w:rFonts w:ascii="Cambria" w:hAnsi="Cambria"/>
                          <w:sz w:val="18"/>
                          <w:szCs w:val="18"/>
                        </w:rPr>
                      </w:pPr>
                    </w:p>
                    <w:p w14:paraId="6A7D334C"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6025D0CF"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25C88C1D"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19B3F221"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275C9B4E"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26BEC578" w14:textId="77777777" w:rsidR="00746BC7" w:rsidRDefault="00746BC7" w:rsidP="00D300DE">
                      <w:pPr>
                        <w:bidi/>
                        <w:spacing w:after="0" w:line="240" w:lineRule="auto"/>
                        <w:contextualSpacing/>
                        <w:rPr>
                          <w:rFonts w:ascii="Cambria" w:hAnsi="Cambria"/>
                          <w:sz w:val="18"/>
                          <w:szCs w:val="18"/>
                        </w:rPr>
                      </w:pPr>
                    </w:p>
                    <w:p w14:paraId="7FAA6707"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473F80F6"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A433C4D"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306D3522"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689C270D"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4993056C" w14:textId="77777777" w:rsidR="00746BC7" w:rsidRPr="00007543" w:rsidRDefault="00746BC7" w:rsidP="00D300DE">
                      <w:pPr>
                        <w:bidi/>
                        <w:spacing w:after="0" w:line="240" w:lineRule="auto"/>
                        <w:contextualSpacing/>
                        <w:rPr>
                          <w:rFonts w:ascii="Cambria" w:hAnsi="Cambria"/>
                          <w:b/>
                          <w:sz w:val="16"/>
                          <w:szCs w:val="16"/>
                        </w:rPr>
                      </w:pPr>
                    </w:p>
                    <w:p w14:paraId="2843E910" w14:textId="77777777" w:rsidR="00746BC7" w:rsidRPr="00022AAA" w:rsidRDefault="00746BC7" w:rsidP="00D300DE">
                      <w:pPr>
                        <w:bidi/>
                        <w:spacing w:after="0" w:line="240" w:lineRule="auto"/>
                        <w:contextualSpacing/>
                        <w:rPr>
                          <w:rFonts w:ascii="Cambria" w:hAnsi="Cambria"/>
                          <w:b/>
                          <w:sz w:val="16"/>
                        </w:rPr>
                      </w:pPr>
                    </w:p>
                    <w:p w14:paraId="21A21E21" w14:textId="77777777" w:rsidR="00746BC7" w:rsidRPr="00022AAA" w:rsidRDefault="00746BC7" w:rsidP="00930101">
                      <w:pPr>
                        <w:spacing w:after="0" w:line="240" w:lineRule="auto"/>
                        <w:contextualSpacing/>
                        <w:rPr>
                          <w:rFonts w:ascii="Cambria" w:hAnsi="Cambria"/>
                          <w:b/>
                          <w:sz w:val="16"/>
                        </w:rPr>
                      </w:pPr>
                    </w:p>
                  </w:txbxContent>
                </v:textbox>
              </v:shape>
            </w:pict>
          </mc:Fallback>
        </mc:AlternateContent>
      </w:r>
      <w:r w:rsidR="00930101">
        <w:rPr>
          <w:noProof/>
        </w:rPr>
        <mc:AlternateContent>
          <mc:Choice Requires="wps">
            <w:drawing>
              <wp:anchor distT="0" distB="0" distL="114300" distR="114300" simplePos="0" relativeHeight="251746304" behindDoc="0" locked="0" layoutInCell="1" allowOverlap="1" wp14:anchorId="461526DA" wp14:editId="1D4C35DB">
                <wp:simplePos x="0" y="0"/>
                <wp:positionH relativeFrom="column">
                  <wp:posOffset>878205</wp:posOffset>
                </wp:positionH>
                <wp:positionV relativeFrom="paragraph">
                  <wp:posOffset>4086225</wp:posOffset>
                </wp:positionV>
                <wp:extent cx="2052320" cy="2193290"/>
                <wp:effectExtent l="11430" t="8890" r="12700" b="7620"/>
                <wp:wrapNone/>
                <wp:docPr id="205" name="Afgeronde rechthoek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193290"/>
                        </a:xfrm>
                        <a:prstGeom prst="roundRect">
                          <a:avLst>
                            <a:gd name="adj" fmla="val 16667"/>
                          </a:avLst>
                        </a:prstGeom>
                        <a:solidFill>
                          <a:srgbClr val="C6D9F1"/>
                        </a:solidFill>
                        <a:ln w="9525">
                          <a:solidFill>
                            <a:srgbClr val="0F243E"/>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51AED" id="Afgeronde rechthoek 205" o:spid="_x0000_s1026" style="position:absolute;margin-left:69.15pt;margin-top:321.75pt;width:161.6pt;height:17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" fillcolor="#c6d9f1" strokecolor="#0f243e"/>
            </w:pict>
          </mc:Fallback>
        </mc:AlternateContent>
      </w:r>
      <w:r w:rsidR="00930101">
        <w:rPr>
          <w:noProof/>
        </w:rPr>
        <mc:AlternateContent>
          <mc:Choice Requires="wps">
            <w:drawing>
              <wp:anchor distT="0" distB="0" distL="114300" distR="114300" simplePos="0" relativeHeight="251747328" behindDoc="0" locked="0" layoutInCell="1" allowOverlap="1" wp14:anchorId="34806385" wp14:editId="22A02D4E">
                <wp:simplePos x="0" y="0"/>
                <wp:positionH relativeFrom="column">
                  <wp:posOffset>919480</wp:posOffset>
                </wp:positionH>
                <wp:positionV relativeFrom="paragraph">
                  <wp:posOffset>4138295</wp:posOffset>
                </wp:positionV>
                <wp:extent cx="1958975" cy="2180590"/>
                <wp:effectExtent l="0" t="3810" r="0" b="0"/>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18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A86ED"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5726FE86"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0DFF3F03" w14:textId="77777777" w:rsidR="00746BC7" w:rsidRDefault="00746BC7" w:rsidP="00D300DE">
                            <w:pPr>
                              <w:bidi/>
                              <w:spacing w:after="0" w:line="240" w:lineRule="auto"/>
                              <w:contextualSpacing/>
                              <w:rPr>
                                <w:rFonts w:ascii="Cambria" w:hAnsi="Cambria"/>
                                <w:sz w:val="18"/>
                                <w:szCs w:val="18"/>
                              </w:rPr>
                            </w:pPr>
                          </w:p>
                          <w:p w14:paraId="142111E3"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53B7E2FE"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508C0696"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26E579F1"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4C83D709"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78DD4EDB" w14:textId="77777777" w:rsidR="00746BC7" w:rsidRDefault="00746BC7" w:rsidP="00D300DE">
                            <w:pPr>
                              <w:bidi/>
                              <w:spacing w:after="0" w:line="240" w:lineRule="auto"/>
                              <w:contextualSpacing/>
                              <w:rPr>
                                <w:rFonts w:ascii="Cambria" w:hAnsi="Cambria"/>
                                <w:sz w:val="18"/>
                                <w:szCs w:val="18"/>
                              </w:rPr>
                            </w:pPr>
                          </w:p>
                          <w:p w14:paraId="5D27188D"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3FE5AFC4"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994C42C"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B36C140"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4EA071FE"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7C41EA85" w14:textId="77777777" w:rsidR="00746BC7" w:rsidRPr="00007543" w:rsidRDefault="00746BC7" w:rsidP="00D300DE">
                            <w:pPr>
                              <w:bidi/>
                              <w:spacing w:after="0" w:line="240" w:lineRule="auto"/>
                              <w:contextualSpacing/>
                              <w:rPr>
                                <w:rFonts w:ascii="Cambria" w:hAnsi="Cambria"/>
                                <w:b/>
                                <w:sz w:val="16"/>
                                <w:szCs w:val="16"/>
                              </w:rPr>
                            </w:pPr>
                          </w:p>
                          <w:p w14:paraId="07CEFAF0" w14:textId="77777777" w:rsidR="00746BC7" w:rsidRPr="00022AAA" w:rsidRDefault="00746BC7" w:rsidP="00D300DE">
                            <w:pPr>
                              <w:bidi/>
                              <w:spacing w:after="0" w:line="240" w:lineRule="auto"/>
                              <w:contextualSpacing/>
                              <w:rPr>
                                <w:rFonts w:ascii="Cambria" w:hAnsi="Cambria"/>
                                <w:b/>
                                <w:sz w:val="16"/>
                              </w:rPr>
                            </w:pPr>
                          </w:p>
                          <w:p w14:paraId="770ABED0" w14:textId="77777777" w:rsidR="00746BC7" w:rsidRPr="00007543" w:rsidRDefault="00746BC7" w:rsidP="00930101">
                            <w:pPr>
                              <w:spacing w:after="0" w:line="240" w:lineRule="auto"/>
                              <w:contextualSpacing/>
                              <w:rPr>
                                <w:rFonts w:ascii="Cambria" w:hAnsi="Cambria"/>
                                <w:b/>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06385" id="Tekstvak 204" o:spid="_x0000_s1054" type="#_x0000_t202" style="position:absolute;left:0;text-align:left;margin-left:72.4pt;margin-top:325.85pt;width:154.25pt;height:17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" filled="f" stroked="f">
                <v:textbox>
                  <w:txbxContent>
                    <w:p w14:paraId="454A86ED" w14:textId="77777777" w:rsidR="00746BC7" w:rsidRPr="00D300DE" w:rsidRDefault="00746BC7" w:rsidP="00D300DE">
                      <w:pPr>
                        <w:bidi/>
                        <w:jc w:val="center"/>
                        <w:rPr>
                          <w:rFonts w:ascii="Cambria" w:hAnsi="Cambria"/>
                          <w:bCs/>
                          <w:sz w:val="20"/>
                          <w:szCs w:val="20"/>
                        </w:rPr>
                      </w:pPr>
                      <w:r w:rsidRPr="00D300DE">
                        <w:rPr>
                          <w:rFonts w:ascii="Cambria" w:hAnsi="Cambria" w:hint="cs"/>
                          <w:bCs/>
                          <w:sz w:val="20"/>
                          <w:szCs w:val="20"/>
                          <w:rtl/>
                        </w:rPr>
                        <w:t>اسم الوكالة</w:t>
                      </w:r>
                    </w:p>
                    <w:p w14:paraId="5726FE86"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ساعات العمل:</w:t>
                      </w:r>
                      <w:r w:rsidRPr="00007543">
                        <w:rPr>
                          <w:rFonts w:ascii="Cambria" w:hAnsi="Cambria"/>
                          <w:sz w:val="18"/>
                          <w:szCs w:val="18"/>
                        </w:rPr>
                        <w:t xml:space="preserve"> ---------------</w:t>
                      </w:r>
                    </w:p>
                    <w:p w14:paraId="0DFF3F03" w14:textId="77777777" w:rsidR="00746BC7" w:rsidRDefault="00746BC7" w:rsidP="00D300DE">
                      <w:pPr>
                        <w:bidi/>
                        <w:spacing w:after="0" w:line="240" w:lineRule="auto"/>
                        <w:contextualSpacing/>
                        <w:rPr>
                          <w:rFonts w:ascii="Cambria" w:hAnsi="Cambria"/>
                          <w:sz w:val="18"/>
                          <w:szCs w:val="18"/>
                        </w:rPr>
                      </w:pPr>
                    </w:p>
                    <w:p w14:paraId="142111E3"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الأولى</w:t>
                      </w:r>
                      <w:r>
                        <w:rPr>
                          <w:rFonts w:ascii="Cambria" w:hAnsi="Cambria" w:hint="cs"/>
                          <w:sz w:val="18"/>
                          <w:szCs w:val="18"/>
                          <w:rtl/>
                        </w:rPr>
                        <w:t>:</w:t>
                      </w:r>
                    </w:p>
                    <w:p w14:paraId="53B7E2FE"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508C0696"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26E579F1"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4C83D709"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78DD4EDB" w14:textId="77777777" w:rsidR="00746BC7" w:rsidRDefault="00746BC7" w:rsidP="00D300DE">
                      <w:pPr>
                        <w:bidi/>
                        <w:spacing w:after="0" w:line="240" w:lineRule="auto"/>
                        <w:contextualSpacing/>
                        <w:rPr>
                          <w:rFonts w:ascii="Cambria" w:hAnsi="Cambria"/>
                          <w:sz w:val="18"/>
                          <w:szCs w:val="18"/>
                        </w:rPr>
                      </w:pPr>
                    </w:p>
                    <w:p w14:paraId="5D27188D" w14:textId="77777777" w:rsidR="00746BC7"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اسم نقطة الاتصال </w:t>
                      </w:r>
                      <w:r>
                        <w:rPr>
                          <w:rFonts w:ascii="Cambria" w:hAnsi="Cambria" w:hint="eastAsia"/>
                          <w:sz w:val="18"/>
                          <w:szCs w:val="18"/>
                          <w:rtl/>
                        </w:rPr>
                        <w:t>ال</w:t>
                      </w:r>
                      <w:r>
                        <w:rPr>
                          <w:rFonts w:ascii="Cambria" w:hAnsi="Cambria" w:hint="cs"/>
                          <w:sz w:val="18"/>
                          <w:szCs w:val="18"/>
                          <w:rtl/>
                        </w:rPr>
                        <w:t>ثانية:</w:t>
                      </w:r>
                    </w:p>
                    <w:p w14:paraId="3FE5AFC4" w14:textId="77777777" w:rsidR="00746BC7" w:rsidRPr="00007543" w:rsidRDefault="00746BC7" w:rsidP="00D300DE">
                      <w:pPr>
                        <w:bidi/>
                        <w:spacing w:after="0" w:line="240" w:lineRule="auto"/>
                        <w:contextualSpacing/>
                        <w:rPr>
                          <w:rFonts w:ascii="Cambria" w:hAnsi="Cambria"/>
                          <w:sz w:val="18"/>
                          <w:szCs w:val="18"/>
                        </w:rPr>
                      </w:pPr>
                      <w:r w:rsidRPr="00007543">
                        <w:rPr>
                          <w:rFonts w:ascii="Cambria" w:hAnsi="Cambria"/>
                          <w:sz w:val="18"/>
                          <w:szCs w:val="18"/>
                        </w:rPr>
                        <w:t>------------</w:t>
                      </w:r>
                      <w:r>
                        <w:rPr>
                          <w:rFonts w:ascii="Cambria" w:hAnsi="Cambria"/>
                          <w:sz w:val="18"/>
                          <w:szCs w:val="18"/>
                        </w:rPr>
                        <w:t>----------------------------------</w:t>
                      </w:r>
                    </w:p>
                    <w:p w14:paraId="6994C42C" w14:textId="77777777" w:rsidR="00746BC7" w:rsidRDefault="00746BC7" w:rsidP="00D300DE">
                      <w:pPr>
                        <w:bidi/>
                        <w:spacing w:after="0" w:line="240" w:lineRule="auto"/>
                        <w:contextualSpacing/>
                        <w:rPr>
                          <w:rFonts w:ascii="Cambria" w:hAnsi="Cambria"/>
                          <w:sz w:val="18"/>
                          <w:szCs w:val="18"/>
                          <w:rtl/>
                        </w:rPr>
                      </w:pPr>
                      <w:r>
                        <w:rPr>
                          <w:rFonts w:ascii="Cambria" w:hAnsi="Cambria" w:hint="cs"/>
                          <w:sz w:val="18"/>
                          <w:szCs w:val="18"/>
                          <w:rtl/>
                        </w:rPr>
                        <w:t xml:space="preserve">الموقع: </w:t>
                      </w:r>
                      <w:r w:rsidRPr="00007543">
                        <w:rPr>
                          <w:rFonts w:ascii="Cambria" w:hAnsi="Cambria"/>
                          <w:sz w:val="18"/>
                          <w:szCs w:val="18"/>
                        </w:rPr>
                        <w:t>--------------------------------------</w:t>
                      </w:r>
                    </w:p>
                    <w:p w14:paraId="0B36C140"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البريد الالكتروني:</w:t>
                      </w:r>
                      <w:r w:rsidRPr="00007543">
                        <w:rPr>
                          <w:rFonts w:ascii="Cambria" w:hAnsi="Cambria"/>
                          <w:sz w:val="18"/>
                          <w:szCs w:val="18"/>
                        </w:rPr>
                        <w:t xml:space="preserve"> -----------------------------</w:t>
                      </w:r>
                    </w:p>
                    <w:p w14:paraId="4EA071FE" w14:textId="77777777" w:rsidR="00746BC7" w:rsidRPr="00007543" w:rsidRDefault="00746BC7" w:rsidP="00D300DE">
                      <w:pPr>
                        <w:bidi/>
                        <w:spacing w:after="0" w:line="240" w:lineRule="auto"/>
                        <w:contextualSpacing/>
                        <w:rPr>
                          <w:rFonts w:ascii="Cambria" w:hAnsi="Cambria"/>
                          <w:sz w:val="18"/>
                          <w:szCs w:val="18"/>
                        </w:rPr>
                      </w:pPr>
                      <w:r>
                        <w:rPr>
                          <w:rFonts w:ascii="Cambria" w:hAnsi="Cambria" w:hint="cs"/>
                          <w:sz w:val="18"/>
                          <w:szCs w:val="18"/>
                          <w:rtl/>
                        </w:rPr>
                        <w:t xml:space="preserve">رقم الهاتف:  </w:t>
                      </w:r>
                      <w:r w:rsidRPr="00007543">
                        <w:rPr>
                          <w:rFonts w:ascii="Cambria" w:hAnsi="Cambria"/>
                          <w:sz w:val="18"/>
                          <w:szCs w:val="18"/>
                        </w:rPr>
                        <w:t>---------------------------------</w:t>
                      </w:r>
                    </w:p>
                    <w:p w14:paraId="7C41EA85" w14:textId="77777777" w:rsidR="00746BC7" w:rsidRPr="00007543" w:rsidRDefault="00746BC7" w:rsidP="00D300DE">
                      <w:pPr>
                        <w:bidi/>
                        <w:spacing w:after="0" w:line="240" w:lineRule="auto"/>
                        <w:contextualSpacing/>
                        <w:rPr>
                          <w:rFonts w:ascii="Cambria" w:hAnsi="Cambria"/>
                          <w:b/>
                          <w:sz w:val="16"/>
                          <w:szCs w:val="16"/>
                        </w:rPr>
                      </w:pPr>
                    </w:p>
                    <w:p w14:paraId="07CEFAF0" w14:textId="77777777" w:rsidR="00746BC7" w:rsidRPr="00022AAA" w:rsidRDefault="00746BC7" w:rsidP="00D300DE">
                      <w:pPr>
                        <w:bidi/>
                        <w:spacing w:after="0" w:line="240" w:lineRule="auto"/>
                        <w:contextualSpacing/>
                        <w:rPr>
                          <w:rFonts w:ascii="Cambria" w:hAnsi="Cambria"/>
                          <w:b/>
                          <w:sz w:val="16"/>
                        </w:rPr>
                      </w:pPr>
                    </w:p>
                    <w:p w14:paraId="770ABED0" w14:textId="77777777" w:rsidR="00746BC7" w:rsidRPr="00007543" w:rsidRDefault="00746BC7" w:rsidP="00930101">
                      <w:pPr>
                        <w:spacing w:after="0" w:line="240" w:lineRule="auto"/>
                        <w:contextualSpacing/>
                        <w:rPr>
                          <w:rFonts w:ascii="Cambria" w:hAnsi="Cambria"/>
                          <w:b/>
                          <w:sz w:val="16"/>
                          <w:szCs w:val="16"/>
                        </w:rPr>
                      </w:pPr>
                    </w:p>
                  </w:txbxContent>
                </v:textbox>
              </v:shape>
            </w:pict>
          </mc:Fallback>
        </mc:AlternateContent>
      </w:r>
      <w:r w:rsidR="00930101">
        <w:rPr>
          <w:noProof/>
        </w:rPr>
        <mc:AlternateContent>
          <mc:Choice Requires="wps">
            <w:drawing>
              <wp:anchor distT="0" distB="0" distL="114300" distR="114300" simplePos="0" relativeHeight="251743232" behindDoc="0" locked="0" layoutInCell="1" allowOverlap="1" wp14:anchorId="0E59CD3A" wp14:editId="73372A0B">
                <wp:simplePos x="0" y="0"/>
                <wp:positionH relativeFrom="column">
                  <wp:posOffset>4041775</wp:posOffset>
                </wp:positionH>
                <wp:positionV relativeFrom="paragraph">
                  <wp:posOffset>3552825</wp:posOffset>
                </wp:positionV>
                <wp:extent cx="635" cy="507365"/>
                <wp:effectExtent l="88900" t="27940" r="91440" b="36195"/>
                <wp:wrapNone/>
                <wp:docPr id="192" name="Rechte verbindingslijn met pijl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19B9D1" id="Rechte verbindingslijn met pijl 192" o:spid="_x0000_s1026" type="#_x0000_t32" style="position:absolute;margin-left:318.25pt;margin-top:279.75pt;width:.05pt;height:3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" strokeweight="3pt">
                <v:stroke endarrow="block"/>
              </v:shape>
            </w:pict>
          </mc:Fallback>
        </mc:AlternateContent>
      </w:r>
      <w:r w:rsidR="00930101">
        <w:rPr>
          <w:noProof/>
        </w:rPr>
        <mc:AlternateContent>
          <mc:Choice Requires="wps">
            <w:drawing>
              <wp:anchor distT="0" distB="0" distL="114300" distR="114300" simplePos="0" relativeHeight="251742208" behindDoc="0" locked="0" layoutInCell="1" allowOverlap="1" wp14:anchorId="2622EFC1" wp14:editId="12AA467F">
                <wp:simplePos x="0" y="0"/>
                <wp:positionH relativeFrom="column">
                  <wp:posOffset>1908175</wp:posOffset>
                </wp:positionH>
                <wp:positionV relativeFrom="paragraph">
                  <wp:posOffset>3537585</wp:posOffset>
                </wp:positionV>
                <wp:extent cx="635" cy="507365"/>
                <wp:effectExtent l="88900" t="22225" r="91440" b="32385"/>
                <wp:wrapNone/>
                <wp:docPr id="127" name="Rechte verbindingslijn met pijl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83972F" id="Rechte verbindingslijn met pijl 127" o:spid="_x0000_s1026" type="#_x0000_t32" style="position:absolute;margin-left:150.25pt;margin-top:278.55pt;width:.05pt;height:39.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" strokeweight="3pt">
                <v:stroke endarrow="block"/>
              </v:shape>
            </w:pict>
          </mc:Fallback>
        </mc:AlternateContent>
      </w:r>
      <w:r w:rsidR="00930101">
        <w:rPr>
          <w:noProof/>
        </w:rPr>
        <mc:AlternateContent>
          <mc:Choice Requires="wps">
            <w:drawing>
              <wp:anchor distT="0" distB="0" distL="114300" distR="114300" simplePos="0" relativeHeight="251745280" behindDoc="0" locked="0" layoutInCell="1" allowOverlap="1" wp14:anchorId="2554961B" wp14:editId="20B52DB8">
                <wp:simplePos x="0" y="0"/>
                <wp:positionH relativeFrom="column">
                  <wp:posOffset>8335645</wp:posOffset>
                </wp:positionH>
                <wp:positionV relativeFrom="paragraph">
                  <wp:posOffset>3560445</wp:posOffset>
                </wp:positionV>
                <wp:extent cx="635" cy="507365"/>
                <wp:effectExtent l="86995" t="26035" r="93345" b="38100"/>
                <wp:wrapNone/>
                <wp:docPr id="126" name="Rechte verbindingslijn met pijl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2C5F0B" id="Rechte verbindingslijn met pijl 126" o:spid="_x0000_s1026" type="#_x0000_t32" style="position:absolute;margin-left:656.35pt;margin-top:280.35pt;width:.05pt;height:39.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44256" behindDoc="0" locked="0" layoutInCell="1" allowOverlap="1" wp14:anchorId="390F5F3A" wp14:editId="23FFD093">
                <wp:simplePos x="0" y="0"/>
                <wp:positionH relativeFrom="column">
                  <wp:posOffset>6179185</wp:posOffset>
                </wp:positionH>
                <wp:positionV relativeFrom="paragraph">
                  <wp:posOffset>3560445</wp:posOffset>
                </wp:positionV>
                <wp:extent cx="635" cy="507365"/>
                <wp:effectExtent l="92710" t="26035" r="87630" b="38100"/>
                <wp:wrapNone/>
                <wp:docPr id="125" name="Rechte verbindingslijn met pijl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89F0EB" id="Rechte verbindingslijn met pijl 125" o:spid="_x0000_s1026" type="#_x0000_t32" style="position:absolute;margin-left:486.55pt;margin-top:280.35pt;width:.05pt;height:39.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" strokeweight="3pt">
                <v:stroke endarrow="block"/>
              </v:shape>
            </w:pict>
          </mc:Fallback>
        </mc:AlternateContent>
      </w:r>
      <w:r w:rsidR="00930101">
        <w:rPr>
          <w:noProof/>
        </w:rPr>
        <mc:AlternateContent>
          <mc:Choice Requires="wps">
            <w:drawing>
              <wp:anchor distT="0" distB="0" distL="114300" distR="114300" simplePos="0" relativeHeight="251735040" behindDoc="0" locked="0" layoutInCell="1" allowOverlap="1" wp14:anchorId="1DC5109C" wp14:editId="1FB263B7">
                <wp:simplePos x="0" y="0"/>
                <wp:positionH relativeFrom="column">
                  <wp:posOffset>9420225</wp:posOffset>
                </wp:positionH>
                <wp:positionV relativeFrom="paragraph">
                  <wp:posOffset>1052195</wp:posOffset>
                </wp:positionV>
                <wp:extent cx="1316355" cy="2500630"/>
                <wp:effectExtent l="9525" t="13335" r="7620" b="10160"/>
                <wp:wrapNone/>
                <wp:docPr id="124" name="Afgeronde rechthoek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500630"/>
                        </a:xfrm>
                        <a:prstGeom prst="roundRect">
                          <a:avLst>
                            <a:gd name="adj" fmla="val 16667"/>
                          </a:avLst>
                        </a:prstGeom>
                        <a:solidFill>
                          <a:srgbClr val="FF0000">
                            <a:alpha val="60001"/>
                          </a:srgbClr>
                        </a:solidFill>
                        <a:ln w="9525">
                          <a:solidFill>
                            <a:srgbClr val="FF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57642" id="Afgeronde rechthoek 124" o:spid="_x0000_s1026" style="position:absolute;margin-left:741.75pt;margin-top:82.85pt;width:103.65pt;height:19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" fillcolor="red" strokecolor="yellow">
                <v:fill opacity="39321f"/>
              </v:roundrect>
            </w:pict>
          </mc:Fallback>
        </mc:AlternateContent>
      </w:r>
      <w:r w:rsidR="00930101">
        <w:rPr>
          <w:noProof/>
        </w:rPr>
        <mc:AlternateContent>
          <mc:Choice Requires="wps">
            <w:drawing>
              <wp:anchor distT="0" distB="0" distL="114300" distR="114300" simplePos="0" relativeHeight="251741184" behindDoc="0" locked="0" layoutInCell="1" allowOverlap="1" wp14:anchorId="2C1AF0AA" wp14:editId="56B4B0D3">
                <wp:simplePos x="0" y="0"/>
                <wp:positionH relativeFrom="column">
                  <wp:posOffset>9335135</wp:posOffset>
                </wp:positionH>
                <wp:positionV relativeFrom="paragraph">
                  <wp:posOffset>1676400</wp:posOffset>
                </wp:positionV>
                <wp:extent cx="1350010" cy="1992630"/>
                <wp:effectExtent l="635" t="0" r="1905" b="0"/>
                <wp:wrapNone/>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199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86976" w14:textId="77777777" w:rsidR="00746BC7" w:rsidRPr="003D6DA6" w:rsidRDefault="00746BC7" w:rsidP="00AA5D71">
                            <w:pPr>
                              <w:bidi/>
                              <w:jc w:val="center"/>
                              <w:rPr>
                                <w:sz w:val="2"/>
                              </w:rPr>
                            </w:pPr>
                          </w:p>
                          <w:p w14:paraId="7A129AF9" w14:textId="62D36F5B"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التسجيل</w:t>
                            </w:r>
                          </w:p>
                          <w:p w14:paraId="36D02AC2" w14:textId="77777777" w:rsidR="00746BC7" w:rsidRPr="00D50A7F" w:rsidRDefault="00746BC7" w:rsidP="00AA5D71">
                            <w:pPr>
                              <w:pStyle w:val="Default"/>
                              <w:bidi/>
                              <w:ind w:left="720"/>
                              <w:jc w:val="both"/>
                              <w:rPr>
                                <w:rFonts w:ascii="Cambria" w:hAnsi="Cambria"/>
                                <w:i/>
                                <w:sz w:val="16"/>
                                <w:szCs w:val="16"/>
                              </w:rPr>
                            </w:pPr>
                          </w:p>
                          <w:p w14:paraId="6B052852" w14:textId="1472890D"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التقييم</w:t>
                            </w:r>
                          </w:p>
                          <w:p w14:paraId="3FE8B572" w14:textId="77777777" w:rsidR="00746BC7" w:rsidRPr="00D50A7F" w:rsidRDefault="00746BC7" w:rsidP="00AA5D71">
                            <w:pPr>
                              <w:pStyle w:val="Default"/>
                              <w:bidi/>
                              <w:jc w:val="both"/>
                              <w:rPr>
                                <w:rFonts w:ascii="Cambria" w:hAnsi="Cambria"/>
                                <w:i/>
                                <w:sz w:val="16"/>
                                <w:szCs w:val="16"/>
                              </w:rPr>
                            </w:pPr>
                          </w:p>
                          <w:p w14:paraId="5D85A05E" w14:textId="4B57457A"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تخطيط الحالة</w:t>
                            </w:r>
                          </w:p>
                          <w:p w14:paraId="6A661AB3" w14:textId="77777777" w:rsidR="00746BC7" w:rsidRPr="00D50A7F" w:rsidRDefault="00746BC7" w:rsidP="00AA5D71">
                            <w:pPr>
                              <w:pStyle w:val="Default"/>
                              <w:bidi/>
                              <w:jc w:val="both"/>
                              <w:rPr>
                                <w:rFonts w:ascii="Cambria" w:hAnsi="Cambria"/>
                                <w:i/>
                                <w:sz w:val="16"/>
                                <w:szCs w:val="16"/>
                              </w:rPr>
                            </w:pPr>
                          </w:p>
                          <w:p w14:paraId="6A1B3C16" w14:textId="78EC36BC"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تنفيذ خطة الحالة</w:t>
                            </w:r>
                          </w:p>
                          <w:p w14:paraId="31DD09E2" w14:textId="77777777" w:rsidR="00746BC7" w:rsidRPr="00D50A7F" w:rsidRDefault="00746BC7" w:rsidP="00AA5D71">
                            <w:pPr>
                              <w:pStyle w:val="Default"/>
                              <w:bidi/>
                              <w:jc w:val="both"/>
                              <w:rPr>
                                <w:rFonts w:ascii="Cambria" w:hAnsi="Cambria"/>
                                <w:i/>
                                <w:sz w:val="16"/>
                                <w:szCs w:val="16"/>
                              </w:rPr>
                            </w:pPr>
                          </w:p>
                          <w:p w14:paraId="07D1008A" w14:textId="6CDD92AD"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المتابعة والمراجعة</w:t>
                            </w:r>
                          </w:p>
                          <w:p w14:paraId="780E7503" w14:textId="77777777" w:rsidR="00746BC7" w:rsidRPr="00D50A7F" w:rsidRDefault="00746BC7" w:rsidP="00AA5D71">
                            <w:pPr>
                              <w:pStyle w:val="Default"/>
                              <w:bidi/>
                              <w:jc w:val="both"/>
                              <w:rPr>
                                <w:rFonts w:ascii="Cambria" w:hAnsi="Cambria"/>
                                <w:i/>
                                <w:sz w:val="16"/>
                                <w:szCs w:val="16"/>
                              </w:rPr>
                            </w:pPr>
                          </w:p>
                          <w:p w14:paraId="5DABEDD9" w14:textId="09A6FABC"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اغلاق الحالة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AF0AA" id="Tekstvak 123" o:spid="_x0000_s1055" type="#_x0000_t202" style="position:absolute;left:0;text-align:left;margin-left:735.05pt;margin-top:132pt;width:106.3pt;height:15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" filled="f" stroked="f">
                <v:textbox>
                  <w:txbxContent>
                    <w:p w14:paraId="28986976" w14:textId="77777777" w:rsidR="00746BC7" w:rsidRPr="003D6DA6" w:rsidRDefault="00746BC7" w:rsidP="00AA5D71">
                      <w:pPr>
                        <w:bidi/>
                        <w:jc w:val="center"/>
                        <w:rPr>
                          <w:sz w:val="2"/>
                        </w:rPr>
                      </w:pPr>
                    </w:p>
                    <w:p w14:paraId="7A129AF9" w14:textId="62D36F5B"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التسجيل</w:t>
                      </w:r>
                    </w:p>
                    <w:p w14:paraId="36D02AC2" w14:textId="77777777" w:rsidR="00746BC7" w:rsidRPr="00D50A7F" w:rsidRDefault="00746BC7" w:rsidP="00AA5D71">
                      <w:pPr>
                        <w:pStyle w:val="Default"/>
                        <w:bidi/>
                        <w:ind w:left="720"/>
                        <w:jc w:val="both"/>
                        <w:rPr>
                          <w:rFonts w:ascii="Cambria" w:hAnsi="Cambria"/>
                          <w:i/>
                          <w:sz w:val="16"/>
                          <w:szCs w:val="16"/>
                        </w:rPr>
                      </w:pPr>
                    </w:p>
                    <w:p w14:paraId="6B052852" w14:textId="1472890D"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التقييم</w:t>
                      </w:r>
                    </w:p>
                    <w:p w14:paraId="3FE8B572" w14:textId="77777777" w:rsidR="00746BC7" w:rsidRPr="00D50A7F" w:rsidRDefault="00746BC7" w:rsidP="00AA5D71">
                      <w:pPr>
                        <w:pStyle w:val="Default"/>
                        <w:bidi/>
                        <w:jc w:val="both"/>
                        <w:rPr>
                          <w:rFonts w:ascii="Cambria" w:hAnsi="Cambria"/>
                          <w:i/>
                          <w:sz w:val="16"/>
                          <w:szCs w:val="16"/>
                        </w:rPr>
                      </w:pPr>
                    </w:p>
                    <w:p w14:paraId="5D85A05E" w14:textId="4B57457A"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تخطيط الحالة</w:t>
                      </w:r>
                    </w:p>
                    <w:p w14:paraId="6A661AB3" w14:textId="77777777" w:rsidR="00746BC7" w:rsidRPr="00D50A7F" w:rsidRDefault="00746BC7" w:rsidP="00AA5D71">
                      <w:pPr>
                        <w:pStyle w:val="Default"/>
                        <w:bidi/>
                        <w:jc w:val="both"/>
                        <w:rPr>
                          <w:rFonts w:ascii="Cambria" w:hAnsi="Cambria"/>
                          <w:i/>
                          <w:sz w:val="16"/>
                          <w:szCs w:val="16"/>
                        </w:rPr>
                      </w:pPr>
                    </w:p>
                    <w:p w14:paraId="6A1B3C16" w14:textId="78EC36BC"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تنفيذ خطة الحالة</w:t>
                      </w:r>
                    </w:p>
                    <w:p w14:paraId="31DD09E2" w14:textId="77777777" w:rsidR="00746BC7" w:rsidRPr="00D50A7F" w:rsidRDefault="00746BC7" w:rsidP="00AA5D71">
                      <w:pPr>
                        <w:pStyle w:val="Default"/>
                        <w:bidi/>
                        <w:jc w:val="both"/>
                        <w:rPr>
                          <w:rFonts w:ascii="Cambria" w:hAnsi="Cambria"/>
                          <w:i/>
                          <w:sz w:val="16"/>
                          <w:szCs w:val="16"/>
                        </w:rPr>
                      </w:pPr>
                    </w:p>
                    <w:p w14:paraId="07D1008A" w14:textId="6CDD92AD"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المتابعة والمراجعة</w:t>
                      </w:r>
                    </w:p>
                    <w:p w14:paraId="780E7503" w14:textId="77777777" w:rsidR="00746BC7" w:rsidRPr="00D50A7F" w:rsidRDefault="00746BC7" w:rsidP="00AA5D71">
                      <w:pPr>
                        <w:pStyle w:val="Default"/>
                        <w:bidi/>
                        <w:jc w:val="both"/>
                        <w:rPr>
                          <w:rFonts w:ascii="Cambria" w:hAnsi="Cambria"/>
                          <w:i/>
                          <w:sz w:val="16"/>
                          <w:szCs w:val="16"/>
                        </w:rPr>
                      </w:pPr>
                    </w:p>
                    <w:p w14:paraId="5DABEDD9" w14:textId="09A6FABC" w:rsidR="00746BC7" w:rsidRPr="00D50A7F" w:rsidRDefault="00746BC7" w:rsidP="00AA5D71">
                      <w:pPr>
                        <w:pStyle w:val="Default"/>
                        <w:numPr>
                          <w:ilvl w:val="0"/>
                          <w:numId w:val="27"/>
                        </w:numPr>
                        <w:bidi/>
                        <w:jc w:val="both"/>
                        <w:rPr>
                          <w:rFonts w:ascii="Cambria" w:hAnsi="Cambria"/>
                          <w:i/>
                          <w:sz w:val="16"/>
                          <w:szCs w:val="16"/>
                        </w:rPr>
                      </w:pPr>
                      <w:r>
                        <w:rPr>
                          <w:rFonts w:ascii="Cambria" w:hAnsi="Cambria" w:hint="cs"/>
                          <w:sz w:val="16"/>
                          <w:szCs w:val="16"/>
                          <w:rtl/>
                        </w:rPr>
                        <w:t>اغلاق الحالة</w:t>
                      </w:r>
                    </w:p>
                  </w:txbxContent>
                </v:textbox>
              </v:shape>
            </w:pict>
          </mc:Fallback>
        </mc:AlternateContent>
      </w:r>
      <w:r w:rsidR="00930101">
        <w:rPr>
          <w:noProof/>
        </w:rPr>
        <mc:AlternateContent>
          <mc:Choice Requires="wps">
            <w:drawing>
              <wp:anchor distT="0" distB="0" distL="114300" distR="114300" simplePos="0" relativeHeight="251740160" behindDoc="0" locked="0" layoutInCell="1" allowOverlap="1" wp14:anchorId="208F61E2" wp14:editId="254F6B8B">
                <wp:simplePos x="0" y="0"/>
                <wp:positionH relativeFrom="column">
                  <wp:posOffset>7326630</wp:posOffset>
                </wp:positionH>
                <wp:positionV relativeFrom="paragraph">
                  <wp:posOffset>1075055</wp:posOffset>
                </wp:positionV>
                <wp:extent cx="1958975" cy="2468880"/>
                <wp:effectExtent l="1905" t="0" r="1270" b="0"/>
                <wp:wrapNone/>
                <wp:docPr id="122" name="Tekstvak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7E1E" w14:textId="00FD8151" w:rsidR="00746BC7" w:rsidRPr="001C257E" w:rsidRDefault="00746BC7" w:rsidP="00930101">
                            <w:pPr>
                              <w:jc w:val="center"/>
                              <w:rPr>
                                <w:rFonts w:ascii="Cambria" w:hAnsi="Cambria"/>
                                <w:bCs/>
                                <w:sz w:val="20"/>
                                <w:szCs w:val="20"/>
                              </w:rPr>
                            </w:pPr>
                            <w:r w:rsidRPr="001C257E">
                              <w:rPr>
                                <w:rFonts w:ascii="Cambria" w:hAnsi="Cambria" w:hint="cs"/>
                                <w:bCs/>
                                <w:sz w:val="20"/>
                                <w:szCs w:val="20"/>
                                <w:rtl/>
                              </w:rPr>
                              <w:t>الدعم المباشر الاخر المطلوب</w:t>
                            </w:r>
                          </w:p>
                          <w:p w14:paraId="0483080A" w14:textId="74371306" w:rsidR="00746BC7" w:rsidRPr="009F3E51" w:rsidRDefault="00746BC7" w:rsidP="001C257E">
                            <w:pPr>
                              <w:bidi/>
                              <w:rPr>
                                <w:rFonts w:asciiTheme="majorHAnsi" w:hAnsiTheme="majorHAnsi"/>
                                <w:sz w:val="16"/>
                                <w:szCs w:val="16"/>
                              </w:rPr>
                            </w:pPr>
                            <w:r>
                              <w:rPr>
                                <w:rFonts w:asciiTheme="majorHAnsi" w:hAnsiTheme="majorHAnsi" w:hint="cs"/>
                                <w:bCs/>
                                <w:sz w:val="16"/>
                                <w:szCs w:val="16"/>
                                <w:rtl/>
                              </w:rPr>
                              <w:t>يتم وضعه ضمن السياق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F61E2" id="Tekstvak 122" o:spid="_x0000_s1056" type="#_x0000_t202" style="position:absolute;left:0;text-align:left;margin-left:576.9pt;margin-top:84.65pt;width:154.25pt;height:19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" filled="f" stroked="f">
                <v:textbox>
                  <w:txbxContent>
                    <w:p w14:paraId="27D07E1E" w14:textId="00FD8151" w:rsidR="00746BC7" w:rsidRPr="001C257E" w:rsidRDefault="00746BC7" w:rsidP="00930101">
                      <w:pPr>
                        <w:jc w:val="center"/>
                        <w:rPr>
                          <w:rFonts w:ascii="Cambria" w:hAnsi="Cambria"/>
                          <w:bCs/>
                          <w:sz w:val="20"/>
                          <w:szCs w:val="20"/>
                        </w:rPr>
                      </w:pPr>
                      <w:r w:rsidRPr="001C257E">
                        <w:rPr>
                          <w:rFonts w:ascii="Cambria" w:hAnsi="Cambria" w:hint="cs"/>
                          <w:bCs/>
                          <w:sz w:val="20"/>
                          <w:szCs w:val="20"/>
                          <w:rtl/>
                        </w:rPr>
                        <w:t>الدعم المباشر الاخر المطلوب</w:t>
                      </w:r>
                    </w:p>
                    <w:p w14:paraId="0483080A" w14:textId="74371306" w:rsidR="00746BC7" w:rsidRPr="009F3E51" w:rsidRDefault="00746BC7" w:rsidP="001C257E">
                      <w:pPr>
                        <w:bidi/>
                        <w:rPr>
                          <w:rFonts w:asciiTheme="majorHAnsi" w:hAnsiTheme="majorHAnsi"/>
                          <w:sz w:val="16"/>
                          <w:szCs w:val="16"/>
                        </w:rPr>
                      </w:pPr>
                      <w:r>
                        <w:rPr>
                          <w:rFonts w:asciiTheme="majorHAnsi" w:hAnsiTheme="majorHAnsi" w:hint="cs"/>
                          <w:bCs/>
                          <w:sz w:val="16"/>
                          <w:szCs w:val="16"/>
                          <w:rtl/>
                        </w:rPr>
                        <w:t>يتم وضعه ضمن السياق</w:t>
                      </w:r>
                    </w:p>
                  </w:txbxContent>
                </v:textbox>
              </v:shape>
            </w:pict>
          </mc:Fallback>
        </mc:AlternateContent>
      </w:r>
      <w:r w:rsidR="00930101">
        <w:rPr>
          <w:noProof/>
        </w:rPr>
        <mc:AlternateContent>
          <mc:Choice Requires="wps">
            <w:drawing>
              <wp:anchor distT="0" distB="0" distL="114300" distR="114300" simplePos="0" relativeHeight="251739136" behindDoc="0" locked="0" layoutInCell="1" allowOverlap="1" wp14:anchorId="37AAD074" wp14:editId="04663D53">
                <wp:simplePos x="0" y="0"/>
                <wp:positionH relativeFrom="column">
                  <wp:posOffset>5185410</wp:posOffset>
                </wp:positionH>
                <wp:positionV relativeFrom="paragraph">
                  <wp:posOffset>1075055</wp:posOffset>
                </wp:positionV>
                <wp:extent cx="1958975" cy="2468880"/>
                <wp:effectExtent l="3810" t="0" r="0" b="0"/>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21FDE" w14:textId="77777777" w:rsidR="00746BC7" w:rsidRPr="001C257E" w:rsidRDefault="00746BC7" w:rsidP="00930101">
                            <w:pPr>
                              <w:jc w:val="center"/>
                              <w:rPr>
                                <w:rFonts w:ascii="Cambria" w:hAnsi="Cambria" w:cs="Arial"/>
                                <w:bCs/>
                                <w:sz w:val="20"/>
                                <w:szCs w:val="20"/>
                                <w:rtl/>
                              </w:rPr>
                            </w:pPr>
                            <w:r w:rsidRPr="001C257E">
                              <w:rPr>
                                <w:rFonts w:ascii="Cambria" w:hAnsi="Cambria" w:cs="Arial" w:hint="cs"/>
                                <w:bCs/>
                                <w:sz w:val="20"/>
                                <w:szCs w:val="20"/>
                                <w:rtl/>
                              </w:rPr>
                              <w:t>الرعاية الليلية</w:t>
                            </w:r>
                            <w:r w:rsidRPr="001C257E">
                              <w:rPr>
                                <w:rFonts w:ascii="Cambria" w:hAnsi="Cambria" w:cs="Arial"/>
                                <w:bCs/>
                                <w:sz w:val="20"/>
                                <w:szCs w:val="20"/>
                                <w:rtl/>
                              </w:rPr>
                              <w:t xml:space="preserve">/ </w:t>
                            </w:r>
                            <w:r w:rsidRPr="001C257E">
                              <w:rPr>
                                <w:rFonts w:ascii="Cambria" w:hAnsi="Cambria" w:cs="Arial" w:hint="eastAsia"/>
                                <w:bCs/>
                                <w:sz w:val="20"/>
                                <w:szCs w:val="20"/>
                                <w:rtl/>
                              </w:rPr>
                              <w:t>الرعاية</w:t>
                            </w:r>
                            <w:r w:rsidRPr="001C257E">
                              <w:rPr>
                                <w:rFonts w:ascii="Cambria" w:hAnsi="Cambria" w:cs="Arial"/>
                                <w:bCs/>
                                <w:sz w:val="20"/>
                                <w:szCs w:val="20"/>
                                <w:rtl/>
                              </w:rPr>
                              <w:t xml:space="preserve"> </w:t>
                            </w:r>
                            <w:r w:rsidRPr="001C257E">
                              <w:rPr>
                                <w:rFonts w:ascii="Cambria" w:hAnsi="Cambria" w:cs="Arial" w:hint="eastAsia"/>
                                <w:bCs/>
                                <w:sz w:val="20"/>
                                <w:szCs w:val="20"/>
                                <w:rtl/>
                              </w:rPr>
                              <w:t>المؤقتة</w:t>
                            </w:r>
                            <w:r w:rsidRPr="001C257E">
                              <w:rPr>
                                <w:rFonts w:ascii="Cambria" w:hAnsi="Cambria" w:cs="Arial"/>
                                <w:bCs/>
                                <w:sz w:val="20"/>
                                <w:szCs w:val="20"/>
                                <w:rtl/>
                              </w:rPr>
                              <w:t xml:space="preserve"> </w:t>
                            </w:r>
                            <w:r w:rsidRPr="001C257E">
                              <w:rPr>
                                <w:rFonts w:ascii="Cambria" w:hAnsi="Cambria" w:cs="Arial" w:hint="eastAsia"/>
                                <w:bCs/>
                                <w:sz w:val="20"/>
                                <w:szCs w:val="20"/>
                                <w:rtl/>
                              </w:rPr>
                              <w:t>المطلوبة</w:t>
                            </w:r>
                          </w:p>
                          <w:p w14:paraId="4924E366" w14:textId="721D441C" w:rsidR="00746BC7" w:rsidRPr="004B7799" w:rsidRDefault="00746BC7" w:rsidP="001C257E">
                            <w:pPr>
                              <w:bidi/>
                              <w:jc w:val="center"/>
                              <w:rPr>
                                <w:rFonts w:ascii="Cambria" w:hAnsi="Cambria"/>
                                <w:b/>
                                <w:sz w:val="20"/>
                                <w:szCs w:val="20"/>
                              </w:rPr>
                            </w:pPr>
                            <w:r>
                              <w:rPr>
                                <w:rFonts w:asciiTheme="majorHAnsi" w:hAnsiTheme="majorHAnsi" w:hint="cs"/>
                                <w:bCs/>
                                <w:sz w:val="16"/>
                                <w:szCs w:val="16"/>
                                <w:rtl/>
                              </w:rPr>
                              <w:t xml:space="preserve">مثال: </w:t>
                            </w:r>
                            <w:r w:rsidRPr="001C257E">
                              <w:rPr>
                                <w:rFonts w:asciiTheme="majorHAnsi" w:hAnsiTheme="majorHAnsi" w:cs="Arial" w:hint="eastAsia"/>
                                <w:bCs/>
                                <w:sz w:val="16"/>
                                <w:szCs w:val="16"/>
                                <w:rtl/>
                              </w:rPr>
                              <w:t>الأطفال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دون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رعاية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الكبار</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و</w:t>
                            </w:r>
                            <w:r w:rsidRPr="001C257E">
                              <w:rPr>
                                <w:rFonts w:asciiTheme="majorHAnsi" w:hAnsiTheme="majorHAnsi" w:cs="Arial"/>
                                <w:bCs/>
                                <w:sz w:val="16"/>
                                <w:szCs w:val="16"/>
                                <w:rtl/>
                              </w:rPr>
                              <w:t xml:space="preserve"> / </w:t>
                            </w:r>
                            <w:r w:rsidRPr="001C257E">
                              <w:rPr>
                                <w:rFonts w:asciiTheme="majorHAnsi" w:hAnsiTheme="majorHAnsi" w:cs="Arial" w:hint="eastAsia"/>
                                <w:bCs/>
                                <w:sz w:val="16"/>
                                <w:szCs w:val="16"/>
                                <w:rtl/>
                              </w:rPr>
                              <w:t>أو</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عندما</w:t>
                            </w:r>
                            <w:r w:rsidRPr="001C257E">
                              <w:rPr>
                                <w:rFonts w:asciiTheme="majorHAnsi" w:hAnsiTheme="majorHAnsi" w:cs="Arial"/>
                                <w:bCs/>
                                <w:sz w:val="16"/>
                                <w:szCs w:val="16"/>
                                <w:rtl/>
                              </w:rPr>
                              <w:t xml:space="preserve"> </w:t>
                            </w:r>
                            <w:r>
                              <w:rPr>
                                <w:rFonts w:asciiTheme="majorHAnsi" w:hAnsiTheme="majorHAnsi" w:cs="Arial" w:hint="cs"/>
                                <w:bCs/>
                                <w:sz w:val="16"/>
                                <w:szCs w:val="16"/>
                                <w:rtl/>
                              </w:rPr>
                              <w:t>ت</w:t>
                            </w:r>
                            <w:r w:rsidRPr="001C257E">
                              <w:rPr>
                                <w:rFonts w:asciiTheme="majorHAnsi" w:hAnsiTheme="majorHAnsi" w:cs="Arial" w:hint="eastAsia"/>
                                <w:bCs/>
                                <w:sz w:val="16"/>
                                <w:szCs w:val="16"/>
                                <w:rtl/>
                              </w:rPr>
                              <w:t>كون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غير</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متأكد</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إذا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كان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منزل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الطفل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أو</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ترتيبات</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المعيشة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الحالية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آمنة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بما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يكفي</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للبقاء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فيها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حتى</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يتم</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إجراء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مزيد</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التقييم</w:t>
                            </w:r>
                            <w:r w:rsidRPr="001C257E">
                              <w:rPr>
                                <w:rFonts w:asciiTheme="majorHAnsi" w:hAnsiTheme="majorHAnsi"/>
                                <w:bCs/>
                                <w:sz w:val="16"/>
                                <w:szCs w:val="16"/>
                              </w:rPr>
                              <w:t>.</w:t>
                            </w:r>
                          </w:p>
                          <w:p w14:paraId="27348FDB" w14:textId="77777777" w:rsidR="00746BC7" w:rsidRPr="004B7799" w:rsidRDefault="00746BC7" w:rsidP="00930101">
                            <w:pPr>
                              <w:jc w:val="center"/>
                              <w:rPr>
                                <w:rFonts w:ascii="Cambria" w:hAnsi="Cambria"/>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AD074" id="Tekstvak 121" o:spid="_x0000_s1057" type="#_x0000_t202" style="position:absolute;left:0;text-align:left;margin-left:408.3pt;margin-top:84.65pt;width:154.25pt;height:19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" filled="f" stroked="f">
                <v:textbox>
                  <w:txbxContent>
                    <w:p w14:paraId="41121FDE" w14:textId="77777777" w:rsidR="00746BC7" w:rsidRPr="001C257E" w:rsidRDefault="00746BC7" w:rsidP="00930101">
                      <w:pPr>
                        <w:jc w:val="center"/>
                        <w:rPr>
                          <w:rFonts w:ascii="Cambria" w:hAnsi="Cambria" w:cs="Arial"/>
                          <w:bCs/>
                          <w:sz w:val="20"/>
                          <w:szCs w:val="20"/>
                          <w:rtl/>
                        </w:rPr>
                      </w:pPr>
                      <w:r w:rsidRPr="001C257E">
                        <w:rPr>
                          <w:rFonts w:ascii="Cambria" w:hAnsi="Cambria" w:cs="Arial" w:hint="cs"/>
                          <w:bCs/>
                          <w:sz w:val="20"/>
                          <w:szCs w:val="20"/>
                          <w:rtl/>
                        </w:rPr>
                        <w:t>الرعاية الليلية</w:t>
                      </w:r>
                      <w:r w:rsidRPr="001C257E">
                        <w:rPr>
                          <w:rFonts w:ascii="Cambria" w:hAnsi="Cambria" w:cs="Arial"/>
                          <w:bCs/>
                          <w:sz w:val="20"/>
                          <w:szCs w:val="20"/>
                          <w:rtl/>
                        </w:rPr>
                        <w:t xml:space="preserve">/ </w:t>
                      </w:r>
                      <w:r w:rsidRPr="001C257E">
                        <w:rPr>
                          <w:rFonts w:ascii="Cambria" w:hAnsi="Cambria" w:cs="Arial" w:hint="eastAsia"/>
                          <w:bCs/>
                          <w:sz w:val="20"/>
                          <w:szCs w:val="20"/>
                          <w:rtl/>
                        </w:rPr>
                        <w:t>الرعاية</w:t>
                      </w:r>
                      <w:r w:rsidRPr="001C257E">
                        <w:rPr>
                          <w:rFonts w:ascii="Cambria" w:hAnsi="Cambria" w:cs="Arial"/>
                          <w:bCs/>
                          <w:sz w:val="20"/>
                          <w:szCs w:val="20"/>
                          <w:rtl/>
                        </w:rPr>
                        <w:t xml:space="preserve"> </w:t>
                      </w:r>
                      <w:r w:rsidRPr="001C257E">
                        <w:rPr>
                          <w:rFonts w:ascii="Cambria" w:hAnsi="Cambria" w:cs="Arial" w:hint="eastAsia"/>
                          <w:bCs/>
                          <w:sz w:val="20"/>
                          <w:szCs w:val="20"/>
                          <w:rtl/>
                        </w:rPr>
                        <w:t>المؤقتة</w:t>
                      </w:r>
                      <w:r w:rsidRPr="001C257E">
                        <w:rPr>
                          <w:rFonts w:ascii="Cambria" w:hAnsi="Cambria" w:cs="Arial"/>
                          <w:bCs/>
                          <w:sz w:val="20"/>
                          <w:szCs w:val="20"/>
                          <w:rtl/>
                        </w:rPr>
                        <w:t xml:space="preserve"> </w:t>
                      </w:r>
                      <w:r w:rsidRPr="001C257E">
                        <w:rPr>
                          <w:rFonts w:ascii="Cambria" w:hAnsi="Cambria" w:cs="Arial" w:hint="eastAsia"/>
                          <w:bCs/>
                          <w:sz w:val="20"/>
                          <w:szCs w:val="20"/>
                          <w:rtl/>
                        </w:rPr>
                        <w:t>المطلوبة</w:t>
                      </w:r>
                    </w:p>
                    <w:p w14:paraId="4924E366" w14:textId="721D441C" w:rsidR="00746BC7" w:rsidRPr="004B7799" w:rsidRDefault="00746BC7" w:rsidP="001C257E">
                      <w:pPr>
                        <w:bidi/>
                        <w:jc w:val="center"/>
                        <w:rPr>
                          <w:rFonts w:ascii="Cambria" w:hAnsi="Cambria"/>
                          <w:b/>
                          <w:sz w:val="20"/>
                          <w:szCs w:val="20"/>
                        </w:rPr>
                      </w:pPr>
                      <w:r>
                        <w:rPr>
                          <w:rFonts w:asciiTheme="majorHAnsi" w:hAnsiTheme="majorHAnsi" w:hint="cs"/>
                          <w:bCs/>
                          <w:sz w:val="16"/>
                          <w:szCs w:val="16"/>
                          <w:rtl/>
                        </w:rPr>
                        <w:t xml:space="preserve">مثال: </w:t>
                      </w:r>
                      <w:r w:rsidRPr="001C257E">
                        <w:rPr>
                          <w:rFonts w:asciiTheme="majorHAnsi" w:hAnsiTheme="majorHAnsi" w:cs="Arial" w:hint="eastAsia"/>
                          <w:bCs/>
                          <w:sz w:val="16"/>
                          <w:szCs w:val="16"/>
                          <w:rtl/>
                        </w:rPr>
                        <w:t>الأطفال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دون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رعاية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الكبار</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و</w:t>
                      </w:r>
                      <w:r w:rsidRPr="001C257E">
                        <w:rPr>
                          <w:rFonts w:asciiTheme="majorHAnsi" w:hAnsiTheme="majorHAnsi" w:cs="Arial"/>
                          <w:bCs/>
                          <w:sz w:val="16"/>
                          <w:szCs w:val="16"/>
                          <w:rtl/>
                        </w:rPr>
                        <w:t xml:space="preserve"> / </w:t>
                      </w:r>
                      <w:r w:rsidRPr="001C257E">
                        <w:rPr>
                          <w:rFonts w:asciiTheme="majorHAnsi" w:hAnsiTheme="majorHAnsi" w:cs="Arial" w:hint="eastAsia"/>
                          <w:bCs/>
                          <w:sz w:val="16"/>
                          <w:szCs w:val="16"/>
                          <w:rtl/>
                        </w:rPr>
                        <w:t>أو</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عندما</w:t>
                      </w:r>
                      <w:r w:rsidRPr="001C257E">
                        <w:rPr>
                          <w:rFonts w:asciiTheme="majorHAnsi" w:hAnsiTheme="majorHAnsi" w:cs="Arial"/>
                          <w:bCs/>
                          <w:sz w:val="16"/>
                          <w:szCs w:val="16"/>
                          <w:rtl/>
                        </w:rPr>
                        <w:t xml:space="preserve"> </w:t>
                      </w:r>
                      <w:r>
                        <w:rPr>
                          <w:rFonts w:asciiTheme="majorHAnsi" w:hAnsiTheme="majorHAnsi" w:cs="Arial" w:hint="cs"/>
                          <w:bCs/>
                          <w:sz w:val="16"/>
                          <w:szCs w:val="16"/>
                          <w:rtl/>
                        </w:rPr>
                        <w:t>ت</w:t>
                      </w:r>
                      <w:r w:rsidRPr="001C257E">
                        <w:rPr>
                          <w:rFonts w:asciiTheme="majorHAnsi" w:hAnsiTheme="majorHAnsi" w:cs="Arial" w:hint="eastAsia"/>
                          <w:bCs/>
                          <w:sz w:val="16"/>
                          <w:szCs w:val="16"/>
                          <w:rtl/>
                        </w:rPr>
                        <w:t>كون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غير</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متأكد</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إذا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كان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منزل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الطفل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أو</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ترتيبات</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المعيشة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الحالية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آمنة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بما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يكفي</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للبقاء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فيها</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حتى</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يتم</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إجراء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مزيد</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من</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التقييم</w:t>
                      </w:r>
                      <w:r w:rsidRPr="001C257E">
                        <w:rPr>
                          <w:rFonts w:asciiTheme="majorHAnsi" w:hAnsiTheme="majorHAnsi"/>
                          <w:bCs/>
                          <w:sz w:val="16"/>
                          <w:szCs w:val="16"/>
                        </w:rPr>
                        <w:t>.</w:t>
                      </w:r>
                    </w:p>
                    <w:p w14:paraId="27348FDB" w14:textId="77777777" w:rsidR="00746BC7" w:rsidRPr="004B7799" w:rsidRDefault="00746BC7" w:rsidP="00930101">
                      <w:pPr>
                        <w:jc w:val="center"/>
                        <w:rPr>
                          <w:rFonts w:ascii="Cambria" w:hAnsi="Cambria"/>
                          <w:b/>
                          <w:sz w:val="20"/>
                          <w:szCs w:val="20"/>
                        </w:rPr>
                      </w:pPr>
                    </w:p>
                  </w:txbxContent>
                </v:textbox>
              </v:shape>
            </w:pict>
          </mc:Fallback>
        </mc:AlternateContent>
      </w:r>
      <w:r w:rsidR="00930101">
        <w:rPr>
          <w:noProof/>
        </w:rPr>
        <mc:AlternateContent>
          <mc:Choice Requires="wps">
            <w:drawing>
              <wp:anchor distT="0" distB="0" distL="114300" distR="114300" simplePos="0" relativeHeight="251738112" behindDoc="0" locked="0" layoutInCell="1" allowOverlap="1" wp14:anchorId="2F0BB235" wp14:editId="5DDF3014">
                <wp:simplePos x="0" y="0"/>
                <wp:positionH relativeFrom="column">
                  <wp:posOffset>3053715</wp:posOffset>
                </wp:positionH>
                <wp:positionV relativeFrom="paragraph">
                  <wp:posOffset>1070610</wp:posOffset>
                </wp:positionV>
                <wp:extent cx="1958975" cy="2468880"/>
                <wp:effectExtent l="0" t="3175" r="0" b="4445"/>
                <wp:wrapNone/>
                <wp:docPr id="120" name="Tekstvak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8932" w14:textId="13968318" w:rsidR="00746BC7" w:rsidRPr="001C257E" w:rsidRDefault="00746BC7" w:rsidP="001C257E">
                            <w:pPr>
                              <w:bidi/>
                              <w:spacing w:after="0" w:line="240" w:lineRule="auto"/>
                              <w:jc w:val="center"/>
                              <w:rPr>
                                <w:rFonts w:ascii="Cambria" w:hAnsi="Cambria"/>
                                <w:bCs/>
                                <w:sz w:val="20"/>
                                <w:szCs w:val="20"/>
                                <w:rtl/>
                              </w:rPr>
                            </w:pPr>
                            <w:r w:rsidRPr="001C257E">
                              <w:rPr>
                                <w:rFonts w:ascii="Cambria" w:hAnsi="Cambria" w:hint="cs"/>
                                <w:bCs/>
                                <w:sz w:val="20"/>
                                <w:szCs w:val="20"/>
                                <w:rtl/>
                              </w:rPr>
                              <w:t>مخاوف السلامة</w:t>
                            </w:r>
                          </w:p>
                          <w:p w14:paraId="05BF0554" w14:textId="77777777" w:rsidR="00746BC7" w:rsidRDefault="00746BC7" w:rsidP="001C257E">
                            <w:pPr>
                              <w:bidi/>
                              <w:spacing w:after="0" w:line="240" w:lineRule="auto"/>
                              <w:jc w:val="center"/>
                              <w:rPr>
                                <w:rFonts w:ascii="Cambria" w:hAnsi="Cambria"/>
                                <w:b/>
                                <w:sz w:val="20"/>
                                <w:szCs w:val="20"/>
                              </w:rPr>
                            </w:pPr>
                          </w:p>
                          <w:p w14:paraId="0C3C29E8" w14:textId="77777777" w:rsidR="00746BC7" w:rsidRPr="004B7799" w:rsidRDefault="00746BC7" w:rsidP="001C257E">
                            <w:pPr>
                              <w:bidi/>
                              <w:spacing w:after="0" w:line="240" w:lineRule="auto"/>
                              <w:jc w:val="center"/>
                              <w:rPr>
                                <w:rFonts w:ascii="Cambria" w:hAnsi="Cambria"/>
                                <w:b/>
                              </w:rPr>
                            </w:pPr>
                          </w:p>
                          <w:p w14:paraId="7B205A35" w14:textId="77777777" w:rsidR="00746BC7" w:rsidRDefault="00746BC7" w:rsidP="001C257E">
                            <w:pPr>
                              <w:bidi/>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401C8AE9" w14:textId="3903963A" w:rsidR="00746BC7" w:rsidRPr="004B7799" w:rsidRDefault="00746BC7" w:rsidP="001C257E">
                            <w:pPr>
                              <w:bidi/>
                              <w:jc w:val="center"/>
                              <w:rPr>
                                <w:rFonts w:ascii="Cambria" w:hAnsi="Cambria"/>
                                <w:b/>
                                <w:sz w:val="20"/>
                                <w:szCs w:val="20"/>
                              </w:rPr>
                            </w:pPr>
                            <w:r w:rsidRPr="001C257E">
                              <w:rPr>
                                <w:rFonts w:asciiTheme="majorHAnsi" w:hAnsiTheme="majorHAnsi" w:cs="Arial" w:hint="eastAsia"/>
                                <w:bCs/>
                                <w:sz w:val="16"/>
                                <w:szCs w:val="16"/>
                                <w:rtl/>
                              </w:rPr>
                              <w:t>مث</w:t>
                            </w:r>
                            <w:r>
                              <w:rPr>
                                <w:rFonts w:asciiTheme="majorHAnsi" w:hAnsiTheme="majorHAnsi" w:cs="Arial" w:hint="cs"/>
                                <w:bCs/>
                                <w:sz w:val="16"/>
                                <w:szCs w:val="16"/>
                                <w:rtl/>
                              </w:rPr>
                              <w:t xml:space="preserve">ال: </w:t>
                            </w:r>
                            <w:r w:rsidRPr="001C257E">
                              <w:rPr>
                                <w:rFonts w:asciiTheme="majorHAnsi" w:hAnsiTheme="majorHAnsi" w:cs="Arial" w:hint="eastAsia"/>
                                <w:bCs/>
                                <w:sz w:val="16"/>
                                <w:szCs w:val="16"/>
                                <w:rtl/>
                              </w:rPr>
                              <w:t>هناك</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مؤشرات</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على</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سوء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المعاملة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المستمرة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للطفل</w:t>
                            </w:r>
                            <w:r w:rsidRPr="001C257E">
                              <w:rPr>
                                <w:rFonts w:asciiTheme="majorHAnsi" w:hAnsiTheme="majorHAnsi" w:cs="Arial"/>
                                <w:bCs/>
                                <w:sz w:val="16"/>
                                <w:szCs w:val="16"/>
                                <w:rtl/>
                              </w:rPr>
                              <w:t xml:space="preserve"> </w:t>
                            </w:r>
                            <w:r>
                              <w:rPr>
                                <w:rFonts w:asciiTheme="majorHAnsi" w:hAnsiTheme="majorHAnsi" w:cs="Arial" w:hint="cs"/>
                                <w:bCs/>
                                <w:sz w:val="16"/>
                                <w:szCs w:val="16"/>
                                <w:rtl/>
                              </w:rPr>
                              <w:t>ت</w:t>
                            </w:r>
                            <w:r w:rsidRPr="001C257E">
                              <w:rPr>
                                <w:rFonts w:asciiTheme="majorHAnsi" w:hAnsiTheme="majorHAnsi" w:cs="Arial" w:hint="eastAsia"/>
                                <w:bCs/>
                                <w:sz w:val="16"/>
                                <w:szCs w:val="16"/>
                                <w:rtl/>
                              </w:rPr>
                              <w:t>حدث</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داخل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الأسرة</w:t>
                            </w:r>
                            <w:r w:rsidRPr="001C257E">
                              <w:rPr>
                                <w:rFonts w:asciiTheme="majorHAnsi" w:hAnsiTheme="majorHAnsi"/>
                                <w:bCs/>
                                <w:sz w:val="16"/>
                                <w:szCs w:val="16"/>
                              </w:rPr>
                              <w:t>.</w:t>
                            </w:r>
                            <w:r>
                              <w:rPr>
                                <w:rFonts w:asciiTheme="majorHAnsi" w:hAnsiTheme="majorHAnsi"/>
                                <w:bCs/>
                                <w:sz w:val="16"/>
                                <w:szCs w:val="16"/>
                              </w:rPr>
                              <w:t>.</w:t>
                            </w:r>
                          </w:p>
                          <w:p w14:paraId="2209F47F" w14:textId="77777777" w:rsidR="00746BC7" w:rsidRPr="009F3E51" w:rsidRDefault="00746BC7" w:rsidP="001C257E">
                            <w:pPr>
                              <w:bidi/>
                              <w:rPr>
                                <w:rFonts w:asciiTheme="majorHAnsi" w:hAnsiTheme="majorHAnsi"/>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BB235" id="Tekstvak 120" o:spid="_x0000_s1058" type="#_x0000_t202" style="position:absolute;left:0;text-align:left;margin-left:240.45pt;margin-top:84.3pt;width:154.25pt;height:19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" filled="f" stroked="f">
                <v:textbox>
                  <w:txbxContent>
                    <w:p w14:paraId="267F8932" w14:textId="13968318" w:rsidR="00746BC7" w:rsidRPr="001C257E" w:rsidRDefault="00746BC7" w:rsidP="001C257E">
                      <w:pPr>
                        <w:bidi/>
                        <w:spacing w:after="0" w:line="240" w:lineRule="auto"/>
                        <w:jc w:val="center"/>
                        <w:rPr>
                          <w:rFonts w:ascii="Cambria" w:hAnsi="Cambria"/>
                          <w:bCs/>
                          <w:sz w:val="20"/>
                          <w:szCs w:val="20"/>
                          <w:rtl/>
                        </w:rPr>
                      </w:pPr>
                      <w:r w:rsidRPr="001C257E">
                        <w:rPr>
                          <w:rFonts w:ascii="Cambria" w:hAnsi="Cambria" w:hint="cs"/>
                          <w:bCs/>
                          <w:sz w:val="20"/>
                          <w:szCs w:val="20"/>
                          <w:rtl/>
                        </w:rPr>
                        <w:t>مخاوف السلامة</w:t>
                      </w:r>
                    </w:p>
                    <w:p w14:paraId="05BF0554" w14:textId="77777777" w:rsidR="00746BC7" w:rsidRDefault="00746BC7" w:rsidP="001C257E">
                      <w:pPr>
                        <w:bidi/>
                        <w:spacing w:after="0" w:line="240" w:lineRule="auto"/>
                        <w:jc w:val="center"/>
                        <w:rPr>
                          <w:rFonts w:ascii="Cambria" w:hAnsi="Cambria"/>
                          <w:b/>
                          <w:sz w:val="20"/>
                          <w:szCs w:val="20"/>
                        </w:rPr>
                      </w:pPr>
                    </w:p>
                    <w:p w14:paraId="0C3C29E8" w14:textId="77777777" w:rsidR="00746BC7" w:rsidRPr="004B7799" w:rsidRDefault="00746BC7" w:rsidP="001C257E">
                      <w:pPr>
                        <w:bidi/>
                        <w:spacing w:after="0" w:line="240" w:lineRule="auto"/>
                        <w:jc w:val="center"/>
                        <w:rPr>
                          <w:rFonts w:ascii="Cambria" w:hAnsi="Cambria"/>
                          <w:b/>
                        </w:rPr>
                      </w:pPr>
                    </w:p>
                    <w:p w14:paraId="7B205A35" w14:textId="77777777" w:rsidR="00746BC7" w:rsidRDefault="00746BC7" w:rsidP="001C257E">
                      <w:pPr>
                        <w:bidi/>
                        <w:spacing w:after="0" w:line="240" w:lineRule="auto"/>
                        <w:jc w:val="center"/>
                        <w:rPr>
                          <w:rFonts w:asciiTheme="majorHAnsi" w:hAnsiTheme="majorHAnsi"/>
                          <w:bCs/>
                          <w:sz w:val="2"/>
                          <w:szCs w:val="2"/>
                        </w:rPr>
                      </w:pPr>
                      <w:r>
                        <w:rPr>
                          <w:rFonts w:asciiTheme="majorHAnsi" w:hAnsiTheme="majorHAnsi"/>
                          <w:bCs/>
                          <w:sz w:val="2"/>
                          <w:szCs w:val="2"/>
                        </w:rPr>
                        <w:t xml:space="preserve">                                                                                                      </w:t>
                      </w:r>
                    </w:p>
                    <w:p w14:paraId="401C8AE9" w14:textId="3903963A" w:rsidR="00746BC7" w:rsidRPr="004B7799" w:rsidRDefault="00746BC7" w:rsidP="001C257E">
                      <w:pPr>
                        <w:bidi/>
                        <w:jc w:val="center"/>
                        <w:rPr>
                          <w:rFonts w:ascii="Cambria" w:hAnsi="Cambria"/>
                          <w:b/>
                          <w:sz w:val="20"/>
                          <w:szCs w:val="20"/>
                        </w:rPr>
                      </w:pPr>
                      <w:r w:rsidRPr="001C257E">
                        <w:rPr>
                          <w:rFonts w:asciiTheme="majorHAnsi" w:hAnsiTheme="majorHAnsi" w:cs="Arial" w:hint="eastAsia"/>
                          <w:bCs/>
                          <w:sz w:val="16"/>
                          <w:szCs w:val="16"/>
                          <w:rtl/>
                        </w:rPr>
                        <w:t>مث</w:t>
                      </w:r>
                      <w:r>
                        <w:rPr>
                          <w:rFonts w:asciiTheme="majorHAnsi" w:hAnsiTheme="majorHAnsi" w:cs="Arial" w:hint="cs"/>
                          <w:bCs/>
                          <w:sz w:val="16"/>
                          <w:szCs w:val="16"/>
                          <w:rtl/>
                        </w:rPr>
                        <w:t xml:space="preserve">ال: </w:t>
                      </w:r>
                      <w:r w:rsidRPr="001C257E">
                        <w:rPr>
                          <w:rFonts w:asciiTheme="majorHAnsi" w:hAnsiTheme="majorHAnsi" w:cs="Arial" w:hint="eastAsia"/>
                          <w:bCs/>
                          <w:sz w:val="16"/>
                          <w:szCs w:val="16"/>
                          <w:rtl/>
                        </w:rPr>
                        <w:t>هناك</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مؤشرات</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على</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سوء</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المعاملة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المستمرة</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للطفل</w:t>
                      </w:r>
                      <w:r w:rsidRPr="001C257E">
                        <w:rPr>
                          <w:rFonts w:asciiTheme="majorHAnsi" w:hAnsiTheme="majorHAnsi" w:cs="Arial"/>
                          <w:bCs/>
                          <w:sz w:val="16"/>
                          <w:szCs w:val="16"/>
                          <w:rtl/>
                        </w:rPr>
                        <w:t xml:space="preserve"> </w:t>
                      </w:r>
                      <w:r>
                        <w:rPr>
                          <w:rFonts w:asciiTheme="majorHAnsi" w:hAnsiTheme="majorHAnsi" w:cs="Arial" w:hint="cs"/>
                          <w:bCs/>
                          <w:sz w:val="16"/>
                          <w:szCs w:val="16"/>
                          <w:rtl/>
                        </w:rPr>
                        <w:t>ت</w:t>
                      </w:r>
                      <w:r w:rsidRPr="001C257E">
                        <w:rPr>
                          <w:rFonts w:asciiTheme="majorHAnsi" w:hAnsiTheme="majorHAnsi" w:cs="Arial" w:hint="eastAsia"/>
                          <w:bCs/>
                          <w:sz w:val="16"/>
                          <w:szCs w:val="16"/>
                          <w:rtl/>
                        </w:rPr>
                        <w:t>حدث</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داخل</w:t>
                      </w:r>
                      <w:r w:rsidRPr="001C257E">
                        <w:rPr>
                          <w:rFonts w:asciiTheme="majorHAnsi" w:hAnsiTheme="majorHAnsi" w:cs="Arial"/>
                          <w:bCs/>
                          <w:sz w:val="16"/>
                          <w:szCs w:val="16"/>
                          <w:rtl/>
                        </w:rPr>
                        <w:t xml:space="preserve"> </w:t>
                      </w:r>
                      <w:r w:rsidRPr="001C257E">
                        <w:rPr>
                          <w:rFonts w:asciiTheme="majorHAnsi" w:hAnsiTheme="majorHAnsi" w:cs="Arial" w:hint="eastAsia"/>
                          <w:bCs/>
                          <w:sz w:val="16"/>
                          <w:szCs w:val="16"/>
                          <w:rtl/>
                        </w:rPr>
                        <w:t>الأسرة</w:t>
                      </w:r>
                      <w:r w:rsidRPr="001C257E">
                        <w:rPr>
                          <w:rFonts w:asciiTheme="majorHAnsi" w:hAnsiTheme="majorHAnsi"/>
                          <w:bCs/>
                          <w:sz w:val="16"/>
                          <w:szCs w:val="16"/>
                        </w:rPr>
                        <w:t>.</w:t>
                      </w:r>
                      <w:r>
                        <w:rPr>
                          <w:rFonts w:asciiTheme="majorHAnsi" w:hAnsiTheme="majorHAnsi"/>
                          <w:bCs/>
                          <w:sz w:val="16"/>
                          <w:szCs w:val="16"/>
                        </w:rPr>
                        <w:t>.</w:t>
                      </w:r>
                    </w:p>
                    <w:p w14:paraId="2209F47F" w14:textId="77777777" w:rsidR="00746BC7" w:rsidRPr="009F3E51" w:rsidRDefault="00746BC7" w:rsidP="001C257E">
                      <w:pPr>
                        <w:bidi/>
                        <w:rPr>
                          <w:rFonts w:asciiTheme="majorHAnsi" w:hAnsiTheme="majorHAnsi"/>
                          <w:sz w:val="16"/>
                          <w:szCs w:val="16"/>
                        </w:rPr>
                      </w:pPr>
                    </w:p>
                  </w:txbxContent>
                </v:textbox>
              </v:shape>
            </w:pict>
          </mc:Fallback>
        </mc:AlternateContent>
      </w:r>
      <w:r w:rsidR="00930101">
        <w:rPr>
          <w:noProof/>
        </w:rPr>
        <mc:AlternateContent>
          <mc:Choice Requires="wps">
            <w:drawing>
              <wp:anchor distT="0" distB="0" distL="114300" distR="114300" simplePos="0" relativeHeight="251737088" behindDoc="0" locked="0" layoutInCell="1" allowOverlap="1" wp14:anchorId="6EC05A57" wp14:editId="67A3AEDF">
                <wp:simplePos x="0" y="0"/>
                <wp:positionH relativeFrom="column">
                  <wp:posOffset>919480</wp:posOffset>
                </wp:positionH>
                <wp:positionV relativeFrom="paragraph">
                  <wp:posOffset>1070610</wp:posOffset>
                </wp:positionV>
                <wp:extent cx="1958975" cy="2468880"/>
                <wp:effectExtent l="0" t="0" r="0" b="0"/>
                <wp:wrapNone/>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246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57C88" w14:textId="3D8929D6" w:rsidR="00746BC7" w:rsidRPr="001C257E" w:rsidRDefault="00746BC7" w:rsidP="00930101">
                            <w:pPr>
                              <w:spacing w:after="0" w:line="240" w:lineRule="auto"/>
                              <w:jc w:val="center"/>
                              <w:rPr>
                                <w:rFonts w:ascii="Cambria" w:hAnsi="Cambria"/>
                                <w:bCs/>
                                <w:sz w:val="20"/>
                                <w:szCs w:val="20"/>
                              </w:rPr>
                            </w:pPr>
                            <w:r w:rsidRPr="001C257E">
                              <w:rPr>
                                <w:rFonts w:ascii="Cambria" w:hAnsi="Cambria" w:hint="cs"/>
                                <w:bCs/>
                                <w:sz w:val="20"/>
                                <w:szCs w:val="20"/>
                                <w:rtl/>
                              </w:rPr>
                              <w:t>الرعاية الصحية</w:t>
                            </w:r>
                          </w:p>
                          <w:p w14:paraId="67C7CCE9" w14:textId="77777777" w:rsidR="00746BC7" w:rsidRDefault="00746BC7" w:rsidP="00930101">
                            <w:pPr>
                              <w:spacing w:after="0" w:line="240" w:lineRule="auto"/>
                              <w:jc w:val="center"/>
                              <w:rPr>
                                <w:rFonts w:ascii="Cambria" w:hAnsi="Cambria" w:cs="Arial"/>
                                <w:b/>
                                <w:sz w:val="20"/>
                                <w:szCs w:val="20"/>
                                <w:rtl/>
                              </w:rPr>
                            </w:pPr>
                          </w:p>
                          <w:p w14:paraId="4EB769C9" w14:textId="125E4311" w:rsidR="00746BC7" w:rsidRDefault="00746BC7" w:rsidP="001C257E">
                            <w:pPr>
                              <w:bidi/>
                              <w:spacing w:after="0" w:line="240" w:lineRule="auto"/>
                              <w:jc w:val="center"/>
                              <w:rPr>
                                <w:rFonts w:ascii="Cambria" w:hAnsi="Cambria"/>
                                <w:b/>
                                <w:sz w:val="20"/>
                                <w:szCs w:val="20"/>
                              </w:rPr>
                            </w:pPr>
                            <w:r w:rsidRPr="001C257E">
                              <w:rPr>
                                <w:rFonts w:ascii="Cambria" w:hAnsi="Cambria" w:cs="Arial" w:hint="eastAsia"/>
                                <w:b/>
                                <w:sz w:val="20"/>
                                <w:szCs w:val="20"/>
                                <w:rtl/>
                              </w:rPr>
                              <w:t>مث</w:t>
                            </w:r>
                            <w:r>
                              <w:rPr>
                                <w:rFonts w:ascii="Cambria" w:hAnsi="Cambria" w:cs="Arial" w:hint="cs"/>
                                <w:b/>
                                <w:sz w:val="20"/>
                                <w:szCs w:val="20"/>
                                <w:rtl/>
                              </w:rPr>
                              <w:t>ال:</w:t>
                            </w:r>
                            <w:r w:rsidRPr="001C257E">
                              <w:rPr>
                                <w:rFonts w:ascii="Cambria" w:hAnsi="Cambria" w:cs="Arial"/>
                                <w:b/>
                                <w:sz w:val="20"/>
                                <w:szCs w:val="20"/>
                                <w:rtl/>
                              </w:rPr>
                              <w:t xml:space="preserve"> </w:t>
                            </w:r>
                            <w:r w:rsidRPr="001C257E">
                              <w:rPr>
                                <w:rFonts w:ascii="Cambria" w:hAnsi="Cambria" w:cs="Arial" w:hint="eastAsia"/>
                                <w:b/>
                                <w:sz w:val="20"/>
                                <w:szCs w:val="20"/>
                                <w:rtl/>
                              </w:rPr>
                              <w:t>إصابة</w:t>
                            </w:r>
                            <w:r w:rsidRPr="001C257E">
                              <w:rPr>
                                <w:rFonts w:ascii="Cambria" w:hAnsi="Cambria" w:cs="Arial"/>
                                <w:b/>
                                <w:sz w:val="20"/>
                                <w:szCs w:val="20"/>
                                <w:rtl/>
                              </w:rPr>
                              <w:t xml:space="preserve"> </w:t>
                            </w:r>
                            <w:r w:rsidRPr="001C257E">
                              <w:rPr>
                                <w:rFonts w:ascii="Cambria" w:hAnsi="Cambria" w:cs="Arial" w:hint="eastAsia"/>
                                <w:b/>
                                <w:sz w:val="20"/>
                                <w:szCs w:val="20"/>
                                <w:rtl/>
                              </w:rPr>
                              <w:t>طفل</w:t>
                            </w:r>
                            <w:r w:rsidRPr="001C257E">
                              <w:rPr>
                                <w:rFonts w:ascii="Cambria" w:hAnsi="Cambria" w:cs="Arial"/>
                                <w:b/>
                                <w:sz w:val="20"/>
                                <w:szCs w:val="20"/>
                                <w:rtl/>
                              </w:rPr>
                              <w:t xml:space="preserve"> </w:t>
                            </w:r>
                            <w:r w:rsidRPr="001C257E">
                              <w:rPr>
                                <w:rFonts w:ascii="Cambria" w:hAnsi="Cambria" w:cs="Arial" w:hint="eastAsia"/>
                                <w:b/>
                                <w:sz w:val="20"/>
                                <w:szCs w:val="20"/>
                                <w:rtl/>
                              </w:rPr>
                              <w:t>أو</w:t>
                            </w:r>
                            <w:r w:rsidRPr="001C257E">
                              <w:rPr>
                                <w:rFonts w:ascii="Cambria" w:hAnsi="Cambria" w:cs="Arial"/>
                                <w:b/>
                                <w:sz w:val="20"/>
                                <w:szCs w:val="20"/>
                                <w:rtl/>
                              </w:rPr>
                              <w:t xml:space="preserve"> </w:t>
                            </w:r>
                            <w:r>
                              <w:rPr>
                                <w:rFonts w:ascii="Cambria" w:hAnsi="Cambria" w:cs="Arial" w:hint="cs"/>
                                <w:b/>
                                <w:sz w:val="20"/>
                                <w:szCs w:val="20"/>
                                <w:rtl/>
                              </w:rPr>
                              <w:t>حاجته</w:t>
                            </w:r>
                            <w:r w:rsidRPr="001C257E">
                              <w:rPr>
                                <w:rFonts w:ascii="Cambria" w:hAnsi="Cambria" w:cs="Arial"/>
                                <w:b/>
                                <w:sz w:val="20"/>
                                <w:szCs w:val="20"/>
                                <w:rtl/>
                              </w:rPr>
                              <w:t xml:space="preserve"> </w:t>
                            </w:r>
                            <w:r w:rsidRPr="001C257E">
                              <w:rPr>
                                <w:rFonts w:ascii="Cambria" w:hAnsi="Cambria" w:cs="Arial" w:hint="eastAsia"/>
                                <w:b/>
                                <w:sz w:val="20"/>
                                <w:szCs w:val="20"/>
                                <w:rtl/>
                              </w:rPr>
                              <w:t>إلى</w:t>
                            </w:r>
                            <w:r w:rsidRPr="001C257E">
                              <w:rPr>
                                <w:rFonts w:ascii="Cambria" w:hAnsi="Cambria" w:cs="Arial"/>
                                <w:b/>
                                <w:sz w:val="20"/>
                                <w:szCs w:val="20"/>
                                <w:rtl/>
                              </w:rPr>
                              <w:t xml:space="preserve"> </w:t>
                            </w:r>
                            <w:r>
                              <w:rPr>
                                <w:rFonts w:ascii="Cambria" w:hAnsi="Cambria" w:cs="Arial" w:hint="cs"/>
                                <w:b/>
                                <w:sz w:val="20"/>
                                <w:szCs w:val="20"/>
                                <w:rtl/>
                              </w:rPr>
                              <w:t>ال</w:t>
                            </w:r>
                            <w:r w:rsidRPr="001C257E">
                              <w:rPr>
                                <w:rFonts w:ascii="Cambria" w:hAnsi="Cambria" w:cs="Arial" w:hint="eastAsia"/>
                                <w:b/>
                                <w:sz w:val="20"/>
                                <w:szCs w:val="20"/>
                                <w:rtl/>
                              </w:rPr>
                              <w:t>دواء</w:t>
                            </w:r>
                            <w:r w:rsidRPr="001C257E">
                              <w:rPr>
                                <w:rFonts w:ascii="Cambria" w:hAnsi="Cambria" w:cs="Arial"/>
                                <w:b/>
                                <w:sz w:val="20"/>
                                <w:szCs w:val="20"/>
                                <w:rtl/>
                              </w:rPr>
                              <w:t xml:space="preserve"> / </w:t>
                            </w:r>
                            <w:r w:rsidRPr="001C257E">
                              <w:rPr>
                                <w:rFonts w:ascii="Cambria" w:hAnsi="Cambria" w:cs="Arial" w:hint="eastAsia"/>
                                <w:b/>
                                <w:sz w:val="20"/>
                                <w:szCs w:val="20"/>
                                <w:rtl/>
                              </w:rPr>
                              <w:t>رعاية</w:t>
                            </w:r>
                            <w:r w:rsidRPr="001C257E">
                              <w:rPr>
                                <w:rFonts w:ascii="Cambria" w:hAnsi="Cambria" w:cs="Arial"/>
                                <w:b/>
                                <w:sz w:val="20"/>
                                <w:szCs w:val="20"/>
                                <w:rtl/>
                              </w:rPr>
                              <w:t xml:space="preserve"> </w:t>
                            </w:r>
                            <w:r w:rsidRPr="001C257E">
                              <w:rPr>
                                <w:rFonts w:ascii="Cambria" w:hAnsi="Cambria" w:cs="Arial" w:hint="eastAsia"/>
                                <w:b/>
                                <w:sz w:val="20"/>
                                <w:szCs w:val="20"/>
                                <w:rtl/>
                              </w:rPr>
                              <w:t>طبية</w:t>
                            </w:r>
                            <w:r w:rsidRPr="001C257E">
                              <w:rPr>
                                <w:rFonts w:ascii="Cambria" w:hAnsi="Cambria" w:cs="Arial"/>
                                <w:b/>
                                <w:sz w:val="20"/>
                                <w:szCs w:val="20"/>
                                <w:rtl/>
                              </w:rPr>
                              <w:t xml:space="preserve"> </w:t>
                            </w:r>
                            <w:r w:rsidRPr="001C257E">
                              <w:rPr>
                                <w:rFonts w:ascii="Cambria" w:hAnsi="Cambria" w:cs="Arial" w:hint="eastAsia"/>
                                <w:b/>
                                <w:sz w:val="20"/>
                                <w:szCs w:val="20"/>
                                <w:rtl/>
                              </w:rPr>
                              <w:t>خلال</w:t>
                            </w:r>
                            <w:r w:rsidRPr="001C257E">
                              <w:rPr>
                                <w:rFonts w:ascii="Cambria" w:hAnsi="Cambria" w:cs="Arial"/>
                                <w:b/>
                                <w:sz w:val="20"/>
                                <w:szCs w:val="20"/>
                                <w:rtl/>
                              </w:rPr>
                              <w:t xml:space="preserve"> </w:t>
                            </w:r>
                            <w:r w:rsidRPr="001C257E">
                              <w:rPr>
                                <w:rFonts w:ascii="Cambria" w:hAnsi="Cambria" w:cs="Arial" w:hint="eastAsia"/>
                                <w:b/>
                                <w:sz w:val="20"/>
                                <w:szCs w:val="20"/>
                                <w:rtl/>
                              </w:rPr>
                              <w:t>فترة</w:t>
                            </w:r>
                            <w:r w:rsidRPr="001C257E">
                              <w:rPr>
                                <w:rFonts w:ascii="Cambria" w:hAnsi="Cambria" w:cs="Arial"/>
                                <w:b/>
                                <w:sz w:val="20"/>
                                <w:szCs w:val="20"/>
                                <w:rtl/>
                              </w:rPr>
                              <w:t xml:space="preserve"> </w:t>
                            </w:r>
                            <w:r w:rsidRPr="001C257E">
                              <w:rPr>
                                <w:rFonts w:ascii="Cambria" w:hAnsi="Cambria" w:cs="Arial" w:hint="eastAsia"/>
                                <w:b/>
                                <w:sz w:val="20"/>
                                <w:szCs w:val="20"/>
                                <w:rtl/>
                              </w:rPr>
                              <w:t>زمنية</w:t>
                            </w:r>
                            <w:r w:rsidRPr="001C257E">
                              <w:rPr>
                                <w:rFonts w:ascii="Cambria" w:hAnsi="Cambria" w:cs="Arial"/>
                                <w:b/>
                                <w:sz w:val="20"/>
                                <w:szCs w:val="20"/>
                                <w:rtl/>
                              </w:rPr>
                              <w:t xml:space="preserve"> </w:t>
                            </w:r>
                            <w:r w:rsidRPr="001C257E">
                              <w:rPr>
                                <w:rFonts w:ascii="Cambria" w:hAnsi="Cambria" w:cs="Arial" w:hint="eastAsia"/>
                                <w:b/>
                                <w:sz w:val="20"/>
                                <w:szCs w:val="20"/>
                                <w:rtl/>
                              </w:rPr>
                              <w:t>محددة</w:t>
                            </w:r>
                            <w:r w:rsidRPr="001C257E">
                              <w:rPr>
                                <w:rFonts w:ascii="Cambria" w:hAnsi="Cambria" w:cs="Arial"/>
                                <w:b/>
                                <w:sz w:val="20"/>
                                <w:szCs w:val="20"/>
                                <w:rtl/>
                              </w:rPr>
                              <w:t xml:space="preserve"> (</w:t>
                            </w:r>
                            <w:r w:rsidRPr="001C257E">
                              <w:rPr>
                                <w:rFonts w:ascii="Cambria" w:hAnsi="Cambria" w:cs="Arial" w:hint="eastAsia"/>
                                <w:b/>
                                <w:sz w:val="20"/>
                                <w:szCs w:val="20"/>
                                <w:rtl/>
                              </w:rPr>
                              <w:t>بما</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ذلك</w:t>
                            </w:r>
                            <w:r w:rsidRPr="001C257E">
                              <w:rPr>
                                <w:rFonts w:ascii="Cambria" w:hAnsi="Cambria" w:cs="Arial"/>
                                <w:b/>
                                <w:sz w:val="20"/>
                                <w:szCs w:val="20"/>
                                <w:rtl/>
                              </w:rPr>
                              <w:t xml:space="preserve"> </w:t>
                            </w:r>
                            <w:r w:rsidRPr="001C257E">
                              <w:rPr>
                                <w:rFonts w:ascii="Cambria" w:hAnsi="Cambria" w:cs="Arial" w:hint="eastAsia"/>
                                <w:b/>
                                <w:sz w:val="20"/>
                                <w:szCs w:val="20"/>
                                <w:rtl/>
                              </w:rPr>
                              <w:t>إذا</w:t>
                            </w:r>
                            <w:r w:rsidRPr="001C257E">
                              <w:rPr>
                                <w:rFonts w:ascii="Cambria" w:hAnsi="Cambria" w:cs="Arial"/>
                                <w:b/>
                                <w:sz w:val="20"/>
                                <w:szCs w:val="20"/>
                                <w:rtl/>
                              </w:rPr>
                              <w:t xml:space="preserve"> </w:t>
                            </w:r>
                            <w:r w:rsidRPr="001C257E">
                              <w:rPr>
                                <w:rFonts w:ascii="Cambria" w:hAnsi="Cambria" w:cs="Arial" w:hint="eastAsia"/>
                                <w:b/>
                                <w:sz w:val="20"/>
                                <w:szCs w:val="20"/>
                                <w:rtl/>
                              </w:rPr>
                              <w:t>حدث</w:t>
                            </w:r>
                            <w:r w:rsidRPr="001C257E">
                              <w:rPr>
                                <w:rFonts w:ascii="Cambria" w:hAnsi="Cambria" w:cs="Arial"/>
                                <w:b/>
                                <w:sz w:val="20"/>
                                <w:szCs w:val="20"/>
                                <w:rtl/>
                              </w:rPr>
                              <w:t xml:space="preserve"> </w:t>
                            </w:r>
                            <w:r w:rsidRPr="001C257E">
                              <w:rPr>
                                <w:rFonts w:ascii="Cambria" w:hAnsi="Cambria" w:cs="Arial" w:hint="eastAsia"/>
                                <w:b/>
                                <w:sz w:val="20"/>
                                <w:szCs w:val="20"/>
                                <w:rtl/>
                              </w:rPr>
                              <w:t>اعتداء</w:t>
                            </w:r>
                            <w:r w:rsidRPr="001C257E">
                              <w:rPr>
                                <w:rFonts w:ascii="Cambria" w:hAnsi="Cambria" w:cs="Arial"/>
                                <w:b/>
                                <w:sz w:val="20"/>
                                <w:szCs w:val="20"/>
                                <w:rtl/>
                              </w:rPr>
                              <w:t xml:space="preserve"> </w:t>
                            </w:r>
                            <w:r w:rsidRPr="001C257E">
                              <w:rPr>
                                <w:rFonts w:ascii="Cambria" w:hAnsi="Cambria" w:cs="Arial" w:hint="eastAsia"/>
                                <w:b/>
                                <w:sz w:val="20"/>
                                <w:szCs w:val="20"/>
                                <w:rtl/>
                              </w:rPr>
                              <w:t>جنسي</w:t>
                            </w:r>
                            <w:r w:rsidRPr="001C257E">
                              <w:rPr>
                                <w:rFonts w:ascii="Cambria" w:hAnsi="Cambria" w:cs="Arial"/>
                                <w:b/>
                                <w:sz w:val="20"/>
                                <w:szCs w:val="20"/>
                                <w:rtl/>
                              </w:rPr>
                              <w:t xml:space="preserve"> </w:t>
                            </w:r>
                            <w:r w:rsidRPr="001C257E">
                              <w:rPr>
                                <w:rFonts w:ascii="Cambria" w:hAnsi="Cambria" w:cs="Arial" w:hint="eastAsia"/>
                                <w:b/>
                                <w:sz w:val="20"/>
                                <w:szCs w:val="20"/>
                                <w:rtl/>
                              </w:rPr>
                              <w:t>خلال</w:t>
                            </w:r>
                            <w:r w:rsidRPr="001C257E">
                              <w:rPr>
                                <w:rFonts w:ascii="Cambria" w:hAnsi="Cambria" w:cs="Arial"/>
                                <w:b/>
                                <w:sz w:val="20"/>
                                <w:szCs w:val="20"/>
                                <w:rtl/>
                              </w:rPr>
                              <w:t xml:space="preserve"> </w:t>
                            </w:r>
                            <w:r w:rsidRPr="001C257E">
                              <w:rPr>
                                <w:rFonts w:ascii="Cambria" w:hAnsi="Cambria" w:cs="Arial" w:hint="eastAsia"/>
                                <w:b/>
                                <w:sz w:val="20"/>
                                <w:szCs w:val="20"/>
                                <w:rtl/>
                              </w:rPr>
                              <w:t>الـ</w:t>
                            </w:r>
                            <w:r w:rsidRPr="001C257E">
                              <w:rPr>
                                <w:rFonts w:ascii="Cambria" w:hAnsi="Cambria" w:cs="Arial"/>
                                <w:b/>
                                <w:sz w:val="20"/>
                                <w:szCs w:val="20"/>
                                <w:rtl/>
                              </w:rPr>
                              <w:t xml:space="preserve"> 120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sidRPr="001C257E">
                              <w:rPr>
                                <w:rFonts w:ascii="Cambria" w:hAnsi="Cambria" w:cs="Arial" w:hint="eastAsia"/>
                                <w:b/>
                                <w:sz w:val="20"/>
                                <w:szCs w:val="20"/>
                                <w:rtl/>
                              </w:rPr>
                              <w:t>الماضية</w:t>
                            </w:r>
                            <w:r w:rsidRPr="001C257E">
                              <w:rPr>
                                <w:rFonts w:ascii="Cambria" w:hAnsi="Cambria" w:cs="Arial"/>
                                <w:b/>
                                <w:sz w:val="20"/>
                                <w:szCs w:val="20"/>
                                <w:rtl/>
                              </w:rPr>
                              <w:t xml:space="preserve"> </w:t>
                            </w:r>
                            <w:r w:rsidRPr="001C257E">
                              <w:rPr>
                                <w:rFonts w:ascii="Cambria" w:hAnsi="Cambria" w:cs="Arial" w:hint="eastAsia"/>
                                <w:b/>
                                <w:sz w:val="20"/>
                                <w:szCs w:val="20"/>
                                <w:rtl/>
                              </w:rPr>
                              <w:t>،</w:t>
                            </w:r>
                            <w:r w:rsidRPr="001C257E">
                              <w:rPr>
                                <w:rFonts w:ascii="Cambria" w:hAnsi="Cambria" w:cs="Arial"/>
                                <w:b/>
                                <w:sz w:val="20"/>
                                <w:szCs w:val="20"/>
                                <w:rtl/>
                              </w:rPr>
                              <w:t xml:space="preserve"> </w:t>
                            </w:r>
                            <w:r w:rsidRPr="001C257E">
                              <w:rPr>
                                <w:rFonts w:ascii="Cambria" w:hAnsi="Cambria" w:cs="Arial" w:hint="eastAsia"/>
                                <w:b/>
                                <w:sz w:val="20"/>
                                <w:szCs w:val="20"/>
                                <w:rtl/>
                              </w:rPr>
                              <w:t>يلزم</w:t>
                            </w:r>
                            <w:r w:rsidRPr="001C257E">
                              <w:rPr>
                                <w:rFonts w:ascii="Cambria" w:hAnsi="Cambria" w:cs="Arial"/>
                                <w:b/>
                                <w:sz w:val="20"/>
                                <w:szCs w:val="20"/>
                                <w:rtl/>
                              </w:rPr>
                              <w:t xml:space="preserve"> </w:t>
                            </w:r>
                            <w:r w:rsidRPr="001C257E">
                              <w:rPr>
                                <w:rFonts w:ascii="Cambria" w:hAnsi="Cambria" w:cs="Arial" w:hint="eastAsia"/>
                                <w:b/>
                                <w:sz w:val="20"/>
                                <w:szCs w:val="20"/>
                                <w:rtl/>
                              </w:rPr>
                              <w:t>إحالة</w:t>
                            </w:r>
                            <w:r w:rsidRPr="001C257E">
                              <w:rPr>
                                <w:rFonts w:ascii="Cambria" w:hAnsi="Cambria" w:cs="Arial"/>
                                <w:b/>
                                <w:sz w:val="20"/>
                                <w:szCs w:val="20"/>
                                <w:rtl/>
                              </w:rPr>
                              <w:t xml:space="preserve"> </w:t>
                            </w:r>
                            <w:r w:rsidRPr="001C257E">
                              <w:rPr>
                                <w:rFonts w:ascii="Cambria" w:hAnsi="Cambria" w:cs="Arial" w:hint="eastAsia"/>
                                <w:b/>
                                <w:sz w:val="20"/>
                                <w:szCs w:val="20"/>
                                <w:rtl/>
                              </w:rPr>
                              <w:t>طبية</w:t>
                            </w:r>
                            <w:r w:rsidRPr="001C257E">
                              <w:rPr>
                                <w:rFonts w:ascii="Cambria" w:hAnsi="Cambria" w:cs="Arial"/>
                                <w:b/>
                                <w:sz w:val="20"/>
                                <w:szCs w:val="20"/>
                                <w:rtl/>
                              </w:rPr>
                              <w:t xml:space="preserve"> </w:t>
                            </w:r>
                            <w:r w:rsidRPr="001C257E">
                              <w:rPr>
                                <w:rFonts w:ascii="Cambria" w:hAnsi="Cambria" w:cs="Arial" w:hint="eastAsia"/>
                                <w:b/>
                                <w:sz w:val="20"/>
                                <w:szCs w:val="20"/>
                                <w:rtl/>
                              </w:rPr>
                              <w:t>عاجلة</w:t>
                            </w:r>
                            <w:r w:rsidRPr="001C257E">
                              <w:rPr>
                                <w:rFonts w:ascii="Cambria" w:hAnsi="Cambria" w:cs="Arial"/>
                                <w:b/>
                                <w:sz w:val="20"/>
                                <w:szCs w:val="20"/>
                                <w:rtl/>
                              </w:rPr>
                              <w:t xml:space="preserve"> </w:t>
                            </w:r>
                            <w:r w:rsidRPr="001C257E">
                              <w:rPr>
                                <w:rFonts w:ascii="Cambria" w:hAnsi="Cambria" w:cs="Arial" w:hint="eastAsia"/>
                                <w:b/>
                                <w:sz w:val="20"/>
                                <w:szCs w:val="20"/>
                                <w:rtl/>
                              </w:rPr>
                              <w:t>لأن</w:t>
                            </w:r>
                            <w:r w:rsidRPr="001C257E">
                              <w:rPr>
                                <w:rFonts w:ascii="Cambria" w:hAnsi="Cambria" w:cs="Arial"/>
                                <w:b/>
                                <w:sz w:val="20"/>
                                <w:szCs w:val="20"/>
                                <w:rtl/>
                              </w:rPr>
                              <w:t xml:space="preserve"> </w:t>
                            </w:r>
                            <w:r w:rsidRPr="001C257E">
                              <w:rPr>
                                <w:rFonts w:ascii="Cambria" w:hAnsi="Cambria" w:cs="Arial" w:hint="eastAsia"/>
                                <w:b/>
                                <w:sz w:val="20"/>
                                <w:szCs w:val="20"/>
                                <w:rtl/>
                              </w:rPr>
                              <w:t>ذلك</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إطار</w:t>
                            </w:r>
                            <w:r w:rsidRPr="001C257E">
                              <w:rPr>
                                <w:rFonts w:ascii="Cambria" w:hAnsi="Cambria" w:cs="Arial"/>
                                <w:b/>
                                <w:sz w:val="20"/>
                                <w:szCs w:val="20"/>
                                <w:rtl/>
                              </w:rPr>
                              <w:t xml:space="preserve"> </w:t>
                            </w:r>
                            <w:r w:rsidRPr="001C257E">
                              <w:rPr>
                                <w:rFonts w:ascii="Cambria" w:hAnsi="Cambria" w:cs="Arial" w:hint="eastAsia"/>
                                <w:b/>
                                <w:sz w:val="20"/>
                                <w:szCs w:val="20"/>
                                <w:rtl/>
                              </w:rPr>
                              <w:t>الوقت</w:t>
                            </w:r>
                            <w:r w:rsidRPr="001C257E">
                              <w:rPr>
                                <w:rFonts w:ascii="Cambria" w:hAnsi="Cambria" w:cs="Arial"/>
                                <w:b/>
                                <w:sz w:val="20"/>
                                <w:szCs w:val="20"/>
                                <w:rtl/>
                              </w:rPr>
                              <w:t xml:space="preserve"> </w:t>
                            </w:r>
                            <w:r w:rsidRPr="001C257E">
                              <w:rPr>
                                <w:rFonts w:ascii="Cambria" w:hAnsi="Cambria" w:cs="Arial" w:hint="eastAsia"/>
                                <w:b/>
                                <w:sz w:val="20"/>
                                <w:szCs w:val="20"/>
                                <w:rtl/>
                              </w:rPr>
                              <w:t>لتوفير</w:t>
                            </w:r>
                            <w:r w:rsidRPr="001C257E">
                              <w:rPr>
                                <w:rFonts w:ascii="Cambria" w:hAnsi="Cambria" w:cs="Arial"/>
                                <w:b/>
                                <w:sz w:val="20"/>
                                <w:szCs w:val="20"/>
                                <w:rtl/>
                              </w:rPr>
                              <w:t xml:space="preserve"> </w:t>
                            </w:r>
                            <w:r w:rsidRPr="001C257E">
                              <w:rPr>
                                <w:rFonts w:ascii="Cambria" w:hAnsi="Cambria" w:cs="Arial" w:hint="eastAsia"/>
                                <w:b/>
                                <w:sz w:val="20"/>
                                <w:szCs w:val="20"/>
                                <w:rtl/>
                              </w:rPr>
                              <w:t>العلاج</w:t>
                            </w:r>
                            <w:r w:rsidRPr="001C257E">
                              <w:rPr>
                                <w:rFonts w:ascii="Cambria" w:hAnsi="Cambria" w:cs="Arial"/>
                                <w:b/>
                                <w:sz w:val="20"/>
                                <w:szCs w:val="20"/>
                                <w:rtl/>
                              </w:rPr>
                              <w:t xml:space="preserve"> </w:t>
                            </w:r>
                            <w:r w:rsidRPr="001C257E">
                              <w:rPr>
                                <w:rFonts w:ascii="Cambria" w:hAnsi="Cambria" w:cs="Arial" w:hint="eastAsia"/>
                                <w:b/>
                                <w:sz w:val="20"/>
                                <w:szCs w:val="20"/>
                                <w:rtl/>
                              </w:rPr>
                              <w:t>المنقذ</w:t>
                            </w:r>
                            <w:r w:rsidRPr="001C257E">
                              <w:rPr>
                                <w:rFonts w:ascii="Cambria" w:hAnsi="Cambria" w:cs="Arial"/>
                                <w:b/>
                                <w:sz w:val="20"/>
                                <w:szCs w:val="20"/>
                                <w:rtl/>
                              </w:rPr>
                              <w:t xml:space="preserve"> </w:t>
                            </w:r>
                            <w:r w:rsidRPr="001C257E">
                              <w:rPr>
                                <w:rFonts w:ascii="Cambria" w:hAnsi="Cambria" w:cs="Arial" w:hint="eastAsia"/>
                                <w:b/>
                                <w:sz w:val="20"/>
                                <w:szCs w:val="20"/>
                                <w:rtl/>
                              </w:rPr>
                              <w:t>للحياة</w:t>
                            </w:r>
                            <w:r w:rsidRPr="001C257E">
                              <w:rPr>
                                <w:rFonts w:ascii="Cambria" w:hAnsi="Cambria" w:cs="Arial"/>
                                <w:b/>
                                <w:sz w:val="20"/>
                                <w:szCs w:val="20"/>
                                <w:rtl/>
                              </w:rPr>
                              <w:t xml:space="preserve"> - </w:t>
                            </w:r>
                            <w:r w:rsidRPr="001C257E">
                              <w:rPr>
                                <w:rFonts w:ascii="Cambria" w:hAnsi="Cambria" w:cs="Arial" w:hint="eastAsia"/>
                                <w:b/>
                                <w:sz w:val="20"/>
                                <w:szCs w:val="20"/>
                                <w:rtl/>
                              </w:rPr>
                              <w:t>على</w:t>
                            </w:r>
                            <w:r w:rsidRPr="001C257E">
                              <w:rPr>
                                <w:rFonts w:ascii="Cambria" w:hAnsi="Cambria" w:cs="Arial"/>
                                <w:b/>
                                <w:sz w:val="20"/>
                                <w:szCs w:val="20"/>
                                <w:rtl/>
                              </w:rPr>
                              <w:t xml:space="preserve"> </w:t>
                            </w:r>
                            <w:r w:rsidRPr="001C257E">
                              <w:rPr>
                                <w:rFonts w:ascii="Cambria" w:hAnsi="Cambria" w:cs="Arial" w:hint="eastAsia"/>
                                <w:b/>
                                <w:sz w:val="20"/>
                                <w:szCs w:val="20"/>
                                <w:rtl/>
                              </w:rPr>
                              <w:t>سبيل</w:t>
                            </w:r>
                            <w:r w:rsidRPr="001C257E">
                              <w:rPr>
                                <w:rFonts w:ascii="Cambria" w:hAnsi="Cambria" w:cs="Arial"/>
                                <w:b/>
                                <w:sz w:val="20"/>
                                <w:szCs w:val="20"/>
                                <w:rtl/>
                              </w:rPr>
                              <w:t xml:space="preserve"> </w:t>
                            </w:r>
                            <w:r w:rsidRPr="001C257E">
                              <w:rPr>
                                <w:rFonts w:ascii="Cambria" w:hAnsi="Cambria" w:cs="Arial" w:hint="eastAsia"/>
                                <w:b/>
                                <w:sz w:val="20"/>
                                <w:szCs w:val="20"/>
                                <w:rtl/>
                              </w:rPr>
                              <w:t>المثال</w:t>
                            </w:r>
                            <w:r w:rsidRPr="001C257E">
                              <w:rPr>
                                <w:rFonts w:ascii="Cambria" w:hAnsi="Cambria" w:cs="Arial"/>
                                <w:b/>
                                <w:sz w:val="20"/>
                                <w:szCs w:val="20"/>
                                <w:rtl/>
                              </w:rPr>
                              <w:t xml:space="preserve"> </w:t>
                            </w:r>
                            <w:r w:rsidRPr="001C257E">
                              <w:rPr>
                                <w:rFonts w:ascii="Cambria" w:hAnsi="Cambria" w:cs="Arial" w:hint="eastAsia"/>
                                <w:b/>
                                <w:sz w:val="20"/>
                                <w:szCs w:val="20"/>
                                <w:rtl/>
                              </w:rPr>
                              <w:t>جمع</w:t>
                            </w:r>
                            <w:r w:rsidRPr="001C257E">
                              <w:rPr>
                                <w:rFonts w:ascii="Cambria" w:hAnsi="Cambria" w:cs="Arial"/>
                                <w:b/>
                                <w:sz w:val="20"/>
                                <w:szCs w:val="20"/>
                                <w:rtl/>
                              </w:rPr>
                              <w:t xml:space="preserve"> </w:t>
                            </w:r>
                            <w:r w:rsidRPr="001C257E">
                              <w:rPr>
                                <w:rFonts w:ascii="Cambria" w:hAnsi="Cambria" w:cs="Arial" w:hint="eastAsia"/>
                                <w:b/>
                                <w:sz w:val="20"/>
                                <w:szCs w:val="20"/>
                                <w:rtl/>
                              </w:rPr>
                              <w:t>الأدلة</w:t>
                            </w:r>
                            <w:r>
                              <w:rPr>
                                <w:rFonts w:ascii="Cambria" w:hAnsi="Cambria" w:cs="Arial" w:hint="cs"/>
                                <w:b/>
                                <w:sz w:val="20"/>
                                <w:szCs w:val="20"/>
                                <w:rtl/>
                              </w:rPr>
                              <w:t xml:space="preserve"> القانونية</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48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sidRPr="001C257E">
                              <w:rPr>
                                <w:rFonts w:ascii="Cambria" w:hAnsi="Cambria" w:cs="Arial" w:hint="eastAsia"/>
                                <w:b/>
                                <w:sz w:val="20"/>
                                <w:szCs w:val="20"/>
                                <w:rtl/>
                              </w:rPr>
                              <w:t>والوقاية</w:t>
                            </w:r>
                            <w:r w:rsidRPr="001C257E">
                              <w:rPr>
                                <w:rFonts w:ascii="Cambria" w:hAnsi="Cambria" w:cs="Arial"/>
                                <w:b/>
                                <w:sz w:val="20"/>
                                <w:szCs w:val="20"/>
                                <w:rtl/>
                              </w:rPr>
                              <w:t xml:space="preserve"> </w:t>
                            </w:r>
                            <w:r w:rsidRPr="001C257E">
                              <w:rPr>
                                <w:rFonts w:ascii="Cambria" w:hAnsi="Cambria" w:cs="Arial" w:hint="eastAsia"/>
                                <w:b/>
                                <w:sz w:val="20"/>
                                <w:szCs w:val="20"/>
                                <w:rtl/>
                              </w:rPr>
                              <w:t>من</w:t>
                            </w:r>
                            <w:r w:rsidRPr="001C257E">
                              <w:rPr>
                                <w:rFonts w:ascii="Cambria" w:hAnsi="Cambria" w:cs="Arial"/>
                                <w:b/>
                                <w:sz w:val="20"/>
                                <w:szCs w:val="20"/>
                                <w:rtl/>
                              </w:rPr>
                              <w:t xml:space="preserve"> </w:t>
                            </w:r>
                            <w:r w:rsidRPr="001C257E">
                              <w:rPr>
                                <w:rFonts w:ascii="Cambria" w:hAnsi="Cambria" w:cs="Arial" w:hint="eastAsia"/>
                                <w:b/>
                                <w:sz w:val="20"/>
                                <w:szCs w:val="20"/>
                                <w:rtl/>
                              </w:rPr>
                              <w:t>فيروس</w:t>
                            </w:r>
                            <w:r w:rsidRPr="001C257E">
                              <w:rPr>
                                <w:rFonts w:ascii="Cambria" w:hAnsi="Cambria" w:cs="Arial"/>
                                <w:b/>
                                <w:sz w:val="20"/>
                                <w:szCs w:val="20"/>
                                <w:rtl/>
                              </w:rPr>
                              <w:t xml:space="preserve"> </w:t>
                            </w:r>
                            <w:r w:rsidRPr="001C257E">
                              <w:rPr>
                                <w:rFonts w:ascii="Cambria" w:hAnsi="Cambria" w:cs="Arial" w:hint="eastAsia"/>
                                <w:b/>
                                <w:sz w:val="20"/>
                                <w:szCs w:val="20"/>
                                <w:rtl/>
                              </w:rPr>
                              <w:t>نقص</w:t>
                            </w:r>
                            <w:r w:rsidRPr="001C257E">
                              <w:rPr>
                                <w:rFonts w:ascii="Cambria" w:hAnsi="Cambria" w:cs="Arial"/>
                                <w:b/>
                                <w:sz w:val="20"/>
                                <w:szCs w:val="20"/>
                                <w:rtl/>
                              </w:rPr>
                              <w:t xml:space="preserve"> </w:t>
                            </w:r>
                            <w:r w:rsidRPr="001C257E">
                              <w:rPr>
                                <w:rFonts w:ascii="Cambria" w:hAnsi="Cambria" w:cs="Arial" w:hint="eastAsia"/>
                                <w:b/>
                                <w:sz w:val="20"/>
                                <w:szCs w:val="20"/>
                                <w:rtl/>
                              </w:rPr>
                              <w:t>المناعة</w:t>
                            </w:r>
                            <w:r w:rsidRPr="001C257E">
                              <w:rPr>
                                <w:rFonts w:ascii="Cambria" w:hAnsi="Cambria" w:cs="Arial"/>
                                <w:b/>
                                <w:sz w:val="20"/>
                                <w:szCs w:val="20"/>
                                <w:rtl/>
                              </w:rPr>
                              <w:t xml:space="preserve"> </w:t>
                            </w:r>
                            <w:r w:rsidRPr="001C257E">
                              <w:rPr>
                                <w:rFonts w:ascii="Cambria" w:hAnsi="Cambria" w:cs="Arial" w:hint="eastAsia"/>
                                <w:b/>
                                <w:sz w:val="20"/>
                                <w:szCs w:val="20"/>
                                <w:rtl/>
                              </w:rPr>
                              <w:t>البشرية</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72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Pr>
                                <w:rFonts w:ascii="Cambria" w:hAnsi="Cambria" w:cs="Arial" w:hint="cs"/>
                                <w:b/>
                                <w:sz w:val="20"/>
                                <w:szCs w:val="20"/>
                                <w:rtl/>
                              </w:rPr>
                              <w:t>و</w:t>
                            </w:r>
                            <w:r w:rsidRPr="001C257E">
                              <w:rPr>
                                <w:rFonts w:ascii="Cambria" w:hAnsi="Cambria" w:cs="Arial" w:hint="eastAsia"/>
                                <w:b/>
                                <w:sz w:val="20"/>
                                <w:szCs w:val="20"/>
                                <w:rtl/>
                              </w:rPr>
                              <w:t>وسائل</w:t>
                            </w:r>
                            <w:r w:rsidRPr="001C257E">
                              <w:rPr>
                                <w:rFonts w:ascii="Cambria" w:hAnsi="Cambria" w:cs="Arial"/>
                                <w:b/>
                                <w:sz w:val="20"/>
                                <w:szCs w:val="20"/>
                                <w:rtl/>
                              </w:rPr>
                              <w:t xml:space="preserve"> </w:t>
                            </w:r>
                            <w:r w:rsidRPr="001C257E">
                              <w:rPr>
                                <w:rFonts w:ascii="Cambria" w:hAnsi="Cambria" w:cs="Arial" w:hint="eastAsia"/>
                                <w:b/>
                                <w:sz w:val="20"/>
                                <w:szCs w:val="20"/>
                                <w:rtl/>
                              </w:rPr>
                              <w:t>منع</w:t>
                            </w:r>
                            <w:r w:rsidRPr="001C257E">
                              <w:rPr>
                                <w:rFonts w:ascii="Cambria" w:hAnsi="Cambria" w:cs="Arial"/>
                                <w:b/>
                                <w:sz w:val="20"/>
                                <w:szCs w:val="20"/>
                                <w:rtl/>
                              </w:rPr>
                              <w:t xml:space="preserve"> </w:t>
                            </w:r>
                            <w:r w:rsidRPr="001C257E">
                              <w:rPr>
                                <w:rFonts w:ascii="Cambria" w:hAnsi="Cambria" w:cs="Arial" w:hint="eastAsia"/>
                                <w:b/>
                                <w:sz w:val="20"/>
                                <w:szCs w:val="20"/>
                                <w:rtl/>
                              </w:rPr>
                              <w:t>الحمل</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حالات</w:t>
                            </w:r>
                            <w:r w:rsidRPr="001C257E">
                              <w:rPr>
                                <w:rFonts w:ascii="Cambria" w:hAnsi="Cambria" w:cs="Arial"/>
                                <w:b/>
                                <w:sz w:val="20"/>
                                <w:szCs w:val="20"/>
                                <w:rtl/>
                              </w:rPr>
                              <w:t xml:space="preserve"> </w:t>
                            </w:r>
                            <w:r w:rsidRPr="001C257E">
                              <w:rPr>
                                <w:rFonts w:ascii="Cambria" w:hAnsi="Cambria" w:cs="Arial" w:hint="eastAsia"/>
                                <w:b/>
                                <w:sz w:val="20"/>
                                <w:szCs w:val="20"/>
                                <w:rtl/>
                              </w:rPr>
                              <w:t>الطوارئ</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120 </w:t>
                            </w:r>
                            <w:r w:rsidRPr="001C257E">
                              <w:rPr>
                                <w:rFonts w:ascii="Cambria" w:hAnsi="Cambria" w:cs="Arial" w:hint="eastAsia"/>
                                <w:b/>
                                <w:sz w:val="20"/>
                                <w:szCs w:val="20"/>
                                <w:rtl/>
                              </w:rPr>
                              <w:t>ساعة</w:t>
                            </w:r>
                            <w:r>
                              <w:rPr>
                                <w:rFonts w:ascii="Cambria" w:hAnsi="Cambria" w:hint="cs"/>
                                <w:b/>
                                <w:sz w:val="20"/>
                                <w:szCs w:val="20"/>
                                <w:rtl/>
                              </w:rPr>
                              <w:t>)</w:t>
                            </w:r>
                          </w:p>
                          <w:p w14:paraId="6D6231F0" w14:textId="77777777" w:rsidR="00746BC7" w:rsidRPr="004B7799" w:rsidRDefault="00746BC7" w:rsidP="00930101">
                            <w:pPr>
                              <w:spacing w:after="0" w:line="240" w:lineRule="auto"/>
                              <w:jc w:val="center"/>
                              <w:rPr>
                                <w:rFonts w:ascii="Cambria" w:hAnsi="Cambria"/>
                                <w:b/>
                                <w:sz w:val="24"/>
                                <w:szCs w:val="24"/>
                              </w:rPr>
                            </w:pPr>
                          </w:p>
                          <w:p w14:paraId="2CC44575" w14:textId="77777777" w:rsidR="00746BC7" w:rsidRPr="009F22AC" w:rsidRDefault="00746BC7" w:rsidP="00930101">
                            <w:pPr>
                              <w:rPr>
                                <w:rFonts w:ascii="Cambria" w:hAnsi="Cambria"/>
                                <w:b/>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C05A57" id="Tekstvak 119" o:spid="_x0000_s1059" type="#_x0000_t202" style="position:absolute;left:0;text-align:left;margin-left:72.4pt;margin-top:84.3pt;width:154.25pt;height:19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" filled="f" stroked="f">
                <v:textbox>
                  <w:txbxContent>
                    <w:p w14:paraId="72F57C88" w14:textId="3D8929D6" w:rsidR="00746BC7" w:rsidRPr="001C257E" w:rsidRDefault="00746BC7" w:rsidP="00930101">
                      <w:pPr>
                        <w:spacing w:after="0" w:line="240" w:lineRule="auto"/>
                        <w:jc w:val="center"/>
                        <w:rPr>
                          <w:rFonts w:ascii="Cambria" w:hAnsi="Cambria"/>
                          <w:bCs/>
                          <w:sz w:val="20"/>
                          <w:szCs w:val="20"/>
                        </w:rPr>
                      </w:pPr>
                      <w:r w:rsidRPr="001C257E">
                        <w:rPr>
                          <w:rFonts w:ascii="Cambria" w:hAnsi="Cambria" w:hint="cs"/>
                          <w:bCs/>
                          <w:sz w:val="20"/>
                          <w:szCs w:val="20"/>
                          <w:rtl/>
                        </w:rPr>
                        <w:t>الرعاية الصحية</w:t>
                      </w:r>
                    </w:p>
                    <w:p w14:paraId="67C7CCE9" w14:textId="77777777" w:rsidR="00746BC7" w:rsidRDefault="00746BC7" w:rsidP="00930101">
                      <w:pPr>
                        <w:spacing w:after="0" w:line="240" w:lineRule="auto"/>
                        <w:jc w:val="center"/>
                        <w:rPr>
                          <w:rFonts w:ascii="Cambria" w:hAnsi="Cambria" w:cs="Arial"/>
                          <w:b/>
                          <w:sz w:val="20"/>
                          <w:szCs w:val="20"/>
                          <w:rtl/>
                        </w:rPr>
                      </w:pPr>
                    </w:p>
                    <w:p w14:paraId="4EB769C9" w14:textId="125E4311" w:rsidR="00746BC7" w:rsidRDefault="00746BC7" w:rsidP="001C257E">
                      <w:pPr>
                        <w:bidi/>
                        <w:spacing w:after="0" w:line="240" w:lineRule="auto"/>
                        <w:jc w:val="center"/>
                        <w:rPr>
                          <w:rFonts w:ascii="Cambria" w:hAnsi="Cambria"/>
                          <w:b/>
                          <w:sz w:val="20"/>
                          <w:szCs w:val="20"/>
                        </w:rPr>
                      </w:pPr>
                      <w:r w:rsidRPr="001C257E">
                        <w:rPr>
                          <w:rFonts w:ascii="Cambria" w:hAnsi="Cambria" w:cs="Arial" w:hint="eastAsia"/>
                          <w:b/>
                          <w:sz w:val="20"/>
                          <w:szCs w:val="20"/>
                          <w:rtl/>
                        </w:rPr>
                        <w:t>مث</w:t>
                      </w:r>
                      <w:r>
                        <w:rPr>
                          <w:rFonts w:ascii="Cambria" w:hAnsi="Cambria" w:cs="Arial" w:hint="cs"/>
                          <w:b/>
                          <w:sz w:val="20"/>
                          <w:szCs w:val="20"/>
                          <w:rtl/>
                        </w:rPr>
                        <w:t>ال:</w:t>
                      </w:r>
                      <w:r w:rsidRPr="001C257E">
                        <w:rPr>
                          <w:rFonts w:ascii="Cambria" w:hAnsi="Cambria" w:cs="Arial"/>
                          <w:b/>
                          <w:sz w:val="20"/>
                          <w:szCs w:val="20"/>
                          <w:rtl/>
                        </w:rPr>
                        <w:t xml:space="preserve"> </w:t>
                      </w:r>
                      <w:r w:rsidRPr="001C257E">
                        <w:rPr>
                          <w:rFonts w:ascii="Cambria" w:hAnsi="Cambria" w:cs="Arial" w:hint="eastAsia"/>
                          <w:b/>
                          <w:sz w:val="20"/>
                          <w:szCs w:val="20"/>
                          <w:rtl/>
                        </w:rPr>
                        <w:t>إصابة</w:t>
                      </w:r>
                      <w:r w:rsidRPr="001C257E">
                        <w:rPr>
                          <w:rFonts w:ascii="Cambria" w:hAnsi="Cambria" w:cs="Arial"/>
                          <w:b/>
                          <w:sz w:val="20"/>
                          <w:szCs w:val="20"/>
                          <w:rtl/>
                        </w:rPr>
                        <w:t xml:space="preserve"> </w:t>
                      </w:r>
                      <w:r w:rsidRPr="001C257E">
                        <w:rPr>
                          <w:rFonts w:ascii="Cambria" w:hAnsi="Cambria" w:cs="Arial" w:hint="eastAsia"/>
                          <w:b/>
                          <w:sz w:val="20"/>
                          <w:szCs w:val="20"/>
                          <w:rtl/>
                        </w:rPr>
                        <w:t>طفل</w:t>
                      </w:r>
                      <w:r w:rsidRPr="001C257E">
                        <w:rPr>
                          <w:rFonts w:ascii="Cambria" w:hAnsi="Cambria" w:cs="Arial"/>
                          <w:b/>
                          <w:sz w:val="20"/>
                          <w:szCs w:val="20"/>
                          <w:rtl/>
                        </w:rPr>
                        <w:t xml:space="preserve"> </w:t>
                      </w:r>
                      <w:r w:rsidRPr="001C257E">
                        <w:rPr>
                          <w:rFonts w:ascii="Cambria" w:hAnsi="Cambria" w:cs="Arial" w:hint="eastAsia"/>
                          <w:b/>
                          <w:sz w:val="20"/>
                          <w:szCs w:val="20"/>
                          <w:rtl/>
                        </w:rPr>
                        <w:t>أو</w:t>
                      </w:r>
                      <w:r w:rsidRPr="001C257E">
                        <w:rPr>
                          <w:rFonts w:ascii="Cambria" w:hAnsi="Cambria" w:cs="Arial"/>
                          <w:b/>
                          <w:sz w:val="20"/>
                          <w:szCs w:val="20"/>
                          <w:rtl/>
                        </w:rPr>
                        <w:t xml:space="preserve"> </w:t>
                      </w:r>
                      <w:r>
                        <w:rPr>
                          <w:rFonts w:ascii="Cambria" w:hAnsi="Cambria" w:cs="Arial" w:hint="cs"/>
                          <w:b/>
                          <w:sz w:val="20"/>
                          <w:szCs w:val="20"/>
                          <w:rtl/>
                        </w:rPr>
                        <w:t>حاجته</w:t>
                      </w:r>
                      <w:r w:rsidRPr="001C257E">
                        <w:rPr>
                          <w:rFonts w:ascii="Cambria" w:hAnsi="Cambria" w:cs="Arial"/>
                          <w:b/>
                          <w:sz w:val="20"/>
                          <w:szCs w:val="20"/>
                          <w:rtl/>
                        </w:rPr>
                        <w:t xml:space="preserve"> </w:t>
                      </w:r>
                      <w:r w:rsidRPr="001C257E">
                        <w:rPr>
                          <w:rFonts w:ascii="Cambria" w:hAnsi="Cambria" w:cs="Arial" w:hint="eastAsia"/>
                          <w:b/>
                          <w:sz w:val="20"/>
                          <w:szCs w:val="20"/>
                          <w:rtl/>
                        </w:rPr>
                        <w:t>إلى</w:t>
                      </w:r>
                      <w:r w:rsidRPr="001C257E">
                        <w:rPr>
                          <w:rFonts w:ascii="Cambria" w:hAnsi="Cambria" w:cs="Arial"/>
                          <w:b/>
                          <w:sz w:val="20"/>
                          <w:szCs w:val="20"/>
                          <w:rtl/>
                        </w:rPr>
                        <w:t xml:space="preserve"> </w:t>
                      </w:r>
                      <w:r>
                        <w:rPr>
                          <w:rFonts w:ascii="Cambria" w:hAnsi="Cambria" w:cs="Arial" w:hint="cs"/>
                          <w:b/>
                          <w:sz w:val="20"/>
                          <w:szCs w:val="20"/>
                          <w:rtl/>
                        </w:rPr>
                        <w:t>ال</w:t>
                      </w:r>
                      <w:r w:rsidRPr="001C257E">
                        <w:rPr>
                          <w:rFonts w:ascii="Cambria" w:hAnsi="Cambria" w:cs="Arial" w:hint="eastAsia"/>
                          <w:b/>
                          <w:sz w:val="20"/>
                          <w:szCs w:val="20"/>
                          <w:rtl/>
                        </w:rPr>
                        <w:t>دواء</w:t>
                      </w:r>
                      <w:r w:rsidRPr="001C257E">
                        <w:rPr>
                          <w:rFonts w:ascii="Cambria" w:hAnsi="Cambria" w:cs="Arial"/>
                          <w:b/>
                          <w:sz w:val="20"/>
                          <w:szCs w:val="20"/>
                          <w:rtl/>
                        </w:rPr>
                        <w:t xml:space="preserve"> / </w:t>
                      </w:r>
                      <w:r w:rsidRPr="001C257E">
                        <w:rPr>
                          <w:rFonts w:ascii="Cambria" w:hAnsi="Cambria" w:cs="Arial" w:hint="eastAsia"/>
                          <w:b/>
                          <w:sz w:val="20"/>
                          <w:szCs w:val="20"/>
                          <w:rtl/>
                        </w:rPr>
                        <w:t>رعاية</w:t>
                      </w:r>
                      <w:r w:rsidRPr="001C257E">
                        <w:rPr>
                          <w:rFonts w:ascii="Cambria" w:hAnsi="Cambria" w:cs="Arial"/>
                          <w:b/>
                          <w:sz w:val="20"/>
                          <w:szCs w:val="20"/>
                          <w:rtl/>
                        </w:rPr>
                        <w:t xml:space="preserve"> </w:t>
                      </w:r>
                      <w:r w:rsidRPr="001C257E">
                        <w:rPr>
                          <w:rFonts w:ascii="Cambria" w:hAnsi="Cambria" w:cs="Arial" w:hint="eastAsia"/>
                          <w:b/>
                          <w:sz w:val="20"/>
                          <w:szCs w:val="20"/>
                          <w:rtl/>
                        </w:rPr>
                        <w:t>طبية</w:t>
                      </w:r>
                      <w:r w:rsidRPr="001C257E">
                        <w:rPr>
                          <w:rFonts w:ascii="Cambria" w:hAnsi="Cambria" w:cs="Arial"/>
                          <w:b/>
                          <w:sz w:val="20"/>
                          <w:szCs w:val="20"/>
                          <w:rtl/>
                        </w:rPr>
                        <w:t xml:space="preserve"> </w:t>
                      </w:r>
                      <w:r w:rsidRPr="001C257E">
                        <w:rPr>
                          <w:rFonts w:ascii="Cambria" w:hAnsi="Cambria" w:cs="Arial" w:hint="eastAsia"/>
                          <w:b/>
                          <w:sz w:val="20"/>
                          <w:szCs w:val="20"/>
                          <w:rtl/>
                        </w:rPr>
                        <w:t>خلال</w:t>
                      </w:r>
                      <w:r w:rsidRPr="001C257E">
                        <w:rPr>
                          <w:rFonts w:ascii="Cambria" w:hAnsi="Cambria" w:cs="Arial"/>
                          <w:b/>
                          <w:sz w:val="20"/>
                          <w:szCs w:val="20"/>
                          <w:rtl/>
                        </w:rPr>
                        <w:t xml:space="preserve"> </w:t>
                      </w:r>
                      <w:r w:rsidRPr="001C257E">
                        <w:rPr>
                          <w:rFonts w:ascii="Cambria" w:hAnsi="Cambria" w:cs="Arial" w:hint="eastAsia"/>
                          <w:b/>
                          <w:sz w:val="20"/>
                          <w:szCs w:val="20"/>
                          <w:rtl/>
                        </w:rPr>
                        <w:t>فترة</w:t>
                      </w:r>
                      <w:r w:rsidRPr="001C257E">
                        <w:rPr>
                          <w:rFonts w:ascii="Cambria" w:hAnsi="Cambria" w:cs="Arial"/>
                          <w:b/>
                          <w:sz w:val="20"/>
                          <w:szCs w:val="20"/>
                          <w:rtl/>
                        </w:rPr>
                        <w:t xml:space="preserve"> </w:t>
                      </w:r>
                      <w:r w:rsidRPr="001C257E">
                        <w:rPr>
                          <w:rFonts w:ascii="Cambria" w:hAnsi="Cambria" w:cs="Arial" w:hint="eastAsia"/>
                          <w:b/>
                          <w:sz w:val="20"/>
                          <w:szCs w:val="20"/>
                          <w:rtl/>
                        </w:rPr>
                        <w:t>زمنية</w:t>
                      </w:r>
                      <w:r w:rsidRPr="001C257E">
                        <w:rPr>
                          <w:rFonts w:ascii="Cambria" w:hAnsi="Cambria" w:cs="Arial"/>
                          <w:b/>
                          <w:sz w:val="20"/>
                          <w:szCs w:val="20"/>
                          <w:rtl/>
                        </w:rPr>
                        <w:t xml:space="preserve"> </w:t>
                      </w:r>
                      <w:r w:rsidRPr="001C257E">
                        <w:rPr>
                          <w:rFonts w:ascii="Cambria" w:hAnsi="Cambria" w:cs="Arial" w:hint="eastAsia"/>
                          <w:b/>
                          <w:sz w:val="20"/>
                          <w:szCs w:val="20"/>
                          <w:rtl/>
                        </w:rPr>
                        <w:t>محددة</w:t>
                      </w:r>
                      <w:r w:rsidRPr="001C257E">
                        <w:rPr>
                          <w:rFonts w:ascii="Cambria" w:hAnsi="Cambria" w:cs="Arial"/>
                          <w:b/>
                          <w:sz w:val="20"/>
                          <w:szCs w:val="20"/>
                          <w:rtl/>
                        </w:rPr>
                        <w:t xml:space="preserve"> (</w:t>
                      </w:r>
                      <w:r w:rsidRPr="001C257E">
                        <w:rPr>
                          <w:rFonts w:ascii="Cambria" w:hAnsi="Cambria" w:cs="Arial" w:hint="eastAsia"/>
                          <w:b/>
                          <w:sz w:val="20"/>
                          <w:szCs w:val="20"/>
                          <w:rtl/>
                        </w:rPr>
                        <w:t>بما</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ذلك</w:t>
                      </w:r>
                      <w:r w:rsidRPr="001C257E">
                        <w:rPr>
                          <w:rFonts w:ascii="Cambria" w:hAnsi="Cambria" w:cs="Arial"/>
                          <w:b/>
                          <w:sz w:val="20"/>
                          <w:szCs w:val="20"/>
                          <w:rtl/>
                        </w:rPr>
                        <w:t xml:space="preserve"> </w:t>
                      </w:r>
                      <w:r w:rsidRPr="001C257E">
                        <w:rPr>
                          <w:rFonts w:ascii="Cambria" w:hAnsi="Cambria" w:cs="Arial" w:hint="eastAsia"/>
                          <w:b/>
                          <w:sz w:val="20"/>
                          <w:szCs w:val="20"/>
                          <w:rtl/>
                        </w:rPr>
                        <w:t>إذا</w:t>
                      </w:r>
                      <w:r w:rsidRPr="001C257E">
                        <w:rPr>
                          <w:rFonts w:ascii="Cambria" w:hAnsi="Cambria" w:cs="Arial"/>
                          <w:b/>
                          <w:sz w:val="20"/>
                          <w:szCs w:val="20"/>
                          <w:rtl/>
                        </w:rPr>
                        <w:t xml:space="preserve"> </w:t>
                      </w:r>
                      <w:r w:rsidRPr="001C257E">
                        <w:rPr>
                          <w:rFonts w:ascii="Cambria" w:hAnsi="Cambria" w:cs="Arial" w:hint="eastAsia"/>
                          <w:b/>
                          <w:sz w:val="20"/>
                          <w:szCs w:val="20"/>
                          <w:rtl/>
                        </w:rPr>
                        <w:t>حدث</w:t>
                      </w:r>
                      <w:r w:rsidRPr="001C257E">
                        <w:rPr>
                          <w:rFonts w:ascii="Cambria" w:hAnsi="Cambria" w:cs="Arial"/>
                          <w:b/>
                          <w:sz w:val="20"/>
                          <w:szCs w:val="20"/>
                          <w:rtl/>
                        </w:rPr>
                        <w:t xml:space="preserve"> </w:t>
                      </w:r>
                      <w:r w:rsidRPr="001C257E">
                        <w:rPr>
                          <w:rFonts w:ascii="Cambria" w:hAnsi="Cambria" w:cs="Arial" w:hint="eastAsia"/>
                          <w:b/>
                          <w:sz w:val="20"/>
                          <w:szCs w:val="20"/>
                          <w:rtl/>
                        </w:rPr>
                        <w:t>اعتداء</w:t>
                      </w:r>
                      <w:r w:rsidRPr="001C257E">
                        <w:rPr>
                          <w:rFonts w:ascii="Cambria" w:hAnsi="Cambria" w:cs="Arial"/>
                          <w:b/>
                          <w:sz w:val="20"/>
                          <w:szCs w:val="20"/>
                          <w:rtl/>
                        </w:rPr>
                        <w:t xml:space="preserve"> </w:t>
                      </w:r>
                      <w:r w:rsidRPr="001C257E">
                        <w:rPr>
                          <w:rFonts w:ascii="Cambria" w:hAnsi="Cambria" w:cs="Arial" w:hint="eastAsia"/>
                          <w:b/>
                          <w:sz w:val="20"/>
                          <w:szCs w:val="20"/>
                          <w:rtl/>
                        </w:rPr>
                        <w:t>جنسي</w:t>
                      </w:r>
                      <w:r w:rsidRPr="001C257E">
                        <w:rPr>
                          <w:rFonts w:ascii="Cambria" w:hAnsi="Cambria" w:cs="Arial"/>
                          <w:b/>
                          <w:sz w:val="20"/>
                          <w:szCs w:val="20"/>
                          <w:rtl/>
                        </w:rPr>
                        <w:t xml:space="preserve"> </w:t>
                      </w:r>
                      <w:r w:rsidRPr="001C257E">
                        <w:rPr>
                          <w:rFonts w:ascii="Cambria" w:hAnsi="Cambria" w:cs="Arial" w:hint="eastAsia"/>
                          <w:b/>
                          <w:sz w:val="20"/>
                          <w:szCs w:val="20"/>
                          <w:rtl/>
                        </w:rPr>
                        <w:t>خلال</w:t>
                      </w:r>
                      <w:r w:rsidRPr="001C257E">
                        <w:rPr>
                          <w:rFonts w:ascii="Cambria" w:hAnsi="Cambria" w:cs="Arial"/>
                          <w:b/>
                          <w:sz w:val="20"/>
                          <w:szCs w:val="20"/>
                          <w:rtl/>
                        </w:rPr>
                        <w:t xml:space="preserve"> </w:t>
                      </w:r>
                      <w:r w:rsidRPr="001C257E">
                        <w:rPr>
                          <w:rFonts w:ascii="Cambria" w:hAnsi="Cambria" w:cs="Arial" w:hint="eastAsia"/>
                          <w:b/>
                          <w:sz w:val="20"/>
                          <w:szCs w:val="20"/>
                          <w:rtl/>
                        </w:rPr>
                        <w:t>الـ</w:t>
                      </w:r>
                      <w:r w:rsidRPr="001C257E">
                        <w:rPr>
                          <w:rFonts w:ascii="Cambria" w:hAnsi="Cambria" w:cs="Arial"/>
                          <w:b/>
                          <w:sz w:val="20"/>
                          <w:szCs w:val="20"/>
                          <w:rtl/>
                        </w:rPr>
                        <w:t xml:space="preserve"> 120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sidRPr="001C257E">
                        <w:rPr>
                          <w:rFonts w:ascii="Cambria" w:hAnsi="Cambria" w:cs="Arial" w:hint="eastAsia"/>
                          <w:b/>
                          <w:sz w:val="20"/>
                          <w:szCs w:val="20"/>
                          <w:rtl/>
                        </w:rPr>
                        <w:t>الماضية</w:t>
                      </w:r>
                      <w:r w:rsidRPr="001C257E">
                        <w:rPr>
                          <w:rFonts w:ascii="Cambria" w:hAnsi="Cambria" w:cs="Arial"/>
                          <w:b/>
                          <w:sz w:val="20"/>
                          <w:szCs w:val="20"/>
                          <w:rtl/>
                        </w:rPr>
                        <w:t xml:space="preserve"> </w:t>
                      </w:r>
                      <w:r w:rsidRPr="001C257E">
                        <w:rPr>
                          <w:rFonts w:ascii="Cambria" w:hAnsi="Cambria" w:cs="Arial" w:hint="eastAsia"/>
                          <w:b/>
                          <w:sz w:val="20"/>
                          <w:szCs w:val="20"/>
                          <w:rtl/>
                        </w:rPr>
                        <w:t>،</w:t>
                      </w:r>
                      <w:r w:rsidRPr="001C257E">
                        <w:rPr>
                          <w:rFonts w:ascii="Cambria" w:hAnsi="Cambria" w:cs="Arial"/>
                          <w:b/>
                          <w:sz w:val="20"/>
                          <w:szCs w:val="20"/>
                          <w:rtl/>
                        </w:rPr>
                        <w:t xml:space="preserve"> </w:t>
                      </w:r>
                      <w:r w:rsidRPr="001C257E">
                        <w:rPr>
                          <w:rFonts w:ascii="Cambria" w:hAnsi="Cambria" w:cs="Arial" w:hint="eastAsia"/>
                          <w:b/>
                          <w:sz w:val="20"/>
                          <w:szCs w:val="20"/>
                          <w:rtl/>
                        </w:rPr>
                        <w:t>يلزم</w:t>
                      </w:r>
                      <w:r w:rsidRPr="001C257E">
                        <w:rPr>
                          <w:rFonts w:ascii="Cambria" w:hAnsi="Cambria" w:cs="Arial"/>
                          <w:b/>
                          <w:sz w:val="20"/>
                          <w:szCs w:val="20"/>
                          <w:rtl/>
                        </w:rPr>
                        <w:t xml:space="preserve"> </w:t>
                      </w:r>
                      <w:r w:rsidRPr="001C257E">
                        <w:rPr>
                          <w:rFonts w:ascii="Cambria" w:hAnsi="Cambria" w:cs="Arial" w:hint="eastAsia"/>
                          <w:b/>
                          <w:sz w:val="20"/>
                          <w:szCs w:val="20"/>
                          <w:rtl/>
                        </w:rPr>
                        <w:t>إحالة</w:t>
                      </w:r>
                      <w:r w:rsidRPr="001C257E">
                        <w:rPr>
                          <w:rFonts w:ascii="Cambria" w:hAnsi="Cambria" w:cs="Arial"/>
                          <w:b/>
                          <w:sz w:val="20"/>
                          <w:szCs w:val="20"/>
                          <w:rtl/>
                        </w:rPr>
                        <w:t xml:space="preserve"> </w:t>
                      </w:r>
                      <w:r w:rsidRPr="001C257E">
                        <w:rPr>
                          <w:rFonts w:ascii="Cambria" w:hAnsi="Cambria" w:cs="Arial" w:hint="eastAsia"/>
                          <w:b/>
                          <w:sz w:val="20"/>
                          <w:szCs w:val="20"/>
                          <w:rtl/>
                        </w:rPr>
                        <w:t>طبية</w:t>
                      </w:r>
                      <w:r w:rsidRPr="001C257E">
                        <w:rPr>
                          <w:rFonts w:ascii="Cambria" w:hAnsi="Cambria" w:cs="Arial"/>
                          <w:b/>
                          <w:sz w:val="20"/>
                          <w:szCs w:val="20"/>
                          <w:rtl/>
                        </w:rPr>
                        <w:t xml:space="preserve"> </w:t>
                      </w:r>
                      <w:r w:rsidRPr="001C257E">
                        <w:rPr>
                          <w:rFonts w:ascii="Cambria" w:hAnsi="Cambria" w:cs="Arial" w:hint="eastAsia"/>
                          <w:b/>
                          <w:sz w:val="20"/>
                          <w:szCs w:val="20"/>
                          <w:rtl/>
                        </w:rPr>
                        <w:t>عاجلة</w:t>
                      </w:r>
                      <w:r w:rsidRPr="001C257E">
                        <w:rPr>
                          <w:rFonts w:ascii="Cambria" w:hAnsi="Cambria" w:cs="Arial"/>
                          <w:b/>
                          <w:sz w:val="20"/>
                          <w:szCs w:val="20"/>
                          <w:rtl/>
                        </w:rPr>
                        <w:t xml:space="preserve"> </w:t>
                      </w:r>
                      <w:r w:rsidRPr="001C257E">
                        <w:rPr>
                          <w:rFonts w:ascii="Cambria" w:hAnsi="Cambria" w:cs="Arial" w:hint="eastAsia"/>
                          <w:b/>
                          <w:sz w:val="20"/>
                          <w:szCs w:val="20"/>
                          <w:rtl/>
                        </w:rPr>
                        <w:t>لأن</w:t>
                      </w:r>
                      <w:r w:rsidRPr="001C257E">
                        <w:rPr>
                          <w:rFonts w:ascii="Cambria" w:hAnsi="Cambria" w:cs="Arial"/>
                          <w:b/>
                          <w:sz w:val="20"/>
                          <w:szCs w:val="20"/>
                          <w:rtl/>
                        </w:rPr>
                        <w:t xml:space="preserve"> </w:t>
                      </w:r>
                      <w:r w:rsidRPr="001C257E">
                        <w:rPr>
                          <w:rFonts w:ascii="Cambria" w:hAnsi="Cambria" w:cs="Arial" w:hint="eastAsia"/>
                          <w:b/>
                          <w:sz w:val="20"/>
                          <w:szCs w:val="20"/>
                          <w:rtl/>
                        </w:rPr>
                        <w:t>ذلك</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إطار</w:t>
                      </w:r>
                      <w:r w:rsidRPr="001C257E">
                        <w:rPr>
                          <w:rFonts w:ascii="Cambria" w:hAnsi="Cambria" w:cs="Arial"/>
                          <w:b/>
                          <w:sz w:val="20"/>
                          <w:szCs w:val="20"/>
                          <w:rtl/>
                        </w:rPr>
                        <w:t xml:space="preserve"> </w:t>
                      </w:r>
                      <w:r w:rsidRPr="001C257E">
                        <w:rPr>
                          <w:rFonts w:ascii="Cambria" w:hAnsi="Cambria" w:cs="Arial" w:hint="eastAsia"/>
                          <w:b/>
                          <w:sz w:val="20"/>
                          <w:szCs w:val="20"/>
                          <w:rtl/>
                        </w:rPr>
                        <w:t>الوقت</w:t>
                      </w:r>
                      <w:r w:rsidRPr="001C257E">
                        <w:rPr>
                          <w:rFonts w:ascii="Cambria" w:hAnsi="Cambria" w:cs="Arial"/>
                          <w:b/>
                          <w:sz w:val="20"/>
                          <w:szCs w:val="20"/>
                          <w:rtl/>
                        </w:rPr>
                        <w:t xml:space="preserve"> </w:t>
                      </w:r>
                      <w:r w:rsidRPr="001C257E">
                        <w:rPr>
                          <w:rFonts w:ascii="Cambria" w:hAnsi="Cambria" w:cs="Arial" w:hint="eastAsia"/>
                          <w:b/>
                          <w:sz w:val="20"/>
                          <w:szCs w:val="20"/>
                          <w:rtl/>
                        </w:rPr>
                        <w:t>لتوفير</w:t>
                      </w:r>
                      <w:r w:rsidRPr="001C257E">
                        <w:rPr>
                          <w:rFonts w:ascii="Cambria" w:hAnsi="Cambria" w:cs="Arial"/>
                          <w:b/>
                          <w:sz w:val="20"/>
                          <w:szCs w:val="20"/>
                          <w:rtl/>
                        </w:rPr>
                        <w:t xml:space="preserve"> </w:t>
                      </w:r>
                      <w:r w:rsidRPr="001C257E">
                        <w:rPr>
                          <w:rFonts w:ascii="Cambria" w:hAnsi="Cambria" w:cs="Arial" w:hint="eastAsia"/>
                          <w:b/>
                          <w:sz w:val="20"/>
                          <w:szCs w:val="20"/>
                          <w:rtl/>
                        </w:rPr>
                        <w:t>العلاج</w:t>
                      </w:r>
                      <w:r w:rsidRPr="001C257E">
                        <w:rPr>
                          <w:rFonts w:ascii="Cambria" w:hAnsi="Cambria" w:cs="Arial"/>
                          <w:b/>
                          <w:sz w:val="20"/>
                          <w:szCs w:val="20"/>
                          <w:rtl/>
                        </w:rPr>
                        <w:t xml:space="preserve"> </w:t>
                      </w:r>
                      <w:r w:rsidRPr="001C257E">
                        <w:rPr>
                          <w:rFonts w:ascii="Cambria" w:hAnsi="Cambria" w:cs="Arial" w:hint="eastAsia"/>
                          <w:b/>
                          <w:sz w:val="20"/>
                          <w:szCs w:val="20"/>
                          <w:rtl/>
                        </w:rPr>
                        <w:t>المنقذ</w:t>
                      </w:r>
                      <w:r w:rsidRPr="001C257E">
                        <w:rPr>
                          <w:rFonts w:ascii="Cambria" w:hAnsi="Cambria" w:cs="Arial"/>
                          <w:b/>
                          <w:sz w:val="20"/>
                          <w:szCs w:val="20"/>
                          <w:rtl/>
                        </w:rPr>
                        <w:t xml:space="preserve"> </w:t>
                      </w:r>
                      <w:r w:rsidRPr="001C257E">
                        <w:rPr>
                          <w:rFonts w:ascii="Cambria" w:hAnsi="Cambria" w:cs="Arial" w:hint="eastAsia"/>
                          <w:b/>
                          <w:sz w:val="20"/>
                          <w:szCs w:val="20"/>
                          <w:rtl/>
                        </w:rPr>
                        <w:t>للحياة</w:t>
                      </w:r>
                      <w:r w:rsidRPr="001C257E">
                        <w:rPr>
                          <w:rFonts w:ascii="Cambria" w:hAnsi="Cambria" w:cs="Arial"/>
                          <w:b/>
                          <w:sz w:val="20"/>
                          <w:szCs w:val="20"/>
                          <w:rtl/>
                        </w:rPr>
                        <w:t xml:space="preserve"> - </w:t>
                      </w:r>
                      <w:r w:rsidRPr="001C257E">
                        <w:rPr>
                          <w:rFonts w:ascii="Cambria" w:hAnsi="Cambria" w:cs="Arial" w:hint="eastAsia"/>
                          <w:b/>
                          <w:sz w:val="20"/>
                          <w:szCs w:val="20"/>
                          <w:rtl/>
                        </w:rPr>
                        <w:t>على</w:t>
                      </w:r>
                      <w:r w:rsidRPr="001C257E">
                        <w:rPr>
                          <w:rFonts w:ascii="Cambria" w:hAnsi="Cambria" w:cs="Arial"/>
                          <w:b/>
                          <w:sz w:val="20"/>
                          <w:szCs w:val="20"/>
                          <w:rtl/>
                        </w:rPr>
                        <w:t xml:space="preserve"> </w:t>
                      </w:r>
                      <w:r w:rsidRPr="001C257E">
                        <w:rPr>
                          <w:rFonts w:ascii="Cambria" w:hAnsi="Cambria" w:cs="Arial" w:hint="eastAsia"/>
                          <w:b/>
                          <w:sz w:val="20"/>
                          <w:szCs w:val="20"/>
                          <w:rtl/>
                        </w:rPr>
                        <w:t>سبيل</w:t>
                      </w:r>
                      <w:r w:rsidRPr="001C257E">
                        <w:rPr>
                          <w:rFonts w:ascii="Cambria" w:hAnsi="Cambria" w:cs="Arial"/>
                          <w:b/>
                          <w:sz w:val="20"/>
                          <w:szCs w:val="20"/>
                          <w:rtl/>
                        </w:rPr>
                        <w:t xml:space="preserve"> </w:t>
                      </w:r>
                      <w:r w:rsidRPr="001C257E">
                        <w:rPr>
                          <w:rFonts w:ascii="Cambria" w:hAnsi="Cambria" w:cs="Arial" w:hint="eastAsia"/>
                          <w:b/>
                          <w:sz w:val="20"/>
                          <w:szCs w:val="20"/>
                          <w:rtl/>
                        </w:rPr>
                        <w:t>المثال</w:t>
                      </w:r>
                      <w:r w:rsidRPr="001C257E">
                        <w:rPr>
                          <w:rFonts w:ascii="Cambria" w:hAnsi="Cambria" w:cs="Arial"/>
                          <w:b/>
                          <w:sz w:val="20"/>
                          <w:szCs w:val="20"/>
                          <w:rtl/>
                        </w:rPr>
                        <w:t xml:space="preserve"> </w:t>
                      </w:r>
                      <w:r w:rsidRPr="001C257E">
                        <w:rPr>
                          <w:rFonts w:ascii="Cambria" w:hAnsi="Cambria" w:cs="Arial" w:hint="eastAsia"/>
                          <w:b/>
                          <w:sz w:val="20"/>
                          <w:szCs w:val="20"/>
                          <w:rtl/>
                        </w:rPr>
                        <w:t>جمع</w:t>
                      </w:r>
                      <w:r w:rsidRPr="001C257E">
                        <w:rPr>
                          <w:rFonts w:ascii="Cambria" w:hAnsi="Cambria" w:cs="Arial"/>
                          <w:b/>
                          <w:sz w:val="20"/>
                          <w:szCs w:val="20"/>
                          <w:rtl/>
                        </w:rPr>
                        <w:t xml:space="preserve"> </w:t>
                      </w:r>
                      <w:r w:rsidRPr="001C257E">
                        <w:rPr>
                          <w:rFonts w:ascii="Cambria" w:hAnsi="Cambria" w:cs="Arial" w:hint="eastAsia"/>
                          <w:b/>
                          <w:sz w:val="20"/>
                          <w:szCs w:val="20"/>
                          <w:rtl/>
                        </w:rPr>
                        <w:t>الأدلة</w:t>
                      </w:r>
                      <w:r>
                        <w:rPr>
                          <w:rFonts w:ascii="Cambria" w:hAnsi="Cambria" w:cs="Arial" w:hint="cs"/>
                          <w:b/>
                          <w:sz w:val="20"/>
                          <w:szCs w:val="20"/>
                          <w:rtl/>
                        </w:rPr>
                        <w:t xml:space="preserve"> القانونية</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48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sidRPr="001C257E">
                        <w:rPr>
                          <w:rFonts w:ascii="Cambria" w:hAnsi="Cambria" w:cs="Arial" w:hint="eastAsia"/>
                          <w:b/>
                          <w:sz w:val="20"/>
                          <w:szCs w:val="20"/>
                          <w:rtl/>
                        </w:rPr>
                        <w:t>والوقاية</w:t>
                      </w:r>
                      <w:r w:rsidRPr="001C257E">
                        <w:rPr>
                          <w:rFonts w:ascii="Cambria" w:hAnsi="Cambria" w:cs="Arial"/>
                          <w:b/>
                          <w:sz w:val="20"/>
                          <w:szCs w:val="20"/>
                          <w:rtl/>
                        </w:rPr>
                        <w:t xml:space="preserve"> </w:t>
                      </w:r>
                      <w:r w:rsidRPr="001C257E">
                        <w:rPr>
                          <w:rFonts w:ascii="Cambria" w:hAnsi="Cambria" w:cs="Arial" w:hint="eastAsia"/>
                          <w:b/>
                          <w:sz w:val="20"/>
                          <w:szCs w:val="20"/>
                          <w:rtl/>
                        </w:rPr>
                        <w:t>من</w:t>
                      </w:r>
                      <w:r w:rsidRPr="001C257E">
                        <w:rPr>
                          <w:rFonts w:ascii="Cambria" w:hAnsi="Cambria" w:cs="Arial"/>
                          <w:b/>
                          <w:sz w:val="20"/>
                          <w:szCs w:val="20"/>
                          <w:rtl/>
                        </w:rPr>
                        <w:t xml:space="preserve"> </w:t>
                      </w:r>
                      <w:r w:rsidRPr="001C257E">
                        <w:rPr>
                          <w:rFonts w:ascii="Cambria" w:hAnsi="Cambria" w:cs="Arial" w:hint="eastAsia"/>
                          <w:b/>
                          <w:sz w:val="20"/>
                          <w:szCs w:val="20"/>
                          <w:rtl/>
                        </w:rPr>
                        <w:t>فيروس</w:t>
                      </w:r>
                      <w:r w:rsidRPr="001C257E">
                        <w:rPr>
                          <w:rFonts w:ascii="Cambria" w:hAnsi="Cambria" w:cs="Arial"/>
                          <w:b/>
                          <w:sz w:val="20"/>
                          <w:szCs w:val="20"/>
                          <w:rtl/>
                        </w:rPr>
                        <w:t xml:space="preserve"> </w:t>
                      </w:r>
                      <w:r w:rsidRPr="001C257E">
                        <w:rPr>
                          <w:rFonts w:ascii="Cambria" w:hAnsi="Cambria" w:cs="Arial" w:hint="eastAsia"/>
                          <w:b/>
                          <w:sz w:val="20"/>
                          <w:szCs w:val="20"/>
                          <w:rtl/>
                        </w:rPr>
                        <w:t>نقص</w:t>
                      </w:r>
                      <w:r w:rsidRPr="001C257E">
                        <w:rPr>
                          <w:rFonts w:ascii="Cambria" w:hAnsi="Cambria" w:cs="Arial"/>
                          <w:b/>
                          <w:sz w:val="20"/>
                          <w:szCs w:val="20"/>
                          <w:rtl/>
                        </w:rPr>
                        <w:t xml:space="preserve"> </w:t>
                      </w:r>
                      <w:r w:rsidRPr="001C257E">
                        <w:rPr>
                          <w:rFonts w:ascii="Cambria" w:hAnsi="Cambria" w:cs="Arial" w:hint="eastAsia"/>
                          <w:b/>
                          <w:sz w:val="20"/>
                          <w:szCs w:val="20"/>
                          <w:rtl/>
                        </w:rPr>
                        <w:t>المناعة</w:t>
                      </w:r>
                      <w:r w:rsidRPr="001C257E">
                        <w:rPr>
                          <w:rFonts w:ascii="Cambria" w:hAnsi="Cambria" w:cs="Arial"/>
                          <w:b/>
                          <w:sz w:val="20"/>
                          <w:szCs w:val="20"/>
                          <w:rtl/>
                        </w:rPr>
                        <w:t xml:space="preserve"> </w:t>
                      </w:r>
                      <w:r w:rsidRPr="001C257E">
                        <w:rPr>
                          <w:rFonts w:ascii="Cambria" w:hAnsi="Cambria" w:cs="Arial" w:hint="eastAsia"/>
                          <w:b/>
                          <w:sz w:val="20"/>
                          <w:szCs w:val="20"/>
                          <w:rtl/>
                        </w:rPr>
                        <w:t>البشرية</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72 </w:t>
                      </w:r>
                      <w:r w:rsidRPr="001C257E">
                        <w:rPr>
                          <w:rFonts w:ascii="Cambria" w:hAnsi="Cambria" w:cs="Arial" w:hint="eastAsia"/>
                          <w:b/>
                          <w:sz w:val="20"/>
                          <w:szCs w:val="20"/>
                          <w:rtl/>
                        </w:rPr>
                        <w:t>ساعة</w:t>
                      </w:r>
                      <w:r w:rsidRPr="001C257E">
                        <w:rPr>
                          <w:rFonts w:ascii="Cambria" w:hAnsi="Cambria" w:cs="Arial"/>
                          <w:b/>
                          <w:sz w:val="20"/>
                          <w:szCs w:val="20"/>
                          <w:rtl/>
                        </w:rPr>
                        <w:t xml:space="preserve"> </w:t>
                      </w:r>
                      <w:r>
                        <w:rPr>
                          <w:rFonts w:ascii="Cambria" w:hAnsi="Cambria" w:cs="Arial" w:hint="cs"/>
                          <w:b/>
                          <w:sz w:val="20"/>
                          <w:szCs w:val="20"/>
                          <w:rtl/>
                        </w:rPr>
                        <w:t>و</w:t>
                      </w:r>
                      <w:r w:rsidRPr="001C257E">
                        <w:rPr>
                          <w:rFonts w:ascii="Cambria" w:hAnsi="Cambria" w:cs="Arial" w:hint="eastAsia"/>
                          <w:b/>
                          <w:sz w:val="20"/>
                          <w:szCs w:val="20"/>
                          <w:rtl/>
                        </w:rPr>
                        <w:t>وسائل</w:t>
                      </w:r>
                      <w:r w:rsidRPr="001C257E">
                        <w:rPr>
                          <w:rFonts w:ascii="Cambria" w:hAnsi="Cambria" w:cs="Arial"/>
                          <w:b/>
                          <w:sz w:val="20"/>
                          <w:szCs w:val="20"/>
                          <w:rtl/>
                        </w:rPr>
                        <w:t xml:space="preserve"> </w:t>
                      </w:r>
                      <w:r w:rsidRPr="001C257E">
                        <w:rPr>
                          <w:rFonts w:ascii="Cambria" w:hAnsi="Cambria" w:cs="Arial" w:hint="eastAsia"/>
                          <w:b/>
                          <w:sz w:val="20"/>
                          <w:szCs w:val="20"/>
                          <w:rtl/>
                        </w:rPr>
                        <w:t>منع</w:t>
                      </w:r>
                      <w:r w:rsidRPr="001C257E">
                        <w:rPr>
                          <w:rFonts w:ascii="Cambria" w:hAnsi="Cambria" w:cs="Arial"/>
                          <w:b/>
                          <w:sz w:val="20"/>
                          <w:szCs w:val="20"/>
                          <w:rtl/>
                        </w:rPr>
                        <w:t xml:space="preserve"> </w:t>
                      </w:r>
                      <w:r w:rsidRPr="001C257E">
                        <w:rPr>
                          <w:rFonts w:ascii="Cambria" w:hAnsi="Cambria" w:cs="Arial" w:hint="eastAsia"/>
                          <w:b/>
                          <w:sz w:val="20"/>
                          <w:szCs w:val="20"/>
                          <w:rtl/>
                        </w:rPr>
                        <w:t>الحمل</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حالات</w:t>
                      </w:r>
                      <w:r w:rsidRPr="001C257E">
                        <w:rPr>
                          <w:rFonts w:ascii="Cambria" w:hAnsi="Cambria" w:cs="Arial"/>
                          <w:b/>
                          <w:sz w:val="20"/>
                          <w:szCs w:val="20"/>
                          <w:rtl/>
                        </w:rPr>
                        <w:t xml:space="preserve"> </w:t>
                      </w:r>
                      <w:r w:rsidRPr="001C257E">
                        <w:rPr>
                          <w:rFonts w:ascii="Cambria" w:hAnsi="Cambria" w:cs="Arial" w:hint="eastAsia"/>
                          <w:b/>
                          <w:sz w:val="20"/>
                          <w:szCs w:val="20"/>
                          <w:rtl/>
                        </w:rPr>
                        <w:t>الطوارئ</w:t>
                      </w:r>
                      <w:r w:rsidRPr="001C257E">
                        <w:rPr>
                          <w:rFonts w:ascii="Cambria" w:hAnsi="Cambria" w:cs="Arial"/>
                          <w:b/>
                          <w:sz w:val="20"/>
                          <w:szCs w:val="20"/>
                          <w:rtl/>
                        </w:rPr>
                        <w:t xml:space="preserve"> </w:t>
                      </w:r>
                      <w:r w:rsidRPr="001C257E">
                        <w:rPr>
                          <w:rFonts w:ascii="Cambria" w:hAnsi="Cambria" w:cs="Arial" w:hint="eastAsia"/>
                          <w:b/>
                          <w:sz w:val="20"/>
                          <w:szCs w:val="20"/>
                          <w:rtl/>
                        </w:rPr>
                        <w:t>في</w:t>
                      </w:r>
                      <w:r w:rsidRPr="001C257E">
                        <w:rPr>
                          <w:rFonts w:ascii="Cambria" w:hAnsi="Cambria" w:cs="Arial"/>
                          <w:b/>
                          <w:sz w:val="20"/>
                          <w:szCs w:val="20"/>
                          <w:rtl/>
                        </w:rPr>
                        <w:t xml:space="preserve"> </w:t>
                      </w:r>
                      <w:r w:rsidRPr="001C257E">
                        <w:rPr>
                          <w:rFonts w:ascii="Cambria" w:hAnsi="Cambria" w:cs="Arial" w:hint="eastAsia"/>
                          <w:b/>
                          <w:sz w:val="20"/>
                          <w:szCs w:val="20"/>
                          <w:rtl/>
                        </w:rPr>
                        <w:t>غضون</w:t>
                      </w:r>
                      <w:r w:rsidRPr="001C257E">
                        <w:rPr>
                          <w:rFonts w:ascii="Cambria" w:hAnsi="Cambria" w:cs="Arial"/>
                          <w:b/>
                          <w:sz w:val="20"/>
                          <w:szCs w:val="20"/>
                          <w:rtl/>
                        </w:rPr>
                        <w:t xml:space="preserve"> 120 </w:t>
                      </w:r>
                      <w:r w:rsidRPr="001C257E">
                        <w:rPr>
                          <w:rFonts w:ascii="Cambria" w:hAnsi="Cambria" w:cs="Arial" w:hint="eastAsia"/>
                          <w:b/>
                          <w:sz w:val="20"/>
                          <w:szCs w:val="20"/>
                          <w:rtl/>
                        </w:rPr>
                        <w:t>ساعة</w:t>
                      </w:r>
                      <w:r>
                        <w:rPr>
                          <w:rFonts w:ascii="Cambria" w:hAnsi="Cambria" w:hint="cs"/>
                          <w:b/>
                          <w:sz w:val="20"/>
                          <w:szCs w:val="20"/>
                          <w:rtl/>
                        </w:rPr>
                        <w:t>)</w:t>
                      </w:r>
                    </w:p>
                    <w:p w14:paraId="6D6231F0" w14:textId="77777777" w:rsidR="00746BC7" w:rsidRPr="004B7799" w:rsidRDefault="00746BC7" w:rsidP="00930101">
                      <w:pPr>
                        <w:spacing w:after="0" w:line="240" w:lineRule="auto"/>
                        <w:jc w:val="center"/>
                        <w:rPr>
                          <w:rFonts w:ascii="Cambria" w:hAnsi="Cambria"/>
                          <w:b/>
                          <w:sz w:val="24"/>
                          <w:szCs w:val="24"/>
                        </w:rPr>
                      </w:pPr>
                    </w:p>
                    <w:p w14:paraId="2CC44575" w14:textId="77777777" w:rsidR="00746BC7" w:rsidRPr="009F22AC" w:rsidRDefault="00746BC7" w:rsidP="00930101">
                      <w:pPr>
                        <w:rPr>
                          <w:rFonts w:ascii="Cambria" w:hAnsi="Cambria"/>
                          <w:b/>
                          <w:sz w:val="14"/>
                        </w:rPr>
                      </w:pPr>
                    </w:p>
                  </w:txbxContent>
                </v:textbox>
              </v:shape>
            </w:pict>
          </mc:Fallback>
        </mc:AlternateContent>
      </w:r>
      <w:r w:rsidR="00930101">
        <w:rPr>
          <w:noProof/>
        </w:rPr>
        <mc:AlternateContent>
          <mc:Choice Requires="wps">
            <w:drawing>
              <wp:anchor distT="0" distB="0" distL="114300" distR="114300" simplePos="0" relativeHeight="251720704" behindDoc="0" locked="0" layoutInCell="1" allowOverlap="1" wp14:anchorId="6456B98F" wp14:editId="6FB26588">
                <wp:simplePos x="0" y="0"/>
                <wp:positionH relativeFrom="column">
                  <wp:posOffset>3014980</wp:posOffset>
                </wp:positionH>
                <wp:positionV relativeFrom="paragraph">
                  <wp:posOffset>1059815</wp:posOffset>
                </wp:positionV>
                <wp:extent cx="2052320" cy="2479675"/>
                <wp:effectExtent l="14605" t="11430" r="19050" b="13970"/>
                <wp:wrapNone/>
                <wp:docPr id="118" name="Rechthoek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79675"/>
                        </a:xfrm>
                        <a:prstGeom prst="rect">
                          <a:avLst/>
                        </a:prstGeom>
                        <a:solidFill>
                          <a:srgbClr val="00B0F0"/>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3E032" id="Rechthoek 118" o:spid="_x0000_s1026" style="position:absolute;margin-left:237.4pt;margin-top:83.45pt;width:161.6pt;height:19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" fillcolor="#00b0f0" strokecolor="black [3213]" strokeweight="1.75pt"/>
            </w:pict>
          </mc:Fallback>
        </mc:AlternateContent>
      </w:r>
      <w:r w:rsidR="00930101">
        <w:rPr>
          <w:noProof/>
        </w:rPr>
        <mc:AlternateContent>
          <mc:Choice Requires="wps">
            <w:drawing>
              <wp:anchor distT="0" distB="0" distL="114300" distR="114300" simplePos="0" relativeHeight="251721728" behindDoc="0" locked="0" layoutInCell="1" allowOverlap="1" wp14:anchorId="6E1989D3" wp14:editId="07F9E255">
                <wp:simplePos x="0" y="0"/>
                <wp:positionH relativeFrom="column">
                  <wp:posOffset>9346565</wp:posOffset>
                </wp:positionH>
                <wp:positionV relativeFrom="paragraph">
                  <wp:posOffset>2164080</wp:posOffset>
                </wp:positionV>
                <wp:extent cx="72390" cy="0"/>
                <wp:effectExtent l="40640" t="39370" r="39370" b="46355"/>
                <wp:wrapNone/>
                <wp:docPr id="117" name="Rechte verbindingslijn met pijl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04E4D5" id="Rechte verbindingslijn met pijl 117" o:spid="_x0000_s1026" type="#_x0000_t32" style="position:absolute;margin-left:735.95pt;margin-top:170.4pt;width:5.7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" strokeweight="6pt"/>
            </w:pict>
          </mc:Fallback>
        </mc:AlternateContent>
      </w:r>
      <w:r w:rsidR="00930101">
        <w:rPr>
          <w:noProof/>
        </w:rPr>
        <mc:AlternateContent>
          <mc:Choice Requires="wps">
            <w:drawing>
              <wp:anchor distT="0" distB="0" distL="114300" distR="114300" simplePos="0" relativeHeight="251732992" behindDoc="0" locked="0" layoutInCell="1" allowOverlap="1" wp14:anchorId="7686FED3" wp14:editId="3E947892">
                <wp:simplePos x="0" y="0"/>
                <wp:positionH relativeFrom="column">
                  <wp:posOffset>8376920</wp:posOffset>
                </wp:positionH>
                <wp:positionV relativeFrom="paragraph">
                  <wp:posOffset>551180</wp:posOffset>
                </wp:positionV>
                <wp:extent cx="1625600" cy="5080"/>
                <wp:effectExtent l="23495" t="26670" r="27305" b="25400"/>
                <wp:wrapNone/>
                <wp:docPr id="114" name="Rechte verbindingslijn met pijl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A7E701" id="Rechte verbindingslijn met pijl 114" o:spid="_x0000_s1026" type="#_x0000_t32" style="position:absolute;margin-left:659.6pt;margin-top:43.4pt;width:128pt;height:.4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" strokeweight="3pt">
                <v:stroke dashstyle="dash"/>
              </v:shape>
            </w:pict>
          </mc:Fallback>
        </mc:AlternateContent>
      </w:r>
      <w:r w:rsidR="00930101">
        <w:rPr>
          <w:noProof/>
        </w:rPr>
        <mc:AlternateContent>
          <mc:Choice Requires="wps">
            <w:drawing>
              <wp:anchor distT="0" distB="0" distL="114300" distR="114300" simplePos="0" relativeHeight="251731968" behindDoc="0" locked="0" layoutInCell="1" allowOverlap="1" wp14:anchorId="33EAD7D1" wp14:editId="0C91E223">
                <wp:simplePos x="0" y="0"/>
                <wp:positionH relativeFrom="column">
                  <wp:posOffset>1831340</wp:posOffset>
                </wp:positionH>
                <wp:positionV relativeFrom="paragraph">
                  <wp:posOffset>545465</wp:posOffset>
                </wp:positionV>
                <wp:extent cx="635" cy="507365"/>
                <wp:effectExtent l="88265" t="20955" r="92075" b="33655"/>
                <wp:wrapNone/>
                <wp:docPr id="113" name="Rechte verbindingslijn met pijl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3F66F7" id="Rechte verbindingslijn met pijl 113" o:spid="_x0000_s1026" type="#_x0000_t32" style="position:absolute;margin-left:144.2pt;margin-top:42.95pt;width:.05pt;height:3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" strokeweight="3pt">
                <v:stroke endarrow="block"/>
              </v:shape>
            </w:pict>
          </mc:Fallback>
        </mc:AlternateContent>
      </w:r>
      <w:r w:rsidR="00930101">
        <w:rPr>
          <w:noProof/>
        </w:rPr>
        <mc:AlternateContent>
          <mc:Choice Requires="wps">
            <w:drawing>
              <wp:anchor distT="0" distB="0" distL="114300" distR="114300" simplePos="0" relativeHeight="251730944" behindDoc="0" locked="0" layoutInCell="1" allowOverlap="1" wp14:anchorId="53664DCF" wp14:editId="01192719">
                <wp:simplePos x="0" y="0"/>
                <wp:positionH relativeFrom="column">
                  <wp:posOffset>1823720</wp:posOffset>
                </wp:positionH>
                <wp:positionV relativeFrom="paragraph">
                  <wp:posOffset>554355</wp:posOffset>
                </wp:positionV>
                <wp:extent cx="1369060" cy="0"/>
                <wp:effectExtent l="23495" t="20320" r="26670" b="27305"/>
                <wp:wrapNone/>
                <wp:docPr id="112" name="Rechte verbindingslijn met pijl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906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26131C" id="Rechte verbindingslijn met pijl 112" o:spid="_x0000_s1026" type="#_x0000_t32" style="position:absolute;margin-left:143.6pt;margin-top:43.65pt;width:107.8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" strokeweight="3pt"/>
            </w:pict>
          </mc:Fallback>
        </mc:AlternateContent>
      </w:r>
      <w:r w:rsidR="00930101">
        <w:rPr>
          <w:noProof/>
        </w:rPr>
        <mc:AlternateContent>
          <mc:Choice Requires="wps">
            <w:drawing>
              <wp:anchor distT="0" distB="0" distL="114300" distR="114300" simplePos="0" relativeHeight="251729920" behindDoc="0" locked="0" layoutInCell="1" allowOverlap="1" wp14:anchorId="16C3D2B9" wp14:editId="390A0D19">
                <wp:simplePos x="0" y="0"/>
                <wp:positionH relativeFrom="column">
                  <wp:posOffset>8344535</wp:posOffset>
                </wp:positionH>
                <wp:positionV relativeFrom="paragraph">
                  <wp:posOffset>859790</wp:posOffset>
                </wp:positionV>
                <wp:extent cx="7620" cy="210820"/>
                <wp:effectExtent l="105410" t="30480" r="106045" b="44450"/>
                <wp:wrapNone/>
                <wp:docPr id="111" name="Rechte verbindingslijn met pijl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69C13" id="Rechte verbindingslijn met pijl 111" o:spid="_x0000_s1026" type="#_x0000_t32" style="position:absolute;margin-left:657.05pt;margin-top:67.7pt;width:.6pt;height:1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8896" behindDoc="0" locked="0" layoutInCell="1" allowOverlap="1" wp14:anchorId="7177B27C" wp14:editId="3AB1B707">
                <wp:simplePos x="0" y="0"/>
                <wp:positionH relativeFrom="column">
                  <wp:posOffset>3211195</wp:posOffset>
                </wp:positionH>
                <wp:positionV relativeFrom="paragraph">
                  <wp:posOffset>841375</wp:posOffset>
                </wp:positionV>
                <wp:extent cx="7620" cy="210820"/>
                <wp:effectExtent l="106045" t="31115" r="105410" b="43815"/>
                <wp:wrapNone/>
                <wp:docPr id="110" name="Rechte verbindingslijn met pijl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4D6DC" id="Rechte verbindingslijn met pijl 110" o:spid="_x0000_s1026" type="#_x0000_t32" style="position:absolute;margin-left:252.85pt;margin-top:66.25pt;width:.6pt;height:16.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" strokeweight="3.75pt">
                <v:stroke endarrow="block"/>
              </v:shape>
            </w:pict>
          </mc:Fallback>
        </mc:AlternateContent>
      </w:r>
      <w:r w:rsidR="00930101">
        <w:rPr>
          <w:noProof/>
        </w:rPr>
        <mc:AlternateContent>
          <mc:Choice Requires="wps">
            <w:drawing>
              <wp:anchor distT="0" distB="0" distL="114300" distR="114300" simplePos="0" relativeHeight="251727872" behindDoc="0" locked="0" layoutInCell="1" allowOverlap="1" wp14:anchorId="1807307E" wp14:editId="03A1E050">
                <wp:simplePos x="0" y="0"/>
                <wp:positionH relativeFrom="column">
                  <wp:posOffset>5813425</wp:posOffset>
                </wp:positionH>
                <wp:positionV relativeFrom="paragraph">
                  <wp:posOffset>847725</wp:posOffset>
                </wp:positionV>
                <wp:extent cx="7620" cy="210820"/>
                <wp:effectExtent l="98425" t="27940" r="113030" b="37465"/>
                <wp:wrapNone/>
                <wp:docPr id="109" name="Rechte verbindingslijn met pijl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10820"/>
                        </a:xfrm>
                        <a:prstGeom prst="straightConnector1">
                          <a:avLst/>
                        </a:prstGeom>
                        <a:noFill/>
                        <a:ln w="476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42246" id="Rechte verbindingslijn met pijl 109" o:spid="_x0000_s1026" type="#_x0000_t32" style="position:absolute;margin-left:457.75pt;margin-top:66.75pt;width:.6pt;height:1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" strokeweight="3.75pt">
                <v:stroke endarrow="block"/>
              </v:shape>
            </w:pict>
          </mc:Fallback>
        </mc:AlternateContent>
      </w:r>
      <w:r w:rsidR="00930101">
        <w:rPr>
          <w:noProof/>
        </w:rPr>
        <mc:AlternateContent>
          <mc:Choice Requires="wps">
            <w:drawing>
              <wp:anchor distT="0" distB="0" distL="114300" distR="114300" simplePos="0" relativeHeight="251726848" behindDoc="0" locked="0" layoutInCell="1" allowOverlap="1" wp14:anchorId="66DC058C" wp14:editId="0D37BB11">
                <wp:simplePos x="0" y="0"/>
                <wp:positionH relativeFrom="column">
                  <wp:posOffset>7286625</wp:posOffset>
                </wp:positionH>
                <wp:positionV relativeFrom="paragraph">
                  <wp:posOffset>1054100</wp:posOffset>
                </wp:positionV>
                <wp:extent cx="2052320" cy="2498725"/>
                <wp:effectExtent l="19050" t="15240" r="14605" b="19685"/>
                <wp:wrapNone/>
                <wp:docPr id="108" name="Rechthoe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FFFF66"/>
                        </a:solidFill>
                        <a:ln w="22225">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E976" id="Rechthoek 108" o:spid="_x0000_s1026" style="position:absolute;margin-left:573.75pt;margin-top:83pt;width:161.6pt;height:19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" fillcolor="#ff6" strokecolor="#002060" strokeweight="1.75pt"/>
            </w:pict>
          </mc:Fallback>
        </mc:AlternateContent>
      </w:r>
      <w:r w:rsidR="00930101">
        <w:rPr>
          <w:noProof/>
        </w:rPr>
        <mc:AlternateContent>
          <mc:Choice Requires="wps">
            <w:drawing>
              <wp:anchor distT="0" distB="0" distL="114300" distR="114300" simplePos="0" relativeHeight="251725824" behindDoc="0" locked="0" layoutInCell="1" allowOverlap="1" wp14:anchorId="21CDB968" wp14:editId="574760C1">
                <wp:simplePos x="0" y="0"/>
                <wp:positionH relativeFrom="column">
                  <wp:posOffset>5147310</wp:posOffset>
                </wp:positionH>
                <wp:positionV relativeFrom="paragraph">
                  <wp:posOffset>1054100</wp:posOffset>
                </wp:positionV>
                <wp:extent cx="2052320" cy="2498725"/>
                <wp:effectExtent l="13335" t="15240" r="20320" b="19685"/>
                <wp:wrapNone/>
                <wp:docPr id="107" name="Rechthoe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98725"/>
                        </a:xfrm>
                        <a:prstGeom prst="rect">
                          <a:avLst/>
                        </a:prstGeom>
                        <a:solidFill>
                          <a:srgbClr val="CC99FF"/>
                        </a:solidFill>
                        <a:ln w="222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4F7C1" id="Rechthoek 107" o:spid="_x0000_s1026" style="position:absolute;margin-left:405.3pt;margin-top:83pt;width:161.6pt;height:19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" fillcolor="#c9f" strokeweight="1.75pt"/>
            </w:pict>
          </mc:Fallback>
        </mc:AlternateContent>
      </w:r>
      <w:r w:rsidR="00930101">
        <w:rPr>
          <w:noProof/>
        </w:rPr>
        <mc:AlternateContent>
          <mc:Choice Requires="wps">
            <w:drawing>
              <wp:anchor distT="0" distB="0" distL="114300" distR="114300" simplePos="0" relativeHeight="251724800" behindDoc="0" locked="0" layoutInCell="1" allowOverlap="1" wp14:anchorId="6C4E93AF" wp14:editId="10C17D3F">
                <wp:simplePos x="0" y="0"/>
                <wp:positionH relativeFrom="column">
                  <wp:posOffset>878205</wp:posOffset>
                </wp:positionH>
                <wp:positionV relativeFrom="paragraph">
                  <wp:posOffset>1054735</wp:posOffset>
                </wp:positionV>
                <wp:extent cx="2052320" cy="2483485"/>
                <wp:effectExtent l="11430" t="15875" r="12700" b="15240"/>
                <wp:wrapNone/>
                <wp:docPr id="106" name="Rechthoe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2483485"/>
                        </a:xfrm>
                        <a:prstGeom prst="rect">
                          <a:avLst/>
                        </a:prstGeom>
                        <a:solidFill>
                          <a:srgbClr val="FFCC66"/>
                        </a:solidFill>
                        <a:ln w="222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C5B4E" id="Rechthoek 106" o:spid="_x0000_s1026" style="position:absolute;margin-left:69.15pt;margin-top:83.05pt;width:161.6pt;height:195.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" fillcolor="#fc6" strokecolor="black [3213]" strokeweight="1.75pt"/>
            </w:pict>
          </mc:Fallback>
        </mc:AlternateContent>
      </w:r>
      <w:r w:rsidR="00930101">
        <w:rPr>
          <w:noProof/>
        </w:rPr>
        <mc:AlternateContent>
          <mc:Choice Requires="wps">
            <w:drawing>
              <wp:anchor distT="0" distB="0" distL="114300" distR="114300" simplePos="0" relativeHeight="251734016" behindDoc="0" locked="0" layoutInCell="1" allowOverlap="1" wp14:anchorId="0294B56E" wp14:editId="027A51E2">
                <wp:simplePos x="0" y="0"/>
                <wp:positionH relativeFrom="column">
                  <wp:posOffset>10064750</wp:posOffset>
                </wp:positionH>
                <wp:positionV relativeFrom="paragraph">
                  <wp:posOffset>544830</wp:posOffset>
                </wp:positionV>
                <wp:extent cx="635" cy="507365"/>
                <wp:effectExtent l="92075" t="20320" r="88265" b="34290"/>
                <wp:wrapNone/>
                <wp:docPr id="104" name="Rechte verbindingslijn met pijl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7365"/>
                        </a:xfrm>
                        <a:prstGeom prst="straightConnector1">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7A880" id="Rechte verbindingslijn met pijl 104" o:spid="_x0000_s1026" type="#_x0000_t32" style="position:absolute;margin-left:792.5pt;margin-top:42.9pt;width:.05pt;height:39.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" strokeweight="3pt">
                <v:stroke dashstyle="dash" endarrow="block"/>
              </v:shape>
            </w:pict>
          </mc:Fallback>
        </mc:AlternateContent>
      </w:r>
      <w:r w:rsidR="00930101">
        <w:rPr>
          <w:noProof/>
        </w:rPr>
        <mc:AlternateContent>
          <mc:Choice Requires="wps">
            <w:drawing>
              <wp:anchor distT="0" distB="0" distL="114300" distR="114300" simplePos="0" relativeHeight="251722752" behindDoc="0" locked="0" layoutInCell="1" allowOverlap="1" wp14:anchorId="1E00DCE2" wp14:editId="6C872A21">
                <wp:simplePos x="0" y="0"/>
                <wp:positionH relativeFrom="column">
                  <wp:posOffset>7183120</wp:posOffset>
                </wp:positionH>
                <wp:positionV relativeFrom="paragraph">
                  <wp:posOffset>3188335</wp:posOffset>
                </wp:positionV>
                <wp:extent cx="1625600" cy="5080"/>
                <wp:effectExtent l="20320" t="25400" r="20955" b="26670"/>
                <wp:wrapNone/>
                <wp:docPr id="103" name="Rechte verbindingslijn met pijl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5600" cy="5080"/>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97B30" id="Rechte verbindingslijn met pijl 103" o:spid="_x0000_s1026" type="#_x0000_t32" style="position:absolute;margin-left:565.6pt;margin-top:251.05pt;width:128pt;height:.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" strokeweight="3pt">
                <v:stroke dashstyle="dash"/>
              </v:shape>
            </w:pict>
          </mc:Fallback>
        </mc:AlternateContent>
      </w:r>
    </w:p>
    <w:p w14:paraId="544DE2C8" w14:textId="5A8A8BBF" w:rsidR="008667B4" w:rsidRDefault="008667B4" w:rsidP="008C544C">
      <w:pPr>
        <w:bidi/>
        <w:rPr>
          <w:lang w:val="en-GB"/>
        </w:rPr>
      </w:pPr>
    </w:p>
    <w:p w14:paraId="040B2F85" w14:textId="5EF37742" w:rsidR="008667B4" w:rsidRPr="008667B4" w:rsidRDefault="00D300DE" w:rsidP="008C544C">
      <w:pPr>
        <w:bidi/>
        <w:rPr>
          <w:lang w:val="en-GB"/>
        </w:rPr>
      </w:pPr>
      <w:r>
        <w:rPr>
          <w:noProof/>
        </w:rPr>
        <mc:AlternateContent>
          <mc:Choice Requires="wps">
            <w:drawing>
              <wp:anchor distT="0" distB="0" distL="114300" distR="114300" simplePos="0" relativeHeight="251736064" behindDoc="0" locked="0" layoutInCell="1" allowOverlap="1" wp14:anchorId="3C76B57D" wp14:editId="37B8ECB4">
                <wp:simplePos x="0" y="0"/>
                <wp:positionH relativeFrom="column">
                  <wp:posOffset>9487195</wp:posOffset>
                </wp:positionH>
                <wp:positionV relativeFrom="paragraph">
                  <wp:posOffset>279507</wp:posOffset>
                </wp:positionV>
                <wp:extent cx="1181100" cy="888643"/>
                <wp:effectExtent l="0" t="0" r="0" b="0"/>
                <wp:wrapNone/>
                <wp:docPr id="202" name="Tekstvak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888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2324" w14:textId="77777777" w:rsidR="00746BC7" w:rsidRPr="00515CA5" w:rsidRDefault="00746BC7" w:rsidP="00930101">
                            <w:pPr>
                              <w:jc w:val="center"/>
                              <w:rPr>
                                <w:sz w:val="2"/>
                              </w:rPr>
                            </w:pPr>
                          </w:p>
                          <w:p w14:paraId="2E1C1B3C" w14:textId="5BFB7779" w:rsidR="00746BC7" w:rsidRPr="008C17D2" w:rsidRDefault="00746BC7" w:rsidP="00930101">
                            <w:pPr>
                              <w:jc w:val="center"/>
                              <w:rPr>
                                <w:rFonts w:ascii="Cambria" w:hAnsi="Cambria"/>
                                <w:b/>
                                <w:sz w:val="18"/>
                                <w:szCs w:val="18"/>
                              </w:rPr>
                            </w:pPr>
                            <w:r>
                              <w:rPr>
                                <w:rFonts w:ascii="Cambria" w:hAnsi="Cambria" w:hint="cs"/>
                                <w:b/>
                                <w:sz w:val="18"/>
                                <w:szCs w:val="18"/>
                                <w:rtl/>
                              </w:rPr>
                              <w:t xml:space="preserve">بعد الاجراء العاجل، فم بالمتابعة واستمر </w:t>
                            </w:r>
                            <w:r>
                              <w:rPr>
                                <w:rFonts w:ascii="Cambria" w:hAnsi="Cambria" w:hint="eastAsia"/>
                                <w:b/>
                                <w:sz w:val="18"/>
                                <w:szCs w:val="18"/>
                                <w:rtl/>
                              </w:rPr>
                              <w:t>بإدارة</w:t>
                            </w:r>
                            <w:r>
                              <w:rPr>
                                <w:rFonts w:ascii="Cambria" w:hAnsi="Cambria" w:hint="cs"/>
                                <w:b/>
                                <w:sz w:val="18"/>
                                <w:szCs w:val="18"/>
                                <w:rtl/>
                              </w:rPr>
                              <w:t xml:space="preserve"> الحالة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B57D" id="Tekstvak 202" o:spid="_x0000_s1060" type="#_x0000_t202" style="position:absolute;left:0;text-align:left;margin-left:747pt;margin-top:22pt;width:93pt;height:6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" filled="f" stroked="f">
                <v:textbox>
                  <w:txbxContent>
                    <w:p w14:paraId="72472324" w14:textId="77777777" w:rsidR="00746BC7" w:rsidRPr="00515CA5" w:rsidRDefault="00746BC7" w:rsidP="00930101">
                      <w:pPr>
                        <w:jc w:val="center"/>
                        <w:rPr>
                          <w:sz w:val="2"/>
                        </w:rPr>
                      </w:pPr>
                    </w:p>
                    <w:p w14:paraId="2E1C1B3C" w14:textId="5BFB7779" w:rsidR="00746BC7" w:rsidRPr="008C17D2" w:rsidRDefault="00746BC7" w:rsidP="00930101">
                      <w:pPr>
                        <w:jc w:val="center"/>
                        <w:rPr>
                          <w:rFonts w:ascii="Cambria" w:hAnsi="Cambria"/>
                          <w:b/>
                          <w:sz w:val="18"/>
                          <w:szCs w:val="18"/>
                        </w:rPr>
                      </w:pPr>
                      <w:r>
                        <w:rPr>
                          <w:rFonts w:ascii="Cambria" w:hAnsi="Cambria" w:hint="cs"/>
                          <w:b/>
                          <w:sz w:val="18"/>
                          <w:szCs w:val="18"/>
                          <w:rtl/>
                        </w:rPr>
                        <w:t xml:space="preserve">بعد الاجراء العاجل، فم بالمتابعة واستمر </w:t>
                      </w:r>
                      <w:r>
                        <w:rPr>
                          <w:rFonts w:ascii="Cambria" w:hAnsi="Cambria" w:hint="eastAsia"/>
                          <w:b/>
                          <w:sz w:val="18"/>
                          <w:szCs w:val="18"/>
                          <w:rtl/>
                        </w:rPr>
                        <w:t>بإدارة</w:t>
                      </w:r>
                      <w:r>
                        <w:rPr>
                          <w:rFonts w:ascii="Cambria" w:hAnsi="Cambria" w:hint="cs"/>
                          <w:b/>
                          <w:sz w:val="18"/>
                          <w:szCs w:val="18"/>
                          <w:rtl/>
                        </w:rPr>
                        <w:t xml:space="preserve"> الحالة</w:t>
                      </w:r>
                    </w:p>
                  </w:txbxContent>
                </v:textbox>
              </v:shape>
            </w:pict>
          </mc:Fallback>
        </mc:AlternateContent>
      </w:r>
    </w:p>
    <w:p w14:paraId="4AF9BD5A" w14:textId="260E684E" w:rsidR="008667B4" w:rsidRPr="008667B4" w:rsidRDefault="008667B4" w:rsidP="008C544C">
      <w:pPr>
        <w:bidi/>
        <w:rPr>
          <w:lang w:val="en-GB"/>
        </w:rPr>
      </w:pPr>
    </w:p>
    <w:p w14:paraId="1F2EAFC5" w14:textId="77777777" w:rsidR="008667B4" w:rsidRPr="00BC28C5" w:rsidRDefault="008667B4" w:rsidP="008C544C">
      <w:pPr>
        <w:bidi/>
        <w:rPr>
          <w:lang w:val="en-GB"/>
        </w:rPr>
      </w:pPr>
    </w:p>
    <w:p w14:paraId="445BF526" w14:textId="77777777" w:rsidR="008667B4" w:rsidRPr="00F97AEA" w:rsidRDefault="008667B4" w:rsidP="008C544C">
      <w:pPr>
        <w:bidi/>
        <w:rPr>
          <w:lang w:val="en-GB"/>
        </w:rPr>
      </w:pPr>
    </w:p>
    <w:p w14:paraId="0A81BFAC" w14:textId="77777777" w:rsidR="008667B4" w:rsidRPr="008667B4" w:rsidRDefault="008667B4" w:rsidP="008C544C">
      <w:pPr>
        <w:bidi/>
        <w:rPr>
          <w:lang w:val="en-GB"/>
        </w:rPr>
      </w:pPr>
    </w:p>
    <w:p w14:paraId="38D59D1C" w14:textId="77777777" w:rsidR="008667B4" w:rsidRPr="008667B4" w:rsidRDefault="008667B4" w:rsidP="008C544C">
      <w:pPr>
        <w:bidi/>
        <w:rPr>
          <w:lang w:val="en-GB"/>
        </w:rPr>
      </w:pPr>
    </w:p>
    <w:p w14:paraId="6DF8B928" w14:textId="77777777" w:rsidR="008667B4" w:rsidRPr="008667B4" w:rsidRDefault="008667B4" w:rsidP="008C544C">
      <w:pPr>
        <w:bidi/>
        <w:rPr>
          <w:lang w:val="en-GB"/>
        </w:rPr>
      </w:pPr>
    </w:p>
    <w:p w14:paraId="4336FE52" w14:textId="77777777" w:rsidR="008667B4" w:rsidRPr="008667B4" w:rsidRDefault="008667B4" w:rsidP="008C544C">
      <w:pPr>
        <w:bidi/>
        <w:rPr>
          <w:lang w:val="en-GB"/>
        </w:rPr>
      </w:pPr>
    </w:p>
    <w:p w14:paraId="0DCAB295" w14:textId="77777777" w:rsidR="008667B4" w:rsidRPr="008667B4" w:rsidRDefault="008667B4" w:rsidP="008C544C">
      <w:pPr>
        <w:bidi/>
        <w:rPr>
          <w:lang w:val="en-GB"/>
        </w:rPr>
      </w:pPr>
    </w:p>
    <w:p w14:paraId="7018A8C1" w14:textId="2D7531BB" w:rsidR="008667B4" w:rsidRPr="008667B4" w:rsidRDefault="00CB1E46" w:rsidP="008C544C">
      <w:pPr>
        <w:bidi/>
        <w:rPr>
          <w:lang w:val="en-GB"/>
        </w:rPr>
      </w:pPr>
      <w:r>
        <w:rPr>
          <w:noProof/>
        </w:rPr>
        <mc:AlternateContent>
          <mc:Choice Requires="wps">
            <w:drawing>
              <wp:anchor distT="0" distB="0" distL="114300" distR="114300" simplePos="0" relativeHeight="251755520" behindDoc="0" locked="0" layoutInCell="1" allowOverlap="1" wp14:anchorId="311D63E3" wp14:editId="15616D22">
                <wp:simplePos x="0" y="0"/>
                <wp:positionH relativeFrom="column">
                  <wp:posOffset>9616440</wp:posOffset>
                </wp:positionH>
                <wp:positionV relativeFrom="paragraph">
                  <wp:posOffset>168910</wp:posOffset>
                </wp:positionV>
                <wp:extent cx="2376170" cy="2506980"/>
                <wp:effectExtent l="0" t="0" r="0" b="7620"/>
                <wp:wrapNone/>
                <wp:docPr id="199" name="Tekstvak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250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D89B8" w14:textId="536DF37E" w:rsidR="00746BC7" w:rsidRPr="003F5D1E" w:rsidRDefault="00746BC7" w:rsidP="00AA5D71">
                            <w:pPr>
                              <w:bidi/>
                              <w:jc w:val="center"/>
                              <w:rPr>
                                <w:rFonts w:ascii="Cambria" w:hAnsi="Cambria"/>
                                <w:bCs/>
                                <w:sz w:val="20"/>
                                <w:szCs w:val="20"/>
                              </w:rPr>
                            </w:pPr>
                            <w:r w:rsidRPr="003F5D1E">
                              <w:rPr>
                                <w:rFonts w:ascii="Cambria" w:hAnsi="Cambria" w:hint="cs"/>
                                <w:bCs/>
                                <w:sz w:val="20"/>
                                <w:szCs w:val="20"/>
                                <w:rtl/>
                              </w:rPr>
                              <w:t>أفضل الممارسات للاحالة</w:t>
                            </w:r>
                          </w:p>
                          <w:p w14:paraId="64FB37D1" w14:textId="2703A1A0"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Cambria" w:hAnsi="Cambria" w:cs="Arial" w:hint="eastAsia"/>
                                <w:b/>
                                <w:sz w:val="20"/>
                                <w:szCs w:val="20"/>
                                <w:rtl/>
                              </w:rPr>
                              <w:t>يجب</w:t>
                            </w:r>
                            <w:r w:rsidRPr="00AA5D71">
                              <w:rPr>
                                <w:rFonts w:ascii="Cambria" w:hAnsi="Cambria" w:cs="Arial"/>
                                <w:b/>
                                <w:sz w:val="20"/>
                                <w:szCs w:val="20"/>
                                <w:rtl/>
                              </w:rPr>
                              <w:t xml:space="preserve"> </w:t>
                            </w:r>
                            <w:r w:rsidRPr="00AA5D71">
                              <w:rPr>
                                <w:rFonts w:ascii="Cambria" w:hAnsi="Cambria" w:cs="Arial" w:hint="eastAsia"/>
                                <w:b/>
                                <w:sz w:val="20"/>
                                <w:szCs w:val="20"/>
                                <w:rtl/>
                              </w:rPr>
                              <w:t>تقديم</w:t>
                            </w:r>
                            <w:r w:rsidRPr="00AA5D71">
                              <w:rPr>
                                <w:rFonts w:ascii="Cambria" w:hAnsi="Cambria" w:cs="Arial"/>
                                <w:b/>
                                <w:sz w:val="20"/>
                                <w:szCs w:val="20"/>
                                <w:rtl/>
                              </w:rPr>
                              <w:t xml:space="preserve"> </w:t>
                            </w:r>
                            <w:r w:rsidRPr="00AA5D71">
                              <w:rPr>
                                <w:rFonts w:ascii="Cambria" w:hAnsi="Cambria" w:cs="Arial" w:hint="eastAsia"/>
                                <w:b/>
                                <w:sz w:val="20"/>
                                <w:szCs w:val="20"/>
                                <w:rtl/>
                              </w:rPr>
                              <w:t>موافقة</w:t>
                            </w:r>
                            <w:r w:rsidRPr="00AA5D71">
                              <w:rPr>
                                <w:rFonts w:ascii="Cambria" w:hAnsi="Cambria" w:cs="Arial"/>
                                <w:b/>
                                <w:sz w:val="20"/>
                                <w:szCs w:val="20"/>
                                <w:rtl/>
                              </w:rPr>
                              <w:t xml:space="preserve"> / </w:t>
                            </w:r>
                            <w:r w:rsidRPr="00AA5D71">
                              <w:rPr>
                                <w:rFonts w:ascii="Cambria" w:hAnsi="Cambria" w:cs="Arial" w:hint="eastAsia"/>
                                <w:b/>
                                <w:sz w:val="20"/>
                                <w:szCs w:val="20"/>
                                <w:rtl/>
                              </w:rPr>
                              <w:t>موافقة</w:t>
                            </w:r>
                            <w:r w:rsidRPr="00AA5D71">
                              <w:rPr>
                                <w:rFonts w:ascii="Cambria" w:hAnsi="Cambria" w:cs="Arial"/>
                                <w:b/>
                                <w:sz w:val="20"/>
                                <w:szCs w:val="20"/>
                                <w:rtl/>
                              </w:rPr>
                              <w:t xml:space="preserve"> </w:t>
                            </w:r>
                            <w:r w:rsidRPr="00AA5D71">
                              <w:rPr>
                                <w:rFonts w:ascii="Cambria" w:hAnsi="Cambria" w:cs="Arial" w:hint="eastAsia"/>
                                <w:b/>
                                <w:sz w:val="20"/>
                                <w:szCs w:val="20"/>
                                <w:rtl/>
                              </w:rPr>
                              <w:t>مستنيرة</w:t>
                            </w:r>
                            <w:r w:rsidRPr="00AA5D71">
                              <w:rPr>
                                <w:rFonts w:ascii="Cambria" w:hAnsi="Cambria" w:cs="Arial"/>
                                <w:b/>
                                <w:sz w:val="20"/>
                                <w:szCs w:val="20"/>
                                <w:rtl/>
                              </w:rPr>
                              <w:t xml:space="preserve"> </w:t>
                            </w:r>
                            <w:r w:rsidRPr="00AA5D71">
                              <w:rPr>
                                <w:rFonts w:ascii="Cambria" w:hAnsi="Cambria" w:cs="Arial" w:hint="eastAsia"/>
                                <w:b/>
                                <w:sz w:val="20"/>
                                <w:szCs w:val="20"/>
                                <w:rtl/>
                              </w:rPr>
                              <w:t>من</w:t>
                            </w:r>
                            <w:r w:rsidRPr="00AA5D71">
                              <w:rPr>
                                <w:rFonts w:ascii="Cambria" w:hAnsi="Cambria" w:cs="Arial"/>
                                <w:b/>
                                <w:sz w:val="20"/>
                                <w:szCs w:val="20"/>
                                <w:rtl/>
                              </w:rPr>
                              <w:t xml:space="preserve"> </w:t>
                            </w:r>
                            <w:r w:rsidRPr="00AA5D71">
                              <w:rPr>
                                <w:rFonts w:ascii="Cambria" w:hAnsi="Cambria" w:cs="Arial" w:hint="eastAsia"/>
                                <w:b/>
                                <w:sz w:val="20"/>
                                <w:szCs w:val="20"/>
                                <w:rtl/>
                              </w:rPr>
                              <w:t>قبل</w:t>
                            </w:r>
                            <w:r w:rsidRPr="00AA5D71">
                              <w:rPr>
                                <w:rFonts w:ascii="Cambria" w:hAnsi="Cambria" w:cs="Arial"/>
                                <w:b/>
                                <w:sz w:val="20"/>
                                <w:szCs w:val="20"/>
                                <w:rtl/>
                              </w:rPr>
                              <w:t xml:space="preserve"> </w:t>
                            </w:r>
                            <w:r w:rsidRPr="00AA5D71">
                              <w:rPr>
                                <w:rFonts w:ascii="Cambria" w:hAnsi="Cambria" w:cs="Arial" w:hint="eastAsia"/>
                                <w:b/>
                                <w:sz w:val="20"/>
                                <w:szCs w:val="20"/>
                                <w:rtl/>
                              </w:rPr>
                              <w:t>الطفل</w:t>
                            </w:r>
                            <w:r w:rsidRPr="00AA5D71">
                              <w:rPr>
                                <w:rFonts w:ascii="Cambria" w:hAnsi="Cambria" w:cs="Arial"/>
                                <w:b/>
                                <w:sz w:val="20"/>
                                <w:szCs w:val="20"/>
                                <w:rtl/>
                              </w:rPr>
                              <w:t xml:space="preserve"> / </w:t>
                            </w:r>
                            <w:r w:rsidRPr="00AA5D71">
                              <w:rPr>
                                <w:rFonts w:ascii="Cambria" w:hAnsi="Cambria" w:cs="Arial" w:hint="eastAsia"/>
                                <w:b/>
                                <w:sz w:val="20"/>
                                <w:szCs w:val="20"/>
                                <w:rtl/>
                              </w:rPr>
                              <w:t>الأسرة</w:t>
                            </w:r>
                            <w:r w:rsidRPr="00AA5D71">
                              <w:rPr>
                                <w:rFonts w:ascii="Cambria" w:hAnsi="Cambria" w:cs="Arial"/>
                                <w:b/>
                                <w:sz w:val="20"/>
                                <w:szCs w:val="20"/>
                                <w:rtl/>
                              </w:rPr>
                              <w:t xml:space="preserve"> </w:t>
                            </w:r>
                            <w:r w:rsidRPr="00AA5D71">
                              <w:rPr>
                                <w:rFonts w:ascii="Cambria" w:hAnsi="Cambria" w:cs="Arial" w:hint="eastAsia"/>
                                <w:b/>
                                <w:sz w:val="20"/>
                                <w:szCs w:val="20"/>
                                <w:rtl/>
                              </w:rPr>
                              <w:t>قبل</w:t>
                            </w:r>
                            <w:r w:rsidRPr="00AA5D71">
                              <w:rPr>
                                <w:rFonts w:ascii="Cambria" w:hAnsi="Cambria" w:cs="Arial"/>
                                <w:b/>
                                <w:sz w:val="20"/>
                                <w:szCs w:val="20"/>
                                <w:rtl/>
                              </w:rPr>
                              <w:t xml:space="preserve"> </w:t>
                            </w:r>
                            <w:r w:rsidRPr="00AA5D71">
                              <w:rPr>
                                <w:rFonts w:ascii="Cambria" w:hAnsi="Cambria" w:cs="Arial" w:hint="eastAsia"/>
                                <w:b/>
                                <w:sz w:val="20"/>
                                <w:szCs w:val="20"/>
                                <w:rtl/>
                              </w:rPr>
                              <w:t>أن</w:t>
                            </w:r>
                            <w:r w:rsidRPr="00AA5D71">
                              <w:rPr>
                                <w:rFonts w:ascii="Cambria" w:hAnsi="Cambria" w:cs="Arial"/>
                                <w:b/>
                                <w:sz w:val="20"/>
                                <w:szCs w:val="20"/>
                                <w:rtl/>
                              </w:rPr>
                              <w:t xml:space="preserve"> </w:t>
                            </w:r>
                            <w:r w:rsidRPr="00AA5D71">
                              <w:rPr>
                                <w:rFonts w:ascii="Cambria" w:hAnsi="Cambria" w:cs="Arial" w:hint="eastAsia"/>
                                <w:b/>
                                <w:sz w:val="20"/>
                                <w:szCs w:val="20"/>
                                <w:rtl/>
                              </w:rPr>
                              <w:t>يتمكن</w:t>
                            </w:r>
                            <w:r w:rsidRPr="00AA5D71">
                              <w:rPr>
                                <w:rFonts w:ascii="Cambria" w:hAnsi="Cambria" w:cs="Arial"/>
                                <w:b/>
                                <w:sz w:val="20"/>
                                <w:szCs w:val="20"/>
                                <w:rtl/>
                              </w:rPr>
                              <w:t xml:space="preserve"> </w:t>
                            </w:r>
                            <w:r w:rsidRPr="00AA5D71">
                              <w:rPr>
                                <w:rFonts w:ascii="Cambria" w:hAnsi="Cambria" w:cs="Arial" w:hint="eastAsia"/>
                                <w:b/>
                                <w:sz w:val="20"/>
                                <w:szCs w:val="20"/>
                                <w:rtl/>
                              </w:rPr>
                              <w:t>من</w:t>
                            </w:r>
                            <w:r w:rsidRPr="00AA5D71">
                              <w:rPr>
                                <w:rFonts w:ascii="Cambria" w:hAnsi="Cambria" w:cs="Arial"/>
                                <w:b/>
                                <w:sz w:val="20"/>
                                <w:szCs w:val="20"/>
                                <w:rtl/>
                              </w:rPr>
                              <w:t xml:space="preserve"> </w:t>
                            </w:r>
                            <w:r w:rsidRPr="00AA5D71">
                              <w:rPr>
                                <w:rFonts w:ascii="Cambria" w:hAnsi="Cambria" w:cs="Arial" w:hint="eastAsia"/>
                                <w:b/>
                                <w:sz w:val="20"/>
                                <w:szCs w:val="20"/>
                                <w:rtl/>
                              </w:rPr>
                              <w:t>إجراء</w:t>
                            </w:r>
                            <w:r w:rsidRPr="00AA5D71">
                              <w:rPr>
                                <w:rFonts w:ascii="Cambria" w:hAnsi="Cambria" w:cs="Arial"/>
                                <w:b/>
                                <w:sz w:val="20"/>
                                <w:szCs w:val="20"/>
                                <w:rtl/>
                              </w:rPr>
                              <w:t xml:space="preserve"> </w:t>
                            </w:r>
                            <w:r w:rsidRPr="00AA5D71">
                              <w:rPr>
                                <w:rFonts w:ascii="Cambria" w:hAnsi="Cambria" w:cs="Arial" w:hint="eastAsia"/>
                                <w:b/>
                                <w:sz w:val="20"/>
                                <w:szCs w:val="20"/>
                                <w:rtl/>
                              </w:rPr>
                              <w:t>الإحالة</w:t>
                            </w:r>
                            <w:r w:rsidRPr="00AA5D71">
                              <w:rPr>
                                <w:rFonts w:ascii="Cambria" w:hAnsi="Cambria" w:cs="Arial"/>
                                <w:b/>
                                <w:sz w:val="20"/>
                                <w:szCs w:val="20"/>
                                <w:rtl/>
                              </w:rPr>
                              <w:t xml:space="preserve"> - </w:t>
                            </w:r>
                            <w:r w:rsidRPr="00AA5D71">
                              <w:rPr>
                                <w:rFonts w:ascii="Cambria" w:hAnsi="Cambria" w:cs="Arial" w:hint="eastAsia"/>
                                <w:b/>
                                <w:sz w:val="20"/>
                                <w:szCs w:val="20"/>
                                <w:rtl/>
                              </w:rPr>
                              <w:t>ما</w:t>
                            </w:r>
                            <w:r w:rsidRPr="00AA5D71">
                              <w:rPr>
                                <w:rFonts w:ascii="Cambria" w:hAnsi="Cambria" w:cs="Arial"/>
                                <w:b/>
                                <w:sz w:val="20"/>
                                <w:szCs w:val="20"/>
                                <w:rtl/>
                              </w:rPr>
                              <w:t xml:space="preserve"> </w:t>
                            </w:r>
                            <w:r w:rsidRPr="00AA5D71">
                              <w:rPr>
                                <w:rFonts w:ascii="Cambria" w:hAnsi="Cambria" w:cs="Arial" w:hint="eastAsia"/>
                                <w:b/>
                                <w:sz w:val="20"/>
                                <w:szCs w:val="20"/>
                                <w:rtl/>
                              </w:rPr>
                              <w:t>لم</w:t>
                            </w:r>
                            <w:r w:rsidRPr="00AA5D71">
                              <w:rPr>
                                <w:rFonts w:ascii="Cambria" w:hAnsi="Cambria" w:cs="Arial"/>
                                <w:b/>
                                <w:sz w:val="20"/>
                                <w:szCs w:val="20"/>
                                <w:rtl/>
                              </w:rPr>
                              <w:t xml:space="preserve"> </w:t>
                            </w:r>
                            <w:r w:rsidRPr="00AA5D71">
                              <w:rPr>
                                <w:rFonts w:ascii="Cambria" w:hAnsi="Cambria" w:cs="Arial" w:hint="eastAsia"/>
                                <w:b/>
                                <w:sz w:val="20"/>
                                <w:szCs w:val="20"/>
                                <w:rtl/>
                              </w:rPr>
                              <w:t>يعرض</w:t>
                            </w:r>
                            <w:r w:rsidRPr="00AA5D71">
                              <w:rPr>
                                <w:rFonts w:ascii="Cambria" w:hAnsi="Cambria" w:cs="Arial"/>
                                <w:b/>
                                <w:sz w:val="20"/>
                                <w:szCs w:val="20"/>
                                <w:rtl/>
                              </w:rPr>
                              <w:t xml:space="preserve"> </w:t>
                            </w:r>
                            <w:r w:rsidRPr="00AA5D71">
                              <w:rPr>
                                <w:rFonts w:ascii="Cambria" w:hAnsi="Cambria" w:cs="Arial" w:hint="eastAsia"/>
                                <w:b/>
                                <w:sz w:val="20"/>
                                <w:szCs w:val="20"/>
                                <w:rtl/>
                              </w:rPr>
                              <w:t>ذلك</w:t>
                            </w:r>
                            <w:r w:rsidRPr="00AA5D71">
                              <w:rPr>
                                <w:rFonts w:ascii="Cambria" w:hAnsi="Cambria" w:cs="Arial"/>
                                <w:b/>
                                <w:sz w:val="20"/>
                                <w:szCs w:val="20"/>
                                <w:rtl/>
                              </w:rPr>
                              <w:t xml:space="preserve"> </w:t>
                            </w:r>
                            <w:r w:rsidRPr="00AA5D71">
                              <w:rPr>
                                <w:rFonts w:ascii="Cambria" w:hAnsi="Cambria" w:cs="Arial" w:hint="eastAsia"/>
                                <w:b/>
                                <w:sz w:val="20"/>
                                <w:szCs w:val="20"/>
                                <w:rtl/>
                              </w:rPr>
                              <w:t>الطفل</w:t>
                            </w:r>
                            <w:r w:rsidRPr="00AA5D71">
                              <w:rPr>
                                <w:rFonts w:ascii="Cambria" w:hAnsi="Cambria" w:cs="Arial"/>
                                <w:b/>
                                <w:sz w:val="20"/>
                                <w:szCs w:val="20"/>
                                <w:rtl/>
                              </w:rPr>
                              <w:t xml:space="preserve"> </w:t>
                            </w:r>
                            <w:r w:rsidRPr="00AA5D71">
                              <w:rPr>
                                <w:rFonts w:ascii="Cambria" w:hAnsi="Cambria" w:cs="Arial" w:hint="eastAsia"/>
                                <w:b/>
                                <w:sz w:val="20"/>
                                <w:szCs w:val="20"/>
                                <w:rtl/>
                              </w:rPr>
                              <w:t>لخطر</w:t>
                            </w:r>
                            <w:r w:rsidRPr="00AA5D71">
                              <w:rPr>
                                <w:rFonts w:ascii="Cambria" w:hAnsi="Cambria" w:cs="Arial"/>
                                <w:b/>
                                <w:sz w:val="20"/>
                                <w:szCs w:val="20"/>
                                <w:rtl/>
                              </w:rPr>
                              <w:t xml:space="preserve"> </w:t>
                            </w:r>
                            <w:r w:rsidRPr="00AA5D71">
                              <w:rPr>
                                <w:rFonts w:ascii="Cambria" w:hAnsi="Cambria" w:cs="Arial" w:hint="eastAsia"/>
                                <w:b/>
                                <w:sz w:val="20"/>
                                <w:szCs w:val="20"/>
                                <w:rtl/>
                              </w:rPr>
                              <w:t>إضافي</w:t>
                            </w:r>
                            <w:r w:rsidRPr="00AA5D71">
                              <w:rPr>
                                <w:rFonts w:ascii="Cambria" w:hAnsi="Cambria"/>
                                <w:b/>
                                <w:sz w:val="16"/>
                              </w:rPr>
                              <w:t>.</w:t>
                            </w:r>
                          </w:p>
                          <w:p w14:paraId="515C3670" w14:textId="77777777" w:rsidR="00746BC7" w:rsidRPr="00AA5D71" w:rsidRDefault="00746BC7" w:rsidP="00AA5D71">
                            <w:pPr>
                              <w:pStyle w:val="ListParagraph"/>
                              <w:autoSpaceDE w:val="0"/>
                              <w:autoSpaceDN w:val="0"/>
                              <w:bidi/>
                              <w:adjustRightInd w:val="0"/>
                              <w:spacing w:after="0" w:line="240" w:lineRule="auto"/>
                              <w:ind w:left="360"/>
                              <w:rPr>
                                <w:rFonts w:asciiTheme="majorHAnsi" w:hAnsiTheme="majorHAnsi" w:cs="HelveticaNeue-Light"/>
                                <w:b/>
                                <w:sz w:val="18"/>
                                <w:szCs w:val="18"/>
                                <w:lang w:val="en-GB"/>
                              </w:rPr>
                            </w:pPr>
                          </w:p>
                          <w:p w14:paraId="2828E685" w14:textId="59A1532F"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Theme="majorHAnsi" w:hAnsiTheme="majorHAnsi" w:cs="HelveticaNeue-Light" w:hint="cs"/>
                                <w:b/>
                                <w:sz w:val="18"/>
                                <w:szCs w:val="18"/>
                                <w:rtl/>
                                <w:lang w:val="en-GB"/>
                              </w:rPr>
                              <w:t>رافق الطفل/ العائلة الى الخدمات</w:t>
                            </w:r>
                          </w:p>
                          <w:p w14:paraId="1D010C84" w14:textId="77777777" w:rsidR="00746BC7" w:rsidRPr="00AA5D71" w:rsidRDefault="00746BC7" w:rsidP="00AA5D71">
                            <w:pPr>
                              <w:autoSpaceDE w:val="0"/>
                              <w:autoSpaceDN w:val="0"/>
                              <w:bidi/>
                              <w:adjustRightInd w:val="0"/>
                              <w:spacing w:after="0" w:line="240" w:lineRule="auto"/>
                              <w:rPr>
                                <w:rFonts w:asciiTheme="majorHAnsi" w:hAnsiTheme="majorHAnsi" w:cs="HelveticaNeue-Light"/>
                                <w:b/>
                                <w:sz w:val="18"/>
                                <w:szCs w:val="18"/>
                                <w:lang w:val="en-GB"/>
                              </w:rPr>
                            </w:pPr>
                          </w:p>
                          <w:p w14:paraId="763C2462" w14:textId="36C39182" w:rsidR="00746BC7" w:rsidRPr="00AA5D71" w:rsidRDefault="00746BC7" w:rsidP="00AA5D71">
                            <w:pPr>
                              <w:numPr>
                                <w:ilvl w:val="0"/>
                                <w:numId w:val="28"/>
                              </w:numPr>
                              <w:autoSpaceDE w:val="0"/>
                              <w:autoSpaceDN w:val="0"/>
                              <w:bidi/>
                              <w:adjustRightInd w:val="0"/>
                              <w:spacing w:after="0" w:line="240" w:lineRule="auto"/>
                              <w:contextualSpacing/>
                              <w:rPr>
                                <w:rFonts w:asciiTheme="majorHAnsi" w:hAnsiTheme="majorHAnsi" w:cs="HelveticaNeue-Light"/>
                                <w:b/>
                                <w:sz w:val="18"/>
                                <w:szCs w:val="18"/>
                                <w:lang w:val="en-GB"/>
                              </w:rPr>
                            </w:pPr>
                            <w:r w:rsidRPr="00AA5D71">
                              <w:rPr>
                                <w:rFonts w:asciiTheme="majorHAnsi" w:hAnsiTheme="majorHAnsi" w:cs="Times New Roman" w:hint="eastAsia"/>
                                <w:b/>
                                <w:sz w:val="18"/>
                                <w:szCs w:val="18"/>
                                <w:rtl/>
                                <w:lang w:val="en-GB"/>
                              </w:rPr>
                              <w:t>احصل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على</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المعلومات</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الحالية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وتفاصيل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الاتصال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لمجموعة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الخدمات</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المقدمة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ومن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هم</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الموظفون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الذين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يقدمونها</w:t>
                            </w:r>
                            <w:r w:rsidRPr="00AA5D71">
                              <w:rPr>
                                <w:rFonts w:asciiTheme="majorHAnsi" w:hAnsiTheme="majorHAnsi" w:cs="HelveticaNeue-Light"/>
                                <w:b/>
                                <w:sz w:val="18"/>
                                <w:szCs w:val="18"/>
                                <w:lang w:val="en-GB"/>
                              </w:rPr>
                              <w:t>.</w:t>
                            </w:r>
                          </w:p>
                          <w:p w14:paraId="07B1E6CC" w14:textId="77777777" w:rsidR="00746BC7" w:rsidRPr="00AA5D71" w:rsidRDefault="00746BC7" w:rsidP="00AA5D71">
                            <w:pPr>
                              <w:autoSpaceDE w:val="0"/>
                              <w:autoSpaceDN w:val="0"/>
                              <w:bidi/>
                              <w:adjustRightInd w:val="0"/>
                              <w:spacing w:after="0" w:line="240" w:lineRule="auto"/>
                              <w:contextualSpacing/>
                              <w:rPr>
                                <w:rFonts w:asciiTheme="majorHAnsi" w:hAnsiTheme="majorHAnsi" w:cs="HelveticaNeue-Light"/>
                                <w:b/>
                                <w:sz w:val="18"/>
                                <w:szCs w:val="18"/>
                                <w:lang w:val="en-GB"/>
                              </w:rPr>
                            </w:pPr>
                          </w:p>
                          <w:p w14:paraId="5B32028B" w14:textId="24721006"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Theme="majorHAnsi" w:hAnsiTheme="majorHAnsi" w:cs="HelveticaNeue-Light" w:hint="eastAsia"/>
                                <w:b/>
                                <w:sz w:val="18"/>
                                <w:szCs w:val="18"/>
                                <w:rtl/>
                                <w:lang w:val="en-GB"/>
                              </w:rPr>
                              <w:t>يتحمل</w:t>
                            </w:r>
                            <w:r w:rsidRPr="00AA5D71">
                              <w:rPr>
                                <w:rFonts w:asciiTheme="majorHAnsi" w:hAnsiTheme="majorHAnsi" w:cs="HelveticaNeue-Light" w:hint="cs"/>
                                <w:b/>
                                <w:sz w:val="18"/>
                                <w:szCs w:val="18"/>
                                <w:rtl/>
                                <w:lang w:val="en-GB"/>
                              </w:rPr>
                              <w:t xml:space="preserve"> اخصائي </w:t>
                            </w:r>
                            <w:r w:rsidRPr="00AA5D71">
                              <w:rPr>
                                <w:rFonts w:asciiTheme="majorHAnsi" w:hAnsiTheme="majorHAnsi" w:cs="Times New Roman" w:hint="cs"/>
                                <w:b/>
                                <w:sz w:val="18"/>
                                <w:szCs w:val="18"/>
                                <w:rtl/>
                                <w:lang w:val="en-GB"/>
                              </w:rPr>
                              <w:t>إدارة</w:t>
                            </w:r>
                            <w:r w:rsidRPr="00AA5D71">
                              <w:rPr>
                                <w:rFonts w:asciiTheme="majorHAnsi" w:hAnsiTheme="majorHAnsi" w:cs="HelveticaNeue-Light" w:hint="cs"/>
                                <w:b/>
                                <w:sz w:val="18"/>
                                <w:szCs w:val="18"/>
                                <w:rtl/>
                                <w:lang w:val="en-GB"/>
                              </w:rPr>
                              <w:t xml:space="preserve"> الحالة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المسؤولية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العامة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عن</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w:t>
                            </w:r>
                            <w:r w:rsidRPr="00AA5D71">
                              <w:rPr>
                                <w:rFonts w:asciiTheme="majorHAnsi" w:hAnsiTheme="majorHAnsi" w:cs="HelveticaNeue-Light" w:hint="cs"/>
                                <w:b/>
                                <w:sz w:val="18"/>
                                <w:szCs w:val="18"/>
                                <w:rtl/>
                                <w:lang w:val="en-GB"/>
                              </w:rPr>
                              <w:t>لحالة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ومتابعة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الإحالة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مع</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الطفل</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ومزود</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الخدمة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لضمان</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تلبية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تحديثات</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التقدم</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والاحتياجات</w:t>
                            </w:r>
                            <w:r w:rsidRPr="00AA5D71">
                              <w:rPr>
                                <w:rFonts w:asciiTheme="majorHAnsi" w:hAnsiTheme="majorHAnsi" w:cs="HelveticaNeue-Light"/>
                                <w:b/>
                                <w:sz w:val="18"/>
                                <w:szCs w:val="18"/>
                                <w:lang w:val="en-GB"/>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1D63E3" id="Tekstvak 199" o:spid="_x0000_s1061" type="#_x0000_t202" style="position:absolute;left:0;text-align:left;margin-left:757.2pt;margin-top:13.3pt;width:187.1pt;height:19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" filled="f" stroked="f">
                <v:textbox>
                  <w:txbxContent>
                    <w:p w14:paraId="074D89B8" w14:textId="536DF37E" w:rsidR="00746BC7" w:rsidRPr="003F5D1E" w:rsidRDefault="00746BC7" w:rsidP="00AA5D71">
                      <w:pPr>
                        <w:bidi/>
                        <w:jc w:val="center"/>
                        <w:rPr>
                          <w:rFonts w:ascii="Cambria" w:hAnsi="Cambria"/>
                          <w:bCs/>
                          <w:sz w:val="20"/>
                          <w:szCs w:val="20"/>
                        </w:rPr>
                      </w:pPr>
                      <w:r w:rsidRPr="003F5D1E">
                        <w:rPr>
                          <w:rFonts w:ascii="Cambria" w:hAnsi="Cambria" w:hint="cs"/>
                          <w:bCs/>
                          <w:sz w:val="20"/>
                          <w:szCs w:val="20"/>
                          <w:rtl/>
                        </w:rPr>
                        <w:t>أفضل الممارسات للاحالة</w:t>
                      </w:r>
                    </w:p>
                    <w:p w14:paraId="64FB37D1" w14:textId="2703A1A0"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Cambria" w:hAnsi="Cambria" w:cs="Arial" w:hint="eastAsia"/>
                          <w:b/>
                          <w:sz w:val="20"/>
                          <w:szCs w:val="20"/>
                          <w:rtl/>
                        </w:rPr>
                        <w:t>يجب</w:t>
                      </w:r>
                      <w:r w:rsidRPr="00AA5D71">
                        <w:rPr>
                          <w:rFonts w:ascii="Cambria" w:hAnsi="Cambria" w:cs="Arial"/>
                          <w:b/>
                          <w:sz w:val="20"/>
                          <w:szCs w:val="20"/>
                          <w:rtl/>
                        </w:rPr>
                        <w:t xml:space="preserve"> </w:t>
                      </w:r>
                      <w:r w:rsidRPr="00AA5D71">
                        <w:rPr>
                          <w:rFonts w:ascii="Cambria" w:hAnsi="Cambria" w:cs="Arial" w:hint="eastAsia"/>
                          <w:b/>
                          <w:sz w:val="20"/>
                          <w:szCs w:val="20"/>
                          <w:rtl/>
                        </w:rPr>
                        <w:t>تقديم</w:t>
                      </w:r>
                      <w:r w:rsidRPr="00AA5D71">
                        <w:rPr>
                          <w:rFonts w:ascii="Cambria" w:hAnsi="Cambria" w:cs="Arial"/>
                          <w:b/>
                          <w:sz w:val="20"/>
                          <w:szCs w:val="20"/>
                          <w:rtl/>
                        </w:rPr>
                        <w:t xml:space="preserve"> </w:t>
                      </w:r>
                      <w:r w:rsidRPr="00AA5D71">
                        <w:rPr>
                          <w:rFonts w:ascii="Cambria" w:hAnsi="Cambria" w:cs="Arial" w:hint="eastAsia"/>
                          <w:b/>
                          <w:sz w:val="20"/>
                          <w:szCs w:val="20"/>
                          <w:rtl/>
                        </w:rPr>
                        <w:t>موافقة</w:t>
                      </w:r>
                      <w:r w:rsidRPr="00AA5D71">
                        <w:rPr>
                          <w:rFonts w:ascii="Cambria" w:hAnsi="Cambria" w:cs="Arial"/>
                          <w:b/>
                          <w:sz w:val="20"/>
                          <w:szCs w:val="20"/>
                          <w:rtl/>
                        </w:rPr>
                        <w:t xml:space="preserve"> / </w:t>
                      </w:r>
                      <w:r w:rsidRPr="00AA5D71">
                        <w:rPr>
                          <w:rFonts w:ascii="Cambria" w:hAnsi="Cambria" w:cs="Arial" w:hint="eastAsia"/>
                          <w:b/>
                          <w:sz w:val="20"/>
                          <w:szCs w:val="20"/>
                          <w:rtl/>
                        </w:rPr>
                        <w:t>موافقة</w:t>
                      </w:r>
                      <w:r w:rsidRPr="00AA5D71">
                        <w:rPr>
                          <w:rFonts w:ascii="Cambria" w:hAnsi="Cambria" w:cs="Arial"/>
                          <w:b/>
                          <w:sz w:val="20"/>
                          <w:szCs w:val="20"/>
                          <w:rtl/>
                        </w:rPr>
                        <w:t xml:space="preserve"> </w:t>
                      </w:r>
                      <w:r w:rsidRPr="00AA5D71">
                        <w:rPr>
                          <w:rFonts w:ascii="Cambria" w:hAnsi="Cambria" w:cs="Arial" w:hint="eastAsia"/>
                          <w:b/>
                          <w:sz w:val="20"/>
                          <w:szCs w:val="20"/>
                          <w:rtl/>
                        </w:rPr>
                        <w:t>مستنيرة</w:t>
                      </w:r>
                      <w:r w:rsidRPr="00AA5D71">
                        <w:rPr>
                          <w:rFonts w:ascii="Cambria" w:hAnsi="Cambria" w:cs="Arial"/>
                          <w:b/>
                          <w:sz w:val="20"/>
                          <w:szCs w:val="20"/>
                          <w:rtl/>
                        </w:rPr>
                        <w:t xml:space="preserve"> </w:t>
                      </w:r>
                      <w:r w:rsidRPr="00AA5D71">
                        <w:rPr>
                          <w:rFonts w:ascii="Cambria" w:hAnsi="Cambria" w:cs="Arial" w:hint="eastAsia"/>
                          <w:b/>
                          <w:sz w:val="20"/>
                          <w:szCs w:val="20"/>
                          <w:rtl/>
                        </w:rPr>
                        <w:t>من</w:t>
                      </w:r>
                      <w:r w:rsidRPr="00AA5D71">
                        <w:rPr>
                          <w:rFonts w:ascii="Cambria" w:hAnsi="Cambria" w:cs="Arial"/>
                          <w:b/>
                          <w:sz w:val="20"/>
                          <w:szCs w:val="20"/>
                          <w:rtl/>
                        </w:rPr>
                        <w:t xml:space="preserve"> </w:t>
                      </w:r>
                      <w:r w:rsidRPr="00AA5D71">
                        <w:rPr>
                          <w:rFonts w:ascii="Cambria" w:hAnsi="Cambria" w:cs="Arial" w:hint="eastAsia"/>
                          <w:b/>
                          <w:sz w:val="20"/>
                          <w:szCs w:val="20"/>
                          <w:rtl/>
                        </w:rPr>
                        <w:t>قبل</w:t>
                      </w:r>
                      <w:r w:rsidRPr="00AA5D71">
                        <w:rPr>
                          <w:rFonts w:ascii="Cambria" w:hAnsi="Cambria" w:cs="Arial"/>
                          <w:b/>
                          <w:sz w:val="20"/>
                          <w:szCs w:val="20"/>
                          <w:rtl/>
                        </w:rPr>
                        <w:t xml:space="preserve"> </w:t>
                      </w:r>
                      <w:r w:rsidRPr="00AA5D71">
                        <w:rPr>
                          <w:rFonts w:ascii="Cambria" w:hAnsi="Cambria" w:cs="Arial" w:hint="eastAsia"/>
                          <w:b/>
                          <w:sz w:val="20"/>
                          <w:szCs w:val="20"/>
                          <w:rtl/>
                        </w:rPr>
                        <w:t>الطفل</w:t>
                      </w:r>
                      <w:r w:rsidRPr="00AA5D71">
                        <w:rPr>
                          <w:rFonts w:ascii="Cambria" w:hAnsi="Cambria" w:cs="Arial"/>
                          <w:b/>
                          <w:sz w:val="20"/>
                          <w:szCs w:val="20"/>
                          <w:rtl/>
                        </w:rPr>
                        <w:t xml:space="preserve"> / </w:t>
                      </w:r>
                      <w:r w:rsidRPr="00AA5D71">
                        <w:rPr>
                          <w:rFonts w:ascii="Cambria" w:hAnsi="Cambria" w:cs="Arial" w:hint="eastAsia"/>
                          <w:b/>
                          <w:sz w:val="20"/>
                          <w:szCs w:val="20"/>
                          <w:rtl/>
                        </w:rPr>
                        <w:t>الأسرة</w:t>
                      </w:r>
                      <w:r w:rsidRPr="00AA5D71">
                        <w:rPr>
                          <w:rFonts w:ascii="Cambria" w:hAnsi="Cambria" w:cs="Arial"/>
                          <w:b/>
                          <w:sz w:val="20"/>
                          <w:szCs w:val="20"/>
                          <w:rtl/>
                        </w:rPr>
                        <w:t xml:space="preserve"> </w:t>
                      </w:r>
                      <w:r w:rsidRPr="00AA5D71">
                        <w:rPr>
                          <w:rFonts w:ascii="Cambria" w:hAnsi="Cambria" w:cs="Arial" w:hint="eastAsia"/>
                          <w:b/>
                          <w:sz w:val="20"/>
                          <w:szCs w:val="20"/>
                          <w:rtl/>
                        </w:rPr>
                        <w:t>قبل</w:t>
                      </w:r>
                      <w:r w:rsidRPr="00AA5D71">
                        <w:rPr>
                          <w:rFonts w:ascii="Cambria" w:hAnsi="Cambria" w:cs="Arial"/>
                          <w:b/>
                          <w:sz w:val="20"/>
                          <w:szCs w:val="20"/>
                          <w:rtl/>
                        </w:rPr>
                        <w:t xml:space="preserve"> </w:t>
                      </w:r>
                      <w:r w:rsidRPr="00AA5D71">
                        <w:rPr>
                          <w:rFonts w:ascii="Cambria" w:hAnsi="Cambria" w:cs="Arial" w:hint="eastAsia"/>
                          <w:b/>
                          <w:sz w:val="20"/>
                          <w:szCs w:val="20"/>
                          <w:rtl/>
                        </w:rPr>
                        <w:t>أن</w:t>
                      </w:r>
                      <w:r w:rsidRPr="00AA5D71">
                        <w:rPr>
                          <w:rFonts w:ascii="Cambria" w:hAnsi="Cambria" w:cs="Arial"/>
                          <w:b/>
                          <w:sz w:val="20"/>
                          <w:szCs w:val="20"/>
                          <w:rtl/>
                        </w:rPr>
                        <w:t xml:space="preserve"> </w:t>
                      </w:r>
                      <w:r w:rsidRPr="00AA5D71">
                        <w:rPr>
                          <w:rFonts w:ascii="Cambria" w:hAnsi="Cambria" w:cs="Arial" w:hint="eastAsia"/>
                          <w:b/>
                          <w:sz w:val="20"/>
                          <w:szCs w:val="20"/>
                          <w:rtl/>
                        </w:rPr>
                        <w:t>يتمكن</w:t>
                      </w:r>
                      <w:r w:rsidRPr="00AA5D71">
                        <w:rPr>
                          <w:rFonts w:ascii="Cambria" w:hAnsi="Cambria" w:cs="Arial"/>
                          <w:b/>
                          <w:sz w:val="20"/>
                          <w:szCs w:val="20"/>
                          <w:rtl/>
                        </w:rPr>
                        <w:t xml:space="preserve"> </w:t>
                      </w:r>
                      <w:r w:rsidRPr="00AA5D71">
                        <w:rPr>
                          <w:rFonts w:ascii="Cambria" w:hAnsi="Cambria" w:cs="Arial" w:hint="eastAsia"/>
                          <w:b/>
                          <w:sz w:val="20"/>
                          <w:szCs w:val="20"/>
                          <w:rtl/>
                        </w:rPr>
                        <w:t>من</w:t>
                      </w:r>
                      <w:r w:rsidRPr="00AA5D71">
                        <w:rPr>
                          <w:rFonts w:ascii="Cambria" w:hAnsi="Cambria" w:cs="Arial"/>
                          <w:b/>
                          <w:sz w:val="20"/>
                          <w:szCs w:val="20"/>
                          <w:rtl/>
                        </w:rPr>
                        <w:t xml:space="preserve"> </w:t>
                      </w:r>
                      <w:r w:rsidRPr="00AA5D71">
                        <w:rPr>
                          <w:rFonts w:ascii="Cambria" w:hAnsi="Cambria" w:cs="Arial" w:hint="eastAsia"/>
                          <w:b/>
                          <w:sz w:val="20"/>
                          <w:szCs w:val="20"/>
                          <w:rtl/>
                        </w:rPr>
                        <w:t>إجراء</w:t>
                      </w:r>
                      <w:r w:rsidRPr="00AA5D71">
                        <w:rPr>
                          <w:rFonts w:ascii="Cambria" w:hAnsi="Cambria" w:cs="Arial"/>
                          <w:b/>
                          <w:sz w:val="20"/>
                          <w:szCs w:val="20"/>
                          <w:rtl/>
                        </w:rPr>
                        <w:t xml:space="preserve"> </w:t>
                      </w:r>
                      <w:r w:rsidRPr="00AA5D71">
                        <w:rPr>
                          <w:rFonts w:ascii="Cambria" w:hAnsi="Cambria" w:cs="Arial" w:hint="eastAsia"/>
                          <w:b/>
                          <w:sz w:val="20"/>
                          <w:szCs w:val="20"/>
                          <w:rtl/>
                        </w:rPr>
                        <w:t>الإحالة</w:t>
                      </w:r>
                      <w:r w:rsidRPr="00AA5D71">
                        <w:rPr>
                          <w:rFonts w:ascii="Cambria" w:hAnsi="Cambria" w:cs="Arial"/>
                          <w:b/>
                          <w:sz w:val="20"/>
                          <w:szCs w:val="20"/>
                          <w:rtl/>
                        </w:rPr>
                        <w:t xml:space="preserve"> - </w:t>
                      </w:r>
                      <w:r w:rsidRPr="00AA5D71">
                        <w:rPr>
                          <w:rFonts w:ascii="Cambria" w:hAnsi="Cambria" w:cs="Arial" w:hint="eastAsia"/>
                          <w:b/>
                          <w:sz w:val="20"/>
                          <w:szCs w:val="20"/>
                          <w:rtl/>
                        </w:rPr>
                        <w:t>ما</w:t>
                      </w:r>
                      <w:r w:rsidRPr="00AA5D71">
                        <w:rPr>
                          <w:rFonts w:ascii="Cambria" w:hAnsi="Cambria" w:cs="Arial"/>
                          <w:b/>
                          <w:sz w:val="20"/>
                          <w:szCs w:val="20"/>
                          <w:rtl/>
                        </w:rPr>
                        <w:t xml:space="preserve"> </w:t>
                      </w:r>
                      <w:r w:rsidRPr="00AA5D71">
                        <w:rPr>
                          <w:rFonts w:ascii="Cambria" w:hAnsi="Cambria" w:cs="Arial" w:hint="eastAsia"/>
                          <w:b/>
                          <w:sz w:val="20"/>
                          <w:szCs w:val="20"/>
                          <w:rtl/>
                        </w:rPr>
                        <w:t>لم</w:t>
                      </w:r>
                      <w:r w:rsidRPr="00AA5D71">
                        <w:rPr>
                          <w:rFonts w:ascii="Cambria" w:hAnsi="Cambria" w:cs="Arial"/>
                          <w:b/>
                          <w:sz w:val="20"/>
                          <w:szCs w:val="20"/>
                          <w:rtl/>
                        </w:rPr>
                        <w:t xml:space="preserve"> </w:t>
                      </w:r>
                      <w:r w:rsidRPr="00AA5D71">
                        <w:rPr>
                          <w:rFonts w:ascii="Cambria" w:hAnsi="Cambria" w:cs="Arial" w:hint="eastAsia"/>
                          <w:b/>
                          <w:sz w:val="20"/>
                          <w:szCs w:val="20"/>
                          <w:rtl/>
                        </w:rPr>
                        <w:t>يعرض</w:t>
                      </w:r>
                      <w:r w:rsidRPr="00AA5D71">
                        <w:rPr>
                          <w:rFonts w:ascii="Cambria" w:hAnsi="Cambria" w:cs="Arial"/>
                          <w:b/>
                          <w:sz w:val="20"/>
                          <w:szCs w:val="20"/>
                          <w:rtl/>
                        </w:rPr>
                        <w:t xml:space="preserve"> </w:t>
                      </w:r>
                      <w:r w:rsidRPr="00AA5D71">
                        <w:rPr>
                          <w:rFonts w:ascii="Cambria" w:hAnsi="Cambria" w:cs="Arial" w:hint="eastAsia"/>
                          <w:b/>
                          <w:sz w:val="20"/>
                          <w:szCs w:val="20"/>
                          <w:rtl/>
                        </w:rPr>
                        <w:t>ذلك</w:t>
                      </w:r>
                      <w:r w:rsidRPr="00AA5D71">
                        <w:rPr>
                          <w:rFonts w:ascii="Cambria" w:hAnsi="Cambria" w:cs="Arial"/>
                          <w:b/>
                          <w:sz w:val="20"/>
                          <w:szCs w:val="20"/>
                          <w:rtl/>
                        </w:rPr>
                        <w:t xml:space="preserve"> </w:t>
                      </w:r>
                      <w:r w:rsidRPr="00AA5D71">
                        <w:rPr>
                          <w:rFonts w:ascii="Cambria" w:hAnsi="Cambria" w:cs="Arial" w:hint="eastAsia"/>
                          <w:b/>
                          <w:sz w:val="20"/>
                          <w:szCs w:val="20"/>
                          <w:rtl/>
                        </w:rPr>
                        <w:t>الطفل</w:t>
                      </w:r>
                      <w:r w:rsidRPr="00AA5D71">
                        <w:rPr>
                          <w:rFonts w:ascii="Cambria" w:hAnsi="Cambria" w:cs="Arial"/>
                          <w:b/>
                          <w:sz w:val="20"/>
                          <w:szCs w:val="20"/>
                          <w:rtl/>
                        </w:rPr>
                        <w:t xml:space="preserve"> </w:t>
                      </w:r>
                      <w:r w:rsidRPr="00AA5D71">
                        <w:rPr>
                          <w:rFonts w:ascii="Cambria" w:hAnsi="Cambria" w:cs="Arial" w:hint="eastAsia"/>
                          <w:b/>
                          <w:sz w:val="20"/>
                          <w:szCs w:val="20"/>
                          <w:rtl/>
                        </w:rPr>
                        <w:t>لخطر</w:t>
                      </w:r>
                      <w:r w:rsidRPr="00AA5D71">
                        <w:rPr>
                          <w:rFonts w:ascii="Cambria" w:hAnsi="Cambria" w:cs="Arial"/>
                          <w:b/>
                          <w:sz w:val="20"/>
                          <w:szCs w:val="20"/>
                          <w:rtl/>
                        </w:rPr>
                        <w:t xml:space="preserve"> </w:t>
                      </w:r>
                      <w:r w:rsidRPr="00AA5D71">
                        <w:rPr>
                          <w:rFonts w:ascii="Cambria" w:hAnsi="Cambria" w:cs="Arial" w:hint="eastAsia"/>
                          <w:b/>
                          <w:sz w:val="20"/>
                          <w:szCs w:val="20"/>
                          <w:rtl/>
                        </w:rPr>
                        <w:t>إضافي</w:t>
                      </w:r>
                      <w:r w:rsidRPr="00AA5D71">
                        <w:rPr>
                          <w:rFonts w:ascii="Cambria" w:hAnsi="Cambria"/>
                          <w:b/>
                          <w:sz w:val="16"/>
                        </w:rPr>
                        <w:t>.</w:t>
                      </w:r>
                    </w:p>
                    <w:p w14:paraId="515C3670" w14:textId="77777777" w:rsidR="00746BC7" w:rsidRPr="00AA5D71" w:rsidRDefault="00746BC7" w:rsidP="00AA5D71">
                      <w:pPr>
                        <w:pStyle w:val="ListParagraph"/>
                        <w:autoSpaceDE w:val="0"/>
                        <w:autoSpaceDN w:val="0"/>
                        <w:bidi/>
                        <w:adjustRightInd w:val="0"/>
                        <w:spacing w:after="0" w:line="240" w:lineRule="auto"/>
                        <w:ind w:left="360"/>
                        <w:rPr>
                          <w:rFonts w:asciiTheme="majorHAnsi" w:hAnsiTheme="majorHAnsi" w:cs="HelveticaNeue-Light"/>
                          <w:b/>
                          <w:sz w:val="18"/>
                          <w:szCs w:val="18"/>
                          <w:lang w:val="en-GB"/>
                        </w:rPr>
                      </w:pPr>
                    </w:p>
                    <w:p w14:paraId="2828E685" w14:textId="59A1532F"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Theme="majorHAnsi" w:hAnsiTheme="majorHAnsi" w:cs="HelveticaNeue-Light" w:hint="cs"/>
                          <w:b/>
                          <w:sz w:val="18"/>
                          <w:szCs w:val="18"/>
                          <w:rtl/>
                          <w:lang w:val="en-GB"/>
                        </w:rPr>
                        <w:t>رافق الطفل/ العائلة الى الخدمات</w:t>
                      </w:r>
                    </w:p>
                    <w:p w14:paraId="1D010C84" w14:textId="77777777" w:rsidR="00746BC7" w:rsidRPr="00AA5D71" w:rsidRDefault="00746BC7" w:rsidP="00AA5D71">
                      <w:pPr>
                        <w:autoSpaceDE w:val="0"/>
                        <w:autoSpaceDN w:val="0"/>
                        <w:bidi/>
                        <w:adjustRightInd w:val="0"/>
                        <w:spacing w:after="0" w:line="240" w:lineRule="auto"/>
                        <w:rPr>
                          <w:rFonts w:asciiTheme="majorHAnsi" w:hAnsiTheme="majorHAnsi" w:cs="HelveticaNeue-Light"/>
                          <w:b/>
                          <w:sz w:val="18"/>
                          <w:szCs w:val="18"/>
                          <w:lang w:val="en-GB"/>
                        </w:rPr>
                      </w:pPr>
                    </w:p>
                    <w:p w14:paraId="763C2462" w14:textId="36C39182" w:rsidR="00746BC7" w:rsidRPr="00AA5D71" w:rsidRDefault="00746BC7" w:rsidP="00AA5D71">
                      <w:pPr>
                        <w:numPr>
                          <w:ilvl w:val="0"/>
                          <w:numId w:val="28"/>
                        </w:numPr>
                        <w:autoSpaceDE w:val="0"/>
                        <w:autoSpaceDN w:val="0"/>
                        <w:bidi/>
                        <w:adjustRightInd w:val="0"/>
                        <w:spacing w:after="0" w:line="240" w:lineRule="auto"/>
                        <w:contextualSpacing/>
                        <w:rPr>
                          <w:rFonts w:asciiTheme="majorHAnsi" w:hAnsiTheme="majorHAnsi" w:cs="HelveticaNeue-Light"/>
                          <w:b/>
                          <w:sz w:val="18"/>
                          <w:szCs w:val="18"/>
                          <w:lang w:val="en-GB"/>
                        </w:rPr>
                      </w:pPr>
                      <w:r w:rsidRPr="00AA5D71">
                        <w:rPr>
                          <w:rFonts w:asciiTheme="majorHAnsi" w:hAnsiTheme="majorHAnsi" w:cs="Times New Roman" w:hint="eastAsia"/>
                          <w:b/>
                          <w:sz w:val="18"/>
                          <w:szCs w:val="18"/>
                          <w:rtl/>
                          <w:lang w:val="en-GB"/>
                        </w:rPr>
                        <w:t>احصل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على</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المعلومات</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الحالية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وتفاصيل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الاتصال</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لمجموعة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الخدمات</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المقدمة</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ومن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هم</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الموظفون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الذين</w:t>
                      </w:r>
                      <w:r w:rsidRPr="00AA5D71">
                        <w:rPr>
                          <w:rFonts w:asciiTheme="majorHAnsi" w:hAnsiTheme="majorHAnsi" w:cs="Times New Roman"/>
                          <w:b/>
                          <w:sz w:val="18"/>
                          <w:szCs w:val="18"/>
                          <w:rtl/>
                          <w:lang w:val="en-GB"/>
                        </w:rPr>
                        <w:t xml:space="preserve"> </w:t>
                      </w:r>
                      <w:r w:rsidRPr="00AA5D71">
                        <w:rPr>
                          <w:rFonts w:asciiTheme="majorHAnsi" w:hAnsiTheme="majorHAnsi" w:cs="Times New Roman" w:hint="eastAsia"/>
                          <w:b/>
                          <w:sz w:val="18"/>
                          <w:szCs w:val="18"/>
                          <w:rtl/>
                          <w:lang w:val="en-GB"/>
                        </w:rPr>
                        <w:t>يقدمونها</w:t>
                      </w:r>
                      <w:r w:rsidRPr="00AA5D71">
                        <w:rPr>
                          <w:rFonts w:asciiTheme="majorHAnsi" w:hAnsiTheme="majorHAnsi" w:cs="HelveticaNeue-Light"/>
                          <w:b/>
                          <w:sz w:val="18"/>
                          <w:szCs w:val="18"/>
                          <w:lang w:val="en-GB"/>
                        </w:rPr>
                        <w:t>.</w:t>
                      </w:r>
                    </w:p>
                    <w:p w14:paraId="07B1E6CC" w14:textId="77777777" w:rsidR="00746BC7" w:rsidRPr="00AA5D71" w:rsidRDefault="00746BC7" w:rsidP="00AA5D71">
                      <w:pPr>
                        <w:autoSpaceDE w:val="0"/>
                        <w:autoSpaceDN w:val="0"/>
                        <w:bidi/>
                        <w:adjustRightInd w:val="0"/>
                        <w:spacing w:after="0" w:line="240" w:lineRule="auto"/>
                        <w:contextualSpacing/>
                        <w:rPr>
                          <w:rFonts w:asciiTheme="majorHAnsi" w:hAnsiTheme="majorHAnsi" w:cs="HelveticaNeue-Light"/>
                          <w:b/>
                          <w:sz w:val="18"/>
                          <w:szCs w:val="18"/>
                          <w:lang w:val="en-GB"/>
                        </w:rPr>
                      </w:pPr>
                    </w:p>
                    <w:p w14:paraId="5B32028B" w14:textId="24721006" w:rsidR="00746BC7" w:rsidRPr="00AA5D71" w:rsidRDefault="00746BC7" w:rsidP="00AA5D71">
                      <w:pPr>
                        <w:pStyle w:val="ListParagraph"/>
                        <w:numPr>
                          <w:ilvl w:val="0"/>
                          <w:numId w:val="28"/>
                        </w:numPr>
                        <w:autoSpaceDE w:val="0"/>
                        <w:autoSpaceDN w:val="0"/>
                        <w:bidi/>
                        <w:adjustRightInd w:val="0"/>
                        <w:spacing w:after="0" w:line="240" w:lineRule="auto"/>
                        <w:rPr>
                          <w:rFonts w:asciiTheme="majorHAnsi" w:hAnsiTheme="majorHAnsi" w:cs="HelveticaNeue-Light"/>
                          <w:b/>
                          <w:sz w:val="18"/>
                          <w:szCs w:val="18"/>
                          <w:lang w:val="en-GB"/>
                        </w:rPr>
                      </w:pPr>
                      <w:r w:rsidRPr="00AA5D71">
                        <w:rPr>
                          <w:rFonts w:asciiTheme="majorHAnsi" w:hAnsiTheme="majorHAnsi" w:cs="HelveticaNeue-Light" w:hint="eastAsia"/>
                          <w:b/>
                          <w:sz w:val="18"/>
                          <w:szCs w:val="18"/>
                          <w:rtl/>
                          <w:lang w:val="en-GB"/>
                        </w:rPr>
                        <w:t>يتحمل</w:t>
                      </w:r>
                      <w:r w:rsidRPr="00AA5D71">
                        <w:rPr>
                          <w:rFonts w:asciiTheme="majorHAnsi" w:hAnsiTheme="majorHAnsi" w:cs="HelveticaNeue-Light" w:hint="cs"/>
                          <w:b/>
                          <w:sz w:val="18"/>
                          <w:szCs w:val="18"/>
                          <w:rtl/>
                          <w:lang w:val="en-GB"/>
                        </w:rPr>
                        <w:t xml:space="preserve"> اخصائي </w:t>
                      </w:r>
                      <w:r w:rsidRPr="00AA5D71">
                        <w:rPr>
                          <w:rFonts w:asciiTheme="majorHAnsi" w:hAnsiTheme="majorHAnsi" w:cs="Times New Roman" w:hint="cs"/>
                          <w:b/>
                          <w:sz w:val="18"/>
                          <w:szCs w:val="18"/>
                          <w:rtl/>
                          <w:lang w:val="en-GB"/>
                        </w:rPr>
                        <w:t>إدارة</w:t>
                      </w:r>
                      <w:r w:rsidRPr="00AA5D71">
                        <w:rPr>
                          <w:rFonts w:asciiTheme="majorHAnsi" w:hAnsiTheme="majorHAnsi" w:cs="HelveticaNeue-Light" w:hint="cs"/>
                          <w:b/>
                          <w:sz w:val="18"/>
                          <w:szCs w:val="18"/>
                          <w:rtl/>
                          <w:lang w:val="en-GB"/>
                        </w:rPr>
                        <w:t xml:space="preserve"> الحالة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المسؤولية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العامة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عن</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w:t>
                      </w:r>
                      <w:r w:rsidRPr="00AA5D71">
                        <w:rPr>
                          <w:rFonts w:asciiTheme="majorHAnsi" w:hAnsiTheme="majorHAnsi" w:cs="HelveticaNeue-Light" w:hint="cs"/>
                          <w:b/>
                          <w:sz w:val="18"/>
                          <w:szCs w:val="18"/>
                          <w:rtl/>
                          <w:lang w:val="en-GB"/>
                        </w:rPr>
                        <w:t>لحالة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ومتابعة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الإحالة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مع</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الطفل</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ومزود</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الخدمة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لضمان</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تلبية</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تحديثات</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التقدم</w:t>
                      </w:r>
                      <w:r w:rsidRPr="00AA5D71">
                        <w:rPr>
                          <w:rFonts w:asciiTheme="majorHAnsi" w:hAnsiTheme="majorHAnsi" w:cs="HelveticaNeue-Light"/>
                          <w:b/>
                          <w:sz w:val="18"/>
                          <w:szCs w:val="18"/>
                          <w:rtl/>
                          <w:lang w:val="en-GB"/>
                        </w:rPr>
                        <w:t xml:space="preserve"> </w:t>
                      </w:r>
                      <w:r w:rsidRPr="00AA5D71">
                        <w:rPr>
                          <w:rFonts w:asciiTheme="majorHAnsi" w:hAnsiTheme="majorHAnsi" w:cs="HelveticaNeue-Light" w:hint="eastAsia"/>
                          <w:b/>
                          <w:sz w:val="18"/>
                          <w:szCs w:val="18"/>
                          <w:rtl/>
                          <w:lang w:val="en-GB"/>
                        </w:rPr>
                        <w:t>والاحتياجات</w:t>
                      </w:r>
                      <w:r w:rsidRPr="00AA5D71">
                        <w:rPr>
                          <w:rFonts w:asciiTheme="majorHAnsi" w:hAnsiTheme="majorHAnsi" w:cs="HelveticaNeue-Light"/>
                          <w:b/>
                          <w:sz w:val="18"/>
                          <w:szCs w:val="18"/>
                          <w:lang w:val="en-GB"/>
                        </w:rPr>
                        <w:t>.</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4F8DCF62" wp14:editId="04019B51">
                <wp:simplePos x="0" y="0"/>
                <wp:positionH relativeFrom="column">
                  <wp:posOffset>9616440</wp:posOffset>
                </wp:positionH>
                <wp:positionV relativeFrom="paragraph">
                  <wp:posOffset>176530</wp:posOffset>
                </wp:positionV>
                <wp:extent cx="2376170" cy="2498090"/>
                <wp:effectExtent l="0" t="0" r="24130" b="16510"/>
                <wp:wrapNone/>
                <wp:docPr id="197" name="Rechthoek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6170" cy="2498090"/>
                        </a:xfrm>
                        <a:prstGeom prst="rect">
                          <a:avLst/>
                        </a:prstGeom>
                        <a:solidFill>
                          <a:srgbClr val="B6DDE8"/>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F38B96" id="Rechthoek 197" o:spid="_x0000_s1026" style="position:absolute;margin-left:757.2pt;margin-top:13.9pt;width:187.1pt;height:196.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" fillcolor="#b6dde8">
                <v:stroke dashstyle="longDash"/>
              </v:rect>
            </w:pict>
          </mc:Fallback>
        </mc:AlternateContent>
      </w:r>
    </w:p>
    <w:p w14:paraId="424992F7" w14:textId="77777777" w:rsidR="008667B4" w:rsidRPr="008667B4" w:rsidRDefault="008667B4" w:rsidP="008C544C">
      <w:pPr>
        <w:bidi/>
        <w:rPr>
          <w:lang w:val="en-GB"/>
        </w:rPr>
      </w:pPr>
    </w:p>
    <w:p w14:paraId="2DB29CAE" w14:textId="77777777" w:rsidR="008667B4" w:rsidRPr="008667B4" w:rsidRDefault="008667B4" w:rsidP="008C544C">
      <w:pPr>
        <w:bidi/>
        <w:rPr>
          <w:lang w:val="en-GB"/>
        </w:rPr>
      </w:pPr>
    </w:p>
    <w:p w14:paraId="5CC75313" w14:textId="77777777" w:rsidR="008667B4" w:rsidRPr="008667B4" w:rsidRDefault="008667B4" w:rsidP="008C544C">
      <w:pPr>
        <w:bidi/>
        <w:rPr>
          <w:lang w:val="en-GB"/>
        </w:rPr>
      </w:pPr>
    </w:p>
    <w:p w14:paraId="317AA66C" w14:textId="77777777" w:rsidR="008667B4" w:rsidRPr="008667B4" w:rsidRDefault="008667B4" w:rsidP="008C544C">
      <w:pPr>
        <w:bidi/>
        <w:rPr>
          <w:lang w:val="en-GB"/>
        </w:rPr>
      </w:pPr>
    </w:p>
    <w:p w14:paraId="66B15A57" w14:textId="65CAD5D8" w:rsidR="00D556FE" w:rsidRPr="008667B4" w:rsidRDefault="00D556FE" w:rsidP="008C544C">
      <w:pPr>
        <w:bidi/>
        <w:ind w:firstLine="720"/>
        <w:rPr>
          <w:lang w:val="en-GB"/>
        </w:rPr>
      </w:pPr>
    </w:p>
    <w:sectPr w:rsidR="00D556FE" w:rsidRPr="008667B4" w:rsidSect="00930101">
      <w:headerReference w:type="even" r:id="rId55"/>
      <w:headerReference w:type="default" r:id="rId56"/>
      <w:footerReference w:type="default" r:id="rId57"/>
      <w:headerReference w:type="first" r:id="rId58"/>
      <w:pgSz w:w="20160" w:h="12240" w:orient="landscape" w:code="5"/>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3" w:author="Roy Tjan" w:date="2019-04-03T17:26:00Z" w:initials="RT">
    <w:p w14:paraId="44443BD8" w14:textId="08B8A729" w:rsidR="00746BC7" w:rsidRDefault="00746BC7">
      <w:pPr>
        <w:pStyle w:val="CommentText"/>
      </w:pPr>
      <w:r>
        <w:rPr>
          <w:rStyle w:val="CommentReference"/>
        </w:rPr>
        <w:annotationRef/>
      </w:r>
      <w:r>
        <w:rPr>
          <w:noProof/>
        </w:rPr>
        <w:t>Michelle/IRC to include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443B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443BD8" w16cid:durableId="209960F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AD91A" w14:textId="77777777" w:rsidR="006B752F" w:rsidRDefault="006B752F" w:rsidP="007056C9">
      <w:pPr>
        <w:spacing w:after="0" w:line="240" w:lineRule="auto"/>
      </w:pPr>
      <w:r>
        <w:separator/>
      </w:r>
    </w:p>
  </w:endnote>
  <w:endnote w:type="continuationSeparator" w:id="0">
    <w:p w14:paraId="1624FC4F" w14:textId="77777777" w:rsidR="006B752F" w:rsidRDefault="006B752F" w:rsidP="0070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Times New Roman (Headings CS)">
    <w:altName w:val="Times New Roman"/>
    <w:panose1 w:val="020B0604020202020204"/>
    <w:charset w:val="00"/>
    <w:family w:val="roman"/>
    <w:pitch w:val="default"/>
  </w:font>
  <w:font w:name="Helvetica Neue Medium">
    <w:panose1 w:val="020B0604020202020204"/>
    <w:charset w:val="4D"/>
    <w:family w:val="swiss"/>
    <w:pitch w:val="variable"/>
    <w:sig w:usb0="A00002FF" w:usb1="5000205B" w:usb2="00000002" w:usb3="00000000" w:csb0="0000009B" w:csb1="00000000"/>
  </w:font>
  <w:font w:name="Segoe UI">
    <w:altName w:val="Sylfaen"/>
    <w:panose1 w:val="020B0604020202020204"/>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Neue-Light">
    <w:altName w:val="Arial"/>
    <w:panose1 w:val="02000403000000020004"/>
    <w:charset w:val="00"/>
    <w:family w:val="auto"/>
    <w:pitch w:val="variable"/>
    <w:sig w:usb0="00000001" w:usb1="5000205B" w:usb2="00000002" w:usb3="00000000" w:csb0="00000007" w:csb1="00000000"/>
  </w:font>
  <w:font w:name="HelveticaNeue-LightItalic">
    <w:altName w:val="Helvetica Neue Light"/>
    <w:panose1 w:val="02000403000000090004"/>
    <w:charset w:val="4D"/>
    <w:family w:val="auto"/>
    <w:notTrueType/>
    <w:pitch w:val="default"/>
    <w:sig w:usb0="00000003" w:usb1="00000000" w:usb2="00000000" w:usb3="00000000" w:csb0="00000001"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UniversLTStd">
    <w:altName w:val="MS Gothic"/>
    <w:panose1 w:val="020B0604020202020204"/>
    <w:charset w:val="80"/>
    <w:family w:val="swiss"/>
    <w:notTrueType/>
    <w:pitch w:val="default"/>
    <w:sig w:usb0="00000001" w:usb1="08070000" w:usb2="00000010" w:usb3="00000000" w:csb0="00020000" w:csb1="00000000"/>
  </w:font>
  <w:font w:name="Helvetica 45 Light">
    <w:altName w:val="Helvetica 45 Light"/>
    <w:panose1 w:val="020B0403020202020204"/>
    <w:charset w:val="00"/>
    <w:family w:val="swiss"/>
    <w:notTrueType/>
    <w:pitch w:val="default"/>
    <w:sig w:usb0="00000003" w:usb1="00000000" w:usb2="00000000" w:usb3="00000000" w:csb0="00000001" w:csb1="00000000"/>
  </w:font>
  <w:font w:name="Batang">
    <w:altName w:val="바탕"/>
    <w:panose1 w:val="02030600000101010101"/>
    <w:charset w:val="81"/>
    <w:family w:val="roman"/>
    <w:notTrueType/>
    <w:pitch w:val="variable"/>
    <w:sig w:usb0="B00002AF" w:usb1="69D77CFB" w:usb2="00000030" w:usb3="00000000" w:csb0="0008009F" w:csb1="00000000"/>
  </w:font>
  <w:font w:name="MS Mincho">
    <w:altName w:val="ＭＳ 明朝"/>
    <w:panose1 w:val="02020609040205080304"/>
    <w:charset w:val="80"/>
    <w:family w:val="modern"/>
    <w:notTrueType/>
    <w:pitch w:val="fixed"/>
    <w:sig w:usb0="E00002FF" w:usb1="6AC7FDFB" w:usb2="08000012" w:usb3="00000000" w:csb0="0002009F" w:csb1="00000000"/>
  </w:font>
  <w:font w:name="Mangal">
    <w:panose1 w:val="02040503050203030202"/>
    <w:charset w:val="00"/>
    <w:family w:val="roman"/>
    <w:notTrueType/>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DD1D0" w14:textId="0EDFBA42" w:rsidR="00746BC7" w:rsidRPr="002C16F2" w:rsidRDefault="00055D11" w:rsidP="00262A75">
    <w:pPr>
      <w:pStyle w:val="Footer"/>
      <w:framePr w:wrap="none" w:vAnchor="text" w:hAnchor="page" w:x="381" w:y="390"/>
      <w:bidi/>
      <w:ind w:right="-840"/>
      <w:rPr>
        <w:rStyle w:val="PageNumber"/>
        <w:color w:val="AEAAAA" w:themeColor="background2" w:themeShade="BF"/>
      </w:rPr>
    </w:pPr>
    <w:r>
      <w:rPr>
        <w:rStyle w:val="PageNumber"/>
        <w:rFonts w:ascii="Times New Roman" w:hAnsi="Times New Roman" w:hint="cs"/>
        <w:color w:val="AEAAAA" w:themeColor="background2" w:themeShade="BF"/>
        <w:rtl/>
      </w:rPr>
      <w:t>الإصدار#</w:t>
    </w:r>
    <w:r w:rsidR="00746BC7">
      <w:rPr>
        <w:rStyle w:val="PageNumber"/>
        <w:rFonts w:ascii="Times New Roman" w:hAnsi="Times New Roman"/>
        <w:color w:val="AEAAAA" w:themeColor="background2" w:themeShade="BF"/>
      </w:rPr>
      <w:t xml:space="preserve">, </w:t>
    </w:r>
    <w:proofErr w:type="gramStart"/>
    <w:r w:rsidR="00746BC7">
      <w:rPr>
        <w:rStyle w:val="PageNumber"/>
        <w:rFonts w:ascii="Times New Roman" w:hAnsi="Times New Roman" w:hint="cs"/>
        <w:color w:val="AEAAAA" w:themeColor="background2" w:themeShade="BF"/>
        <w:rtl/>
      </w:rPr>
      <w:t>التاريخ</w:t>
    </w:r>
    <w:r w:rsidR="00746BC7">
      <w:rPr>
        <w:rStyle w:val="PageNumber"/>
        <w:rFonts w:ascii="Times New Roman" w:hAnsi="Times New Roman"/>
        <w:color w:val="AEAAAA" w:themeColor="background2" w:themeShade="BF"/>
      </w:rPr>
      <w:t>,</w:t>
    </w:r>
    <w:proofErr w:type="gramEnd"/>
    <w:r w:rsidR="00746BC7">
      <w:rPr>
        <w:rStyle w:val="PageNumber"/>
        <w:rFonts w:ascii="Times New Roman" w:hAnsi="Times New Roman"/>
        <w:color w:val="AEAAAA" w:themeColor="background2" w:themeShade="BF"/>
      </w:rPr>
      <w:t xml:space="preserve"> </w:t>
    </w:r>
    <w:r w:rsidR="00746BC7">
      <w:rPr>
        <w:rStyle w:val="PageNumber"/>
        <w:rFonts w:ascii="Times New Roman" w:hAnsi="Times New Roman" w:hint="cs"/>
        <w:color w:val="AEAAAA" w:themeColor="background2" w:themeShade="BF"/>
        <w:rtl/>
      </w:rPr>
      <w:t>الصفحة</w:t>
    </w:r>
    <w:r w:rsidR="00746BC7" w:rsidRPr="002C16F2">
      <w:rPr>
        <w:rStyle w:val="PageNumber"/>
        <w:rFonts w:ascii="Times New Roman" w:hAnsi="Times New Roman"/>
        <w:color w:val="AEAAAA" w:themeColor="background2" w:themeShade="BF"/>
      </w:rPr>
      <w:t xml:space="preserve"> </w:t>
    </w:r>
    <w:r w:rsidR="00746BC7" w:rsidRPr="002C16F2">
      <w:rPr>
        <w:rStyle w:val="PageNumber"/>
        <w:rFonts w:ascii="Times New Roman" w:hAnsi="Times New Roman"/>
        <w:color w:val="AEAAAA" w:themeColor="background2" w:themeShade="BF"/>
      </w:rPr>
      <w:fldChar w:fldCharType="begin"/>
    </w:r>
    <w:r w:rsidR="00746BC7" w:rsidRPr="002C16F2">
      <w:rPr>
        <w:rStyle w:val="PageNumber"/>
        <w:rFonts w:ascii="Times New Roman" w:hAnsi="Times New Roman"/>
        <w:color w:val="AEAAAA" w:themeColor="background2" w:themeShade="BF"/>
      </w:rPr>
      <w:instrText xml:space="preserve"> PAGE </w:instrText>
    </w:r>
    <w:r w:rsidR="00746BC7" w:rsidRPr="002C16F2">
      <w:rPr>
        <w:rStyle w:val="PageNumber"/>
        <w:rFonts w:ascii="Times New Roman" w:hAnsi="Times New Roman"/>
        <w:color w:val="AEAAAA" w:themeColor="background2" w:themeShade="BF"/>
      </w:rPr>
      <w:fldChar w:fldCharType="separate"/>
    </w:r>
    <w:r w:rsidR="00746BC7">
      <w:rPr>
        <w:rStyle w:val="PageNumber"/>
        <w:rFonts w:ascii="Times New Roman" w:hAnsi="Times New Roman"/>
        <w:noProof/>
        <w:color w:val="AEAAAA" w:themeColor="background2" w:themeShade="BF"/>
      </w:rPr>
      <w:t>1</w:t>
    </w:r>
    <w:r w:rsidR="00746BC7" w:rsidRPr="002C16F2">
      <w:rPr>
        <w:rStyle w:val="PageNumber"/>
        <w:rFonts w:ascii="Times New Roman" w:hAnsi="Times New Roman"/>
        <w:color w:val="AEAAAA" w:themeColor="background2" w:themeShade="BF"/>
      </w:rPr>
      <w:fldChar w:fldCharType="end"/>
    </w:r>
    <w:r w:rsidR="00746BC7">
      <w:rPr>
        <w:rStyle w:val="PageNumber"/>
        <w:rFonts w:ascii="Times New Roman" w:hAnsi="Times New Roman"/>
        <w:color w:val="AEAAAA" w:themeColor="background2" w:themeShade="BF"/>
      </w:rPr>
      <w:t xml:space="preserve">  </w:t>
    </w:r>
  </w:p>
  <w:p w14:paraId="1336CB24" w14:textId="3F77E94C" w:rsidR="00746BC7" w:rsidRPr="002C16F2" w:rsidRDefault="00746BC7" w:rsidP="00387811">
    <w:pPr>
      <w:pStyle w:val="Footer"/>
      <w:ind w:right="-1080"/>
      <w:rPr>
        <w:color w:val="AEAAAA" w:themeColor="background2" w:themeShade="BF"/>
      </w:rPr>
    </w:pPr>
    <w:r w:rsidRPr="00E936D1">
      <w:rPr>
        <w:rStyle w:val="SubtleReference"/>
        <w:noProof/>
      </w:rPr>
      <w:drawing>
        <wp:anchor distT="0" distB="0" distL="114300" distR="114300" simplePos="0" relativeHeight="251687936" behindDoc="1" locked="0" layoutInCell="1" allowOverlap="1" wp14:anchorId="22A72C0A" wp14:editId="3D670A77">
          <wp:simplePos x="0" y="0"/>
          <wp:positionH relativeFrom="column">
            <wp:posOffset>6543617</wp:posOffset>
          </wp:positionH>
          <wp:positionV relativeFrom="paragraph">
            <wp:posOffset>215900</wp:posOffset>
          </wp:positionV>
          <wp:extent cx="292100" cy="292100"/>
          <wp:effectExtent l="0" t="0" r="0" b="0"/>
          <wp:wrapNone/>
          <wp:docPr id="45"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86912" behindDoc="1" locked="0" layoutInCell="1" allowOverlap="1" wp14:anchorId="02DED070" wp14:editId="4E1C28D9">
          <wp:simplePos x="0" y="0"/>
          <wp:positionH relativeFrom="column">
            <wp:posOffset>-466783</wp:posOffset>
          </wp:positionH>
          <wp:positionV relativeFrom="paragraph">
            <wp:posOffset>136525</wp:posOffset>
          </wp:positionV>
          <wp:extent cx="7315200" cy="27305"/>
          <wp:effectExtent l="0" t="0" r="0" b="0"/>
          <wp:wrapNone/>
          <wp:docPr id="4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p w14:paraId="381BEEDB" w14:textId="3AEA096A" w:rsidR="00746BC7" w:rsidRDefault="00746BC7" w:rsidP="00387811">
    <w:pPr>
      <w:pStyle w:val="Footer"/>
      <w:tabs>
        <w:tab w:val="clear" w:pos="4680"/>
        <w:tab w:val="clear" w:pos="9360"/>
        <w:tab w:val="left" w:pos="3947"/>
      </w:tabs>
      <w:jc w:val="right"/>
    </w:pPr>
  </w:p>
  <w:p w14:paraId="7B20FA27" w14:textId="77777777" w:rsidR="00746BC7" w:rsidRDefault="00746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A2F72" w14:textId="77777777" w:rsidR="00746BC7" w:rsidRDefault="00746BC7">
    <w:pPr>
      <w:pStyle w:val="Footer"/>
    </w:pPr>
  </w:p>
  <w:p w14:paraId="3D2AD000" w14:textId="77777777" w:rsidR="00746BC7" w:rsidRDefault="00746BC7"/>
  <w:p w14:paraId="2EB40517" w14:textId="77777777" w:rsidR="00746BC7" w:rsidRDefault="00746BC7"/>
  <w:p w14:paraId="08EFDB43" w14:textId="77777777" w:rsidR="00746BC7" w:rsidRDefault="00746BC7"/>
  <w:p w14:paraId="25165FB8" w14:textId="77777777" w:rsidR="00746BC7" w:rsidRDefault="00746BC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22C5" w14:textId="77777777" w:rsidR="00055D11" w:rsidRPr="002C16F2" w:rsidRDefault="00055D11" w:rsidP="00055D11">
    <w:pPr>
      <w:pStyle w:val="Footer"/>
      <w:framePr w:wrap="none" w:vAnchor="text" w:hAnchor="page" w:x="381" w:y="390"/>
      <w:bidi/>
      <w:ind w:right="-840"/>
      <w:rPr>
        <w:rStyle w:val="PageNumber"/>
        <w:color w:val="AEAAAA" w:themeColor="background2" w:themeShade="BF"/>
      </w:rPr>
    </w:pPr>
    <w:r>
      <w:rPr>
        <w:rStyle w:val="PageNumber"/>
        <w:rFonts w:ascii="Times New Roman" w:hAnsi="Times New Roman" w:hint="cs"/>
        <w:color w:val="AEAAAA" w:themeColor="background2" w:themeShade="BF"/>
        <w:rtl/>
      </w:rPr>
      <w:t>الإصدار#</w:t>
    </w:r>
    <w:r>
      <w:rPr>
        <w:rStyle w:val="PageNumber"/>
        <w:rFonts w:ascii="Times New Roman" w:hAnsi="Times New Roman"/>
        <w:color w:val="AEAAAA" w:themeColor="background2" w:themeShade="BF"/>
      </w:rPr>
      <w:t xml:space="preserve">, </w:t>
    </w:r>
    <w:proofErr w:type="gramStart"/>
    <w:r>
      <w:rPr>
        <w:rStyle w:val="PageNumber"/>
        <w:rFonts w:ascii="Times New Roman" w:hAnsi="Times New Roman" w:hint="cs"/>
        <w:color w:val="AEAAAA" w:themeColor="background2" w:themeShade="BF"/>
        <w:rtl/>
      </w:rPr>
      <w:t>التاريخ</w:t>
    </w:r>
    <w:r>
      <w:rPr>
        <w:rStyle w:val="PageNumber"/>
        <w:rFonts w:ascii="Times New Roman" w:hAnsi="Times New Roman"/>
        <w:color w:val="AEAAAA" w:themeColor="background2" w:themeShade="BF"/>
      </w:rPr>
      <w:t>,</w:t>
    </w:r>
    <w:proofErr w:type="gramEnd"/>
    <w:r>
      <w:rPr>
        <w:rStyle w:val="PageNumber"/>
        <w:rFonts w:ascii="Times New Roman" w:hAnsi="Times New Roman"/>
        <w:color w:val="AEAAAA" w:themeColor="background2" w:themeShade="BF"/>
      </w:rPr>
      <w:t xml:space="preserve"> </w:t>
    </w:r>
    <w:r>
      <w:rPr>
        <w:rStyle w:val="PageNumber"/>
        <w:rFonts w:ascii="Times New Roman" w:hAnsi="Times New Roman" w:hint="cs"/>
        <w:color w:val="AEAAAA" w:themeColor="background2" w:themeShade="BF"/>
        <w:rtl/>
      </w:rPr>
      <w:t>الصفحة</w:t>
    </w:r>
    <w:r w:rsidRPr="002C16F2">
      <w:rPr>
        <w:rStyle w:val="PageNumber"/>
        <w:rFonts w:ascii="Times New Roman" w:hAnsi="Times New Roman"/>
        <w:color w:val="AEAAAA" w:themeColor="background2" w:themeShade="BF"/>
      </w:rPr>
      <w:t xml:space="preserve"> </w:t>
    </w:r>
    <w:r w:rsidRPr="002C16F2">
      <w:rPr>
        <w:rStyle w:val="PageNumber"/>
        <w:rFonts w:ascii="Times New Roman" w:hAnsi="Times New Roman"/>
        <w:color w:val="AEAAAA" w:themeColor="background2" w:themeShade="BF"/>
      </w:rPr>
      <w:fldChar w:fldCharType="begin"/>
    </w:r>
    <w:r w:rsidRPr="002C16F2">
      <w:rPr>
        <w:rStyle w:val="PageNumber"/>
        <w:rFonts w:ascii="Times New Roman" w:hAnsi="Times New Roman"/>
        <w:color w:val="AEAAAA" w:themeColor="background2" w:themeShade="BF"/>
      </w:rPr>
      <w:instrText xml:space="preserve"> PAGE </w:instrText>
    </w:r>
    <w:r w:rsidRPr="002C16F2">
      <w:rPr>
        <w:rStyle w:val="PageNumber"/>
        <w:rFonts w:ascii="Times New Roman" w:hAnsi="Times New Roman"/>
        <w:color w:val="AEAAAA" w:themeColor="background2" w:themeShade="BF"/>
      </w:rPr>
      <w:fldChar w:fldCharType="separate"/>
    </w:r>
    <w:r>
      <w:rPr>
        <w:rStyle w:val="PageNumber"/>
        <w:rFonts w:ascii="Times New Roman" w:hAnsi="Times New Roman"/>
        <w:color w:val="AEAAAA" w:themeColor="background2" w:themeShade="BF"/>
      </w:rPr>
      <w:t>45</w:t>
    </w:r>
    <w:r w:rsidRPr="002C16F2">
      <w:rPr>
        <w:rStyle w:val="PageNumber"/>
        <w:rFonts w:ascii="Times New Roman" w:hAnsi="Times New Roman"/>
        <w:color w:val="AEAAAA" w:themeColor="background2" w:themeShade="BF"/>
      </w:rPr>
      <w:fldChar w:fldCharType="end"/>
    </w:r>
    <w:r>
      <w:rPr>
        <w:rStyle w:val="PageNumber"/>
        <w:rFonts w:ascii="Times New Roman" w:hAnsi="Times New Roman"/>
        <w:color w:val="AEAAAA" w:themeColor="background2" w:themeShade="BF"/>
      </w:rPr>
      <w:t xml:space="preserve">  </w:t>
    </w:r>
  </w:p>
  <w:p w14:paraId="177EF4D0" w14:textId="63804D09" w:rsidR="00746BC7" w:rsidRPr="00405CA0" w:rsidRDefault="00746BC7" w:rsidP="00405CA0">
    <w:pPr>
      <w:pStyle w:val="Footer"/>
      <w:ind w:right="-1080"/>
      <w:rPr>
        <w:color w:val="AEAAAA" w:themeColor="background2" w:themeShade="BF"/>
      </w:rPr>
    </w:pPr>
    <w:r w:rsidRPr="00E936D1">
      <w:rPr>
        <w:rStyle w:val="SubtleReference"/>
        <w:noProof/>
      </w:rPr>
      <w:drawing>
        <wp:anchor distT="0" distB="0" distL="114300" distR="114300" simplePos="0" relativeHeight="251660288" behindDoc="1" locked="0" layoutInCell="1" allowOverlap="1" wp14:anchorId="50D02D00" wp14:editId="480BB7B3">
          <wp:simplePos x="0" y="0"/>
          <wp:positionH relativeFrom="column">
            <wp:posOffset>6082665</wp:posOffset>
          </wp:positionH>
          <wp:positionV relativeFrom="paragraph">
            <wp:posOffset>215900</wp:posOffset>
          </wp:positionV>
          <wp:extent cx="292100" cy="292100"/>
          <wp:effectExtent l="0" t="0" r="0" b="0"/>
          <wp:wrapNone/>
          <wp:docPr id="48" name="officeArt object" descr="The Alliance Logo.png"/>
          <wp:cNvGraphicFramePr/>
          <a:graphic xmlns:a="http://schemas.openxmlformats.org/drawingml/2006/main">
            <a:graphicData uri="http://schemas.openxmlformats.org/drawingml/2006/picture">
              <pic:pic xmlns:pic="http://schemas.openxmlformats.org/drawingml/2006/picture">
                <pic:nvPicPr>
                  <pic:cNvPr id="1073741826" name="The Alliance Logo.png" descr="The Alliance Logo.png"/>
                  <pic:cNvPicPr>
                    <a:picLocks noChangeAspect="1"/>
                  </pic:cNvPicPr>
                </pic:nvPicPr>
                <pic:blipFill rotWithShape="1">
                  <a:blip r:embed="rId1">
                    <a:extLst>
                      <a:ext uri="{28A0092B-C50C-407E-A947-70E740481C1C}">
                        <a14:useLocalDpi xmlns:a14="http://schemas.microsoft.com/office/drawing/2010/main" val="0"/>
                      </a:ext>
                    </a:extLst>
                  </a:blip>
                  <a:srcRect r="72387" b="216"/>
                  <a:stretch/>
                </pic:blipFill>
                <pic:spPr bwMode="auto">
                  <a:xfrm>
                    <a:off x="0" y="0"/>
                    <a:ext cx="292100" cy="2921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16F2">
      <w:rPr>
        <w:noProof/>
        <w:color w:val="AEAAAA" w:themeColor="background2" w:themeShade="BF"/>
      </w:rPr>
      <w:drawing>
        <wp:anchor distT="0" distB="0" distL="114300" distR="114300" simplePos="0" relativeHeight="251659264" behindDoc="1" locked="0" layoutInCell="1" allowOverlap="1" wp14:anchorId="11ED6EEC" wp14:editId="7B8E8F19">
          <wp:simplePos x="0" y="0"/>
          <wp:positionH relativeFrom="column">
            <wp:posOffset>-795020</wp:posOffset>
          </wp:positionH>
          <wp:positionV relativeFrom="paragraph">
            <wp:posOffset>136525</wp:posOffset>
          </wp:positionV>
          <wp:extent cx="7315200" cy="27305"/>
          <wp:effectExtent l="0" t="0" r="0" b="0"/>
          <wp:wrapNone/>
          <wp:docPr id="5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315200" cy="2730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D7CD5" w14:textId="77777777" w:rsidR="00746BC7" w:rsidRPr="008667B4" w:rsidRDefault="00746BC7" w:rsidP="00866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C7F04" w14:textId="77777777" w:rsidR="006B752F" w:rsidRDefault="006B752F" w:rsidP="007056C9">
      <w:pPr>
        <w:spacing w:after="0" w:line="240" w:lineRule="auto"/>
      </w:pPr>
      <w:r>
        <w:separator/>
      </w:r>
    </w:p>
  </w:footnote>
  <w:footnote w:type="continuationSeparator" w:id="0">
    <w:p w14:paraId="306AA806" w14:textId="77777777" w:rsidR="006B752F" w:rsidRDefault="006B752F" w:rsidP="007056C9">
      <w:pPr>
        <w:spacing w:after="0" w:line="240" w:lineRule="auto"/>
      </w:pPr>
      <w:r>
        <w:continuationSeparator/>
      </w:r>
    </w:p>
  </w:footnote>
  <w:footnote w:id="1">
    <w:p w14:paraId="0AD303E7" w14:textId="0BFFC3BE" w:rsidR="00746BC7" w:rsidRDefault="00746BC7" w:rsidP="00BE042B">
      <w:pPr>
        <w:pStyle w:val="FootnoteText"/>
      </w:pPr>
      <w:r>
        <w:rPr>
          <w:rStyle w:val="FootnoteReference"/>
        </w:rPr>
        <w:footnoteRef/>
      </w:r>
      <w:r>
        <w:t xml:space="preserve"> </w:t>
      </w:r>
      <w:r w:rsidRPr="00A305D1">
        <w:rPr>
          <w:rFonts w:asciiTheme="minorHAnsi" w:hAnsiTheme="minorHAnsi"/>
        </w:rPr>
        <w:t>Minimum Standards for Child Protection in Humanitarian Action (</w:t>
      </w:r>
      <w:r>
        <w:rPr>
          <w:rFonts w:asciiTheme="minorHAnsi" w:hAnsiTheme="minorHAnsi"/>
        </w:rPr>
        <w:t>2012</w:t>
      </w:r>
      <w:r w:rsidRPr="00A305D1">
        <w:rPr>
          <w:rFonts w:asciiTheme="minorHAnsi" w:hAnsiTheme="minorHAnsi"/>
        </w:rPr>
        <w:t>)</w:t>
      </w:r>
      <w:r>
        <w:rPr>
          <w:rFonts w:asciiTheme="minorHAnsi" w:hAnsiTheme="minorHAnsi"/>
        </w:rPr>
        <w:t>.</w:t>
      </w:r>
      <w:r w:rsidRPr="00A305D1">
        <w:rPr>
          <w:rFonts w:asciiTheme="minorHAnsi" w:hAnsiTheme="minorHAnsi"/>
        </w:rPr>
        <w:t xml:space="preserve"> Standard 15: Case Management.</w:t>
      </w:r>
    </w:p>
  </w:footnote>
  <w:footnote w:id="2">
    <w:p w14:paraId="139FB303" w14:textId="5F54B77B" w:rsidR="00746BC7" w:rsidRDefault="00746BC7" w:rsidP="007F41AB">
      <w:pPr>
        <w:pStyle w:val="FootnoteText"/>
      </w:pPr>
      <w:r w:rsidRPr="008E387C">
        <w:rPr>
          <w:rStyle w:val="FootnoteReference"/>
          <w:rFonts w:asciiTheme="minorHAnsi" w:hAnsiTheme="minorHAnsi"/>
        </w:rPr>
        <w:footnoteRef/>
      </w:r>
      <w:r w:rsidRPr="008E387C">
        <w:rPr>
          <w:rFonts w:asciiTheme="minorHAnsi" w:hAnsiTheme="minorHAnsi"/>
        </w:rPr>
        <w:t xml:space="preserve"> CPWG (2014) Inter-agency Guidelines for Case Management and Child Protection (with the following additions: Involve the Child in Decision-making, Protection from Sexual Exploitation and Abuse and Accountability to Affected Populations</w:t>
      </w:r>
      <w:r>
        <w:rPr>
          <w:rFonts w:asciiTheme="minorHAnsi" w:hAnsiTheme="minorHAnsi"/>
        </w:rPr>
        <w:t>)</w:t>
      </w:r>
      <w:r w:rsidRPr="008E387C">
        <w:rPr>
          <w:rFonts w:asciiTheme="minorHAnsi" w:hAnsiTheme="minorHAnsi"/>
        </w:rPr>
        <w:t>.</w:t>
      </w:r>
    </w:p>
  </w:footnote>
  <w:footnote w:id="3">
    <w:p w14:paraId="29CED306" w14:textId="77777777" w:rsidR="00746BC7" w:rsidRDefault="00746BC7" w:rsidP="00CE6D0F">
      <w:pPr>
        <w:pStyle w:val="FootnoteText"/>
      </w:pPr>
      <w:r>
        <w:rPr>
          <w:rStyle w:val="FootnoteReference"/>
        </w:rPr>
        <w:footnoteRef/>
      </w:r>
      <w:r w:rsidRPr="00877500">
        <w:rPr>
          <w:rFonts w:asciiTheme="minorHAnsi" w:hAnsiTheme="minorHAnsi"/>
        </w:rPr>
        <w:t xml:space="preserve"> Text under all the steps of the case management process are taken from the Minimum Standards for Child Protection in Humanitarian Action (forthcoming, 2019) Standard 15: Case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95D06" w14:textId="1081234B" w:rsidR="00746BC7" w:rsidRDefault="006B752F">
    <w:pPr>
      <w:pStyle w:val="Header"/>
    </w:pPr>
    <w:r>
      <w:rPr>
        <w:noProof/>
      </w:rPr>
      <w:pict w14:anchorId="15A24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8" o:spid="_x0000_s2063" type="#_x0000_t136" alt="" style="position:absolute;margin-left:0;margin-top:0;width:592.2pt;height:118.4pt;rotation:315;z-index:-2516244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880EA" w14:textId="1816F22D" w:rsidR="00746BC7" w:rsidRDefault="006B752F">
    <w:pPr>
      <w:pStyle w:val="Header"/>
    </w:pPr>
    <w:r>
      <w:rPr>
        <w:noProof/>
      </w:rPr>
      <w:pict w14:anchorId="749F6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7" o:spid="_x0000_s2054" type="#_x0000_t136" alt="" style="position:absolute;margin-left:0;margin-top:0;width:592.2pt;height:118.4pt;rotation:315;z-index:-2516060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07BFA" w14:textId="4C061DCC" w:rsidR="00746BC7" w:rsidRPr="00123791" w:rsidRDefault="006B752F" w:rsidP="00123791">
    <w:pPr>
      <w:pStyle w:val="Header"/>
    </w:pPr>
    <w:r>
      <w:rPr>
        <w:noProof/>
      </w:rPr>
      <w:pict w14:anchorId="21F7E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8" o:spid="_x0000_s2053" type="#_x0000_t136" alt="" style="position:absolute;margin-left:0;margin-top:0;width:592.2pt;height:118.4pt;rotation:315;z-index:-2516039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9AF63" w14:textId="225C401A" w:rsidR="00746BC7" w:rsidRDefault="006B752F">
    <w:pPr>
      <w:pStyle w:val="Header"/>
    </w:pPr>
    <w:r>
      <w:rPr>
        <w:noProof/>
      </w:rPr>
      <w:pict w14:anchorId="66C318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6" o:spid="_x0000_s2052" type="#_x0000_t136" alt="" style="position:absolute;margin-left:0;margin-top:0;width:592.2pt;height:118.4pt;rotation:315;z-index:-2516080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8F929" w14:textId="6279B9EC" w:rsidR="00746BC7" w:rsidRDefault="006B752F">
    <w:pPr>
      <w:pStyle w:val="Header"/>
    </w:pPr>
    <w:r>
      <w:rPr>
        <w:noProof/>
      </w:rPr>
      <w:pict w14:anchorId="2B12F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50" o:spid="_x0000_s2051" type="#_x0000_t136" alt="" style="position:absolute;margin-left:0;margin-top:0;width:592.2pt;height:118.4pt;rotation:315;z-index:-2515998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94A4C" w14:textId="449DF7C2" w:rsidR="00746BC7" w:rsidRDefault="006B752F" w:rsidP="00EA3F38">
    <w:pPr>
      <w:pStyle w:val="Heading1"/>
      <w:bidi/>
    </w:pPr>
    <w:r>
      <w:rPr>
        <w:noProof/>
      </w:rPr>
      <w:pict w14:anchorId="66002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51" o:spid="_x0000_s2050" type="#_x0000_t136" alt="" style="position:absolute;left:0;text-align:left;margin-left:0;margin-top:0;width:592.2pt;height:118.4pt;rotation:315;z-index:-2515978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r w:rsidR="00EA3F38">
      <w:rPr>
        <w:rFonts w:hint="cs"/>
        <w:rtl/>
        <w:lang w:val="en-GB"/>
      </w:rPr>
      <w:t>الملحق</w:t>
    </w:r>
    <w:r w:rsidR="00746BC7">
      <w:rPr>
        <w:lang w:val="en-GB"/>
      </w:rPr>
      <w:t>:</w:t>
    </w:r>
    <w:r w:rsidR="00EA3F38" w:rsidRPr="00EA3F38">
      <w:rPr>
        <w:lang w:val="en-GB"/>
      </w:rPr>
      <w:t xml:space="preserve"> </w:t>
    </w:r>
    <w:r w:rsidR="00EA3F38">
      <w:rPr>
        <w:lang w:val="en-GB"/>
      </w:rPr>
      <w:t>G</w:t>
    </w:r>
    <w:r w:rsidR="00746BC7">
      <w:rPr>
        <w:lang w:val="en-GB"/>
      </w:rPr>
      <w:t xml:space="preserve"> </w:t>
    </w:r>
    <w:r w:rsidR="00EA3F38">
      <w:rPr>
        <w:rFonts w:hint="cs"/>
        <w:rtl/>
        <w:lang w:val="en-GB"/>
      </w:rPr>
      <w:t>نموذج الإحالة للحالات الطارئة</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1C4F2" w14:textId="2BF5954B" w:rsidR="00746BC7" w:rsidRDefault="006B752F">
    <w:pPr>
      <w:pStyle w:val="Header"/>
    </w:pPr>
    <w:r>
      <w:rPr>
        <w:noProof/>
      </w:rPr>
      <w:pict w14:anchorId="7BAC79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9" o:spid="_x0000_s2049" type="#_x0000_t136" alt="" style="position:absolute;margin-left:0;margin-top:0;width:592.2pt;height:118.4pt;rotation:315;z-index:-2516019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A451A" w14:textId="3E3363A5" w:rsidR="00746BC7" w:rsidRPr="00DC45A4" w:rsidRDefault="006B752F" w:rsidP="00DC45A4">
    <w:pPr>
      <w:spacing w:after="300" w:line="240" w:lineRule="auto"/>
      <w:contextualSpacing/>
      <w:jc w:val="center"/>
      <w:rPr>
        <w:rFonts w:ascii="Calibri Light" w:eastAsia="Times New Roman" w:hAnsi="Calibri Light" w:cs="Times New Roman"/>
        <w:color w:val="C00000"/>
        <w:spacing w:val="5"/>
        <w:kern w:val="28"/>
        <w:sz w:val="24"/>
        <w:szCs w:val="40"/>
        <w:lang w:val="en-GB"/>
      </w:rPr>
    </w:pPr>
    <w:r>
      <w:rPr>
        <w:noProof/>
      </w:rPr>
      <w:pict w14:anchorId="64FF1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9" o:spid="_x0000_s2062" type="#_x0000_t136" alt="" style="position:absolute;left:0;text-align:left;margin-left:0;margin-top:0;width:597.9pt;height:118.4pt;rotation:315;z-index:-2516224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r w:rsidR="00746BC7" w:rsidRPr="00DC45A4">
      <w:rPr>
        <w:rFonts w:ascii="Calibri Light" w:eastAsia="Times New Roman" w:hAnsi="Calibri Light" w:cs="Times New Roman"/>
        <w:color w:val="C00000"/>
        <w:spacing w:val="5"/>
        <w:kern w:val="28"/>
        <w:sz w:val="24"/>
        <w:szCs w:val="40"/>
        <w:lang w:val="en-GB"/>
      </w:rPr>
      <w:t>[</w:t>
    </w:r>
    <w:r w:rsidR="00746BC7">
      <w:rPr>
        <w:rFonts w:ascii="Calibri Light" w:eastAsia="Times New Roman" w:hAnsi="Calibri Light" w:cs="Times New Roman" w:hint="cs"/>
        <w:color w:val="C00000"/>
        <w:spacing w:val="5"/>
        <w:kern w:val="28"/>
        <w:sz w:val="24"/>
        <w:szCs w:val="40"/>
        <w:rtl/>
        <w:lang w:val="en-GB"/>
      </w:rPr>
      <w:t>نسخة الاختبار الميداني</w:t>
    </w:r>
    <w:r w:rsidR="00746BC7" w:rsidRPr="00DC45A4">
      <w:rPr>
        <w:rFonts w:ascii="Calibri Light" w:eastAsia="Times New Roman" w:hAnsi="Calibri Light" w:cs="Times New Roman"/>
        <w:color w:val="C00000"/>
        <w:spacing w:val="5"/>
        <w:kern w:val="28"/>
        <w:sz w:val="24"/>
        <w:szCs w:val="40"/>
        <w:lang w:val="en-GB"/>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67D53" w14:textId="5DA8CCA7" w:rsidR="00746BC7" w:rsidRDefault="006B752F">
    <w:pPr>
      <w:pStyle w:val="Header"/>
    </w:pPr>
    <w:r>
      <w:rPr>
        <w:noProof/>
      </w:rPr>
      <w:pict w14:anchorId="4154C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37" o:spid="_x0000_s2061" type="#_x0000_t136" alt="" style="position:absolute;margin-left:0;margin-top:0;width:592.2pt;height:118.4pt;rotation:315;z-index:-2516264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E55D7" w14:textId="498DF6B3" w:rsidR="00746BC7" w:rsidRDefault="006B752F">
    <w:pPr>
      <w:pStyle w:val="Header"/>
    </w:pPr>
    <w:r>
      <w:rPr>
        <w:noProof/>
      </w:rPr>
      <w:pict w14:anchorId="106B4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1" o:spid="_x0000_s2060" type="#_x0000_t136" alt="" style="position:absolute;margin-left:0;margin-top:0;width:592.2pt;height:118.4pt;rotation:315;z-index:-2516183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p w14:paraId="7D4575A8" w14:textId="77777777" w:rsidR="00746BC7" w:rsidRDefault="00746BC7"/>
  <w:p w14:paraId="073179EF" w14:textId="77777777" w:rsidR="00746BC7" w:rsidRDefault="00746BC7"/>
  <w:p w14:paraId="6C0F5DA2" w14:textId="77777777" w:rsidR="00746BC7" w:rsidRDefault="00746BC7"/>
  <w:p w14:paraId="02337A36" w14:textId="77777777" w:rsidR="00746BC7" w:rsidRDefault="00746BC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FB882" w14:textId="12411EAE" w:rsidR="00746BC7" w:rsidRDefault="006B752F" w:rsidP="00405CA0">
    <w:pPr>
      <w:pStyle w:val="Header"/>
    </w:pPr>
    <w:r>
      <w:rPr>
        <w:noProof/>
      </w:rPr>
      <w:pict w14:anchorId="76B18E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2" o:spid="_x0000_s2059" type="#_x0000_t136" alt="" style="position:absolute;margin-left:0;margin-top:0;width:592.2pt;height:118.4pt;rotation:315;z-index:-25161625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335D0" w14:textId="06559B81" w:rsidR="00746BC7" w:rsidRDefault="006B752F">
    <w:pPr>
      <w:pStyle w:val="Header"/>
    </w:pPr>
    <w:r>
      <w:rPr>
        <w:noProof/>
      </w:rPr>
      <w:pict w14:anchorId="2A9CD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0" o:spid="_x0000_s2058" type="#_x0000_t136" alt="" style="position:absolute;margin-left:0;margin-top:0;width:592.2pt;height:118.4pt;rotation:315;z-index:-2516203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A844D" w14:textId="4F589F6B" w:rsidR="00746BC7" w:rsidRDefault="006B752F">
    <w:pPr>
      <w:pStyle w:val="Header"/>
    </w:pPr>
    <w:r>
      <w:rPr>
        <w:noProof/>
      </w:rPr>
      <w:pict w14:anchorId="48516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4" o:spid="_x0000_s2057" type="#_x0000_t136" alt="" style="position:absolute;margin-left:0;margin-top:0;width:592.2pt;height:118.4pt;rotation:315;z-index:-2516121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8157" w14:textId="5BE07093" w:rsidR="00746BC7" w:rsidRPr="00123791" w:rsidRDefault="006B752F" w:rsidP="00123791">
    <w:pPr>
      <w:pStyle w:val="Header"/>
    </w:pPr>
    <w:r>
      <w:rPr>
        <w:noProof/>
      </w:rPr>
      <w:pict w14:anchorId="579707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5" o:spid="_x0000_s2056" type="#_x0000_t136" alt="" style="position:absolute;margin-left:0;margin-top:0;width:592.2pt;height:118.4pt;rotation:315;z-index:-2516101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50EC1" w14:textId="33DD14C7" w:rsidR="00746BC7" w:rsidRDefault="006B752F">
    <w:pPr>
      <w:pStyle w:val="Header"/>
    </w:pPr>
    <w:r>
      <w:rPr>
        <w:noProof/>
      </w:rPr>
      <w:pict w14:anchorId="29FC1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344343" o:spid="_x0000_s2055" type="#_x0000_t136" alt="" style="position:absolute;margin-left:0;margin-top:0;width:592.2pt;height:118.4pt;rotation:315;z-index:-251614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FOR FIELD TESTI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6E3C5902"/>
    <w:lvl w:ilvl="0">
      <w:start w:val="1"/>
      <w:numFmt w:val="decimal"/>
      <w:lvlText w:val="%1."/>
      <w:lvlJc w:val="left"/>
      <w:pPr>
        <w:tabs>
          <w:tab w:val="num" w:pos="720"/>
        </w:tabs>
        <w:ind w:left="720" w:hanging="360"/>
      </w:pPr>
      <w:rPr>
        <w:rFonts w:ascii="Helvetica Neue" w:hAnsi="Helvetica Neue" w:hint="default"/>
        <w:b/>
        <w:i w:val="0"/>
      </w:rPr>
    </w:lvl>
  </w:abstractNum>
  <w:abstractNum w:abstractNumId="1"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559A8FE2"/>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6"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00000A"/>
    <w:multiLevelType w:val="singleLevel"/>
    <w:tmpl w:val="0000000A"/>
    <w:name w:val="WW8Num23"/>
    <w:lvl w:ilvl="0">
      <w:start w:val="1"/>
      <w:numFmt w:val="bullet"/>
      <w:lvlText w:val=""/>
      <w:lvlJc w:val="left"/>
      <w:pPr>
        <w:tabs>
          <w:tab w:val="num" w:pos="696"/>
        </w:tabs>
        <w:ind w:left="696" w:hanging="360"/>
      </w:pPr>
      <w:rPr>
        <w:rFonts w:ascii="Symbol" w:hAnsi="Symbol"/>
      </w:rPr>
    </w:lvl>
  </w:abstractNum>
  <w:abstractNum w:abstractNumId="8" w15:restartNumberingAfterBreak="0">
    <w:nsid w:val="0000000C"/>
    <w:multiLevelType w:val="singleLevel"/>
    <w:tmpl w:val="0000000C"/>
    <w:name w:val="WW8Num26"/>
    <w:lvl w:ilvl="0">
      <w:start w:val="1"/>
      <w:numFmt w:val="bullet"/>
      <w:lvlText w:val=""/>
      <w:lvlJc w:val="left"/>
      <w:pPr>
        <w:tabs>
          <w:tab w:val="num" w:pos="696"/>
        </w:tabs>
        <w:ind w:left="696" w:hanging="360"/>
      </w:pPr>
      <w:rPr>
        <w:rFonts w:ascii="Symbol" w:hAnsi="Symbol"/>
      </w:rPr>
    </w:lvl>
  </w:abstractNum>
  <w:abstractNum w:abstractNumId="9" w15:restartNumberingAfterBreak="0">
    <w:nsid w:val="0000000E"/>
    <w:multiLevelType w:val="singleLevel"/>
    <w:tmpl w:val="0000000E"/>
    <w:name w:val="WW8Num31"/>
    <w:lvl w:ilvl="0">
      <w:start w:val="1"/>
      <w:numFmt w:val="bullet"/>
      <w:lvlText w:val=""/>
      <w:lvlJc w:val="left"/>
      <w:pPr>
        <w:tabs>
          <w:tab w:val="num" w:pos="696"/>
        </w:tabs>
        <w:ind w:left="696" w:hanging="360"/>
      </w:pPr>
      <w:rPr>
        <w:rFonts w:ascii="Symbol" w:hAnsi="Symbol"/>
      </w:rPr>
    </w:lvl>
  </w:abstractNum>
  <w:abstractNum w:abstractNumId="10" w15:restartNumberingAfterBreak="0">
    <w:nsid w:val="031618ED"/>
    <w:multiLevelType w:val="hybridMultilevel"/>
    <w:tmpl w:val="EC12E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80DFB"/>
    <w:multiLevelType w:val="multilevel"/>
    <w:tmpl w:val="254AE6AC"/>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1C67FDF"/>
    <w:multiLevelType w:val="hybridMultilevel"/>
    <w:tmpl w:val="AA94816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1B5948"/>
    <w:multiLevelType w:val="hybridMultilevel"/>
    <w:tmpl w:val="F60A7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BDD1CF5"/>
    <w:multiLevelType w:val="hybridMultilevel"/>
    <w:tmpl w:val="4244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DF1656C"/>
    <w:multiLevelType w:val="hybridMultilevel"/>
    <w:tmpl w:val="B5B67F20"/>
    <w:lvl w:ilvl="0" w:tplc="0E3E9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EC4C79"/>
    <w:multiLevelType w:val="hybridMultilevel"/>
    <w:tmpl w:val="E8D6F0A0"/>
    <w:lvl w:ilvl="0" w:tplc="08090001">
      <w:start w:val="1"/>
      <w:numFmt w:val="bullet"/>
      <w:lvlText w:val=""/>
      <w:lvlJc w:val="left"/>
      <w:pPr>
        <w:ind w:left="360" w:hanging="360"/>
      </w:pPr>
      <w:rPr>
        <w:rFonts w:ascii="Symbol" w:hAnsi="Symbol" w:hint="default"/>
      </w:rPr>
    </w:lvl>
    <w:lvl w:ilvl="1" w:tplc="8F3C5898">
      <w:numFmt w:val="bullet"/>
      <w:lvlText w:val="-"/>
      <w:lvlJc w:val="left"/>
      <w:pPr>
        <w:ind w:left="1080" w:hanging="360"/>
      </w:pPr>
      <w:rPr>
        <w:rFonts w:ascii="Arial" w:eastAsiaTheme="minorEastAsia"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A7D3B78"/>
    <w:multiLevelType w:val="hybridMultilevel"/>
    <w:tmpl w:val="50BA6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0D7617"/>
    <w:multiLevelType w:val="hybridMultilevel"/>
    <w:tmpl w:val="99A8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355F3A"/>
    <w:multiLevelType w:val="hybridMultilevel"/>
    <w:tmpl w:val="6D360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001EFD"/>
    <w:multiLevelType w:val="hybridMultilevel"/>
    <w:tmpl w:val="F52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60285F"/>
    <w:multiLevelType w:val="hybridMultilevel"/>
    <w:tmpl w:val="0706B7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0F83E1A"/>
    <w:multiLevelType w:val="hybridMultilevel"/>
    <w:tmpl w:val="6D36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557E41"/>
    <w:multiLevelType w:val="hybridMultilevel"/>
    <w:tmpl w:val="18B2DD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4725B12"/>
    <w:multiLevelType w:val="multilevel"/>
    <w:tmpl w:val="0409001F"/>
    <w:styleLink w:val="Style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E27471"/>
    <w:multiLevelType w:val="multilevel"/>
    <w:tmpl w:val="A26C753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C64BA3"/>
    <w:multiLevelType w:val="hybridMultilevel"/>
    <w:tmpl w:val="8D42C862"/>
    <w:lvl w:ilvl="0" w:tplc="0809000D">
      <w:start w:val="1"/>
      <w:numFmt w:val="bullet"/>
      <w:lvlText w:val=""/>
      <w:lvlJc w:val="left"/>
      <w:pPr>
        <w:tabs>
          <w:tab w:val="num" w:pos="360"/>
        </w:tabs>
        <w:ind w:left="360" w:hanging="360"/>
      </w:pPr>
      <w:rPr>
        <w:rFonts w:ascii="Wingdings" w:hAnsi="Wingdings" w:hint="default"/>
      </w:rPr>
    </w:lvl>
    <w:lvl w:ilvl="1" w:tplc="B08A291C" w:tentative="1">
      <w:start w:val="1"/>
      <w:numFmt w:val="bullet"/>
      <w:lvlText w:val="•"/>
      <w:lvlJc w:val="left"/>
      <w:pPr>
        <w:tabs>
          <w:tab w:val="num" w:pos="1222"/>
        </w:tabs>
        <w:ind w:left="1222" w:hanging="360"/>
      </w:pPr>
      <w:rPr>
        <w:rFonts w:ascii="Times New Roman" w:hAnsi="Times New Roman" w:hint="default"/>
      </w:rPr>
    </w:lvl>
    <w:lvl w:ilvl="2" w:tplc="64A21404" w:tentative="1">
      <w:start w:val="1"/>
      <w:numFmt w:val="bullet"/>
      <w:lvlText w:val="•"/>
      <w:lvlJc w:val="left"/>
      <w:pPr>
        <w:tabs>
          <w:tab w:val="num" w:pos="1942"/>
        </w:tabs>
        <w:ind w:left="1942" w:hanging="360"/>
      </w:pPr>
      <w:rPr>
        <w:rFonts w:ascii="Times New Roman" w:hAnsi="Times New Roman" w:hint="default"/>
      </w:rPr>
    </w:lvl>
    <w:lvl w:ilvl="3" w:tplc="608412D0" w:tentative="1">
      <w:start w:val="1"/>
      <w:numFmt w:val="bullet"/>
      <w:lvlText w:val="•"/>
      <w:lvlJc w:val="left"/>
      <w:pPr>
        <w:tabs>
          <w:tab w:val="num" w:pos="2662"/>
        </w:tabs>
        <w:ind w:left="2662" w:hanging="360"/>
      </w:pPr>
      <w:rPr>
        <w:rFonts w:ascii="Times New Roman" w:hAnsi="Times New Roman" w:hint="default"/>
      </w:rPr>
    </w:lvl>
    <w:lvl w:ilvl="4" w:tplc="3A007E20" w:tentative="1">
      <w:start w:val="1"/>
      <w:numFmt w:val="bullet"/>
      <w:lvlText w:val="•"/>
      <w:lvlJc w:val="left"/>
      <w:pPr>
        <w:tabs>
          <w:tab w:val="num" w:pos="3382"/>
        </w:tabs>
        <w:ind w:left="3382" w:hanging="360"/>
      </w:pPr>
      <w:rPr>
        <w:rFonts w:ascii="Times New Roman" w:hAnsi="Times New Roman" w:hint="default"/>
      </w:rPr>
    </w:lvl>
    <w:lvl w:ilvl="5" w:tplc="11F2EEC8" w:tentative="1">
      <w:start w:val="1"/>
      <w:numFmt w:val="bullet"/>
      <w:lvlText w:val="•"/>
      <w:lvlJc w:val="left"/>
      <w:pPr>
        <w:tabs>
          <w:tab w:val="num" w:pos="4102"/>
        </w:tabs>
        <w:ind w:left="4102" w:hanging="360"/>
      </w:pPr>
      <w:rPr>
        <w:rFonts w:ascii="Times New Roman" w:hAnsi="Times New Roman" w:hint="default"/>
      </w:rPr>
    </w:lvl>
    <w:lvl w:ilvl="6" w:tplc="37E473B6" w:tentative="1">
      <w:start w:val="1"/>
      <w:numFmt w:val="bullet"/>
      <w:lvlText w:val="•"/>
      <w:lvlJc w:val="left"/>
      <w:pPr>
        <w:tabs>
          <w:tab w:val="num" w:pos="4822"/>
        </w:tabs>
        <w:ind w:left="4822" w:hanging="360"/>
      </w:pPr>
      <w:rPr>
        <w:rFonts w:ascii="Times New Roman" w:hAnsi="Times New Roman" w:hint="default"/>
      </w:rPr>
    </w:lvl>
    <w:lvl w:ilvl="7" w:tplc="928226B0" w:tentative="1">
      <w:start w:val="1"/>
      <w:numFmt w:val="bullet"/>
      <w:lvlText w:val="•"/>
      <w:lvlJc w:val="left"/>
      <w:pPr>
        <w:tabs>
          <w:tab w:val="num" w:pos="5542"/>
        </w:tabs>
        <w:ind w:left="5542" w:hanging="360"/>
      </w:pPr>
      <w:rPr>
        <w:rFonts w:ascii="Times New Roman" w:hAnsi="Times New Roman" w:hint="default"/>
      </w:rPr>
    </w:lvl>
    <w:lvl w:ilvl="8" w:tplc="7318DA98" w:tentative="1">
      <w:start w:val="1"/>
      <w:numFmt w:val="bullet"/>
      <w:lvlText w:val="•"/>
      <w:lvlJc w:val="left"/>
      <w:pPr>
        <w:tabs>
          <w:tab w:val="num" w:pos="6262"/>
        </w:tabs>
        <w:ind w:left="6262" w:hanging="360"/>
      </w:pPr>
      <w:rPr>
        <w:rFonts w:ascii="Times New Roman" w:hAnsi="Times New Roman" w:hint="default"/>
      </w:rPr>
    </w:lvl>
  </w:abstractNum>
  <w:abstractNum w:abstractNumId="31" w15:restartNumberingAfterBreak="0">
    <w:nsid w:val="5E133BFD"/>
    <w:multiLevelType w:val="hybridMultilevel"/>
    <w:tmpl w:val="71067FC2"/>
    <w:lvl w:ilvl="0" w:tplc="A53A26B6">
      <w:start w:val="1"/>
      <w:numFmt w:val="decimal"/>
      <w:pStyle w:val="NumberedList"/>
      <w:lvlText w:val="%1."/>
      <w:lvlJc w:val="left"/>
      <w:pPr>
        <w:ind w:left="720" w:hanging="360"/>
      </w:pPr>
      <w:rPr>
        <w:rFonts w:ascii="Helvetica Neue" w:hAnsi="Helvetica Neue"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EA40217"/>
    <w:multiLevelType w:val="hybridMultilevel"/>
    <w:tmpl w:val="086A42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7A45352"/>
    <w:multiLevelType w:val="multilevel"/>
    <w:tmpl w:val="0409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4B55DA"/>
    <w:multiLevelType w:val="hybridMultilevel"/>
    <w:tmpl w:val="FF502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C34123"/>
    <w:multiLevelType w:val="hybridMultilevel"/>
    <w:tmpl w:val="101C611E"/>
    <w:lvl w:ilvl="0" w:tplc="3FF85E74">
      <w:start w:val="1"/>
      <w:numFmt w:val="decimal"/>
      <w:lvlText w:val="%1."/>
      <w:lvlJc w:val="left"/>
      <w:pPr>
        <w:tabs>
          <w:tab w:val="num" w:pos="720"/>
        </w:tabs>
        <w:ind w:left="720" w:hanging="360"/>
      </w:pPr>
      <w:rPr>
        <w:rFonts w:ascii="Helvetica Neue" w:hAnsi="Helvetica Neue"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47373"/>
    <w:multiLevelType w:val="hybridMultilevel"/>
    <w:tmpl w:val="8C0E9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36513D"/>
    <w:multiLevelType w:val="hybridMultilevel"/>
    <w:tmpl w:val="E1144E08"/>
    <w:lvl w:ilvl="0" w:tplc="0409000D">
      <w:start w:val="1"/>
      <w:numFmt w:val="bullet"/>
      <w:lvlText w:val=""/>
      <w:lvlJc w:val="left"/>
      <w:pPr>
        <w:ind w:left="36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2E1027"/>
    <w:multiLevelType w:val="hybridMultilevel"/>
    <w:tmpl w:val="D88AC3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04017C2"/>
    <w:multiLevelType w:val="hybridMultilevel"/>
    <w:tmpl w:val="21F622A4"/>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1" w15:restartNumberingAfterBreak="0">
    <w:nsid w:val="756578B1"/>
    <w:multiLevelType w:val="hybridMultilevel"/>
    <w:tmpl w:val="93C42A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04204A"/>
    <w:multiLevelType w:val="hybridMultilevel"/>
    <w:tmpl w:val="F44C9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A165EF"/>
    <w:multiLevelType w:val="hybridMultilevel"/>
    <w:tmpl w:val="9894FBEA"/>
    <w:lvl w:ilvl="0" w:tplc="08090001">
      <w:start w:val="1"/>
      <w:numFmt w:val="bullet"/>
      <w:lvlText w:val=""/>
      <w:lvlJc w:val="left"/>
      <w:pPr>
        <w:ind w:left="648"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44" w15:restartNumberingAfterBreak="0">
    <w:nsid w:val="79B31451"/>
    <w:multiLevelType w:val="hybridMultilevel"/>
    <w:tmpl w:val="2BBC53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62DDE"/>
    <w:multiLevelType w:val="hybridMultilevel"/>
    <w:tmpl w:val="AF0A9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7BD029D6"/>
    <w:multiLevelType w:val="hybridMultilevel"/>
    <w:tmpl w:val="CBF4D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EB69C8A">
      <w:start w:val="1"/>
      <w:numFmt w:val="bullet"/>
      <w:lvlText w:val=""/>
      <w:lvlJc w:val="left"/>
      <w:pPr>
        <w:ind w:left="2160" w:hanging="360"/>
      </w:pPr>
      <w:rPr>
        <w:rFonts w:ascii="Wingdings" w:hAnsi="Wingdings" w:hint="default"/>
        <w:color w:val="97467C" w:themeColor="accent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402328"/>
    <w:multiLevelType w:val="multilevel"/>
    <w:tmpl w:val="F62EF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1D46B8"/>
    <w:multiLevelType w:val="hybridMultilevel"/>
    <w:tmpl w:val="29C83C6E"/>
    <w:lvl w:ilvl="0" w:tplc="35707C04">
      <w:start w:val="5"/>
      <w:numFmt w:val="bullet"/>
      <w:lvlText w:val="-"/>
      <w:lvlJc w:val="left"/>
      <w:pPr>
        <w:ind w:left="648" w:hanging="360"/>
      </w:pPr>
      <w:rPr>
        <w:rFonts w:ascii="Calibri Light" w:eastAsiaTheme="minorEastAsia" w:hAnsi="Calibri Light" w:cs="Calibri Light"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num>
  <w:num w:numId="6">
    <w:abstractNumId w:val="6"/>
  </w:num>
  <w:num w:numId="7">
    <w:abstractNumId w:val="37"/>
  </w:num>
  <w:num w:numId="8">
    <w:abstractNumId w:val="31"/>
  </w:num>
  <w:num w:numId="9">
    <w:abstractNumId w:val="12"/>
  </w:num>
  <w:num w:numId="10">
    <w:abstractNumId w:val="16"/>
  </w:num>
  <w:num w:numId="11">
    <w:abstractNumId w:val="33"/>
  </w:num>
  <w:num w:numId="12">
    <w:abstractNumId w:val="36"/>
    <w:lvlOverride w:ilvl="0">
      <w:startOverride w:val="1"/>
    </w:lvlOverride>
  </w:num>
  <w:num w:numId="13">
    <w:abstractNumId w:val="29"/>
  </w:num>
  <w:num w:numId="14">
    <w:abstractNumId w:val="11"/>
  </w:num>
  <w:num w:numId="15">
    <w:abstractNumId w:val="19"/>
  </w:num>
  <w:num w:numId="16">
    <w:abstractNumId w:val="22"/>
  </w:num>
  <w:num w:numId="17">
    <w:abstractNumId w:val="23"/>
  </w:num>
  <w:num w:numId="18">
    <w:abstractNumId w:val="24"/>
  </w:num>
  <w:num w:numId="19">
    <w:abstractNumId w:val="39"/>
  </w:num>
  <w:num w:numId="20">
    <w:abstractNumId w:val="42"/>
  </w:num>
  <w:num w:numId="21">
    <w:abstractNumId w:val="15"/>
  </w:num>
  <w:num w:numId="22">
    <w:abstractNumId w:val="38"/>
  </w:num>
  <w:num w:numId="23">
    <w:abstractNumId w:val="27"/>
  </w:num>
  <w:num w:numId="24">
    <w:abstractNumId w:val="34"/>
  </w:num>
  <w:num w:numId="25">
    <w:abstractNumId w:val="32"/>
  </w:num>
  <w:num w:numId="26">
    <w:abstractNumId w:val="21"/>
  </w:num>
  <w:num w:numId="27">
    <w:abstractNumId w:val="44"/>
  </w:num>
  <w:num w:numId="28">
    <w:abstractNumId w:val="30"/>
  </w:num>
  <w:num w:numId="29">
    <w:abstractNumId w:val="43"/>
  </w:num>
  <w:num w:numId="30">
    <w:abstractNumId w:val="47"/>
  </w:num>
  <w:num w:numId="31">
    <w:abstractNumId w:val="48"/>
  </w:num>
  <w:num w:numId="32">
    <w:abstractNumId w:val="35"/>
  </w:num>
  <w:num w:numId="33">
    <w:abstractNumId w:val="28"/>
  </w:num>
  <w:num w:numId="34">
    <w:abstractNumId w:val="45"/>
  </w:num>
  <w:num w:numId="35">
    <w:abstractNumId w:val="26"/>
  </w:num>
  <w:num w:numId="36">
    <w:abstractNumId w:val="14"/>
  </w:num>
  <w:num w:numId="37">
    <w:abstractNumId w:val="17"/>
  </w:num>
  <w:num w:numId="38">
    <w:abstractNumId w:val="0"/>
  </w:num>
  <w:num w:numId="39">
    <w:abstractNumId w:val="18"/>
  </w:num>
  <w:num w:numId="40">
    <w:abstractNumId w:val="10"/>
  </w:num>
  <w:num w:numId="41">
    <w:abstractNumId w:val="25"/>
  </w:num>
  <w:num w:numId="42">
    <w:abstractNumId w:val="46"/>
  </w:num>
  <w:num w:numId="43">
    <w:abstractNumId w:val="40"/>
  </w:num>
  <w:num w:numId="44">
    <w:abstractNumId w:val="41"/>
  </w:num>
  <w:num w:numId="45">
    <w:abstractNumId w:val="20"/>
  </w:num>
  <w:num w:numId="46">
    <w:abstractNumId w:val="6"/>
  </w:num>
  <w:num w:numId="47">
    <w:abstractNumId w:val="13"/>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oy Tjan">
    <w15:presenceInfo w15:providerId="None" w15:userId="Roy Tj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AB"/>
    <w:rsid w:val="00002446"/>
    <w:rsid w:val="00003915"/>
    <w:rsid w:val="0000566E"/>
    <w:rsid w:val="00005C89"/>
    <w:rsid w:val="00020BEC"/>
    <w:rsid w:val="000322C6"/>
    <w:rsid w:val="0003645C"/>
    <w:rsid w:val="0004041A"/>
    <w:rsid w:val="00041D85"/>
    <w:rsid w:val="00042253"/>
    <w:rsid w:val="000439E3"/>
    <w:rsid w:val="00043DF4"/>
    <w:rsid w:val="00045882"/>
    <w:rsid w:val="00050633"/>
    <w:rsid w:val="00050C3D"/>
    <w:rsid w:val="00051257"/>
    <w:rsid w:val="00051399"/>
    <w:rsid w:val="000551C1"/>
    <w:rsid w:val="00055D11"/>
    <w:rsid w:val="00056375"/>
    <w:rsid w:val="00057A02"/>
    <w:rsid w:val="00067ADD"/>
    <w:rsid w:val="00070047"/>
    <w:rsid w:val="00071860"/>
    <w:rsid w:val="000815D8"/>
    <w:rsid w:val="000842C2"/>
    <w:rsid w:val="00086568"/>
    <w:rsid w:val="000865E7"/>
    <w:rsid w:val="00086AF7"/>
    <w:rsid w:val="00087D25"/>
    <w:rsid w:val="00091EDF"/>
    <w:rsid w:val="000923F2"/>
    <w:rsid w:val="00092955"/>
    <w:rsid w:val="00095B68"/>
    <w:rsid w:val="000A17D2"/>
    <w:rsid w:val="000A2562"/>
    <w:rsid w:val="000A4847"/>
    <w:rsid w:val="000A7AB7"/>
    <w:rsid w:val="000B0BF1"/>
    <w:rsid w:val="000B185A"/>
    <w:rsid w:val="000B67B1"/>
    <w:rsid w:val="000C3B89"/>
    <w:rsid w:val="000C4579"/>
    <w:rsid w:val="000C53BA"/>
    <w:rsid w:val="000C585E"/>
    <w:rsid w:val="000C5CF4"/>
    <w:rsid w:val="000D3D43"/>
    <w:rsid w:val="000D4DAF"/>
    <w:rsid w:val="000D5253"/>
    <w:rsid w:val="000D7FF7"/>
    <w:rsid w:val="000E168E"/>
    <w:rsid w:val="000E1D96"/>
    <w:rsid w:val="000F74A3"/>
    <w:rsid w:val="00104701"/>
    <w:rsid w:val="00110C12"/>
    <w:rsid w:val="001162ED"/>
    <w:rsid w:val="00122885"/>
    <w:rsid w:val="00123791"/>
    <w:rsid w:val="0013107E"/>
    <w:rsid w:val="00131992"/>
    <w:rsid w:val="00131D5E"/>
    <w:rsid w:val="00132085"/>
    <w:rsid w:val="00134042"/>
    <w:rsid w:val="00134BED"/>
    <w:rsid w:val="00135D66"/>
    <w:rsid w:val="001435EC"/>
    <w:rsid w:val="00145A6B"/>
    <w:rsid w:val="00147410"/>
    <w:rsid w:val="00147528"/>
    <w:rsid w:val="00151C16"/>
    <w:rsid w:val="0015582E"/>
    <w:rsid w:val="00160AF7"/>
    <w:rsid w:val="001613CC"/>
    <w:rsid w:val="0016142C"/>
    <w:rsid w:val="00162400"/>
    <w:rsid w:val="00167184"/>
    <w:rsid w:val="00167CCD"/>
    <w:rsid w:val="001735CE"/>
    <w:rsid w:val="001737E0"/>
    <w:rsid w:val="0017581E"/>
    <w:rsid w:val="00177AA1"/>
    <w:rsid w:val="00180636"/>
    <w:rsid w:val="00182CF6"/>
    <w:rsid w:val="0018705B"/>
    <w:rsid w:val="00192A74"/>
    <w:rsid w:val="001A41C1"/>
    <w:rsid w:val="001A76CB"/>
    <w:rsid w:val="001B470F"/>
    <w:rsid w:val="001C257E"/>
    <w:rsid w:val="001D6FF5"/>
    <w:rsid w:val="001E0A67"/>
    <w:rsid w:val="001E1235"/>
    <w:rsid w:val="001E1507"/>
    <w:rsid w:val="001E2070"/>
    <w:rsid w:val="001E7894"/>
    <w:rsid w:val="001E7EF3"/>
    <w:rsid w:val="001F201F"/>
    <w:rsid w:val="001F5115"/>
    <w:rsid w:val="001F64C7"/>
    <w:rsid w:val="001F6F39"/>
    <w:rsid w:val="001F73ED"/>
    <w:rsid w:val="001F7DDE"/>
    <w:rsid w:val="00200E93"/>
    <w:rsid w:val="00201EA5"/>
    <w:rsid w:val="00202E30"/>
    <w:rsid w:val="002049FA"/>
    <w:rsid w:val="00210473"/>
    <w:rsid w:val="00210793"/>
    <w:rsid w:val="002149AE"/>
    <w:rsid w:val="00221051"/>
    <w:rsid w:val="002308AE"/>
    <w:rsid w:val="0023092B"/>
    <w:rsid w:val="0023262D"/>
    <w:rsid w:val="00235628"/>
    <w:rsid w:val="00240E99"/>
    <w:rsid w:val="0024593E"/>
    <w:rsid w:val="002515EF"/>
    <w:rsid w:val="002556FB"/>
    <w:rsid w:val="00262A75"/>
    <w:rsid w:val="00263E3A"/>
    <w:rsid w:val="002645A0"/>
    <w:rsid w:val="00264B8C"/>
    <w:rsid w:val="0026668B"/>
    <w:rsid w:val="00271019"/>
    <w:rsid w:val="00272DB4"/>
    <w:rsid w:val="00273480"/>
    <w:rsid w:val="002739CB"/>
    <w:rsid w:val="00274A54"/>
    <w:rsid w:val="00275471"/>
    <w:rsid w:val="00285D42"/>
    <w:rsid w:val="0029742A"/>
    <w:rsid w:val="00297F52"/>
    <w:rsid w:val="002A037E"/>
    <w:rsid w:val="002A24B5"/>
    <w:rsid w:val="002A33ED"/>
    <w:rsid w:val="002A4C59"/>
    <w:rsid w:val="002A4F6C"/>
    <w:rsid w:val="002A7EF3"/>
    <w:rsid w:val="002B31F2"/>
    <w:rsid w:val="002C16F2"/>
    <w:rsid w:val="002C30ED"/>
    <w:rsid w:val="002C3B29"/>
    <w:rsid w:val="002C4569"/>
    <w:rsid w:val="002C55BC"/>
    <w:rsid w:val="002C78CB"/>
    <w:rsid w:val="002D001E"/>
    <w:rsid w:val="002D3746"/>
    <w:rsid w:val="002D4CB6"/>
    <w:rsid w:val="002D5538"/>
    <w:rsid w:val="002D5B77"/>
    <w:rsid w:val="002E5B4D"/>
    <w:rsid w:val="002E654E"/>
    <w:rsid w:val="002F34C0"/>
    <w:rsid w:val="002F44E2"/>
    <w:rsid w:val="002F4842"/>
    <w:rsid w:val="002F4D7E"/>
    <w:rsid w:val="002F55CF"/>
    <w:rsid w:val="00301254"/>
    <w:rsid w:val="003013C4"/>
    <w:rsid w:val="00301F0F"/>
    <w:rsid w:val="003045F5"/>
    <w:rsid w:val="003049F9"/>
    <w:rsid w:val="00313C26"/>
    <w:rsid w:val="0031520F"/>
    <w:rsid w:val="0031555B"/>
    <w:rsid w:val="0031656F"/>
    <w:rsid w:val="00317253"/>
    <w:rsid w:val="003175C7"/>
    <w:rsid w:val="0032177D"/>
    <w:rsid w:val="0032203C"/>
    <w:rsid w:val="00324727"/>
    <w:rsid w:val="003249F4"/>
    <w:rsid w:val="00324D77"/>
    <w:rsid w:val="00331829"/>
    <w:rsid w:val="00332C25"/>
    <w:rsid w:val="0033320B"/>
    <w:rsid w:val="00334DE3"/>
    <w:rsid w:val="00335E68"/>
    <w:rsid w:val="0033619E"/>
    <w:rsid w:val="00345D4C"/>
    <w:rsid w:val="003518FF"/>
    <w:rsid w:val="00353701"/>
    <w:rsid w:val="00354E07"/>
    <w:rsid w:val="003574E5"/>
    <w:rsid w:val="003614F2"/>
    <w:rsid w:val="00361C84"/>
    <w:rsid w:val="00362B63"/>
    <w:rsid w:val="00365496"/>
    <w:rsid w:val="0036614E"/>
    <w:rsid w:val="0037048F"/>
    <w:rsid w:val="00374F48"/>
    <w:rsid w:val="0037686F"/>
    <w:rsid w:val="00376A3C"/>
    <w:rsid w:val="00377230"/>
    <w:rsid w:val="0038071B"/>
    <w:rsid w:val="003823E0"/>
    <w:rsid w:val="003846DD"/>
    <w:rsid w:val="003866F2"/>
    <w:rsid w:val="00387811"/>
    <w:rsid w:val="003879BF"/>
    <w:rsid w:val="00390168"/>
    <w:rsid w:val="003939A3"/>
    <w:rsid w:val="003A25D3"/>
    <w:rsid w:val="003A31DF"/>
    <w:rsid w:val="003A4F48"/>
    <w:rsid w:val="003B184F"/>
    <w:rsid w:val="003B1A8E"/>
    <w:rsid w:val="003B3BA9"/>
    <w:rsid w:val="003B4E91"/>
    <w:rsid w:val="003C22E3"/>
    <w:rsid w:val="003D684C"/>
    <w:rsid w:val="003E1D3C"/>
    <w:rsid w:val="003E274C"/>
    <w:rsid w:val="003E2914"/>
    <w:rsid w:val="003E3C90"/>
    <w:rsid w:val="003E4A50"/>
    <w:rsid w:val="003E704B"/>
    <w:rsid w:val="003F027B"/>
    <w:rsid w:val="003F093A"/>
    <w:rsid w:val="003F3843"/>
    <w:rsid w:val="003F5D1E"/>
    <w:rsid w:val="00400642"/>
    <w:rsid w:val="00405CA0"/>
    <w:rsid w:val="00406013"/>
    <w:rsid w:val="00410800"/>
    <w:rsid w:val="00410EFB"/>
    <w:rsid w:val="00414E7A"/>
    <w:rsid w:val="00415117"/>
    <w:rsid w:val="00420571"/>
    <w:rsid w:val="00420C01"/>
    <w:rsid w:val="00420E8C"/>
    <w:rsid w:val="00421315"/>
    <w:rsid w:val="00423001"/>
    <w:rsid w:val="00423353"/>
    <w:rsid w:val="00424D80"/>
    <w:rsid w:val="00426A5A"/>
    <w:rsid w:val="004315B8"/>
    <w:rsid w:val="004327D2"/>
    <w:rsid w:val="00437330"/>
    <w:rsid w:val="0043742F"/>
    <w:rsid w:val="0044113D"/>
    <w:rsid w:val="004419EC"/>
    <w:rsid w:val="00442DF9"/>
    <w:rsid w:val="00444E02"/>
    <w:rsid w:val="00453646"/>
    <w:rsid w:val="004615A6"/>
    <w:rsid w:val="00465A8F"/>
    <w:rsid w:val="00467019"/>
    <w:rsid w:val="00467AC2"/>
    <w:rsid w:val="004778B8"/>
    <w:rsid w:val="004802F6"/>
    <w:rsid w:val="00481F23"/>
    <w:rsid w:val="00482C9E"/>
    <w:rsid w:val="0048311C"/>
    <w:rsid w:val="0048382E"/>
    <w:rsid w:val="00485B25"/>
    <w:rsid w:val="0048645E"/>
    <w:rsid w:val="00491258"/>
    <w:rsid w:val="00492D87"/>
    <w:rsid w:val="00494A7A"/>
    <w:rsid w:val="004A1969"/>
    <w:rsid w:val="004A28D2"/>
    <w:rsid w:val="004A570A"/>
    <w:rsid w:val="004B0026"/>
    <w:rsid w:val="004B383E"/>
    <w:rsid w:val="004B6F21"/>
    <w:rsid w:val="004B7256"/>
    <w:rsid w:val="004C06C7"/>
    <w:rsid w:val="004C0715"/>
    <w:rsid w:val="004D05E9"/>
    <w:rsid w:val="004D1D91"/>
    <w:rsid w:val="004D2192"/>
    <w:rsid w:val="004D31FC"/>
    <w:rsid w:val="004D49E4"/>
    <w:rsid w:val="004D5499"/>
    <w:rsid w:val="004E20F6"/>
    <w:rsid w:val="004E3B6F"/>
    <w:rsid w:val="004E50CD"/>
    <w:rsid w:val="004E51FD"/>
    <w:rsid w:val="004F0DE7"/>
    <w:rsid w:val="004F21A1"/>
    <w:rsid w:val="004F497C"/>
    <w:rsid w:val="004F62A7"/>
    <w:rsid w:val="004F686A"/>
    <w:rsid w:val="004F7CEE"/>
    <w:rsid w:val="00502DC0"/>
    <w:rsid w:val="00507E86"/>
    <w:rsid w:val="005104AB"/>
    <w:rsid w:val="005106C1"/>
    <w:rsid w:val="0051139E"/>
    <w:rsid w:val="005153BF"/>
    <w:rsid w:val="00516912"/>
    <w:rsid w:val="00524F53"/>
    <w:rsid w:val="0052510C"/>
    <w:rsid w:val="00525440"/>
    <w:rsid w:val="00526170"/>
    <w:rsid w:val="005265F0"/>
    <w:rsid w:val="005302B1"/>
    <w:rsid w:val="005307D9"/>
    <w:rsid w:val="00530E46"/>
    <w:rsid w:val="0053175B"/>
    <w:rsid w:val="005344C5"/>
    <w:rsid w:val="00534B52"/>
    <w:rsid w:val="00534F02"/>
    <w:rsid w:val="00537FFD"/>
    <w:rsid w:val="00540D11"/>
    <w:rsid w:val="00547AC3"/>
    <w:rsid w:val="00551599"/>
    <w:rsid w:val="00554241"/>
    <w:rsid w:val="00556F70"/>
    <w:rsid w:val="00561138"/>
    <w:rsid w:val="0056645C"/>
    <w:rsid w:val="00571685"/>
    <w:rsid w:val="0057484A"/>
    <w:rsid w:val="00577C9E"/>
    <w:rsid w:val="00584029"/>
    <w:rsid w:val="00591D98"/>
    <w:rsid w:val="00594AD3"/>
    <w:rsid w:val="005A087C"/>
    <w:rsid w:val="005A552D"/>
    <w:rsid w:val="005A7015"/>
    <w:rsid w:val="005B0F6E"/>
    <w:rsid w:val="005B29CB"/>
    <w:rsid w:val="005C243B"/>
    <w:rsid w:val="005C5AA3"/>
    <w:rsid w:val="005D0956"/>
    <w:rsid w:val="005D4509"/>
    <w:rsid w:val="005D5294"/>
    <w:rsid w:val="005D7852"/>
    <w:rsid w:val="005E01DA"/>
    <w:rsid w:val="005E2B0E"/>
    <w:rsid w:val="005E2EB7"/>
    <w:rsid w:val="005E4113"/>
    <w:rsid w:val="005E42CD"/>
    <w:rsid w:val="005E47DD"/>
    <w:rsid w:val="005E57CE"/>
    <w:rsid w:val="005E6282"/>
    <w:rsid w:val="005E680F"/>
    <w:rsid w:val="005F203E"/>
    <w:rsid w:val="005F4735"/>
    <w:rsid w:val="005F7123"/>
    <w:rsid w:val="005F7588"/>
    <w:rsid w:val="00601F69"/>
    <w:rsid w:val="0060646B"/>
    <w:rsid w:val="00610895"/>
    <w:rsid w:val="0061723E"/>
    <w:rsid w:val="00617619"/>
    <w:rsid w:val="00622E47"/>
    <w:rsid w:val="006231BD"/>
    <w:rsid w:val="00623CA2"/>
    <w:rsid w:val="006242EE"/>
    <w:rsid w:val="006269A6"/>
    <w:rsid w:val="0062766C"/>
    <w:rsid w:val="0063036A"/>
    <w:rsid w:val="00630B2C"/>
    <w:rsid w:val="006315C1"/>
    <w:rsid w:val="006335CD"/>
    <w:rsid w:val="00636807"/>
    <w:rsid w:val="00642D13"/>
    <w:rsid w:val="00650E91"/>
    <w:rsid w:val="006541E1"/>
    <w:rsid w:val="006551AC"/>
    <w:rsid w:val="00657DB7"/>
    <w:rsid w:val="00661D52"/>
    <w:rsid w:val="00662BC5"/>
    <w:rsid w:val="006700BF"/>
    <w:rsid w:val="0067074C"/>
    <w:rsid w:val="00671260"/>
    <w:rsid w:val="006723D2"/>
    <w:rsid w:val="00676DB8"/>
    <w:rsid w:val="00677606"/>
    <w:rsid w:val="006778F8"/>
    <w:rsid w:val="00683793"/>
    <w:rsid w:val="006901CE"/>
    <w:rsid w:val="00691CE1"/>
    <w:rsid w:val="00693399"/>
    <w:rsid w:val="00693505"/>
    <w:rsid w:val="00694FF5"/>
    <w:rsid w:val="00697A39"/>
    <w:rsid w:val="006A1141"/>
    <w:rsid w:val="006A13B1"/>
    <w:rsid w:val="006A1710"/>
    <w:rsid w:val="006A261C"/>
    <w:rsid w:val="006A427D"/>
    <w:rsid w:val="006A7141"/>
    <w:rsid w:val="006A77BF"/>
    <w:rsid w:val="006A77F2"/>
    <w:rsid w:val="006B4D2C"/>
    <w:rsid w:val="006B4DA3"/>
    <w:rsid w:val="006B752F"/>
    <w:rsid w:val="006B7F66"/>
    <w:rsid w:val="006C0157"/>
    <w:rsid w:val="006C1A05"/>
    <w:rsid w:val="006C2783"/>
    <w:rsid w:val="006C2C1A"/>
    <w:rsid w:val="006C61AA"/>
    <w:rsid w:val="006C7B97"/>
    <w:rsid w:val="006D1FF9"/>
    <w:rsid w:val="006D365A"/>
    <w:rsid w:val="006D4D65"/>
    <w:rsid w:val="006D66CD"/>
    <w:rsid w:val="006E3203"/>
    <w:rsid w:val="006E40E1"/>
    <w:rsid w:val="006E5506"/>
    <w:rsid w:val="006E5F6E"/>
    <w:rsid w:val="006E7060"/>
    <w:rsid w:val="006F6474"/>
    <w:rsid w:val="00701F5E"/>
    <w:rsid w:val="00703CE3"/>
    <w:rsid w:val="00704822"/>
    <w:rsid w:val="007056C9"/>
    <w:rsid w:val="00706A70"/>
    <w:rsid w:val="00706B01"/>
    <w:rsid w:val="00706DBC"/>
    <w:rsid w:val="00707F9F"/>
    <w:rsid w:val="00710473"/>
    <w:rsid w:val="00710DAE"/>
    <w:rsid w:val="00711AD9"/>
    <w:rsid w:val="007128A6"/>
    <w:rsid w:val="00713029"/>
    <w:rsid w:val="00717DEC"/>
    <w:rsid w:val="00720249"/>
    <w:rsid w:val="00720CC7"/>
    <w:rsid w:val="007225B3"/>
    <w:rsid w:val="00730614"/>
    <w:rsid w:val="00731F1E"/>
    <w:rsid w:val="00742378"/>
    <w:rsid w:val="00744C04"/>
    <w:rsid w:val="0074643B"/>
    <w:rsid w:val="00746BC7"/>
    <w:rsid w:val="00752E67"/>
    <w:rsid w:val="00753DEB"/>
    <w:rsid w:val="00760891"/>
    <w:rsid w:val="00763989"/>
    <w:rsid w:val="007647BC"/>
    <w:rsid w:val="00766164"/>
    <w:rsid w:val="00766ADE"/>
    <w:rsid w:val="00767F92"/>
    <w:rsid w:val="00771C1C"/>
    <w:rsid w:val="00772A49"/>
    <w:rsid w:val="007746B8"/>
    <w:rsid w:val="00775D47"/>
    <w:rsid w:val="0078491C"/>
    <w:rsid w:val="00786D36"/>
    <w:rsid w:val="007940A9"/>
    <w:rsid w:val="00797AF6"/>
    <w:rsid w:val="007A1A42"/>
    <w:rsid w:val="007A42AE"/>
    <w:rsid w:val="007B0F57"/>
    <w:rsid w:val="007B1CD8"/>
    <w:rsid w:val="007B23DA"/>
    <w:rsid w:val="007B58A1"/>
    <w:rsid w:val="007B7186"/>
    <w:rsid w:val="007B7D24"/>
    <w:rsid w:val="007C27EF"/>
    <w:rsid w:val="007C2F32"/>
    <w:rsid w:val="007C6D87"/>
    <w:rsid w:val="007D1D59"/>
    <w:rsid w:val="007D4390"/>
    <w:rsid w:val="007D4EA9"/>
    <w:rsid w:val="007D6403"/>
    <w:rsid w:val="007E195E"/>
    <w:rsid w:val="007E6995"/>
    <w:rsid w:val="007F41AB"/>
    <w:rsid w:val="007F65E6"/>
    <w:rsid w:val="00802017"/>
    <w:rsid w:val="00802B73"/>
    <w:rsid w:val="00813C17"/>
    <w:rsid w:val="00813EE5"/>
    <w:rsid w:val="00816885"/>
    <w:rsid w:val="008177E7"/>
    <w:rsid w:val="0082000A"/>
    <w:rsid w:val="00821BB8"/>
    <w:rsid w:val="00821DA0"/>
    <w:rsid w:val="00822235"/>
    <w:rsid w:val="008224E8"/>
    <w:rsid w:val="008231C3"/>
    <w:rsid w:val="008238B0"/>
    <w:rsid w:val="00827EFE"/>
    <w:rsid w:val="00831611"/>
    <w:rsid w:val="00835D52"/>
    <w:rsid w:val="00837261"/>
    <w:rsid w:val="008377D1"/>
    <w:rsid w:val="008401D3"/>
    <w:rsid w:val="00840448"/>
    <w:rsid w:val="00841DBA"/>
    <w:rsid w:val="008475B9"/>
    <w:rsid w:val="00847CC2"/>
    <w:rsid w:val="00856DFA"/>
    <w:rsid w:val="00865D6A"/>
    <w:rsid w:val="008667B4"/>
    <w:rsid w:val="00867C1D"/>
    <w:rsid w:val="00871A58"/>
    <w:rsid w:val="00876166"/>
    <w:rsid w:val="00880B32"/>
    <w:rsid w:val="008824BD"/>
    <w:rsid w:val="00882CB9"/>
    <w:rsid w:val="00883502"/>
    <w:rsid w:val="008839CB"/>
    <w:rsid w:val="008840EA"/>
    <w:rsid w:val="00892316"/>
    <w:rsid w:val="00892931"/>
    <w:rsid w:val="008944BA"/>
    <w:rsid w:val="008954CB"/>
    <w:rsid w:val="008964D9"/>
    <w:rsid w:val="008A207F"/>
    <w:rsid w:val="008A2DED"/>
    <w:rsid w:val="008A3120"/>
    <w:rsid w:val="008A571F"/>
    <w:rsid w:val="008A6222"/>
    <w:rsid w:val="008B462C"/>
    <w:rsid w:val="008C544C"/>
    <w:rsid w:val="008C60CF"/>
    <w:rsid w:val="008D4798"/>
    <w:rsid w:val="008E24D4"/>
    <w:rsid w:val="008F1B5D"/>
    <w:rsid w:val="008F7A35"/>
    <w:rsid w:val="00902904"/>
    <w:rsid w:val="00914076"/>
    <w:rsid w:val="00915561"/>
    <w:rsid w:val="009165D7"/>
    <w:rsid w:val="00921208"/>
    <w:rsid w:val="0092361E"/>
    <w:rsid w:val="009262C9"/>
    <w:rsid w:val="009268F0"/>
    <w:rsid w:val="00927109"/>
    <w:rsid w:val="009275BD"/>
    <w:rsid w:val="00930101"/>
    <w:rsid w:val="00930C9E"/>
    <w:rsid w:val="0093139E"/>
    <w:rsid w:val="009313A1"/>
    <w:rsid w:val="00940A2F"/>
    <w:rsid w:val="00946112"/>
    <w:rsid w:val="00955FE1"/>
    <w:rsid w:val="0096227A"/>
    <w:rsid w:val="009626FF"/>
    <w:rsid w:val="009648A8"/>
    <w:rsid w:val="0096623B"/>
    <w:rsid w:val="00973753"/>
    <w:rsid w:val="009757CC"/>
    <w:rsid w:val="00982EBD"/>
    <w:rsid w:val="00986E0E"/>
    <w:rsid w:val="00992BD2"/>
    <w:rsid w:val="00993093"/>
    <w:rsid w:val="00993D09"/>
    <w:rsid w:val="00997F2E"/>
    <w:rsid w:val="009A1DFB"/>
    <w:rsid w:val="009A2600"/>
    <w:rsid w:val="009A4709"/>
    <w:rsid w:val="009A728F"/>
    <w:rsid w:val="009B0EAA"/>
    <w:rsid w:val="009B0F3D"/>
    <w:rsid w:val="009B3E3B"/>
    <w:rsid w:val="009B609B"/>
    <w:rsid w:val="009B6394"/>
    <w:rsid w:val="009C7619"/>
    <w:rsid w:val="009D1695"/>
    <w:rsid w:val="009D5B18"/>
    <w:rsid w:val="009D5EE6"/>
    <w:rsid w:val="009D63AC"/>
    <w:rsid w:val="009E727F"/>
    <w:rsid w:val="009E7D50"/>
    <w:rsid w:val="009F0410"/>
    <w:rsid w:val="009F357E"/>
    <w:rsid w:val="009F6CE9"/>
    <w:rsid w:val="009F7D5E"/>
    <w:rsid w:val="00A032DC"/>
    <w:rsid w:val="00A10E48"/>
    <w:rsid w:val="00A143D0"/>
    <w:rsid w:val="00A20A20"/>
    <w:rsid w:val="00A20CC8"/>
    <w:rsid w:val="00A21695"/>
    <w:rsid w:val="00A26210"/>
    <w:rsid w:val="00A27955"/>
    <w:rsid w:val="00A279DF"/>
    <w:rsid w:val="00A30D66"/>
    <w:rsid w:val="00A341D9"/>
    <w:rsid w:val="00A35EA8"/>
    <w:rsid w:val="00A42722"/>
    <w:rsid w:val="00A45A88"/>
    <w:rsid w:val="00A45E14"/>
    <w:rsid w:val="00A4607F"/>
    <w:rsid w:val="00A528D8"/>
    <w:rsid w:val="00A64208"/>
    <w:rsid w:val="00A642F3"/>
    <w:rsid w:val="00A76940"/>
    <w:rsid w:val="00A76F8D"/>
    <w:rsid w:val="00A77C79"/>
    <w:rsid w:val="00A80959"/>
    <w:rsid w:val="00A80ADF"/>
    <w:rsid w:val="00A815FD"/>
    <w:rsid w:val="00A819D6"/>
    <w:rsid w:val="00A82058"/>
    <w:rsid w:val="00A8236D"/>
    <w:rsid w:val="00A83981"/>
    <w:rsid w:val="00A847E6"/>
    <w:rsid w:val="00A850E3"/>
    <w:rsid w:val="00A8663C"/>
    <w:rsid w:val="00A9130C"/>
    <w:rsid w:val="00A9154F"/>
    <w:rsid w:val="00A91D1E"/>
    <w:rsid w:val="00A95B54"/>
    <w:rsid w:val="00AA0757"/>
    <w:rsid w:val="00AA0DCA"/>
    <w:rsid w:val="00AA2568"/>
    <w:rsid w:val="00AA3DA4"/>
    <w:rsid w:val="00AA5D71"/>
    <w:rsid w:val="00AB35D9"/>
    <w:rsid w:val="00AB3A44"/>
    <w:rsid w:val="00AB3BB0"/>
    <w:rsid w:val="00AC34A1"/>
    <w:rsid w:val="00AC396E"/>
    <w:rsid w:val="00AC3FE0"/>
    <w:rsid w:val="00AC5CF6"/>
    <w:rsid w:val="00AC7690"/>
    <w:rsid w:val="00AD0B2F"/>
    <w:rsid w:val="00AD40CB"/>
    <w:rsid w:val="00AD5F11"/>
    <w:rsid w:val="00AD6C6D"/>
    <w:rsid w:val="00AD7085"/>
    <w:rsid w:val="00AF1F33"/>
    <w:rsid w:val="00B00B10"/>
    <w:rsid w:val="00B05349"/>
    <w:rsid w:val="00B079CE"/>
    <w:rsid w:val="00B1716F"/>
    <w:rsid w:val="00B20B3B"/>
    <w:rsid w:val="00B22E7D"/>
    <w:rsid w:val="00B232A7"/>
    <w:rsid w:val="00B262BC"/>
    <w:rsid w:val="00B26C30"/>
    <w:rsid w:val="00B27390"/>
    <w:rsid w:val="00B348ED"/>
    <w:rsid w:val="00B377FE"/>
    <w:rsid w:val="00B40FF1"/>
    <w:rsid w:val="00B42D1D"/>
    <w:rsid w:val="00B42EDC"/>
    <w:rsid w:val="00B440C9"/>
    <w:rsid w:val="00B465A1"/>
    <w:rsid w:val="00B4785C"/>
    <w:rsid w:val="00B53841"/>
    <w:rsid w:val="00B56085"/>
    <w:rsid w:val="00B61BB8"/>
    <w:rsid w:val="00B6340C"/>
    <w:rsid w:val="00B6559A"/>
    <w:rsid w:val="00B66608"/>
    <w:rsid w:val="00B71066"/>
    <w:rsid w:val="00B817FB"/>
    <w:rsid w:val="00B8231C"/>
    <w:rsid w:val="00B87814"/>
    <w:rsid w:val="00B90DE7"/>
    <w:rsid w:val="00BA10B5"/>
    <w:rsid w:val="00BA7A48"/>
    <w:rsid w:val="00BB0B1A"/>
    <w:rsid w:val="00BB1357"/>
    <w:rsid w:val="00BB234D"/>
    <w:rsid w:val="00BB5807"/>
    <w:rsid w:val="00BB6AB0"/>
    <w:rsid w:val="00BC28C5"/>
    <w:rsid w:val="00BC3882"/>
    <w:rsid w:val="00BC6A62"/>
    <w:rsid w:val="00BC6AB8"/>
    <w:rsid w:val="00BC6C01"/>
    <w:rsid w:val="00BC7B99"/>
    <w:rsid w:val="00BD2CC3"/>
    <w:rsid w:val="00BD41B7"/>
    <w:rsid w:val="00BD68FC"/>
    <w:rsid w:val="00BD753E"/>
    <w:rsid w:val="00BD7D8B"/>
    <w:rsid w:val="00BE042B"/>
    <w:rsid w:val="00BE1ABE"/>
    <w:rsid w:val="00BE63AB"/>
    <w:rsid w:val="00BE710A"/>
    <w:rsid w:val="00BF0B50"/>
    <w:rsid w:val="00BF0FE6"/>
    <w:rsid w:val="00BF46B5"/>
    <w:rsid w:val="00BF71F7"/>
    <w:rsid w:val="00BF725B"/>
    <w:rsid w:val="00C01BF6"/>
    <w:rsid w:val="00C0538F"/>
    <w:rsid w:val="00C05F8D"/>
    <w:rsid w:val="00C05FA7"/>
    <w:rsid w:val="00C06AF2"/>
    <w:rsid w:val="00C075C1"/>
    <w:rsid w:val="00C07FD6"/>
    <w:rsid w:val="00C106DA"/>
    <w:rsid w:val="00C12983"/>
    <w:rsid w:val="00C17A3B"/>
    <w:rsid w:val="00C2259F"/>
    <w:rsid w:val="00C26169"/>
    <w:rsid w:val="00C2768D"/>
    <w:rsid w:val="00C3053B"/>
    <w:rsid w:val="00C30F65"/>
    <w:rsid w:val="00C3136E"/>
    <w:rsid w:val="00C34455"/>
    <w:rsid w:val="00C34736"/>
    <w:rsid w:val="00C36C10"/>
    <w:rsid w:val="00C37B4D"/>
    <w:rsid w:val="00C407E0"/>
    <w:rsid w:val="00C40DF5"/>
    <w:rsid w:val="00C42CF3"/>
    <w:rsid w:val="00C4397F"/>
    <w:rsid w:val="00C44085"/>
    <w:rsid w:val="00C446C6"/>
    <w:rsid w:val="00C46170"/>
    <w:rsid w:val="00C4767F"/>
    <w:rsid w:val="00C479E7"/>
    <w:rsid w:val="00C50C40"/>
    <w:rsid w:val="00C50EE6"/>
    <w:rsid w:val="00C60B00"/>
    <w:rsid w:val="00C66DAF"/>
    <w:rsid w:val="00C66E3C"/>
    <w:rsid w:val="00C67D57"/>
    <w:rsid w:val="00C70F34"/>
    <w:rsid w:val="00C7131A"/>
    <w:rsid w:val="00C719CF"/>
    <w:rsid w:val="00C74241"/>
    <w:rsid w:val="00C74921"/>
    <w:rsid w:val="00C8203B"/>
    <w:rsid w:val="00C82E53"/>
    <w:rsid w:val="00C92F1B"/>
    <w:rsid w:val="00C94009"/>
    <w:rsid w:val="00C9684E"/>
    <w:rsid w:val="00C96B4F"/>
    <w:rsid w:val="00C96D28"/>
    <w:rsid w:val="00CA2959"/>
    <w:rsid w:val="00CA5E0A"/>
    <w:rsid w:val="00CA7E60"/>
    <w:rsid w:val="00CB1229"/>
    <w:rsid w:val="00CB169B"/>
    <w:rsid w:val="00CB1E46"/>
    <w:rsid w:val="00CB1FAB"/>
    <w:rsid w:val="00CB40B3"/>
    <w:rsid w:val="00CB54B1"/>
    <w:rsid w:val="00CB5558"/>
    <w:rsid w:val="00CB5D1D"/>
    <w:rsid w:val="00CB6760"/>
    <w:rsid w:val="00CB778B"/>
    <w:rsid w:val="00CC2FB8"/>
    <w:rsid w:val="00CC30D8"/>
    <w:rsid w:val="00CC7B27"/>
    <w:rsid w:val="00CD2676"/>
    <w:rsid w:val="00CD7A66"/>
    <w:rsid w:val="00CE08EB"/>
    <w:rsid w:val="00CE314A"/>
    <w:rsid w:val="00CE4B53"/>
    <w:rsid w:val="00CE6D0F"/>
    <w:rsid w:val="00CE6DFD"/>
    <w:rsid w:val="00CF2ED3"/>
    <w:rsid w:val="00CF3666"/>
    <w:rsid w:val="00CF49C3"/>
    <w:rsid w:val="00CF511B"/>
    <w:rsid w:val="00CF54C4"/>
    <w:rsid w:val="00CF5975"/>
    <w:rsid w:val="00CF5B5B"/>
    <w:rsid w:val="00D0317E"/>
    <w:rsid w:val="00D07075"/>
    <w:rsid w:val="00D07B44"/>
    <w:rsid w:val="00D104BD"/>
    <w:rsid w:val="00D118E8"/>
    <w:rsid w:val="00D12434"/>
    <w:rsid w:val="00D1411C"/>
    <w:rsid w:val="00D166DE"/>
    <w:rsid w:val="00D16A37"/>
    <w:rsid w:val="00D20CA4"/>
    <w:rsid w:val="00D22001"/>
    <w:rsid w:val="00D27EEB"/>
    <w:rsid w:val="00D300DE"/>
    <w:rsid w:val="00D3041F"/>
    <w:rsid w:val="00D32461"/>
    <w:rsid w:val="00D329DA"/>
    <w:rsid w:val="00D3472B"/>
    <w:rsid w:val="00D37C74"/>
    <w:rsid w:val="00D41F8C"/>
    <w:rsid w:val="00D4697A"/>
    <w:rsid w:val="00D4781E"/>
    <w:rsid w:val="00D5239E"/>
    <w:rsid w:val="00D52BC5"/>
    <w:rsid w:val="00D52E09"/>
    <w:rsid w:val="00D53F8C"/>
    <w:rsid w:val="00D55071"/>
    <w:rsid w:val="00D556FE"/>
    <w:rsid w:val="00D56360"/>
    <w:rsid w:val="00D6385E"/>
    <w:rsid w:val="00D63F2D"/>
    <w:rsid w:val="00D669B7"/>
    <w:rsid w:val="00D76789"/>
    <w:rsid w:val="00D76955"/>
    <w:rsid w:val="00D77B4C"/>
    <w:rsid w:val="00D8228E"/>
    <w:rsid w:val="00D82855"/>
    <w:rsid w:val="00D8417A"/>
    <w:rsid w:val="00D84578"/>
    <w:rsid w:val="00DA0DA9"/>
    <w:rsid w:val="00DA61A4"/>
    <w:rsid w:val="00DA6839"/>
    <w:rsid w:val="00DA7450"/>
    <w:rsid w:val="00DA75AC"/>
    <w:rsid w:val="00DB2192"/>
    <w:rsid w:val="00DB318A"/>
    <w:rsid w:val="00DB44C3"/>
    <w:rsid w:val="00DB5AA6"/>
    <w:rsid w:val="00DB659D"/>
    <w:rsid w:val="00DB6A0A"/>
    <w:rsid w:val="00DC0276"/>
    <w:rsid w:val="00DC1BDA"/>
    <w:rsid w:val="00DC45A4"/>
    <w:rsid w:val="00DC4E81"/>
    <w:rsid w:val="00DC53DB"/>
    <w:rsid w:val="00DC7774"/>
    <w:rsid w:val="00DD0516"/>
    <w:rsid w:val="00DD0F5B"/>
    <w:rsid w:val="00DD2FEB"/>
    <w:rsid w:val="00DD30FA"/>
    <w:rsid w:val="00DE28F1"/>
    <w:rsid w:val="00DE49FE"/>
    <w:rsid w:val="00DE521A"/>
    <w:rsid w:val="00DE6932"/>
    <w:rsid w:val="00DF126E"/>
    <w:rsid w:val="00DF2229"/>
    <w:rsid w:val="00DF263D"/>
    <w:rsid w:val="00DF3A83"/>
    <w:rsid w:val="00DF5167"/>
    <w:rsid w:val="00E011BD"/>
    <w:rsid w:val="00E01AF3"/>
    <w:rsid w:val="00E0506C"/>
    <w:rsid w:val="00E07C7C"/>
    <w:rsid w:val="00E10264"/>
    <w:rsid w:val="00E107CE"/>
    <w:rsid w:val="00E11058"/>
    <w:rsid w:val="00E11676"/>
    <w:rsid w:val="00E11AE8"/>
    <w:rsid w:val="00E14E25"/>
    <w:rsid w:val="00E164AD"/>
    <w:rsid w:val="00E17342"/>
    <w:rsid w:val="00E17775"/>
    <w:rsid w:val="00E203B4"/>
    <w:rsid w:val="00E20A09"/>
    <w:rsid w:val="00E234E3"/>
    <w:rsid w:val="00E250F6"/>
    <w:rsid w:val="00E2600A"/>
    <w:rsid w:val="00E26512"/>
    <w:rsid w:val="00E36137"/>
    <w:rsid w:val="00E36744"/>
    <w:rsid w:val="00E42044"/>
    <w:rsid w:val="00E43C7E"/>
    <w:rsid w:val="00E44528"/>
    <w:rsid w:val="00E46AD7"/>
    <w:rsid w:val="00E503AB"/>
    <w:rsid w:val="00E51BF1"/>
    <w:rsid w:val="00E5267E"/>
    <w:rsid w:val="00E539BA"/>
    <w:rsid w:val="00E54B53"/>
    <w:rsid w:val="00E57201"/>
    <w:rsid w:val="00E64495"/>
    <w:rsid w:val="00E66541"/>
    <w:rsid w:val="00E71C64"/>
    <w:rsid w:val="00E75B5A"/>
    <w:rsid w:val="00E76EB9"/>
    <w:rsid w:val="00E77787"/>
    <w:rsid w:val="00E830A0"/>
    <w:rsid w:val="00E9205E"/>
    <w:rsid w:val="00E92996"/>
    <w:rsid w:val="00E936D1"/>
    <w:rsid w:val="00E96CCA"/>
    <w:rsid w:val="00E97532"/>
    <w:rsid w:val="00EA094F"/>
    <w:rsid w:val="00EA183C"/>
    <w:rsid w:val="00EA3F38"/>
    <w:rsid w:val="00EA546B"/>
    <w:rsid w:val="00EA5B48"/>
    <w:rsid w:val="00EA609F"/>
    <w:rsid w:val="00EA6E0A"/>
    <w:rsid w:val="00EB0B98"/>
    <w:rsid w:val="00EB0E3A"/>
    <w:rsid w:val="00EB40FE"/>
    <w:rsid w:val="00EB72D9"/>
    <w:rsid w:val="00EC2D11"/>
    <w:rsid w:val="00EC5AA7"/>
    <w:rsid w:val="00EC6594"/>
    <w:rsid w:val="00EC768B"/>
    <w:rsid w:val="00EC7839"/>
    <w:rsid w:val="00ED288D"/>
    <w:rsid w:val="00EE356F"/>
    <w:rsid w:val="00EF019B"/>
    <w:rsid w:val="00EF06A8"/>
    <w:rsid w:val="00EF2ECE"/>
    <w:rsid w:val="00EF455C"/>
    <w:rsid w:val="00EF7DB9"/>
    <w:rsid w:val="00F009D2"/>
    <w:rsid w:val="00F019C9"/>
    <w:rsid w:val="00F02309"/>
    <w:rsid w:val="00F02CA2"/>
    <w:rsid w:val="00F02FB1"/>
    <w:rsid w:val="00F0408B"/>
    <w:rsid w:val="00F06FDA"/>
    <w:rsid w:val="00F072D0"/>
    <w:rsid w:val="00F143F7"/>
    <w:rsid w:val="00F21DE2"/>
    <w:rsid w:val="00F32893"/>
    <w:rsid w:val="00F35795"/>
    <w:rsid w:val="00F378B3"/>
    <w:rsid w:val="00F40EB3"/>
    <w:rsid w:val="00F415CB"/>
    <w:rsid w:val="00F4212C"/>
    <w:rsid w:val="00F42613"/>
    <w:rsid w:val="00F51B92"/>
    <w:rsid w:val="00F51DDE"/>
    <w:rsid w:val="00F5234E"/>
    <w:rsid w:val="00F54ABB"/>
    <w:rsid w:val="00F575A8"/>
    <w:rsid w:val="00F578E8"/>
    <w:rsid w:val="00F60686"/>
    <w:rsid w:val="00F661E7"/>
    <w:rsid w:val="00F66491"/>
    <w:rsid w:val="00F727E1"/>
    <w:rsid w:val="00F74E60"/>
    <w:rsid w:val="00F76190"/>
    <w:rsid w:val="00F7663B"/>
    <w:rsid w:val="00F87129"/>
    <w:rsid w:val="00F91B52"/>
    <w:rsid w:val="00F929C4"/>
    <w:rsid w:val="00F93D23"/>
    <w:rsid w:val="00F94079"/>
    <w:rsid w:val="00F9789D"/>
    <w:rsid w:val="00F97AEA"/>
    <w:rsid w:val="00FA2797"/>
    <w:rsid w:val="00FA2991"/>
    <w:rsid w:val="00FA3306"/>
    <w:rsid w:val="00FA3779"/>
    <w:rsid w:val="00FA546B"/>
    <w:rsid w:val="00FA6FF1"/>
    <w:rsid w:val="00FB061C"/>
    <w:rsid w:val="00FB4CB9"/>
    <w:rsid w:val="00FB5332"/>
    <w:rsid w:val="00FB546C"/>
    <w:rsid w:val="00FB7A33"/>
    <w:rsid w:val="00FC12B4"/>
    <w:rsid w:val="00FC5A86"/>
    <w:rsid w:val="00FD00E0"/>
    <w:rsid w:val="00FD0106"/>
    <w:rsid w:val="00FD2DD3"/>
    <w:rsid w:val="00FD367F"/>
    <w:rsid w:val="00FD71F0"/>
    <w:rsid w:val="00FE044C"/>
    <w:rsid w:val="00FE4B03"/>
    <w:rsid w:val="00FE6DDC"/>
    <w:rsid w:val="00FE78E2"/>
    <w:rsid w:val="00FF2684"/>
    <w:rsid w:val="00FF4F9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54FADE3"/>
  <w14:defaultImageDpi w14:val="32767"/>
  <w15:chartTrackingRefBased/>
  <w15:docId w15:val="{C5622FAC-1C1F-401A-875E-ED5F33823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A2562"/>
    <w:pPr>
      <w:spacing w:line="300" w:lineRule="auto"/>
    </w:pPr>
    <w:rPr>
      <w:rFonts w:ascii="Helvetica Neue Light" w:hAnsi="Helvetica Neue Light"/>
    </w:rPr>
  </w:style>
  <w:style w:type="paragraph" w:styleId="Heading1">
    <w:name w:val="heading 1"/>
    <w:basedOn w:val="Normal"/>
    <w:next w:val="Normal"/>
    <w:link w:val="Heading1Char"/>
    <w:uiPriority w:val="9"/>
    <w:qFormat/>
    <w:rsid w:val="008377D1"/>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377D1"/>
    <w:pPr>
      <w:spacing w:after="120"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after="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7D1"/>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377D1"/>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MCHIP_list paragraph,List Paragraph1,Recommendation,List Paragraph (numbered (a)),Dot pt,F5 List Paragraph,No Spacing1,List Paragraph Char Char Char,Indicator Text,Numbered Para 1,MAIN CONTENT,Bullet 1"/>
    <w:basedOn w:val="Normal"/>
    <w:link w:val="ListParagraphChar"/>
    <w:uiPriority w:val="34"/>
    <w:qFormat/>
    <w:rsid w:val="00D56360"/>
    <w:pPr>
      <w:ind w:left="720"/>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customStyle="1" w:styleId="UnresolvedMention1">
    <w:name w:val="Unresolved Mention1"/>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BVI fnr,BVI fnr Car Car,BVI fnr Car,BVI fnr Car Car Car Car, BVI fnr, BVI fnr Car Car, BVI fnr Car Car Car Car"/>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5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customStyle="1" w:styleId="SmartHyperlink1">
    <w:name w:val="Smart Hyperlink1"/>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B5558"/>
    <w:pPr>
      <w:tabs>
        <w:tab w:val="right" w:leader="dot" w:pos="9062"/>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spacing w:after="120"/>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after="120"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pPr>
      <w:spacing w:after="120"/>
    </w:pPr>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spacing w:after="120"/>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6E40E1"/>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after="12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rsid w:val="0033320B"/>
    <w:pPr>
      <w:numPr>
        <w:numId w:val="6"/>
      </w:numPr>
      <w:spacing w:after="120"/>
    </w:pPr>
  </w:style>
  <w:style w:type="paragraph" w:styleId="ListBullet2">
    <w:name w:val="List Bullet 2"/>
    <w:basedOn w:val="Normal"/>
    <w:uiPriority w:val="99"/>
    <w:unhideWhenUsed/>
    <w:rsid w:val="0033320B"/>
    <w:pPr>
      <w:numPr>
        <w:numId w:val="5"/>
      </w:numPr>
      <w:spacing w:after="120"/>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8"/>
      </w:numPr>
    </w:pPr>
  </w:style>
  <w:style w:type="paragraph" w:styleId="ListNumber">
    <w:name w:val="List Number"/>
    <w:basedOn w:val="Normal"/>
    <w:uiPriority w:val="99"/>
    <w:unhideWhenUsed/>
    <w:rsid w:val="0033320B"/>
    <w:pPr>
      <w:numPr>
        <w:numId w:val="1"/>
      </w:numPr>
      <w:spacing w:after="120"/>
    </w:pPr>
  </w:style>
  <w:style w:type="paragraph" w:styleId="ListNumber2">
    <w:name w:val="List Number 2"/>
    <w:basedOn w:val="Normal"/>
    <w:uiPriority w:val="99"/>
    <w:unhideWhenUsed/>
    <w:rsid w:val="0033320B"/>
    <w:pPr>
      <w:numPr>
        <w:numId w:val="13"/>
      </w:numPr>
      <w:spacing w:after="120"/>
    </w:pPr>
  </w:style>
  <w:style w:type="paragraph" w:styleId="ListNumber3">
    <w:name w:val="List Number 3"/>
    <w:basedOn w:val="Normal"/>
    <w:uiPriority w:val="99"/>
    <w:unhideWhenUsed/>
    <w:rsid w:val="0033320B"/>
    <w:pPr>
      <w:numPr>
        <w:numId w:val="9"/>
      </w:numPr>
      <w:spacing w:after="120"/>
    </w:pPr>
  </w:style>
  <w:style w:type="paragraph" w:styleId="ListNumber4">
    <w:name w:val="List Number 4"/>
    <w:basedOn w:val="Normal"/>
    <w:uiPriority w:val="99"/>
    <w:unhideWhenUsed/>
    <w:rsid w:val="0033320B"/>
    <w:pPr>
      <w:numPr>
        <w:numId w:val="10"/>
      </w:numPr>
      <w:spacing w:after="120"/>
    </w:pPr>
  </w:style>
  <w:style w:type="paragraph" w:styleId="ListNumber5">
    <w:name w:val="List Number 5"/>
    <w:basedOn w:val="Normal"/>
    <w:uiPriority w:val="99"/>
    <w:unhideWhenUsed/>
    <w:rsid w:val="0033320B"/>
    <w:pPr>
      <w:numPr>
        <w:numId w:val="11"/>
      </w:numPr>
      <w:spacing w:after="120"/>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spacing w:after="120"/>
    </w:pPr>
  </w:style>
  <w:style w:type="paragraph" w:styleId="ListBullet5">
    <w:name w:val="List Bullet 5"/>
    <w:basedOn w:val="Normal"/>
    <w:uiPriority w:val="99"/>
    <w:unhideWhenUsed/>
    <w:rsid w:val="000551C1"/>
    <w:pPr>
      <w:numPr>
        <w:numId w:val="2"/>
      </w:numPr>
      <w:spacing w:after="120"/>
    </w:pPr>
  </w:style>
  <w:style w:type="paragraph" w:styleId="ListBullet4">
    <w:name w:val="List Bullet 4"/>
    <w:basedOn w:val="Normal"/>
    <w:uiPriority w:val="99"/>
    <w:unhideWhenUsed/>
    <w:rsid w:val="000551C1"/>
    <w:pPr>
      <w:numPr>
        <w:numId w:val="3"/>
      </w:numPr>
      <w:spacing w:after="120"/>
    </w:p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377D1"/>
    <w:pPr>
      <w:numPr>
        <w:numId w:val="14"/>
      </w:numPr>
    </w:pPr>
  </w:style>
  <w:style w:type="paragraph" w:styleId="List">
    <w:name w:val="List"/>
    <w:basedOn w:val="Normal"/>
    <w:uiPriority w:val="99"/>
    <w:unhideWhenUsed/>
    <w:rsid w:val="0038071B"/>
    <w:pPr>
      <w:ind w:left="360" w:hanging="360"/>
      <w:contextualSpacing/>
    </w:pPr>
  </w:style>
  <w:style w:type="paragraph" w:styleId="BalloonText">
    <w:name w:val="Balloon Text"/>
    <w:basedOn w:val="Normal"/>
    <w:link w:val="BalloonTextChar"/>
    <w:uiPriority w:val="99"/>
    <w:semiHidden/>
    <w:unhideWhenUsed/>
    <w:rsid w:val="009268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8F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D7A66"/>
    <w:pPr>
      <w:spacing w:after="200"/>
    </w:pPr>
    <w:rPr>
      <w:b/>
      <w:bCs/>
    </w:rPr>
  </w:style>
  <w:style w:type="character" w:customStyle="1" w:styleId="CommentSubjectChar">
    <w:name w:val="Comment Subject Char"/>
    <w:basedOn w:val="CommentTextChar"/>
    <w:link w:val="CommentSubject"/>
    <w:uiPriority w:val="99"/>
    <w:semiHidden/>
    <w:rsid w:val="00CD7A66"/>
    <w:rPr>
      <w:rFonts w:ascii="Helvetica Neue Light" w:hAnsi="Helvetica Neue Light"/>
      <w:b/>
      <w:bCs/>
      <w:sz w:val="20"/>
      <w:szCs w:val="20"/>
    </w:rPr>
  </w:style>
  <w:style w:type="character" w:customStyle="1" w:styleId="StyleBoldItalicUnderline">
    <w:name w:val="Style Bold Italic Underline"/>
    <w:basedOn w:val="DefaultParagraphFont"/>
    <w:rsid w:val="00E97532"/>
    <w:rPr>
      <w:b/>
      <w:bCs/>
      <w:i/>
      <w:iCs/>
      <w:u w:val="none"/>
    </w:rPr>
  </w:style>
  <w:style w:type="paragraph" w:customStyle="1" w:styleId="StyleBlockTextItalic">
    <w:name w:val="Style Block Text + Italic"/>
    <w:basedOn w:val="BlockText"/>
    <w:rsid w:val="00C94009"/>
  </w:style>
  <w:style w:type="paragraph" w:customStyle="1" w:styleId="Default">
    <w:name w:val="Default"/>
    <w:rsid w:val="00301254"/>
    <w:pPr>
      <w:autoSpaceDE w:val="0"/>
      <w:autoSpaceDN w:val="0"/>
      <w:adjustRightInd w:val="0"/>
      <w:spacing w:after="0" w:line="240" w:lineRule="auto"/>
    </w:pPr>
    <w:rPr>
      <w:rFonts w:ascii="Calibri" w:eastAsiaTheme="minorHAnsi" w:hAnsi="Calibri" w:cs="Calibri"/>
      <w:color w:val="000000"/>
      <w:sz w:val="24"/>
      <w:szCs w:val="24"/>
      <w:lang w:val="en-GB"/>
    </w:rPr>
  </w:style>
  <w:style w:type="paragraph" w:styleId="NormalWeb">
    <w:name w:val="Normal (Web)"/>
    <w:basedOn w:val="Normal"/>
    <w:uiPriority w:val="99"/>
    <w:semiHidden/>
    <w:unhideWhenUsed/>
    <w:rsid w:val="0016142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Style4">
    <w:name w:val="Style4"/>
    <w:rsid w:val="00771C1C"/>
    <w:pPr>
      <w:numPr>
        <w:numId w:val="23"/>
      </w:numPr>
    </w:pPr>
  </w:style>
  <w:style w:type="numbering" w:customStyle="1" w:styleId="Style5">
    <w:name w:val="Style5"/>
    <w:rsid w:val="00771C1C"/>
    <w:pPr>
      <w:numPr>
        <w:numId w:val="24"/>
      </w:numPr>
    </w:p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basedOn w:val="DefaultParagraphFont"/>
    <w:link w:val="ListParagraph"/>
    <w:uiPriority w:val="34"/>
    <w:locked/>
    <w:rsid w:val="007647BC"/>
    <w:rPr>
      <w:rFonts w:ascii="Helvetica Neue Light" w:hAnsi="Helvetica Neue Light"/>
    </w:rPr>
  </w:style>
  <w:style w:type="table" w:customStyle="1" w:styleId="Tabelraster1">
    <w:name w:val="Tabelraster1"/>
    <w:basedOn w:val="TableNormal"/>
    <w:next w:val="TableGrid"/>
    <w:uiPriority w:val="59"/>
    <w:rsid w:val="007647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4-Accent11">
    <w:name w:val="Rastertabel 4 - Accent 11"/>
    <w:basedOn w:val="TableNormal"/>
    <w:next w:val="GridTable4-Accent1"/>
    <w:uiPriority w:val="49"/>
    <w:rsid w:val="001A41C1"/>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a23">
    <w:name w:val="Pa23"/>
    <w:basedOn w:val="Default"/>
    <w:next w:val="Default"/>
    <w:uiPriority w:val="99"/>
    <w:rsid w:val="00930101"/>
    <w:pPr>
      <w:spacing w:line="201" w:lineRule="atLeast"/>
    </w:pPr>
    <w:rPr>
      <w:rFonts w:ascii="Franklin Gothic Book" w:eastAsia="Calibri" w:hAnsi="Franklin Gothic Book" w:cs="Times New Roman"/>
      <w:color w:val="auto"/>
      <w:lang w:val="en-US"/>
    </w:rPr>
  </w:style>
  <w:style w:type="paragraph" w:styleId="NoSpacing">
    <w:name w:val="No Spacing"/>
    <w:link w:val="NoSpacingChar"/>
    <w:uiPriority w:val="1"/>
    <w:qFormat/>
    <w:rsid w:val="00E92996"/>
    <w:pPr>
      <w:spacing w:after="0" w:line="240" w:lineRule="auto"/>
      <w:jc w:val="both"/>
    </w:pPr>
    <w:rPr>
      <w:rFonts w:eastAsiaTheme="minorHAnsi"/>
      <w:sz w:val="24"/>
      <w:lang w:val="en-ZA"/>
    </w:rPr>
  </w:style>
  <w:style w:type="character" w:customStyle="1" w:styleId="NoSpacingChar">
    <w:name w:val="No Spacing Char"/>
    <w:link w:val="NoSpacing"/>
    <w:uiPriority w:val="1"/>
    <w:rsid w:val="00E92996"/>
    <w:rPr>
      <w:rFonts w:eastAsiaTheme="minorHAnsi"/>
      <w:sz w:val="24"/>
      <w:lang w:val="en-ZA"/>
    </w:rPr>
  </w:style>
  <w:style w:type="paragraph" w:customStyle="1" w:styleId="Heading2WithNumbers">
    <w:name w:val="Heading 2 With Numbers"/>
    <w:basedOn w:val="ListNumber2"/>
    <w:qFormat/>
    <w:rsid w:val="00387811"/>
    <w:pPr>
      <w:numPr>
        <w:numId w:val="39"/>
      </w:numPr>
      <w:tabs>
        <w:tab w:val="clear" w:pos="288"/>
      </w:tabs>
      <w:spacing w:line="240" w:lineRule="auto"/>
    </w:pPr>
    <w:rPr>
      <w:rFonts w:ascii="Calibri" w:hAnsi="Calibri"/>
      <w:b/>
      <w:color w:val="405D78" w:themeColor="accent1"/>
      <w:sz w:val="28"/>
      <w:szCs w:val="28"/>
    </w:rPr>
  </w:style>
  <w:style w:type="character" w:styleId="UnresolvedMention">
    <w:name w:val="Unresolved Mention"/>
    <w:basedOn w:val="DefaultParagraphFont"/>
    <w:uiPriority w:val="99"/>
    <w:semiHidden/>
    <w:unhideWhenUsed/>
    <w:rsid w:val="00BB5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2136">
      <w:bodyDiv w:val="1"/>
      <w:marLeft w:val="0"/>
      <w:marRight w:val="0"/>
      <w:marTop w:val="0"/>
      <w:marBottom w:val="0"/>
      <w:divBdr>
        <w:top w:val="none" w:sz="0" w:space="0" w:color="auto"/>
        <w:left w:val="none" w:sz="0" w:space="0" w:color="auto"/>
        <w:bottom w:val="none" w:sz="0" w:space="0" w:color="auto"/>
        <w:right w:val="none" w:sz="0" w:space="0" w:color="auto"/>
      </w:divBdr>
    </w:div>
    <w:div w:id="132990910">
      <w:bodyDiv w:val="1"/>
      <w:marLeft w:val="0"/>
      <w:marRight w:val="0"/>
      <w:marTop w:val="0"/>
      <w:marBottom w:val="0"/>
      <w:divBdr>
        <w:top w:val="none" w:sz="0" w:space="0" w:color="auto"/>
        <w:left w:val="none" w:sz="0" w:space="0" w:color="auto"/>
        <w:bottom w:val="none" w:sz="0" w:space="0" w:color="auto"/>
        <w:right w:val="none" w:sz="0" w:space="0" w:color="auto"/>
      </w:divBdr>
      <w:divsChild>
        <w:div w:id="1886789204">
          <w:marLeft w:val="0"/>
          <w:marRight w:val="0"/>
          <w:marTop w:val="0"/>
          <w:marBottom w:val="0"/>
          <w:divBdr>
            <w:top w:val="none" w:sz="0" w:space="0" w:color="auto"/>
            <w:left w:val="none" w:sz="0" w:space="0" w:color="auto"/>
            <w:bottom w:val="none" w:sz="0" w:space="0" w:color="auto"/>
            <w:right w:val="none" w:sz="0" w:space="0" w:color="auto"/>
          </w:divBdr>
          <w:divsChild>
            <w:div w:id="666401166">
              <w:marLeft w:val="0"/>
              <w:marRight w:val="0"/>
              <w:marTop w:val="0"/>
              <w:marBottom w:val="0"/>
              <w:divBdr>
                <w:top w:val="none" w:sz="0" w:space="0" w:color="auto"/>
                <w:left w:val="none" w:sz="0" w:space="0" w:color="auto"/>
                <w:bottom w:val="none" w:sz="0" w:space="0" w:color="auto"/>
                <w:right w:val="none" w:sz="0" w:space="0" w:color="auto"/>
              </w:divBdr>
              <w:divsChild>
                <w:div w:id="55592505">
                  <w:marLeft w:val="0"/>
                  <w:marRight w:val="0"/>
                  <w:marTop w:val="0"/>
                  <w:marBottom w:val="0"/>
                  <w:divBdr>
                    <w:top w:val="none" w:sz="0" w:space="0" w:color="auto"/>
                    <w:left w:val="none" w:sz="0" w:space="0" w:color="auto"/>
                    <w:bottom w:val="none" w:sz="0" w:space="0" w:color="auto"/>
                    <w:right w:val="none" w:sz="0" w:space="0" w:color="auto"/>
                  </w:divBdr>
                  <w:divsChild>
                    <w:div w:id="75902459">
                      <w:marLeft w:val="0"/>
                      <w:marRight w:val="0"/>
                      <w:marTop w:val="0"/>
                      <w:marBottom w:val="0"/>
                      <w:divBdr>
                        <w:top w:val="none" w:sz="0" w:space="0" w:color="auto"/>
                        <w:left w:val="none" w:sz="0" w:space="0" w:color="auto"/>
                        <w:bottom w:val="none" w:sz="0" w:space="0" w:color="auto"/>
                        <w:right w:val="none" w:sz="0" w:space="0" w:color="auto"/>
                      </w:divBdr>
                      <w:divsChild>
                        <w:div w:id="1989432851">
                          <w:marLeft w:val="0"/>
                          <w:marRight w:val="0"/>
                          <w:marTop w:val="0"/>
                          <w:marBottom w:val="0"/>
                          <w:divBdr>
                            <w:top w:val="none" w:sz="0" w:space="0" w:color="auto"/>
                            <w:left w:val="none" w:sz="0" w:space="0" w:color="auto"/>
                            <w:bottom w:val="none" w:sz="0" w:space="0" w:color="auto"/>
                            <w:right w:val="none" w:sz="0" w:space="0" w:color="auto"/>
                          </w:divBdr>
                        </w:div>
                        <w:div w:id="609899910">
                          <w:marLeft w:val="0"/>
                          <w:marRight w:val="0"/>
                          <w:marTop w:val="0"/>
                          <w:marBottom w:val="0"/>
                          <w:divBdr>
                            <w:top w:val="none" w:sz="0" w:space="0" w:color="auto"/>
                            <w:left w:val="none" w:sz="0" w:space="0" w:color="auto"/>
                            <w:bottom w:val="none" w:sz="0" w:space="0" w:color="auto"/>
                            <w:right w:val="none" w:sz="0" w:space="0" w:color="auto"/>
                          </w:divBdr>
                          <w:divsChild>
                            <w:div w:id="442918129">
                              <w:marLeft w:val="0"/>
                              <w:marRight w:val="300"/>
                              <w:marTop w:val="180"/>
                              <w:marBottom w:val="0"/>
                              <w:divBdr>
                                <w:top w:val="none" w:sz="0" w:space="0" w:color="auto"/>
                                <w:left w:val="none" w:sz="0" w:space="0" w:color="auto"/>
                                <w:bottom w:val="none" w:sz="0" w:space="0" w:color="auto"/>
                                <w:right w:val="none" w:sz="0" w:space="0" w:color="auto"/>
                              </w:divBdr>
                              <w:divsChild>
                                <w:div w:id="109582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575072">
          <w:marLeft w:val="0"/>
          <w:marRight w:val="0"/>
          <w:marTop w:val="0"/>
          <w:marBottom w:val="0"/>
          <w:divBdr>
            <w:top w:val="none" w:sz="0" w:space="0" w:color="auto"/>
            <w:left w:val="none" w:sz="0" w:space="0" w:color="auto"/>
            <w:bottom w:val="none" w:sz="0" w:space="0" w:color="auto"/>
            <w:right w:val="none" w:sz="0" w:space="0" w:color="auto"/>
          </w:divBdr>
          <w:divsChild>
            <w:div w:id="1167862426">
              <w:marLeft w:val="0"/>
              <w:marRight w:val="0"/>
              <w:marTop w:val="0"/>
              <w:marBottom w:val="0"/>
              <w:divBdr>
                <w:top w:val="none" w:sz="0" w:space="0" w:color="auto"/>
                <w:left w:val="none" w:sz="0" w:space="0" w:color="auto"/>
                <w:bottom w:val="none" w:sz="0" w:space="0" w:color="auto"/>
                <w:right w:val="none" w:sz="0" w:space="0" w:color="auto"/>
              </w:divBdr>
              <w:divsChild>
                <w:div w:id="828518145">
                  <w:marLeft w:val="0"/>
                  <w:marRight w:val="0"/>
                  <w:marTop w:val="0"/>
                  <w:marBottom w:val="0"/>
                  <w:divBdr>
                    <w:top w:val="none" w:sz="0" w:space="0" w:color="auto"/>
                    <w:left w:val="none" w:sz="0" w:space="0" w:color="auto"/>
                    <w:bottom w:val="none" w:sz="0" w:space="0" w:color="auto"/>
                    <w:right w:val="none" w:sz="0" w:space="0" w:color="auto"/>
                  </w:divBdr>
                  <w:divsChild>
                    <w:div w:id="1929345104">
                      <w:marLeft w:val="0"/>
                      <w:marRight w:val="0"/>
                      <w:marTop w:val="0"/>
                      <w:marBottom w:val="0"/>
                      <w:divBdr>
                        <w:top w:val="none" w:sz="0" w:space="0" w:color="auto"/>
                        <w:left w:val="none" w:sz="0" w:space="0" w:color="auto"/>
                        <w:bottom w:val="none" w:sz="0" w:space="0" w:color="auto"/>
                        <w:right w:val="none" w:sz="0" w:space="0" w:color="auto"/>
                      </w:divBdr>
                      <w:divsChild>
                        <w:div w:id="93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712671">
      <w:bodyDiv w:val="1"/>
      <w:marLeft w:val="0"/>
      <w:marRight w:val="0"/>
      <w:marTop w:val="0"/>
      <w:marBottom w:val="0"/>
      <w:divBdr>
        <w:top w:val="none" w:sz="0" w:space="0" w:color="auto"/>
        <w:left w:val="none" w:sz="0" w:space="0" w:color="auto"/>
        <w:bottom w:val="none" w:sz="0" w:space="0" w:color="auto"/>
        <w:right w:val="none" w:sz="0" w:space="0" w:color="auto"/>
      </w:divBdr>
    </w:div>
    <w:div w:id="299726083">
      <w:bodyDiv w:val="1"/>
      <w:marLeft w:val="0"/>
      <w:marRight w:val="0"/>
      <w:marTop w:val="0"/>
      <w:marBottom w:val="0"/>
      <w:divBdr>
        <w:top w:val="none" w:sz="0" w:space="0" w:color="auto"/>
        <w:left w:val="none" w:sz="0" w:space="0" w:color="auto"/>
        <w:bottom w:val="none" w:sz="0" w:space="0" w:color="auto"/>
        <w:right w:val="none" w:sz="0" w:space="0" w:color="auto"/>
      </w:divBdr>
    </w:div>
    <w:div w:id="733695682">
      <w:bodyDiv w:val="1"/>
      <w:marLeft w:val="0"/>
      <w:marRight w:val="0"/>
      <w:marTop w:val="0"/>
      <w:marBottom w:val="0"/>
      <w:divBdr>
        <w:top w:val="none" w:sz="0" w:space="0" w:color="auto"/>
        <w:left w:val="none" w:sz="0" w:space="0" w:color="auto"/>
        <w:bottom w:val="none" w:sz="0" w:space="0" w:color="auto"/>
        <w:right w:val="none" w:sz="0" w:space="0" w:color="auto"/>
      </w:divBdr>
    </w:div>
    <w:div w:id="812721786">
      <w:bodyDiv w:val="1"/>
      <w:marLeft w:val="0"/>
      <w:marRight w:val="0"/>
      <w:marTop w:val="0"/>
      <w:marBottom w:val="0"/>
      <w:divBdr>
        <w:top w:val="none" w:sz="0" w:space="0" w:color="auto"/>
        <w:left w:val="none" w:sz="0" w:space="0" w:color="auto"/>
        <w:bottom w:val="none" w:sz="0" w:space="0" w:color="auto"/>
        <w:right w:val="none" w:sz="0" w:space="0" w:color="auto"/>
      </w:divBdr>
      <w:divsChild>
        <w:div w:id="1998067556">
          <w:marLeft w:val="0"/>
          <w:marRight w:val="0"/>
          <w:marTop w:val="0"/>
          <w:marBottom w:val="0"/>
          <w:divBdr>
            <w:top w:val="none" w:sz="0" w:space="0" w:color="auto"/>
            <w:left w:val="none" w:sz="0" w:space="0" w:color="auto"/>
            <w:bottom w:val="none" w:sz="0" w:space="0" w:color="auto"/>
            <w:right w:val="none" w:sz="0" w:space="0" w:color="auto"/>
          </w:divBdr>
          <w:divsChild>
            <w:div w:id="1028141619">
              <w:marLeft w:val="0"/>
              <w:marRight w:val="0"/>
              <w:marTop w:val="0"/>
              <w:marBottom w:val="0"/>
              <w:divBdr>
                <w:top w:val="none" w:sz="0" w:space="0" w:color="auto"/>
                <w:left w:val="none" w:sz="0" w:space="0" w:color="auto"/>
                <w:bottom w:val="none" w:sz="0" w:space="0" w:color="auto"/>
                <w:right w:val="none" w:sz="0" w:space="0" w:color="auto"/>
              </w:divBdr>
              <w:divsChild>
                <w:div w:id="18043257">
                  <w:marLeft w:val="0"/>
                  <w:marRight w:val="0"/>
                  <w:marTop w:val="0"/>
                  <w:marBottom w:val="0"/>
                  <w:divBdr>
                    <w:top w:val="none" w:sz="0" w:space="0" w:color="auto"/>
                    <w:left w:val="none" w:sz="0" w:space="0" w:color="auto"/>
                    <w:bottom w:val="none" w:sz="0" w:space="0" w:color="auto"/>
                    <w:right w:val="none" w:sz="0" w:space="0" w:color="auto"/>
                  </w:divBdr>
                  <w:divsChild>
                    <w:div w:id="1563322946">
                      <w:marLeft w:val="0"/>
                      <w:marRight w:val="0"/>
                      <w:marTop w:val="0"/>
                      <w:marBottom w:val="0"/>
                      <w:divBdr>
                        <w:top w:val="none" w:sz="0" w:space="0" w:color="auto"/>
                        <w:left w:val="none" w:sz="0" w:space="0" w:color="auto"/>
                        <w:bottom w:val="none" w:sz="0" w:space="0" w:color="auto"/>
                        <w:right w:val="none" w:sz="0" w:space="0" w:color="auto"/>
                      </w:divBdr>
                      <w:divsChild>
                        <w:div w:id="2145730593">
                          <w:marLeft w:val="0"/>
                          <w:marRight w:val="0"/>
                          <w:marTop w:val="0"/>
                          <w:marBottom w:val="0"/>
                          <w:divBdr>
                            <w:top w:val="none" w:sz="0" w:space="0" w:color="auto"/>
                            <w:left w:val="none" w:sz="0" w:space="0" w:color="auto"/>
                            <w:bottom w:val="none" w:sz="0" w:space="0" w:color="auto"/>
                            <w:right w:val="none" w:sz="0" w:space="0" w:color="auto"/>
                          </w:divBdr>
                        </w:div>
                        <w:div w:id="132061849">
                          <w:marLeft w:val="0"/>
                          <w:marRight w:val="0"/>
                          <w:marTop w:val="0"/>
                          <w:marBottom w:val="0"/>
                          <w:divBdr>
                            <w:top w:val="none" w:sz="0" w:space="0" w:color="auto"/>
                            <w:left w:val="none" w:sz="0" w:space="0" w:color="auto"/>
                            <w:bottom w:val="none" w:sz="0" w:space="0" w:color="auto"/>
                            <w:right w:val="none" w:sz="0" w:space="0" w:color="auto"/>
                          </w:divBdr>
                          <w:divsChild>
                            <w:div w:id="784270016">
                              <w:marLeft w:val="0"/>
                              <w:marRight w:val="300"/>
                              <w:marTop w:val="180"/>
                              <w:marBottom w:val="0"/>
                              <w:divBdr>
                                <w:top w:val="none" w:sz="0" w:space="0" w:color="auto"/>
                                <w:left w:val="none" w:sz="0" w:space="0" w:color="auto"/>
                                <w:bottom w:val="none" w:sz="0" w:space="0" w:color="auto"/>
                                <w:right w:val="none" w:sz="0" w:space="0" w:color="auto"/>
                              </w:divBdr>
                              <w:divsChild>
                                <w:div w:id="15571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317562">
          <w:marLeft w:val="0"/>
          <w:marRight w:val="0"/>
          <w:marTop w:val="0"/>
          <w:marBottom w:val="0"/>
          <w:divBdr>
            <w:top w:val="none" w:sz="0" w:space="0" w:color="auto"/>
            <w:left w:val="none" w:sz="0" w:space="0" w:color="auto"/>
            <w:bottom w:val="none" w:sz="0" w:space="0" w:color="auto"/>
            <w:right w:val="none" w:sz="0" w:space="0" w:color="auto"/>
          </w:divBdr>
          <w:divsChild>
            <w:div w:id="1013144590">
              <w:marLeft w:val="0"/>
              <w:marRight w:val="0"/>
              <w:marTop w:val="0"/>
              <w:marBottom w:val="0"/>
              <w:divBdr>
                <w:top w:val="none" w:sz="0" w:space="0" w:color="auto"/>
                <w:left w:val="none" w:sz="0" w:space="0" w:color="auto"/>
                <w:bottom w:val="none" w:sz="0" w:space="0" w:color="auto"/>
                <w:right w:val="none" w:sz="0" w:space="0" w:color="auto"/>
              </w:divBdr>
              <w:divsChild>
                <w:div w:id="1870220705">
                  <w:marLeft w:val="0"/>
                  <w:marRight w:val="0"/>
                  <w:marTop w:val="0"/>
                  <w:marBottom w:val="0"/>
                  <w:divBdr>
                    <w:top w:val="none" w:sz="0" w:space="0" w:color="auto"/>
                    <w:left w:val="none" w:sz="0" w:space="0" w:color="auto"/>
                    <w:bottom w:val="none" w:sz="0" w:space="0" w:color="auto"/>
                    <w:right w:val="none" w:sz="0" w:space="0" w:color="auto"/>
                  </w:divBdr>
                  <w:divsChild>
                    <w:div w:id="1897474547">
                      <w:marLeft w:val="0"/>
                      <w:marRight w:val="0"/>
                      <w:marTop w:val="0"/>
                      <w:marBottom w:val="0"/>
                      <w:divBdr>
                        <w:top w:val="none" w:sz="0" w:space="0" w:color="auto"/>
                        <w:left w:val="none" w:sz="0" w:space="0" w:color="auto"/>
                        <w:bottom w:val="none" w:sz="0" w:space="0" w:color="auto"/>
                        <w:right w:val="none" w:sz="0" w:space="0" w:color="auto"/>
                      </w:divBdr>
                      <w:divsChild>
                        <w:div w:id="14951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801453">
      <w:bodyDiv w:val="1"/>
      <w:marLeft w:val="0"/>
      <w:marRight w:val="0"/>
      <w:marTop w:val="0"/>
      <w:marBottom w:val="0"/>
      <w:divBdr>
        <w:top w:val="none" w:sz="0" w:space="0" w:color="auto"/>
        <w:left w:val="none" w:sz="0" w:space="0" w:color="auto"/>
        <w:bottom w:val="none" w:sz="0" w:space="0" w:color="auto"/>
        <w:right w:val="none" w:sz="0" w:space="0" w:color="auto"/>
      </w:divBdr>
    </w:div>
    <w:div w:id="1172067792">
      <w:bodyDiv w:val="1"/>
      <w:marLeft w:val="0"/>
      <w:marRight w:val="0"/>
      <w:marTop w:val="0"/>
      <w:marBottom w:val="0"/>
      <w:divBdr>
        <w:top w:val="none" w:sz="0" w:space="0" w:color="auto"/>
        <w:left w:val="none" w:sz="0" w:space="0" w:color="auto"/>
        <w:bottom w:val="none" w:sz="0" w:space="0" w:color="auto"/>
        <w:right w:val="none" w:sz="0" w:space="0" w:color="auto"/>
      </w:divBdr>
      <w:divsChild>
        <w:div w:id="192621286">
          <w:marLeft w:val="0"/>
          <w:marRight w:val="0"/>
          <w:marTop w:val="0"/>
          <w:marBottom w:val="0"/>
          <w:divBdr>
            <w:top w:val="none" w:sz="0" w:space="0" w:color="auto"/>
            <w:left w:val="none" w:sz="0" w:space="0" w:color="auto"/>
            <w:bottom w:val="none" w:sz="0" w:space="0" w:color="auto"/>
            <w:right w:val="none" w:sz="0" w:space="0" w:color="auto"/>
          </w:divBdr>
          <w:divsChild>
            <w:div w:id="230779241">
              <w:marLeft w:val="0"/>
              <w:marRight w:val="0"/>
              <w:marTop w:val="0"/>
              <w:marBottom w:val="0"/>
              <w:divBdr>
                <w:top w:val="none" w:sz="0" w:space="0" w:color="auto"/>
                <w:left w:val="none" w:sz="0" w:space="0" w:color="auto"/>
                <w:bottom w:val="none" w:sz="0" w:space="0" w:color="auto"/>
                <w:right w:val="none" w:sz="0" w:space="0" w:color="auto"/>
              </w:divBdr>
              <w:divsChild>
                <w:div w:id="696270749">
                  <w:marLeft w:val="0"/>
                  <w:marRight w:val="0"/>
                  <w:marTop w:val="0"/>
                  <w:marBottom w:val="0"/>
                  <w:divBdr>
                    <w:top w:val="none" w:sz="0" w:space="0" w:color="auto"/>
                    <w:left w:val="none" w:sz="0" w:space="0" w:color="auto"/>
                    <w:bottom w:val="none" w:sz="0" w:space="0" w:color="auto"/>
                    <w:right w:val="none" w:sz="0" w:space="0" w:color="auto"/>
                  </w:divBdr>
                  <w:divsChild>
                    <w:div w:id="1175804502">
                      <w:marLeft w:val="0"/>
                      <w:marRight w:val="0"/>
                      <w:marTop w:val="0"/>
                      <w:marBottom w:val="0"/>
                      <w:divBdr>
                        <w:top w:val="none" w:sz="0" w:space="0" w:color="auto"/>
                        <w:left w:val="none" w:sz="0" w:space="0" w:color="auto"/>
                        <w:bottom w:val="none" w:sz="0" w:space="0" w:color="auto"/>
                        <w:right w:val="none" w:sz="0" w:space="0" w:color="auto"/>
                      </w:divBdr>
                      <w:divsChild>
                        <w:div w:id="1228145955">
                          <w:marLeft w:val="0"/>
                          <w:marRight w:val="0"/>
                          <w:marTop w:val="0"/>
                          <w:marBottom w:val="0"/>
                          <w:divBdr>
                            <w:top w:val="none" w:sz="0" w:space="0" w:color="auto"/>
                            <w:left w:val="none" w:sz="0" w:space="0" w:color="auto"/>
                            <w:bottom w:val="none" w:sz="0" w:space="0" w:color="auto"/>
                            <w:right w:val="none" w:sz="0" w:space="0" w:color="auto"/>
                          </w:divBdr>
                        </w:div>
                        <w:div w:id="374543340">
                          <w:marLeft w:val="0"/>
                          <w:marRight w:val="0"/>
                          <w:marTop w:val="0"/>
                          <w:marBottom w:val="0"/>
                          <w:divBdr>
                            <w:top w:val="none" w:sz="0" w:space="0" w:color="auto"/>
                            <w:left w:val="none" w:sz="0" w:space="0" w:color="auto"/>
                            <w:bottom w:val="none" w:sz="0" w:space="0" w:color="auto"/>
                            <w:right w:val="none" w:sz="0" w:space="0" w:color="auto"/>
                          </w:divBdr>
                          <w:divsChild>
                            <w:div w:id="652491497">
                              <w:marLeft w:val="0"/>
                              <w:marRight w:val="300"/>
                              <w:marTop w:val="180"/>
                              <w:marBottom w:val="0"/>
                              <w:divBdr>
                                <w:top w:val="none" w:sz="0" w:space="0" w:color="auto"/>
                                <w:left w:val="none" w:sz="0" w:space="0" w:color="auto"/>
                                <w:bottom w:val="none" w:sz="0" w:space="0" w:color="auto"/>
                                <w:right w:val="none" w:sz="0" w:space="0" w:color="auto"/>
                              </w:divBdr>
                              <w:divsChild>
                                <w:div w:id="3389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20379">
          <w:marLeft w:val="0"/>
          <w:marRight w:val="0"/>
          <w:marTop w:val="0"/>
          <w:marBottom w:val="0"/>
          <w:divBdr>
            <w:top w:val="none" w:sz="0" w:space="0" w:color="auto"/>
            <w:left w:val="none" w:sz="0" w:space="0" w:color="auto"/>
            <w:bottom w:val="none" w:sz="0" w:space="0" w:color="auto"/>
            <w:right w:val="none" w:sz="0" w:space="0" w:color="auto"/>
          </w:divBdr>
          <w:divsChild>
            <w:div w:id="969625965">
              <w:marLeft w:val="0"/>
              <w:marRight w:val="0"/>
              <w:marTop w:val="0"/>
              <w:marBottom w:val="0"/>
              <w:divBdr>
                <w:top w:val="none" w:sz="0" w:space="0" w:color="auto"/>
                <w:left w:val="none" w:sz="0" w:space="0" w:color="auto"/>
                <w:bottom w:val="none" w:sz="0" w:space="0" w:color="auto"/>
                <w:right w:val="none" w:sz="0" w:space="0" w:color="auto"/>
              </w:divBdr>
              <w:divsChild>
                <w:div w:id="1168521245">
                  <w:marLeft w:val="0"/>
                  <w:marRight w:val="0"/>
                  <w:marTop w:val="0"/>
                  <w:marBottom w:val="0"/>
                  <w:divBdr>
                    <w:top w:val="none" w:sz="0" w:space="0" w:color="auto"/>
                    <w:left w:val="none" w:sz="0" w:space="0" w:color="auto"/>
                    <w:bottom w:val="none" w:sz="0" w:space="0" w:color="auto"/>
                    <w:right w:val="none" w:sz="0" w:space="0" w:color="auto"/>
                  </w:divBdr>
                  <w:divsChild>
                    <w:div w:id="562107318">
                      <w:marLeft w:val="0"/>
                      <w:marRight w:val="0"/>
                      <w:marTop w:val="0"/>
                      <w:marBottom w:val="0"/>
                      <w:divBdr>
                        <w:top w:val="none" w:sz="0" w:space="0" w:color="auto"/>
                        <w:left w:val="none" w:sz="0" w:space="0" w:color="auto"/>
                        <w:bottom w:val="none" w:sz="0" w:space="0" w:color="auto"/>
                        <w:right w:val="none" w:sz="0" w:space="0" w:color="auto"/>
                      </w:divBdr>
                      <w:divsChild>
                        <w:div w:id="11820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353292">
      <w:bodyDiv w:val="1"/>
      <w:marLeft w:val="0"/>
      <w:marRight w:val="0"/>
      <w:marTop w:val="0"/>
      <w:marBottom w:val="0"/>
      <w:divBdr>
        <w:top w:val="none" w:sz="0" w:space="0" w:color="auto"/>
        <w:left w:val="none" w:sz="0" w:space="0" w:color="auto"/>
        <w:bottom w:val="none" w:sz="0" w:space="0" w:color="auto"/>
        <w:right w:val="none" w:sz="0" w:space="0" w:color="auto"/>
      </w:divBdr>
    </w:div>
    <w:div w:id="183468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ourcecentre.savethechildren.net/node/10255/pdf/cm_guidelines_eng_.pdf" TargetMode="External"/><Relationship Id="rId18" Type="http://schemas.openxmlformats.org/officeDocument/2006/relationships/hyperlink" Target="https://alliancecpha.org/case-management/" TargetMode="External"/><Relationship Id="rId26" Type="http://schemas.openxmlformats.org/officeDocument/2006/relationships/hyperlink" Target="https://gbvresponders.org/response/caring-child-survivors/" TargetMode="External"/><Relationship Id="rId39" Type="http://schemas.microsoft.com/office/2016/09/relationships/commentsIds" Target="commentsIds.xml"/><Relationship Id="rId21" Type="http://schemas.openxmlformats.org/officeDocument/2006/relationships/image" Target="media/image4.png"/><Relationship Id="rId34" Type="http://schemas.openxmlformats.org/officeDocument/2006/relationships/hyperlink" Target="https://www.unhcr.org/46f7c0ee2.pdf" TargetMode="External"/><Relationship Id="rId42" Type="http://schemas.openxmlformats.org/officeDocument/2006/relationships/footer" Target="footer1.xml"/><Relationship Id="rId47" Type="http://schemas.openxmlformats.org/officeDocument/2006/relationships/footer" Target="footer3.xml"/><Relationship Id="rId50" Type="http://schemas.openxmlformats.org/officeDocument/2006/relationships/header" Target="header8.xml"/><Relationship Id="rId55"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paor.net/resources/inter-agency-case-management-guidelines-and-training-manuals-2014-available-arabic-english" TargetMode="External"/><Relationship Id="rId29" Type="http://schemas.openxmlformats.org/officeDocument/2006/relationships/hyperlink" Target="https://resourcecentre.savethechildren.net/library/toolkit-unaccompanied-and-separated-children" TargetMode="External"/><Relationship Id="rId11" Type="http://schemas.openxmlformats.org/officeDocument/2006/relationships/hyperlink" Target="http://cpaor.net/resources/inter-agency-case-management-guidelines-and-training-manuals-2014-available-arabic-english" TargetMode="External"/><Relationship Id="rId24" Type="http://schemas.openxmlformats.org/officeDocument/2006/relationships/hyperlink" Target="https://resourcecentre.savethechildren.net/library/interagency-working-group-unaccompanied-and-separated-children-2013-alternative-care" TargetMode="External"/><Relationship Id="rId32" Type="http://schemas.openxmlformats.org/officeDocument/2006/relationships/hyperlink" Target="https://www.unhcr.org/uk/excom/exconc/4717625c2/conclusion-children-risk.html" TargetMode="External"/><Relationship Id="rId37" Type="http://schemas.openxmlformats.org/officeDocument/2006/relationships/comments" Target="comments.xml"/><Relationship Id="rId40" Type="http://schemas.openxmlformats.org/officeDocument/2006/relationships/header" Target="header1.xml"/><Relationship Id="rId45" Type="http://schemas.openxmlformats.org/officeDocument/2006/relationships/header" Target="header5.xml"/><Relationship Id="rId53" Type="http://schemas.openxmlformats.org/officeDocument/2006/relationships/header" Target="header11.xml"/><Relationship Id="rId58"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cpie.info/CMsupervisiontraining" TargetMode="External"/><Relationship Id="rId14" Type="http://schemas.openxmlformats.org/officeDocument/2006/relationships/hyperlink" Target="http://www.pseataskforce.org/" TargetMode="External"/><Relationship Id="rId22" Type="http://schemas.openxmlformats.org/officeDocument/2006/relationships/hyperlink" Target="https://www.cpims.org/" TargetMode="External"/><Relationship Id="rId27" Type="http://schemas.openxmlformats.org/officeDocument/2006/relationships/hyperlink" Target="https://resourcecentre.savethechildren.net/library/inter-agency-guiding-principles-unaccompanied-and-separated-children" TargetMode="External"/><Relationship Id="rId30" Type="http://schemas.openxmlformats.org/officeDocument/2006/relationships/hyperlink" Target="https://interagencystandingcommittee.org/mental-health-and-psychosocial-support-emergency-settings" TargetMode="External"/><Relationship Id="rId35" Type="http://schemas.openxmlformats.org/officeDocument/2006/relationships/hyperlink" Target="https://www.unhcr.org/afr/3f8e93e9a.pdf" TargetMode="External"/><Relationship Id="rId43" Type="http://schemas.openxmlformats.org/officeDocument/2006/relationships/header" Target="header3.xml"/><Relationship Id="rId48" Type="http://schemas.openxmlformats.org/officeDocument/2006/relationships/header" Target="header6.xml"/><Relationship Id="rId56" Type="http://schemas.openxmlformats.org/officeDocument/2006/relationships/header" Target="header14.xml"/><Relationship Id="rId8" Type="http://schemas.openxmlformats.org/officeDocument/2006/relationships/image" Target="media/image1.tiff"/><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hyperlink" Target="http://cpaor.net/resources/inter-agency-case-management-guidelines-and-training-manuals-2014-available-arabic-english" TargetMode="External"/><Relationship Id="rId17" Type="http://schemas.openxmlformats.org/officeDocument/2006/relationships/hyperlink" Target="https://alliancecpha.org/en/child-protection-online-library/case-management-supervision-and-coaching-package" TargetMode="External"/><Relationship Id="rId25" Type="http://schemas.openxmlformats.org/officeDocument/2006/relationships/hyperlink" Target="http://cpaor.net/resources/inter-agency-case-management-guidelines-and-training-manuals-2014-available-arabic-english" TargetMode="External"/><Relationship Id="rId33" Type="http://schemas.openxmlformats.org/officeDocument/2006/relationships/hyperlink" Target="https://www.unhcr.org/uk/excom/exconc/45339d922/conclusion-women-girls-risk.html" TargetMode="External"/><Relationship Id="rId38" Type="http://schemas.microsoft.com/office/2011/relationships/commentsExtended" Target="commentsExtended.xml"/><Relationship Id="rId46" Type="http://schemas.openxmlformats.org/officeDocument/2006/relationships/footer" Target="footer2.xml"/><Relationship Id="rId59" Type="http://schemas.openxmlformats.org/officeDocument/2006/relationships/fontTable" Target="fontTable.xml"/><Relationship Id="rId20" Type="http://schemas.openxmlformats.org/officeDocument/2006/relationships/image" Target="media/image3.emf"/><Relationship Id="rId41" Type="http://schemas.openxmlformats.org/officeDocument/2006/relationships/header" Target="header2.xml"/><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teragencystandingcommittee.org/system/files/legacy_files/TOOLS%20to%20assist%20in%20implementing%20the%20IASC%20AAP%20Commitments.pdf" TargetMode="External"/><Relationship Id="rId23" Type="http://schemas.openxmlformats.org/officeDocument/2006/relationships/hyperlink" Target="https://alliancecpha.org/en/cpms" TargetMode="External"/><Relationship Id="rId28" Type="http://schemas.openxmlformats.org/officeDocument/2006/relationships/hyperlink" Target="https://resourcecentre.savethechildren.net/library/field-handbook-unaccompanied-and-separated-children" TargetMode="External"/><Relationship Id="rId36" Type="http://schemas.openxmlformats.org/officeDocument/2006/relationships/hyperlink" Target="https://www.unhcr.org/uk/publications/legal/3d4f91cf4/guidelines-policies-procedures-dealing-unaccompanied-children-seeking-asylum.html" TargetMode="External"/><Relationship Id="rId49" Type="http://schemas.openxmlformats.org/officeDocument/2006/relationships/header" Target="header7.xml"/><Relationship Id="rId57" Type="http://schemas.openxmlformats.org/officeDocument/2006/relationships/footer" Target="footer4.xml"/><Relationship Id="rId10" Type="http://schemas.openxmlformats.org/officeDocument/2006/relationships/hyperlink" Target="https://alliancecpha.org/en/task-forces" TargetMode="External"/><Relationship Id="rId31" Type="http://schemas.openxmlformats.org/officeDocument/2006/relationships/hyperlink" Target="https://www.unhcr.org/uk/protection/children/50f6cf0b9/framework-protection-children.html" TargetMode="External"/><Relationship Id="rId44" Type="http://schemas.openxmlformats.org/officeDocument/2006/relationships/header" Target="header4.xml"/><Relationship Id="rId52" Type="http://schemas.openxmlformats.org/officeDocument/2006/relationships/header" Target="header10.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6.tif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Wo\Box%20Sync\CMTF\Alliance%20SOP%20Template.dotx" TargetMode="External"/></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A8320A-2DB3-7249-9EB1-107C8BF3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C:\Users\MichelleWo\Box Sync\CMTF\Alliance SOP Template.dotx</Template>
  <TotalTime>1216</TotalTime>
  <Pages>56</Pages>
  <Words>15618</Words>
  <Characters>89028</Characters>
  <Application>Microsoft Office Word</Application>
  <DocSecurity>0</DocSecurity>
  <Lines>741</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Wong</dc:creator>
  <cp:keywords/>
  <dc:description/>
  <cp:lastModifiedBy>Sama KAMAL</cp:lastModifiedBy>
  <cp:revision>417</cp:revision>
  <cp:lastPrinted>2019-04-03T15:55:00Z</cp:lastPrinted>
  <dcterms:created xsi:type="dcterms:W3CDTF">2019-03-18T16:52:00Z</dcterms:created>
  <dcterms:modified xsi:type="dcterms:W3CDTF">2019-07-02T16:54:00Z</dcterms:modified>
</cp:coreProperties>
</file>